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20" w:beforeLines="50" w:after="120" w:afterLines="50"/>
        <w:rPr>
          <w:rFonts w:hint="eastAsia"/>
          <w:bCs/>
          <w:szCs w:val="21"/>
        </w:rPr>
      </w:pPr>
      <w:r>
        <w:rPr>
          <w:rFonts w:hint="eastAsia"/>
          <w:bCs/>
          <w:szCs w:val="21"/>
        </w:rPr>
        <w:t>公司</w:t>
      </w:r>
      <w:r>
        <w:rPr>
          <w:rFonts w:hint="default" w:ascii="Times New Roman" w:hAnsi="Times New Roman" w:cs="Times New Roman"/>
          <w:bCs/>
          <w:szCs w:val="21"/>
        </w:rPr>
        <w:t>代码：</w:t>
      </w:r>
      <w:sdt>
        <w:sdtPr>
          <w:rPr>
            <w:rFonts w:hint="default" w:ascii="Times New Roman" w:hAnsi="Times New Roman" w:cs="Times New Roman"/>
            <w:bCs/>
            <w:szCs w:val="21"/>
          </w:rPr>
          <w:alias w:val="公司代码"/>
          <w:tag w:val="_GBC_704b7b03ea3f4a93b8d4655a09b2ff61"/>
          <w:id w:val="1"/>
          <w:placeholder>
            <w:docPart w:val="GBC22222222222222222222222222222"/>
          </w:placeholder>
        </w:sdtPr>
        <w:sdtEndPr>
          <w:rPr>
            <w:rFonts w:hint="default" w:ascii="Times New Roman" w:hAnsi="Times New Roman" w:cs="Times New Roman"/>
            <w:bCs/>
            <w:szCs w:val="21"/>
          </w:rPr>
        </w:sdtEndPr>
        <w:sdtContent>
          <w:r>
            <w:rPr>
              <w:rFonts w:hint="default" w:ascii="Times New Roman" w:hAnsi="Times New Roman" w:cs="Times New Roman"/>
              <w:bCs/>
              <w:szCs w:val="21"/>
            </w:rPr>
            <w:t>600249</w:t>
          </w:r>
        </w:sdtContent>
      </w:sdt>
      <w:r>
        <w:rPr>
          <w:rFonts w:hint="default" w:ascii="Times New Roman" w:hAnsi="Times New Roman" w:cs="Times New Roman"/>
          <w:bCs/>
          <w:szCs w:val="21"/>
        </w:rPr>
        <w:t xml:space="preserve">  </w:t>
      </w:r>
      <w:r>
        <w:rPr>
          <w:rFonts w:hint="eastAsia"/>
          <w:bCs/>
          <w:szCs w:val="21"/>
        </w:rPr>
        <w:t xml:space="preserve">                                       </w:t>
      </w:r>
      <w:r>
        <w:rPr>
          <w:rFonts w:hint="eastAsia"/>
          <w:bCs/>
          <w:szCs w:val="21"/>
          <w:lang w:val="en-US" w:eastAsia="zh-CN"/>
        </w:rPr>
        <w:t xml:space="preserve">        </w:t>
      </w:r>
      <w:r>
        <w:rPr>
          <w:rFonts w:hint="eastAsia"/>
          <w:bCs/>
          <w:szCs w:val="21"/>
        </w:rPr>
        <w:t xml:space="preserve">  公司简称：</w:t>
      </w:r>
      <w:sdt>
        <w:sdtPr>
          <w:rPr>
            <w:rFonts w:hint="eastAsia"/>
            <w:bCs/>
            <w:szCs w:val="21"/>
          </w:rPr>
          <w:alias w:val="公司简称"/>
          <w:tag w:val="_GBC_0384ae715a1e4b4894a29e4d27f5bef4"/>
          <w:id w:val="2"/>
          <w:placeholder>
            <w:docPart w:val="GBC22222222222222222222222222222"/>
          </w:placeholder>
        </w:sdtPr>
        <w:sdtEndPr>
          <w:rPr>
            <w:rFonts w:hint="eastAsia"/>
            <w:bCs/>
            <w:szCs w:val="21"/>
          </w:rPr>
        </w:sdtEndPr>
        <w:sdtContent>
          <w:r>
            <w:rPr>
              <w:rFonts w:hint="eastAsia"/>
              <w:bCs/>
              <w:szCs w:val="21"/>
            </w:rPr>
            <w:t>两面针</w:t>
          </w:r>
        </w:sdtContent>
      </w:sdt>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jc w:val="center"/>
      </w:pPr>
      <w:r>
        <w:drawing>
          <wp:inline distT="0" distB="0" distL="114300" distR="114300">
            <wp:extent cx="3014980" cy="424180"/>
            <wp:effectExtent l="0" t="0" r="13970"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3014980" cy="424180"/>
                    </a:xfrm>
                    <a:prstGeom prst="rect">
                      <a:avLst/>
                    </a:prstGeom>
                    <a:noFill/>
                    <a:ln>
                      <a:noFill/>
                    </a:ln>
                  </pic:spPr>
                </pic:pic>
              </a:graphicData>
            </a:graphic>
          </wp:inline>
        </w:drawing>
      </w:r>
    </w:p>
    <w:p>
      <w:pPr>
        <w:rPr>
          <w:rFonts w:hint="eastAsia"/>
          <w:b/>
          <w:bCs/>
          <w:szCs w:val="21"/>
        </w:rPr>
      </w:pPr>
    </w:p>
    <w:p>
      <w:pPr>
        <w:jc w:val="center"/>
        <w:rPr>
          <w:rFonts w:hint="eastAsia" w:ascii="黑体" w:hAnsi="黑体" w:eastAsia="黑体"/>
          <w:b/>
          <w:bCs/>
          <w:color w:val="FF0000"/>
          <w:sz w:val="44"/>
          <w:szCs w:val="44"/>
        </w:rPr>
      </w:pPr>
      <w:sdt>
        <w:sdtPr>
          <w:rPr>
            <w:rFonts w:hint="eastAsia" w:ascii="黑体" w:hAnsi="黑体" w:eastAsia="黑体"/>
            <w:b/>
            <w:bCs/>
            <w:color w:val="FF0000"/>
            <w:sz w:val="44"/>
            <w:szCs w:val="44"/>
          </w:rPr>
          <w:alias w:val="公司法定中文名称"/>
          <w:tag w:val="_GBC_47adbfeb6fae494fb72f2a2b2c73d969"/>
          <w:id w:val="3"/>
          <w:placeholder>
            <w:docPart w:val="GBC22222222222222222222222222222"/>
          </w:placeholder>
          <w:text/>
        </w:sdtPr>
        <w:sdtEndPr>
          <w:rPr>
            <w:rFonts w:hint="eastAsia" w:ascii="黑体" w:hAnsi="黑体" w:eastAsia="黑体"/>
            <w:b/>
            <w:bCs/>
            <w:color w:val="FF0000"/>
            <w:sz w:val="44"/>
            <w:szCs w:val="44"/>
          </w:rPr>
        </w:sdtEndPr>
        <w:sdtContent>
          <w:r>
            <w:rPr>
              <w:rFonts w:hint="eastAsia" w:ascii="黑体" w:hAnsi="黑体" w:eastAsia="黑体"/>
              <w:b/>
              <w:bCs/>
              <w:color w:val="FF0000"/>
              <w:sz w:val="44"/>
              <w:szCs w:val="44"/>
              <w:lang w:eastAsia="zh-CN"/>
            </w:rPr>
            <w:t>柳州两面针股份有限公司</w:t>
          </w:r>
        </w:sdtContent>
      </w:sdt>
    </w:p>
    <w:p>
      <w:pPr>
        <w:jc w:val="center"/>
        <w:rPr>
          <w:rFonts w:hint="eastAsia" w:ascii="黑体" w:hAnsi="黑体" w:eastAsia="黑体"/>
          <w:b/>
          <w:bCs/>
          <w:color w:val="FF0000"/>
          <w:sz w:val="44"/>
          <w:szCs w:val="44"/>
        </w:rPr>
      </w:pPr>
      <w:r>
        <w:rPr>
          <w:rFonts w:ascii="黑体" w:hAnsi="黑体" w:eastAsia="黑体"/>
          <w:b/>
          <w:bCs/>
          <w:color w:val="FF0000"/>
          <w:sz w:val="44"/>
          <w:szCs w:val="44"/>
        </w:rPr>
        <w:t>2024</w:t>
      </w:r>
      <w:r>
        <w:rPr>
          <w:rFonts w:hint="eastAsia" w:ascii="黑体" w:hAnsi="黑体" w:eastAsia="黑体"/>
          <w:b/>
          <w:bCs/>
          <w:color w:val="FF0000"/>
          <w:sz w:val="44"/>
          <w:szCs w:val="44"/>
        </w:rPr>
        <w:t>年年度报告</w:t>
      </w:r>
    </w:p>
    <w:p>
      <w:pPr>
        <w:rPr>
          <w:rFonts w:hint="eastAsia"/>
        </w:rPr>
      </w:pPr>
    </w:p>
    <w:p>
      <w:pPr>
        <w:rPr>
          <w:rFonts w:hint="eastAsia"/>
        </w:rPr>
      </w:pPr>
    </w:p>
    <w:p>
      <w:pPr>
        <w:rPr>
          <w:rFonts w:hint="eastAsia"/>
        </w:rPr>
      </w:pPr>
    </w:p>
    <w:p>
      <w:pPr>
        <w:rPr>
          <w:rFonts w:hint="eastAsia"/>
        </w:rPr>
      </w:pPr>
    </w:p>
    <w:p>
      <w:pPr>
        <w:jc w:val="center"/>
        <w:rPr>
          <w:rFonts w:hint="eastAsia"/>
        </w:rPr>
      </w:pPr>
    </w:p>
    <w:p>
      <w:pPr>
        <w:rPr>
          <w:rFonts w:hint="eastAsia"/>
        </w:rPr>
      </w:pPr>
    </w:p>
    <w:p>
      <w:pPr>
        <w:rPr>
          <w:rFonts w:hint="eastAsia"/>
        </w:rPr>
      </w:pPr>
    </w:p>
    <w:p>
      <w:pPr>
        <w:rPr>
          <w:rFonts w:hint="eastAsia"/>
        </w:rPr>
      </w:pPr>
    </w:p>
    <w:p>
      <w:pPr>
        <w:rPr>
          <w:rFonts w:hint="eastAsia" w:ascii="黑体" w:hAnsi="黑体" w:eastAsia="黑体"/>
          <w:b/>
          <w:bCs/>
          <w:color w:val="FF0000"/>
          <w:sz w:val="44"/>
          <w:szCs w:val="44"/>
        </w:rPr>
        <w:sectPr>
          <w:headerReference r:id="rId3" w:type="default"/>
          <w:footerReference r:id="rId4" w:type="default"/>
          <w:pgSz w:w="11906" w:h="16838"/>
          <w:pgMar w:top="1525" w:right="1276" w:bottom="1440" w:left="1797" w:header="855" w:footer="992" w:gutter="0"/>
          <w:cols w:space="425" w:num="1"/>
          <w:docGrid w:linePitch="312" w:charSpace="0"/>
        </w:sectPr>
      </w:pPr>
    </w:p>
    <w:sdt>
      <w:sdtPr>
        <w:tag w:val="_PLD_429fee330a4a46d2822ec08d94ecdb3f"/>
        <w:id w:val="5"/>
      </w:sdtPr>
      <w:sdtContent>
        <w:p>
          <w:pPr>
            <w:pStyle w:val="33"/>
            <w:keepNext w:val="0"/>
            <w:keepLines w:val="0"/>
            <w:pageBreakBefore w:val="0"/>
            <w:widowControl/>
            <w:kinsoku/>
            <w:wordWrap/>
            <w:overflowPunct/>
            <w:topLinePunct w:val="0"/>
            <w:autoSpaceDE/>
            <w:autoSpaceDN/>
            <w:bidi w:val="0"/>
            <w:adjustRightInd/>
            <w:snapToGrid/>
            <w:spacing w:before="157" w:beforeLines="50" w:beforeAutospacing="0" w:after="0" w:afterAutospacing="0"/>
            <w:jc w:val="center"/>
            <w:textAlignment w:val="auto"/>
            <w:rPr>
              <w:rFonts w:hint="eastAsia" w:ascii="黑体" w:eastAsia="黑体"/>
              <w:b/>
              <w:bCs/>
              <w:sz w:val="28"/>
              <w:szCs w:val="28"/>
            </w:rPr>
          </w:pPr>
          <w:bookmarkStart w:id="0" w:name="_Toc387656034"/>
          <w:r>
            <w:rPr>
              <w:rFonts w:hint="eastAsia" w:ascii="黑体" w:eastAsia="黑体"/>
              <w:b/>
              <w:bCs/>
              <w:sz w:val="28"/>
              <w:szCs w:val="28"/>
            </w:rPr>
            <w:t>重要提示</w:t>
          </w:r>
        </w:p>
      </w:sdtContent>
    </w:sdt>
    <w:bookmarkEnd w:id="0"/>
    <w:sdt>
      <w:sdtPr>
        <w:rPr>
          <w:rFonts w:hint="eastAsia" w:ascii="宋体" w:hAnsi="宋体" w:cs="宋体"/>
          <w:b w:val="0"/>
          <w:bCs w:val="0"/>
          <w:kern w:val="0"/>
          <w:szCs w:val="24"/>
        </w:rPr>
        <w:alias w:val="选项模块:董事会及董事声明"/>
        <w:tag w:val="_SEC_7d2cef92505949c6b5bd6a9bd88e1b07"/>
        <w:id w:val="6"/>
        <w:placeholder>
          <w:docPart w:val="GBC22222222222222222222222222222"/>
        </w:placeholder>
      </w:sdtPr>
      <w:sdtEndPr>
        <w:rPr>
          <w:rFonts w:hint="default" w:ascii="宋体" w:hAnsi="宋体" w:cs="宋体"/>
          <w:b w:val="0"/>
          <w:bCs w:val="0"/>
          <w:kern w:val="0"/>
          <w:szCs w:val="24"/>
        </w:rPr>
      </w:sdtEndPr>
      <w:sdtContent>
        <w:sdt>
          <w:sdtPr>
            <w:rPr>
              <w:rFonts w:hint="eastAsia" w:ascii="宋体" w:hAnsi="宋体" w:cs="宋体"/>
              <w:b w:val="0"/>
              <w:bCs w:val="0"/>
              <w:kern w:val="0"/>
              <w:szCs w:val="24"/>
            </w:rPr>
            <w:alias w:val="董事会及董事声明"/>
            <w:tag w:val="_GBC_7a4abe6548364d7e8583e54b6ff64105"/>
            <w:id w:val="7"/>
            <w:placeholder>
              <w:docPart w:val="GBC22222222222222222222222222222"/>
            </w:placeholder>
          </w:sdtPr>
          <w:sdtEndPr>
            <w:rPr>
              <w:rFonts w:hint="eastAsia" w:ascii="Arial" w:hAnsi="Arial" w:cs="Times New Roman"/>
              <w:b/>
              <w:bCs/>
              <w:kern w:val="2"/>
              <w:szCs w:val="21"/>
            </w:rPr>
          </w:sdtEndPr>
          <w:sdtContent>
            <w:p>
              <w:pPr>
                <w:pStyle w:val="5"/>
                <w:numPr>
                  <w:ilvl w:val="0"/>
                  <w:numId w:val="2"/>
                </w:numPr>
                <w:tabs>
                  <w:tab w:val="left" w:pos="434"/>
                </w:tabs>
                <w:spacing w:before="0"/>
                <w:rPr>
                  <w:rFonts w:hint="eastAsia" w:ascii="Times New Roman" w:hAnsi="宋体" w:cs="宋体"/>
                  <w:bCs w:val="0"/>
                </w:rPr>
              </w:pPr>
              <w:r>
                <w:rPr>
                  <w:rFonts w:ascii="Times New Roman" w:hAnsi="宋体" w:cs="宋体"/>
                  <w:bCs w:val="0"/>
                </w:rPr>
                <w:t>本公司董事会、监事会及董事、监事、高级管理人员保证年度报告内容的真实</w:t>
              </w:r>
              <w:r>
                <w:rPr>
                  <w:rFonts w:hint="eastAsia" w:ascii="Times New Roman" w:hAnsi="宋体" w:cs="宋体"/>
                  <w:bCs w:val="0"/>
                </w:rPr>
                <w:t>性</w:t>
              </w:r>
              <w:r>
                <w:rPr>
                  <w:rFonts w:ascii="Times New Roman" w:hAnsi="宋体" w:cs="宋体"/>
                  <w:bCs w:val="0"/>
                </w:rPr>
                <w:t>、准确</w:t>
              </w:r>
              <w:r>
                <w:rPr>
                  <w:rFonts w:hint="eastAsia" w:ascii="Times New Roman" w:hAnsi="宋体" w:cs="宋体"/>
                  <w:bCs w:val="0"/>
                </w:rPr>
                <w:t>性</w:t>
              </w:r>
              <w:r>
                <w:rPr>
                  <w:rFonts w:ascii="Times New Roman" w:hAnsi="宋体" w:cs="宋体"/>
                  <w:bCs w:val="0"/>
                </w:rPr>
                <w:t>、完整</w:t>
              </w:r>
              <w:r>
                <w:rPr>
                  <w:rFonts w:hint="eastAsia" w:ascii="Times New Roman" w:hAnsi="宋体" w:cs="宋体"/>
                  <w:bCs w:val="0"/>
                </w:rPr>
                <w:t>性</w:t>
              </w:r>
              <w:r>
                <w:rPr>
                  <w:rFonts w:ascii="Times New Roman" w:hAnsi="宋体" w:cs="宋体"/>
                  <w:bCs w:val="0"/>
                </w:rPr>
                <w:t>，不存在虚假记载、误导性陈述或重大遗漏，并承担个别和连带的法律责任。</w:t>
              </w:r>
            </w:p>
          </w:sdtContent>
        </w:sdt>
        <w:p>
          <w:pPr>
            <w:rPr>
              <w:rFonts w:hint="eastAsia"/>
            </w:rPr>
          </w:pPr>
        </w:p>
      </w:sdtContent>
    </w:sdt>
    <w:sdt>
      <w:sdtPr>
        <w:rPr>
          <w:rFonts w:hint="eastAsia" w:ascii="Calibri" w:hAnsi="Calibri" w:cs="宋体"/>
          <w:b w:val="0"/>
          <w:bCs w:val="0"/>
          <w:kern w:val="0"/>
          <w:sz w:val="24"/>
          <w:szCs w:val="22"/>
        </w:rPr>
        <w:alias w:val="选项模块:公司全体董事出席董事会会议。"/>
        <w:tag w:val="_SEC_22f2821f4b8f443f90d5135b8aaff83a"/>
        <w:id w:val="8"/>
        <w:placeholder>
          <w:docPart w:val="GBC22222222222222222222222222222"/>
        </w:placeholder>
      </w:sdtPr>
      <w:sdtEndPr>
        <w:rPr>
          <w:rFonts w:hint="default" w:ascii="宋体" w:hAnsi="宋体" w:cs="宋体"/>
          <w:b w:val="0"/>
          <w:bCs w:val="0"/>
          <w:kern w:val="0"/>
          <w:sz w:val="21"/>
          <w:szCs w:val="21"/>
        </w:rPr>
      </w:sdtEndPr>
      <w:sdtContent>
        <w:p>
          <w:pPr>
            <w:pStyle w:val="5"/>
            <w:numPr>
              <w:ilvl w:val="0"/>
              <w:numId w:val="2"/>
            </w:numPr>
            <w:tabs>
              <w:tab w:val="left" w:pos="434"/>
            </w:tabs>
            <w:spacing w:before="0"/>
            <w:rPr>
              <w:rFonts w:hint="eastAsia" w:ascii="Times New Roman" w:hAnsi="宋体" w:cs="宋体"/>
              <w:bCs w:val="0"/>
            </w:rPr>
          </w:pPr>
          <w:r>
            <w:rPr>
              <w:rFonts w:ascii="Times New Roman" w:hAnsi="宋体" w:cs="宋体"/>
              <w:bCs w:val="0"/>
            </w:rPr>
            <w:t>公司全体董事出席董事会会议。</w:t>
          </w:r>
        </w:p>
        <w:p>
          <w:pPr>
            <w:rPr>
              <w:rFonts w:hint="eastAsia"/>
              <w:szCs w:val="21"/>
            </w:rPr>
          </w:pPr>
        </w:p>
      </w:sdtContent>
    </w:sdt>
    <w:sdt>
      <w:sdtPr>
        <w:rPr>
          <w:rFonts w:hint="eastAsia" w:ascii="Calibri" w:hAnsi="Calibri" w:cs="宋体"/>
          <w:b w:val="0"/>
          <w:bCs w:val="0"/>
          <w:kern w:val="0"/>
          <w:sz w:val="24"/>
          <w:szCs w:val="24"/>
        </w:rPr>
        <w:alias w:val="选项模块:事务所为本公司出具了标准无保留意见的审计报告。"/>
        <w:tag w:val="_SEC_40fba4905c084fec81ccf5c248050f25"/>
        <w:id w:val="9"/>
        <w:placeholder>
          <w:docPart w:val="GBC22222222222222222222222222222"/>
        </w:placeholder>
      </w:sdtPr>
      <w:sdtEndPr>
        <w:rPr>
          <w:rFonts w:hint="default" w:ascii="宋体" w:hAnsi="宋体" w:cs="宋体"/>
          <w:b w:val="0"/>
          <w:bCs w:val="0"/>
          <w:kern w:val="0"/>
          <w:sz w:val="21"/>
          <w:szCs w:val="24"/>
        </w:rPr>
      </w:sdtEndPr>
      <w:sdtContent>
        <w:p>
          <w:pPr>
            <w:pStyle w:val="5"/>
            <w:numPr>
              <w:ilvl w:val="0"/>
              <w:numId w:val="2"/>
            </w:numPr>
            <w:tabs>
              <w:tab w:val="left" w:pos="434"/>
            </w:tabs>
            <w:spacing w:before="0"/>
            <w:rPr>
              <w:rFonts w:hint="eastAsia" w:ascii="Times New Roman" w:hAnsi="宋体" w:cs="宋体"/>
              <w:bCs w:val="0"/>
            </w:rPr>
          </w:pPr>
          <w:sdt>
            <w:sdtPr>
              <w:rPr>
                <w:rFonts w:hint="eastAsia" w:ascii="宋体" w:hAnsi="宋体"/>
              </w:rPr>
              <w:alias w:val="公司聘请的境内会计师事务所名称"/>
              <w:tag w:val="_GBC_ad504284986e4ab994733d7125ba1c33"/>
              <w:id w:val="10"/>
              <w:placeholder>
                <w:docPart w:val="GBC22222222222222222222222222222"/>
              </w:placeholder>
            </w:sdtPr>
            <w:sdtEndPr>
              <w:rPr>
                <w:rFonts w:hint="eastAsia" w:ascii="宋体" w:hAnsi="宋体"/>
              </w:rPr>
            </w:sdtEndPr>
            <w:sdtContent>
              <w:sdt>
                <w:sdtPr>
                  <w:rPr>
                    <w:rFonts w:hint="eastAsia" w:ascii="宋体" w:hAnsi="宋体"/>
                  </w:rPr>
                  <w:alias w:val="公司聘请的境内会计师事务所名称"/>
                  <w:tag w:val="_GBC_ad504284986e4ab994733d7125ba1c33"/>
                  <w:id w:val="11"/>
                  <w:placeholder>
                    <w:docPart w:val="{7cc89afe-683b-4d47-9238-e3701fc75799}"/>
                  </w:placeholder>
                </w:sdtPr>
                <w:sdtEndPr>
                  <w:rPr>
                    <w:rFonts w:hint="eastAsia" w:ascii="宋体" w:hAnsi="宋体"/>
                  </w:rPr>
                </w:sdtEndPr>
                <w:sdtContent>
                  <w:r>
                    <w:rPr>
                      <w:rFonts w:ascii="Times New Roman" w:hAnsi="宋体" w:cs="宋体"/>
                      <w:bCs w:val="0"/>
                    </w:rPr>
                    <w:t>中喜会计师事务所（特殊普通合伙）</w:t>
                  </w:r>
                </w:sdtContent>
              </w:sdt>
            </w:sdtContent>
          </w:sdt>
          <w:r>
            <w:rPr>
              <w:rFonts w:ascii="Times New Roman" w:hAnsi="宋体" w:cs="宋体"/>
              <w:bCs w:val="0"/>
            </w:rPr>
            <w:t>为本公司出具了</w:t>
          </w:r>
          <w:sdt>
            <w:sdtPr>
              <w:rPr>
                <w:rFonts w:hint="eastAsia" w:ascii="宋体" w:hAnsi="宋体"/>
              </w:rPr>
              <w:alias w:val="会计师事务所审计意见类型"/>
              <w:tag w:val="_GBC_fc66ac35f9514436909a413223854389"/>
              <w:id w:val="12"/>
              <w:placeholder>
                <w:docPart w:val="GBC22222222222222222222222222222"/>
              </w:placeholder>
            </w:sdtPr>
            <w:sdtEndPr>
              <w:rPr>
                <w:rFonts w:hint="eastAsia" w:ascii="宋体" w:hAnsi="宋体"/>
              </w:rPr>
            </w:sdtEndPr>
            <w:sdtContent>
              <w:r>
                <w:rPr>
                  <w:rFonts w:ascii="Times New Roman" w:hAnsi="宋体" w:cs="宋体"/>
                  <w:bCs w:val="0"/>
                </w:rPr>
                <w:t>标准无保留意见</w:t>
              </w:r>
            </w:sdtContent>
          </w:sdt>
          <w:r>
            <w:rPr>
              <w:rFonts w:ascii="Times New Roman" w:hAnsi="宋体" w:cs="宋体"/>
              <w:bCs w:val="0"/>
            </w:rPr>
            <w:t>的审计报告。</w:t>
          </w:r>
        </w:p>
        <w:p>
          <w:pPr>
            <w:rPr>
              <w:rFonts w:hint="eastAsia"/>
              <w:szCs w:val="21"/>
            </w:rPr>
          </w:pPr>
        </w:p>
      </w:sdtContent>
    </w:sdt>
    <w:p>
      <w:pPr>
        <w:pStyle w:val="5"/>
        <w:numPr>
          <w:ilvl w:val="0"/>
          <w:numId w:val="2"/>
        </w:numPr>
        <w:tabs>
          <w:tab w:val="left" w:pos="434"/>
        </w:tabs>
        <w:spacing w:before="0"/>
        <w:rPr>
          <w:rFonts w:hint="eastAsia" w:ascii="Times New Roman" w:hAnsi="宋体" w:cs="宋体"/>
          <w:bCs w:val="0"/>
        </w:rPr>
      </w:pPr>
      <w:r>
        <w:rPr>
          <w:rFonts w:ascii="Times New Roman" w:hAnsi="宋体" w:cs="宋体"/>
          <w:bCs w:val="0"/>
        </w:rPr>
        <w:t>公司负责人</w:t>
      </w:r>
      <w:sdt>
        <w:sdtPr>
          <w:rPr>
            <w:rFonts w:ascii="宋体" w:hAnsi="宋体"/>
          </w:rPr>
          <w:alias w:val="公司负责人姓名"/>
          <w:tag w:val="_GBC_ba0728eaa9a342098d20addcde59ed31"/>
          <w:id w:val="13"/>
          <w:placeholder>
            <w:docPart w:val="GBC22222222222222222222222222222"/>
          </w:placeholder>
          <w:text/>
        </w:sdtPr>
        <w:sdtEndPr>
          <w:rPr>
            <w:rFonts w:ascii="宋体" w:hAnsi="宋体"/>
          </w:rPr>
        </w:sdtEndPr>
        <w:sdtContent>
          <w:r>
            <w:rPr>
              <w:rFonts w:ascii="Times New Roman" w:hAnsi="宋体" w:cs="宋体"/>
              <w:bCs w:val="0"/>
            </w:rPr>
            <w:t xml:space="preserve">周云祥 </w:t>
          </w:r>
        </w:sdtContent>
      </w:sdt>
      <w:r>
        <w:rPr>
          <w:rFonts w:ascii="Times New Roman" w:hAnsi="宋体" w:cs="宋体"/>
          <w:bCs w:val="0"/>
        </w:rPr>
        <w:t>、主管会计工作负责人</w:t>
      </w:r>
      <w:sdt>
        <w:sdtPr>
          <w:rPr>
            <w:rFonts w:ascii="宋体" w:hAnsi="宋体"/>
          </w:rPr>
          <w:alias w:val="主管会计工作负责人姓名"/>
          <w:tag w:val="_GBC_9ac791ae357946e68402505d2aa6b3b9"/>
          <w:id w:val="14"/>
          <w:placeholder>
            <w:docPart w:val="GBC22222222222222222222222222222"/>
          </w:placeholder>
          <w:text/>
        </w:sdtPr>
        <w:sdtEndPr>
          <w:rPr>
            <w:rFonts w:ascii="宋体" w:hAnsi="宋体"/>
          </w:rPr>
        </w:sdtEndPr>
        <w:sdtContent>
          <w:r>
            <w:rPr>
              <w:rFonts w:ascii="Times New Roman" w:hAnsi="宋体" w:cs="宋体"/>
              <w:bCs w:val="0"/>
            </w:rPr>
            <w:t>王为民</w:t>
          </w:r>
        </w:sdtContent>
      </w:sdt>
      <w:r>
        <w:rPr>
          <w:rFonts w:ascii="Times New Roman" w:hAnsi="宋体" w:cs="宋体"/>
          <w:bCs w:val="0"/>
        </w:rPr>
        <w:t>及会计机构负责人（会计主管人员）</w:t>
      </w:r>
      <w:sdt>
        <w:sdtPr>
          <w:rPr>
            <w:rFonts w:ascii="宋体" w:hAnsi="宋体"/>
          </w:rPr>
          <w:alias w:val="会计机构负责人姓名"/>
          <w:tag w:val="_GBC_c6edcd184788428d9dc08d896d5d98a9"/>
          <w:id w:val="15"/>
          <w:placeholder>
            <w:docPart w:val="GBC22222222222222222222222222222"/>
          </w:placeholder>
          <w:text/>
        </w:sdtPr>
        <w:sdtEndPr>
          <w:rPr>
            <w:rFonts w:ascii="宋体" w:hAnsi="宋体"/>
          </w:rPr>
        </w:sdtEndPr>
        <w:sdtContent>
          <w:r>
            <w:rPr>
              <w:rFonts w:ascii="Times New Roman" w:hAnsi="宋体" w:cs="宋体"/>
              <w:bCs w:val="0"/>
            </w:rPr>
            <w:t>游发禄</w:t>
          </w:r>
        </w:sdtContent>
      </w:sdt>
      <w:r>
        <w:rPr>
          <w:rFonts w:ascii="Times New Roman" w:hAnsi="宋体" w:cs="宋体"/>
          <w:bCs w:val="0"/>
        </w:rPr>
        <w:t>声明：保证年度报告中财务报告的真实、准确、完整。</w:t>
      </w:r>
    </w:p>
    <w:p>
      <w:pPr>
        <w:rPr>
          <w:rFonts w:hint="eastAsia"/>
        </w:rPr>
      </w:pPr>
    </w:p>
    <w:p>
      <w:pPr>
        <w:pStyle w:val="5"/>
        <w:numPr>
          <w:ilvl w:val="0"/>
          <w:numId w:val="2"/>
        </w:numPr>
        <w:tabs>
          <w:tab w:val="left" w:pos="434"/>
        </w:tabs>
        <w:spacing w:before="0"/>
        <w:rPr>
          <w:rFonts w:hint="eastAsia" w:ascii="Times New Roman" w:hAnsi="宋体" w:cs="宋体"/>
          <w:bCs w:val="0"/>
        </w:rPr>
      </w:pPr>
      <w:r>
        <w:rPr>
          <w:rFonts w:ascii="Times New Roman" w:hAnsi="宋体" w:cs="宋体"/>
          <w:bCs w:val="0"/>
        </w:rPr>
        <w:t>董事会决议通过的本报告期利润分配预案或公积金转增股本预案</w:t>
      </w:r>
    </w:p>
    <w:sdt>
      <w:sdtPr>
        <w:rPr>
          <w:rFonts w:hint="eastAsia"/>
          <w:szCs w:val="21"/>
        </w:rPr>
        <w:alias w:val="经董事会审议的报告期利润分配预案或公积金转增股本预案"/>
        <w:tag w:val="_GBC_87fdd30c16df49cc824b47e55e4be6d9"/>
        <w:id w:val="16"/>
        <w:placeholder>
          <w:docPart w:val="GBC22222222222222222222222222222"/>
        </w:placeholder>
      </w:sdtPr>
      <w:sdtEndPr>
        <w:rPr>
          <w:rFonts w:hint="default" w:ascii="Times New Roman" w:hAnsi="Times New Roman" w:eastAsia="宋体" w:cs="Times New Roman"/>
          <w:szCs w:val="21"/>
        </w:rPr>
      </w:sdtEndPr>
      <w:sdtContent>
        <w:p>
          <w:pPr>
            <w:kinsoku w:val="0"/>
            <w:overflowPunct w:val="0"/>
            <w:autoSpaceDE w:val="0"/>
            <w:autoSpaceDN w:val="0"/>
            <w:adjustRightInd w:val="0"/>
            <w:snapToGrid w:val="0"/>
            <w:spacing w:line="360" w:lineRule="exact"/>
            <w:jc w:val="both"/>
            <w:rPr>
              <w:rFonts w:hint="default" w:ascii="Times New Roman" w:hAnsi="Times New Roman" w:eastAsia="宋体" w:cs="Times New Roman"/>
              <w:szCs w:val="21"/>
            </w:rPr>
          </w:pPr>
          <w:r>
            <w:rPr>
              <w:rFonts w:hint="eastAsia"/>
              <w:szCs w:val="21"/>
              <w:lang w:val="en-US" w:eastAsia="zh-CN"/>
            </w:rPr>
            <w:t xml:space="preserve">    </w:t>
          </w:r>
          <w:r>
            <w:rPr>
              <w:rFonts w:hint="eastAsia" w:ascii="Times New Roman" w:hAnsi="Times New Roman" w:eastAsia="宋体" w:cs="Times New Roman"/>
              <w:szCs w:val="21"/>
              <w:lang w:val="en-US" w:eastAsia="zh-CN"/>
            </w:rPr>
            <w:t>2024年度</w:t>
          </w:r>
          <w:r>
            <w:rPr>
              <w:rFonts w:hint="default" w:ascii="Times New Roman" w:hAnsi="Times New Roman" w:eastAsia="宋体" w:cs="Times New Roman"/>
              <w:szCs w:val="21"/>
            </w:rPr>
            <w:t>公司</w:t>
          </w:r>
          <w:r>
            <w:rPr>
              <w:rFonts w:hint="default" w:ascii="Times New Roman" w:hAnsi="Times New Roman" w:eastAsia="宋体" w:cs="Times New Roman"/>
              <w:szCs w:val="21"/>
              <w:lang w:val="en-US" w:eastAsia="zh-CN"/>
            </w:rPr>
            <w:t>拟</w:t>
          </w:r>
          <w:r>
            <w:rPr>
              <w:rFonts w:hint="default" w:ascii="Times New Roman" w:hAnsi="Times New Roman" w:eastAsia="宋体" w:cs="Times New Roman"/>
              <w:szCs w:val="21"/>
            </w:rPr>
            <w:t>以</w:t>
          </w:r>
          <w:r>
            <w:rPr>
              <w:rFonts w:hint="default" w:ascii="Times New Roman" w:hAnsi="Times New Roman" w:eastAsia="宋体" w:cs="Times New Roman"/>
              <w:szCs w:val="21"/>
              <w:lang w:eastAsia="zh-CN"/>
            </w:rPr>
            <w:t>2024</w:t>
          </w:r>
          <w:r>
            <w:rPr>
              <w:rFonts w:hint="default" w:ascii="Times New Roman" w:hAnsi="Times New Roman" w:eastAsia="宋体" w:cs="Times New Roman"/>
              <w:szCs w:val="21"/>
            </w:rPr>
            <w:t>年12月31日公司总股本550,000,000股为基数，向全体股东每10股派发现金红利0.3元（含税），合计拟派发现金红利16,500,000元（含税）。公司剩余未分配利润结转以后年度，本年度不送股，也不进行资本公积金转增股本。</w:t>
          </w:r>
          <w:r>
            <w:rPr>
              <w:rFonts w:hint="default" w:ascii="Times New Roman" w:hAnsi="Times New Roman" w:eastAsia="宋体" w:cs="Times New Roman"/>
              <w:szCs w:val="21"/>
              <w:lang w:val="en-US" w:eastAsia="zh-CN"/>
            </w:rPr>
            <w:t>如在实施权益分派的股权登记日前公司总股本发生变动的，公司拟维持每股分配比例不变，相应调整分配总额。</w:t>
          </w:r>
          <w:r>
            <w:rPr>
              <w:rFonts w:hint="default" w:ascii="Times New Roman" w:hAnsi="Times New Roman" w:eastAsia="宋体" w:cs="Times New Roman"/>
              <w:szCs w:val="21"/>
            </w:rPr>
            <w:t>本议案经董事会审议通过后，尚需提交公司股东大会审议。</w:t>
          </w:r>
        </w:p>
      </w:sdtContent>
    </w:sdt>
    <w:p>
      <w:pPr>
        <w:kinsoku w:val="0"/>
        <w:overflowPunct w:val="0"/>
        <w:autoSpaceDE w:val="0"/>
        <w:autoSpaceDN w:val="0"/>
        <w:adjustRightInd w:val="0"/>
        <w:snapToGrid w:val="0"/>
        <w:spacing w:line="360" w:lineRule="exact"/>
        <w:rPr>
          <w:rFonts w:hint="eastAsia"/>
        </w:rPr>
      </w:pPr>
    </w:p>
    <w:p>
      <w:pPr>
        <w:pStyle w:val="5"/>
        <w:numPr>
          <w:ilvl w:val="0"/>
          <w:numId w:val="2"/>
        </w:numPr>
        <w:tabs>
          <w:tab w:val="left" w:pos="434"/>
        </w:tabs>
        <w:spacing w:before="0"/>
        <w:rPr>
          <w:rFonts w:hint="eastAsia" w:ascii="Times New Roman" w:hAnsi="宋体" w:cs="宋体"/>
          <w:bCs w:val="0"/>
        </w:rPr>
      </w:pPr>
      <w:r>
        <w:rPr>
          <w:rFonts w:ascii="Times New Roman" w:hAnsi="宋体" w:cs="宋体"/>
          <w:bCs w:val="0"/>
        </w:rPr>
        <w:t>前瞻性陈述的风险声明</w:t>
      </w:r>
    </w:p>
    <w:sdt>
      <w:sdtPr>
        <w:alias w:val="是否适用：前瞻性陈述的风险声明[双击切换]"/>
        <w:tag w:val="_GBC_5e5553f9f96e47e8b5eded9c0e6a26c0"/>
        <w:id w:val="17"/>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公司对报告涉及未来计划等前瞻性陈述的声明"/>
        <w:tag w:val="_GBC_1f83625afa8e46e9bb2a951797b077a3"/>
        <w:id w:val="18"/>
        <w:placeholder>
          <w:docPart w:val="GBC22222222222222222222222222222"/>
        </w:placeholder>
      </w:sdtPr>
      <w:sdtEndPr>
        <w:rPr>
          <w:rFonts w:hint="eastAsia"/>
          <w:szCs w:val="21"/>
        </w:rPr>
      </w:sdtEndPr>
      <w:sdtContent>
        <w:sdt>
          <w:sdtPr>
            <w:rPr>
              <w:rFonts w:hint="eastAsia"/>
              <w:szCs w:val="21"/>
            </w:rPr>
            <w:alias w:val="公司对报告涉及未来计划等前瞻性陈述的声明"/>
            <w:tag w:val="_GBC_1f83625afa8e46e9bb2a951797b077a3"/>
            <w:id w:val="19"/>
            <w:placeholder>
              <w:docPart w:val="{6cc2742e-1978-4c0e-8a2a-1ac4815e0423}"/>
            </w:placeholder>
          </w:sdtPr>
          <w:sdtEndPr>
            <w:rPr>
              <w:rFonts w:hint="eastAsia"/>
              <w:szCs w:val="21"/>
              <w:shd w:val="pct10" w:color="auto" w:fill="FFFFFF"/>
            </w:rPr>
          </w:sdtEndPr>
          <w:sdtContent>
            <w:p>
              <w:pPr>
                <w:keepNext w:val="0"/>
                <w:keepLines w:val="0"/>
                <w:pageBreakBefore w:val="0"/>
                <w:widowControl/>
                <w:kinsoku w:val="0"/>
                <w:wordWrap/>
                <w:overflowPunct w:val="0"/>
                <w:topLinePunct w:val="0"/>
                <w:autoSpaceDE w:val="0"/>
                <w:autoSpaceDN w:val="0"/>
                <w:bidi w:val="0"/>
                <w:adjustRightInd w:val="0"/>
                <w:snapToGrid w:val="0"/>
                <w:spacing w:line="400" w:lineRule="exact"/>
                <w:ind w:firstLine="420" w:firstLineChars="200"/>
                <w:textAlignment w:val="auto"/>
                <w:rPr>
                  <w:rFonts w:hint="eastAsia"/>
                  <w:szCs w:val="21"/>
                </w:rPr>
              </w:pPr>
              <w:r>
                <w:rPr>
                  <w:rFonts w:hint="eastAsia"/>
                  <w:szCs w:val="21"/>
                </w:rPr>
                <w:t>本年度报告中涉及未来计划等前瞻性陈述，不构成公司对投资者的实质承诺，请投资者注意投资风险。</w:t>
              </w:r>
            </w:p>
            <w:p>
              <w:pPr>
                <w:keepNext w:val="0"/>
                <w:keepLines w:val="0"/>
                <w:pageBreakBefore w:val="0"/>
                <w:widowControl/>
                <w:kinsoku w:val="0"/>
                <w:wordWrap/>
                <w:overflowPunct w:val="0"/>
                <w:topLinePunct w:val="0"/>
                <w:autoSpaceDE w:val="0"/>
                <w:autoSpaceDN w:val="0"/>
                <w:bidi w:val="0"/>
                <w:adjustRightInd w:val="0"/>
                <w:snapToGrid w:val="0"/>
                <w:spacing w:line="400" w:lineRule="exact"/>
                <w:ind w:firstLine="420" w:firstLineChars="200"/>
                <w:textAlignment w:val="auto"/>
                <w:rPr>
                  <w:rFonts w:hint="eastAsia"/>
                  <w:szCs w:val="21"/>
                </w:rPr>
              </w:pPr>
            </w:p>
          </w:sdtContent>
        </w:sdt>
      </w:sdtContent>
    </w:sdt>
    <w:p>
      <w:pPr>
        <w:pStyle w:val="5"/>
        <w:numPr>
          <w:ilvl w:val="0"/>
          <w:numId w:val="2"/>
        </w:numPr>
        <w:tabs>
          <w:tab w:val="left" w:pos="434"/>
        </w:tabs>
        <w:spacing w:before="0"/>
        <w:rPr>
          <w:rFonts w:hint="eastAsia" w:ascii="Times New Roman" w:hAnsi="宋体" w:cs="宋体"/>
          <w:bCs w:val="0"/>
        </w:rPr>
      </w:pPr>
      <w:r>
        <w:rPr>
          <w:rFonts w:ascii="Times New Roman" w:hAnsi="宋体" w:cs="宋体"/>
          <w:bCs w:val="0"/>
        </w:rPr>
        <w:t>是否存在被控股股东及其他关联方非经营性占用资金情况</w:t>
      </w:r>
    </w:p>
    <w:sdt>
      <w:sdtPr>
        <w:rPr>
          <w:rFonts w:hint="eastAsia" w:ascii="Arial" w:hAnsi="Arial"/>
          <w:bCs/>
          <w:szCs w:val="21"/>
        </w:rPr>
        <w:alias w:val="本公司是否存在大股东占用资金情况"/>
        <w:tag w:val="_GBC_a9b8d3170fbb4d50a645223c117f8b30"/>
        <w:id w:val="20"/>
        <w:placeholder>
          <w:docPart w:val="GBC22222222222222222222222222222"/>
        </w:placeholder>
        <w:comboBox>
          <w:listItem w:displayText="是" w:value="true"/>
          <w:listItem w:displayText="否" w:value="false"/>
        </w:comboBox>
      </w:sdtPr>
      <w:sdtEndPr>
        <w:rPr>
          <w:rFonts w:hint="eastAsia" w:ascii="Arial" w:hAnsi="Arial"/>
          <w:bCs/>
          <w:szCs w:val="21"/>
        </w:rPr>
      </w:sdtEndPr>
      <w:sdtContent>
        <w:p>
          <w:pPr>
            <w:kinsoku w:val="0"/>
            <w:overflowPunct w:val="0"/>
            <w:autoSpaceDE w:val="0"/>
            <w:autoSpaceDN w:val="0"/>
            <w:adjustRightInd w:val="0"/>
            <w:snapToGrid w:val="0"/>
            <w:spacing w:line="360" w:lineRule="exact"/>
            <w:rPr>
              <w:rFonts w:ascii="Arial" w:hAnsi="Arial"/>
              <w:bCs/>
              <w:szCs w:val="21"/>
            </w:rPr>
          </w:pPr>
          <w:r>
            <w:rPr>
              <w:rFonts w:hint="eastAsia" w:ascii="Arial" w:hAnsi="Arial" w:eastAsia="宋体" w:cs="宋体"/>
              <w:bCs/>
              <w:sz w:val="21"/>
              <w:szCs w:val="21"/>
              <w:lang w:val="en-US" w:eastAsia="zh-CN" w:bidi="ar-SA"/>
            </w:rPr>
            <w:t>否</w:t>
          </w:r>
        </w:p>
      </w:sdtContent>
    </w:sdt>
    <w:p>
      <w:pPr>
        <w:kinsoku w:val="0"/>
        <w:overflowPunct w:val="0"/>
        <w:autoSpaceDE w:val="0"/>
        <w:autoSpaceDN w:val="0"/>
        <w:adjustRightInd w:val="0"/>
        <w:snapToGrid w:val="0"/>
        <w:spacing w:line="360" w:lineRule="exact"/>
        <w:rPr>
          <w:rFonts w:ascii="Arial" w:hAnsi="Arial"/>
          <w:bCs/>
          <w:szCs w:val="21"/>
        </w:rPr>
      </w:pPr>
    </w:p>
    <w:p>
      <w:pPr>
        <w:pStyle w:val="5"/>
        <w:numPr>
          <w:ilvl w:val="0"/>
          <w:numId w:val="2"/>
        </w:numPr>
        <w:tabs>
          <w:tab w:val="left" w:pos="434"/>
        </w:tabs>
        <w:spacing w:before="0"/>
        <w:rPr>
          <w:rFonts w:hint="eastAsia" w:ascii="Times New Roman" w:hAnsi="宋体" w:cs="宋体"/>
          <w:bCs w:val="0"/>
        </w:rPr>
      </w:pPr>
      <w:r>
        <w:rPr>
          <w:rFonts w:ascii="Times New Roman" w:hAnsi="宋体" w:cs="宋体"/>
          <w:bCs w:val="0"/>
        </w:rPr>
        <w:t>是否存在违反规定决策程序对外提供担保的情况</w:t>
      </w:r>
    </w:p>
    <w:sdt>
      <w:sdtPr>
        <w:rPr>
          <w:rFonts w:hint="eastAsia"/>
          <w:szCs w:val="21"/>
        </w:rPr>
        <w:alias w:val="本公司是否存在违反规定决策程序对外提供担保的情况"/>
        <w:tag w:val="_GBC_aef7ac6bbdf043bc8051c4f9fb55e5ea"/>
        <w:id w:val="21"/>
        <w:placeholder>
          <w:docPart w:val="GBC22222222222222222222222222222"/>
        </w:placeholder>
        <w:comboBox>
          <w:listItem w:displayText="是" w:value="true"/>
          <w:listItem w:displayText="否" w:value="false"/>
        </w:comboBox>
      </w:sdtPr>
      <w:sdtEndPr>
        <w:rPr>
          <w:rFonts w:hint="eastAsia"/>
          <w:szCs w:val="21"/>
        </w:rPr>
      </w:sdtEndPr>
      <w:sdtContent>
        <w:p>
          <w:pPr>
            <w:rPr>
              <w:rFonts w:hint="eastAsia"/>
              <w:szCs w:val="21"/>
            </w:rPr>
          </w:pPr>
          <w:r>
            <w:rPr>
              <w:rFonts w:hint="eastAsia" w:ascii="宋体" w:hAnsi="宋体" w:eastAsia="宋体" w:cs="宋体"/>
              <w:sz w:val="21"/>
              <w:szCs w:val="21"/>
              <w:lang w:val="en-US" w:eastAsia="zh-CN" w:bidi="ar-SA"/>
            </w:rPr>
            <w:t>否</w:t>
          </w:r>
        </w:p>
      </w:sdtContent>
    </w:sdt>
    <w:p>
      <w:pPr>
        <w:rPr>
          <w:rFonts w:hint="eastAsia"/>
        </w:rPr>
      </w:pPr>
    </w:p>
    <w:p>
      <w:pPr>
        <w:pStyle w:val="5"/>
        <w:numPr>
          <w:ilvl w:val="0"/>
          <w:numId w:val="2"/>
        </w:numPr>
        <w:tabs>
          <w:tab w:val="left" w:pos="434"/>
        </w:tabs>
        <w:spacing w:before="0"/>
        <w:rPr>
          <w:rFonts w:hint="eastAsia" w:ascii="Times New Roman" w:hAnsi="宋体" w:cs="宋体"/>
          <w:bCs w:val="0"/>
        </w:rPr>
      </w:pPr>
      <w:bookmarkStart w:id="1" w:name="_Hlk61881950"/>
      <w:r>
        <w:rPr>
          <w:rFonts w:ascii="Times New Roman" w:hAnsi="宋体" w:cs="宋体"/>
          <w:bCs w:val="0"/>
        </w:rPr>
        <w:t>是否存在半数以上董事无法保证公司所披露年度报告的真实性、准确性和完整性</w:t>
      </w:r>
      <w:bookmarkEnd w:id="1"/>
    </w:p>
    <w:sdt>
      <w:sdtPr>
        <w:rPr>
          <w:rFonts w:hint="eastAsia"/>
        </w:rPr>
        <w:alias w:val="是否存在半数以上董事无法保证公司所披露年度报告的真实性、准确性和完整性"/>
        <w:tag w:val="_GBC_abc43c78fabf487d8ee599f7fe1628a3"/>
        <w:id w:val="22"/>
        <w:placeholder>
          <w:docPart w:val="GBC22222222222222222222222222222"/>
        </w:placeholder>
        <w:comboBox>
          <w:listItem w:displayText="是" w:value="是"/>
          <w:listItem w:displayText="否" w:value="否"/>
        </w:comboBox>
      </w:sdtPr>
      <w:sdtEndPr>
        <w:rPr>
          <w:rFonts w:hint="eastAsia"/>
        </w:rPr>
      </w:sdtEndPr>
      <w:sdtContent>
        <w:p>
          <w:pPr>
            <w:ind w:left="0" w:leftChars="0" w:firstLine="0" w:firstLineChars="0"/>
            <w:jc w:val="both"/>
            <w:rPr>
              <w:rFonts w:hint="eastAsia"/>
              <w:szCs w:val="21"/>
            </w:rPr>
          </w:pPr>
          <w:r>
            <w:rPr>
              <w:rFonts w:hint="eastAsia" w:ascii="宋体" w:hAnsi="宋体" w:eastAsia="宋体" w:cs="宋体"/>
              <w:sz w:val="21"/>
              <w:szCs w:val="24"/>
              <w:lang w:val="en-US" w:eastAsia="zh-CN" w:bidi="ar-SA"/>
            </w:rPr>
            <w:t>否</w:t>
          </w:r>
        </w:p>
      </w:sdtContent>
    </w:sdt>
    <w:p>
      <w:pPr>
        <w:pStyle w:val="5"/>
        <w:numPr>
          <w:ilvl w:val="0"/>
          <w:numId w:val="2"/>
        </w:numPr>
        <w:tabs>
          <w:tab w:val="left" w:pos="434"/>
        </w:tabs>
        <w:spacing w:before="0"/>
        <w:rPr>
          <w:rFonts w:hint="eastAsia" w:ascii="Times New Roman" w:hAnsi="宋体" w:cs="宋体"/>
          <w:bCs w:val="0"/>
        </w:rPr>
      </w:pPr>
      <w:r>
        <w:rPr>
          <w:rFonts w:ascii="Times New Roman" w:hAnsi="宋体" w:cs="宋体"/>
          <w:bCs w:val="0"/>
        </w:rPr>
        <w:t>重大风险提示</w:t>
      </w:r>
    </w:p>
    <w:sdt>
      <w:sdtPr>
        <w:alias w:val="重大风险提示"/>
        <w:tag w:val="_GBC_43a6b8847e0241f1af5326af848c7cec"/>
        <w:id w:val="23"/>
        <w:placeholder>
          <w:docPart w:val="GBC22222222222222222222222222222"/>
        </w:placeholder>
      </w:sdtPr>
      <w:sdtContent>
        <w:p>
          <w:pPr>
            <w:keepNext w:val="0"/>
            <w:keepLines w:val="0"/>
            <w:pageBreakBefore w:val="0"/>
            <w:widowControl/>
            <w:kinsoku/>
            <w:wordWrap/>
            <w:overflowPunct/>
            <w:topLinePunct w:val="0"/>
            <w:autoSpaceDE/>
            <w:autoSpaceDN/>
            <w:bidi w:val="0"/>
            <w:adjustRightInd/>
            <w:snapToGrid/>
            <w:ind w:firstLine="420" w:firstLineChars="200"/>
            <w:textAlignment w:val="auto"/>
          </w:pPr>
          <w:sdt>
            <w:sdtPr>
              <w:alias w:val="重大风险提示"/>
              <w:tag w:val="_GBC_43a6b8847e0241f1af5326af848c7cec"/>
              <w:id w:val="24"/>
              <w:placeholder>
                <w:docPart w:val="{7f026ae1-d964-40df-9e1e-dcd2502034c4}"/>
              </w:placeholder>
            </w:sdtPr>
            <w:sdtContent>
              <w:r>
                <w:rPr>
                  <w:rFonts w:hint="eastAsia"/>
                </w:rPr>
                <w:t>公司已在本报告中详细描述了存在的行业风险、市场风险、经营风险等，敬请查阅“第三节 管理层讨论与分析”之“六、公司关于公司未来发展的讨论与分析”之“（四）可能面对的风险”。</w:t>
              </w:r>
            </w:sdtContent>
          </w:sdt>
          <w:r>
            <w:t xml:space="preserve">  </w:t>
          </w:r>
        </w:p>
        <w:p>
          <w:pPr>
            <w:keepNext w:val="0"/>
            <w:keepLines w:val="0"/>
            <w:pageBreakBefore w:val="0"/>
            <w:widowControl/>
            <w:kinsoku/>
            <w:wordWrap/>
            <w:overflowPunct/>
            <w:topLinePunct w:val="0"/>
            <w:autoSpaceDE/>
            <w:autoSpaceDN/>
            <w:bidi w:val="0"/>
            <w:adjustRightInd/>
            <w:snapToGrid/>
            <w:ind w:firstLine="420" w:firstLineChars="200"/>
            <w:textAlignment w:val="auto"/>
            <w:rPr>
              <w:rFonts w:hint="eastAsia"/>
            </w:rPr>
          </w:pPr>
        </w:p>
      </w:sdtContent>
    </w:sdt>
    <w:p>
      <w:pPr>
        <w:pStyle w:val="5"/>
        <w:numPr>
          <w:ilvl w:val="0"/>
          <w:numId w:val="2"/>
        </w:numPr>
        <w:tabs>
          <w:tab w:val="left" w:pos="434"/>
        </w:tabs>
        <w:spacing w:before="0"/>
        <w:rPr>
          <w:rFonts w:hint="eastAsia" w:ascii="Times New Roman" w:hAnsi="宋体" w:cs="宋体"/>
          <w:bCs w:val="0"/>
        </w:rPr>
      </w:pPr>
      <w:r>
        <w:rPr>
          <w:rFonts w:ascii="Times New Roman" w:hAnsi="宋体" w:cs="宋体"/>
          <w:bCs w:val="0"/>
        </w:rPr>
        <w:t>其他</w:t>
      </w:r>
    </w:p>
    <w:sdt>
      <w:sdtPr>
        <w:alias w:val="是否适用：其他重要提示[双击切换]"/>
        <w:tag w:val="_GBC_0eafa210a73340628544c13dacbc7643"/>
        <w:id w:val="25"/>
        <w:placeholder>
          <w:docPart w:val="GBC22222222222222222222222222222"/>
        </w:placeholder>
      </w:sdtPr>
      <w:sdtContent>
        <w:p>
          <w:pPr>
            <w:outlineLvl w:val="9"/>
            <w:rPr>
              <w:rFonts w:hint="eastAsia"/>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szCs w:val="21"/>
        </w:rPr>
      </w:pPr>
    </w:p>
    <w:p>
      <w:pPr>
        <w:rPr>
          <w:rFonts w:hint="eastAsia"/>
          <w:szCs w:val="21"/>
        </w:rPr>
      </w:pPr>
      <w:r>
        <w:rPr>
          <w:szCs w:val="21"/>
        </w:rPr>
        <w:br w:type="page"/>
      </w:r>
    </w:p>
    <w:p>
      <w:pPr>
        <w:spacing w:line="480" w:lineRule="auto"/>
        <w:jc w:val="center"/>
        <w:rPr>
          <w:rFonts w:hint="eastAsia"/>
          <w:b/>
          <w:sz w:val="28"/>
          <w:szCs w:val="28"/>
        </w:rPr>
      </w:pPr>
      <w:r>
        <w:rPr>
          <w:rFonts w:hint="eastAsia"/>
          <w:b/>
          <w:sz w:val="28"/>
          <w:szCs w:val="28"/>
        </w:rPr>
        <w:t>目录</w:t>
      </w:r>
    </w:p>
    <w:p>
      <w:pPr>
        <w:pStyle w:val="27"/>
        <w:rPr>
          <w:rFonts w:asciiTheme="minorHAnsi" w:hAnsiTheme="minorHAnsi" w:eastAsiaTheme="minorEastAsia" w:cstheme="minorBidi"/>
          <w:b/>
          <w:bCs/>
          <w:szCs w:val="22"/>
          <w14:ligatures w14:val="standardContextual"/>
        </w:rPr>
      </w:pPr>
      <w:r>
        <w:rPr>
          <w:b/>
          <w:bCs/>
        </w:rPr>
        <w:fldChar w:fldCharType="begin"/>
      </w:r>
      <w:r>
        <w:rPr>
          <w:b/>
          <w:bCs/>
        </w:rPr>
        <w:instrText xml:space="preserve"> TOC \o "1-1" \h \z \u </w:instrText>
      </w:r>
      <w:r>
        <w:rPr>
          <w:b/>
          <w:bCs/>
        </w:rPr>
        <w:fldChar w:fldCharType="separate"/>
      </w:r>
      <w:r>
        <w:fldChar w:fldCharType="begin"/>
      </w:r>
      <w:r>
        <w:instrText xml:space="preserve"> HYPERLINK \l "_Toc184741574" </w:instrText>
      </w:r>
      <w:r>
        <w:fldChar w:fldCharType="separate"/>
      </w:r>
      <w:r>
        <w:rPr>
          <w:rFonts w:hint="eastAsia"/>
          <w:b/>
          <w:bCs/>
        </w:rPr>
        <w:t>第一节</w:t>
      </w:r>
      <w:r>
        <w:rPr>
          <w:rFonts w:hint="eastAsia" w:asciiTheme="minorHAnsi" w:hAnsiTheme="minorHAnsi" w:eastAsiaTheme="minorEastAsia" w:cstheme="minorBidi"/>
          <w:b/>
          <w:bCs/>
          <w:szCs w:val="22"/>
          <w14:ligatures w14:val="standardContextual"/>
        </w:rPr>
        <w:tab/>
      </w:r>
      <w:r>
        <w:rPr>
          <w:rFonts w:hint="eastAsia"/>
          <w:b/>
          <w:bCs/>
        </w:rPr>
        <w:t>释义</w:t>
      </w:r>
      <w:r>
        <w:rPr>
          <w:rFonts w:hint="eastAsia"/>
          <w:b/>
          <w:bCs/>
        </w:rPr>
        <w:tab/>
      </w:r>
      <w:r>
        <w:rPr>
          <w:rFonts w:hint="eastAsia"/>
          <w:b/>
          <w:bCs/>
        </w:rPr>
        <w:fldChar w:fldCharType="begin"/>
      </w:r>
      <w:r>
        <w:rPr>
          <w:rFonts w:hint="eastAsia"/>
          <w:b/>
          <w:bCs/>
        </w:rPr>
        <w:instrText xml:space="preserve"> </w:instrText>
      </w:r>
      <w:r>
        <w:rPr>
          <w:b/>
          <w:bCs/>
        </w:rPr>
        <w:instrText xml:space="preserve">PAGEREF _Toc184741574 \h</w:instrText>
      </w:r>
      <w:r>
        <w:rPr>
          <w:rFonts w:hint="eastAsia"/>
          <w:b/>
          <w:bCs/>
        </w:rPr>
        <w:instrText xml:space="preserve"> </w:instrText>
      </w:r>
      <w:r>
        <w:rPr>
          <w:rFonts w:hint="eastAsia"/>
          <w:b/>
          <w:bCs/>
        </w:rPr>
        <w:fldChar w:fldCharType="separate"/>
      </w:r>
      <w:r>
        <w:rPr>
          <w:b/>
          <w:bCs/>
        </w:rPr>
        <w:t>4</w:t>
      </w:r>
      <w:r>
        <w:rPr>
          <w:rFonts w:hint="eastAsia"/>
          <w:b/>
          <w:bCs/>
        </w:rPr>
        <w:fldChar w:fldCharType="end"/>
      </w:r>
      <w:r>
        <w:rPr>
          <w:rFonts w:hint="eastAsia"/>
          <w:b/>
          <w:bCs/>
        </w:rPr>
        <w:fldChar w:fldCharType="end"/>
      </w:r>
    </w:p>
    <w:p>
      <w:pPr>
        <w:pStyle w:val="27"/>
        <w:rPr>
          <w:rFonts w:asciiTheme="minorHAnsi" w:hAnsiTheme="minorHAnsi" w:eastAsiaTheme="minorEastAsia" w:cstheme="minorBidi"/>
          <w:b/>
          <w:bCs/>
          <w:szCs w:val="22"/>
          <w14:ligatures w14:val="standardContextual"/>
        </w:rPr>
      </w:pPr>
      <w:r>
        <w:fldChar w:fldCharType="begin"/>
      </w:r>
      <w:r>
        <w:instrText xml:space="preserve"> HYPERLINK \l "_Toc184741575" </w:instrText>
      </w:r>
      <w:r>
        <w:fldChar w:fldCharType="separate"/>
      </w:r>
      <w:r>
        <w:rPr>
          <w:rFonts w:hint="eastAsia"/>
          <w:b/>
          <w:bCs/>
        </w:rPr>
        <w:t>第二节</w:t>
      </w:r>
      <w:r>
        <w:rPr>
          <w:rFonts w:hint="eastAsia" w:asciiTheme="minorHAnsi" w:hAnsiTheme="minorHAnsi" w:eastAsiaTheme="minorEastAsia" w:cstheme="minorBidi"/>
          <w:b/>
          <w:bCs/>
          <w:szCs w:val="22"/>
          <w14:ligatures w14:val="standardContextual"/>
        </w:rPr>
        <w:tab/>
      </w:r>
      <w:r>
        <w:rPr>
          <w:rFonts w:hint="eastAsia"/>
          <w:b/>
          <w:bCs/>
        </w:rPr>
        <w:t>公司简介和主要财务指标</w:t>
      </w:r>
      <w:r>
        <w:rPr>
          <w:rFonts w:hint="eastAsia"/>
          <w:b/>
          <w:bCs/>
        </w:rPr>
        <w:tab/>
      </w:r>
      <w:r>
        <w:rPr>
          <w:rFonts w:hint="eastAsia"/>
          <w:b/>
          <w:bCs/>
        </w:rPr>
        <w:fldChar w:fldCharType="begin"/>
      </w:r>
      <w:r>
        <w:rPr>
          <w:rFonts w:hint="eastAsia"/>
          <w:b/>
          <w:bCs/>
        </w:rPr>
        <w:instrText xml:space="preserve"> </w:instrText>
      </w:r>
      <w:r>
        <w:rPr>
          <w:b/>
          <w:bCs/>
        </w:rPr>
        <w:instrText xml:space="preserve">PAGEREF _Toc184741575 \h</w:instrText>
      </w:r>
      <w:r>
        <w:rPr>
          <w:rFonts w:hint="eastAsia"/>
          <w:b/>
          <w:bCs/>
        </w:rPr>
        <w:instrText xml:space="preserve"> </w:instrText>
      </w:r>
      <w:r>
        <w:rPr>
          <w:rFonts w:hint="eastAsia"/>
          <w:b/>
          <w:bCs/>
        </w:rPr>
        <w:fldChar w:fldCharType="separate"/>
      </w:r>
      <w:r>
        <w:rPr>
          <w:b/>
          <w:bCs/>
        </w:rPr>
        <w:t>4</w:t>
      </w:r>
      <w:r>
        <w:rPr>
          <w:rFonts w:hint="eastAsia"/>
          <w:b/>
          <w:bCs/>
        </w:rPr>
        <w:fldChar w:fldCharType="end"/>
      </w:r>
      <w:r>
        <w:rPr>
          <w:rFonts w:hint="eastAsia"/>
          <w:b/>
          <w:bCs/>
        </w:rPr>
        <w:fldChar w:fldCharType="end"/>
      </w:r>
    </w:p>
    <w:p>
      <w:pPr>
        <w:pStyle w:val="27"/>
        <w:rPr>
          <w:rFonts w:asciiTheme="minorHAnsi" w:hAnsiTheme="minorHAnsi" w:eastAsiaTheme="minorEastAsia" w:cstheme="minorBidi"/>
          <w:b/>
          <w:bCs/>
          <w:szCs w:val="22"/>
          <w14:ligatures w14:val="standardContextual"/>
        </w:rPr>
      </w:pPr>
      <w:r>
        <w:fldChar w:fldCharType="begin"/>
      </w:r>
      <w:r>
        <w:instrText xml:space="preserve"> HYPERLINK \l "_Toc184741576" </w:instrText>
      </w:r>
      <w:r>
        <w:fldChar w:fldCharType="separate"/>
      </w:r>
      <w:r>
        <w:rPr>
          <w:rFonts w:hint="eastAsia"/>
          <w:b/>
          <w:bCs/>
        </w:rPr>
        <w:t>第三节</w:t>
      </w:r>
      <w:r>
        <w:rPr>
          <w:rFonts w:hint="eastAsia" w:asciiTheme="minorHAnsi" w:hAnsiTheme="minorHAnsi" w:eastAsiaTheme="minorEastAsia" w:cstheme="minorBidi"/>
          <w:b/>
          <w:bCs/>
          <w:szCs w:val="22"/>
          <w14:ligatures w14:val="standardContextual"/>
        </w:rPr>
        <w:tab/>
      </w:r>
      <w:r>
        <w:rPr>
          <w:rFonts w:hint="eastAsia"/>
          <w:b/>
          <w:bCs/>
        </w:rPr>
        <w:t>管理层讨论与分析</w:t>
      </w:r>
      <w:r>
        <w:rPr>
          <w:rFonts w:hint="eastAsia"/>
          <w:b/>
          <w:bCs/>
        </w:rPr>
        <w:tab/>
      </w:r>
      <w:r>
        <w:rPr>
          <w:rFonts w:hint="eastAsia"/>
          <w:b/>
          <w:bCs/>
        </w:rPr>
        <w:fldChar w:fldCharType="begin"/>
      </w:r>
      <w:r>
        <w:rPr>
          <w:rFonts w:hint="eastAsia"/>
          <w:b/>
          <w:bCs/>
        </w:rPr>
        <w:instrText xml:space="preserve"> </w:instrText>
      </w:r>
      <w:r>
        <w:rPr>
          <w:b/>
          <w:bCs/>
        </w:rPr>
        <w:instrText xml:space="preserve">PAGEREF _Toc184741576 \h</w:instrText>
      </w:r>
      <w:r>
        <w:rPr>
          <w:rFonts w:hint="eastAsia"/>
          <w:b/>
          <w:bCs/>
        </w:rPr>
        <w:instrText xml:space="preserve"> </w:instrText>
      </w:r>
      <w:r>
        <w:rPr>
          <w:rFonts w:hint="eastAsia"/>
          <w:b/>
          <w:bCs/>
        </w:rPr>
        <w:fldChar w:fldCharType="separate"/>
      </w:r>
      <w:r>
        <w:rPr>
          <w:b/>
          <w:bCs/>
        </w:rPr>
        <w:t>8</w:t>
      </w:r>
      <w:r>
        <w:rPr>
          <w:rFonts w:hint="eastAsia"/>
          <w:b/>
          <w:bCs/>
        </w:rPr>
        <w:fldChar w:fldCharType="end"/>
      </w:r>
      <w:r>
        <w:rPr>
          <w:rFonts w:hint="eastAsia"/>
          <w:b/>
          <w:bCs/>
        </w:rPr>
        <w:fldChar w:fldCharType="end"/>
      </w:r>
    </w:p>
    <w:p>
      <w:pPr>
        <w:pStyle w:val="27"/>
        <w:rPr>
          <w:rFonts w:asciiTheme="minorHAnsi" w:hAnsiTheme="minorHAnsi" w:eastAsiaTheme="minorEastAsia" w:cstheme="minorBidi"/>
          <w:b/>
          <w:bCs/>
          <w:szCs w:val="22"/>
          <w14:ligatures w14:val="standardContextual"/>
        </w:rPr>
      </w:pPr>
      <w:r>
        <w:fldChar w:fldCharType="begin"/>
      </w:r>
      <w:r>
        <w:instrText xml:space="preserve"> HYPERLINK \l "_Toc184741577" </w:instrText>
      </w:r>
      <w:r>
        <w:fldChar w:fldCharType="separate"/>
      </w:r>
      <w:r>
        <w:rPr>
          <w:rFonts w:hint="eastAsia"/>
          <w:b/>
          <w:bCs/>
        </w:rPr>
        <w:t>第四节</w:t>
      </w:r>
      <w:r>
        <w:rPr>
          <w:rFonts w:hint="eastAsia" w:asciiTheme="minorHAnsi" w:hAnsiTheme="minorHAnsi" w:eastAsiaTheme="minorEastAsia" w:cstheme="minorBidi"/>
          <w:b/>
          <w:bCs/>
          <w:szCs w:val="22"/>
          <w14:ligatures w14:val="standardContextual"/>
        </w:rPr>
        <w:tab/>
      </w:r>
      <w:r>
        <w:rPr>
          <w:rFonts w:hint="eastAsia"/>
          <w:b/>
          <w:bCs/>
        </w:rPr>
        <w:t>公司治理</w:t>
      </w:r>
      <w:r>
        <w:rPr>
          <w:rFonts w:hint="eastAsia"/>
          <w:b/>
          <w:bCs/>
        </w:rPr>
        <w:tab/>
      </w:r>
      <w:r>
        <w:rPr>
          <w:rFonts w:hint="eastAsia"/>
          <w:b/>
          <w:bCs/>
        </w:rPr>
        <w:fldChar w:fldCharType="begin"/>
      </w:r>
      <w:r>
        <w:rPr>
          <w:rFonts w:hint="eastAsia"/>
          <w:b/>
          <w:bCs/>
        </w:rPr>
        <w:instrText xml:space="preserve"> </w:instrText>
      </w:r>
      <w:r>
        <w:rPr>
          <w:b/>
          <w:bCs/>
        </w:rPr>
        <w:instrText xml:space="preserve">PAGEREF _Toc184741577 \h</w:instrText>
      </w:r>
      <w:r>
        <w:rPr>
          <w:rFonts w:hint="eastAsia"/>
          <w:b/>
          <w:bCs/>
        </w:rPr>
        <w:instrText xml:space="preserve"> </w:instrText>
      </w:r>
      <w:r>
        <w:rPr>
          <w:rFonts w:hint="eastAsia"/>
          <w:b/>
          <w:bCs/>
        </w:rPr>
        <w:fldChar w:fldCharType="separate"/>
      </w:r>
      <w:r>
        <w:rPr>
          <w:b/>
          <w:bCs/>
        </w:rPr>
        <w:t>27</w:t>
      </w:r>
      <w:r>
        <w:rPr>
          <w:rFonts w:hint="eastAsia"/>
          <w:b/>
          <w:bCs/>
        </w:rPr>
        <w:fldChar w:fldCharType="end"/>
      </w:r>
      <w:r>
        <w:rPr>
          <w:rFonts w:hint="eastAsia"/>
          <w:b/>
          <w:bCs/>
        </w:rPr>
        <w:fldChar w:fldCharType="end"/>
      </w:r>
    </w:p>
    <w:p>
      <w:pPr>
        <w:pStyle w:val="27"/>
        <w:rPr>
          <w:rFonts w:asciiTheme="minorHAnsi" w:hAnsiTheme="minorHAnsi" w:eastAsiaTheme="minorEastAsia" w:cstheme="minorBidi"/>
          <w:b/>
          <w:bCs/>
          <w:szCs w:val="22"/>
          <w14:ligatures w14:val="standardContextual"/>
        </w:rPr>
      </w:pPr>
      <w:r>
        <w:fldChar w:fldCharType="begin"/>
      </w:r>
      <w:r>
        <w:instrText xml:space="preserve"> HYPERLINK \l "_Toc184741578" </w:instrText>
      </w:r>
      <w:r>
        <w:fldChar w:fldCharType="separate"/>
      </w:r>
      <w:r>
        <w:rPr>
          <w:rFonts w:hint="eastAsia"/>
          <w:b/>
          <w:bCs/>
        </w:rPr>
        <w:t>第五节</w:t>
      </w:r>
      <w:r>
        <w:rPr>
          <w:rFonts w:hint="eastAsia" w:asciiTheme="minorHAnsi" w:hAnsiTheme="minorHAnsi" w:eastAsiaTheme="minorEastAsia" w:cstheme="minorBidi"/>
          <w:b/>
          <w:bCs/>
          <w:szCs w:val="22"/>
          <w14:ligatures w14:val="standardContextual"/>
        </w:rPr>
        <w:tab/>
      </w:r>
      <w:r>
        <w:rPr>
          <w:rFonts w:hint="eastAsia"/>
          <w:b/>
          <w:bCs/>
        </w:rPr>
        <w:t>环境与社会责任</w:t>
      </w:r>
      <w:r>
        <w:rPr>
          <w:rFonts w:hint="eastAsia"/>
          <w:b/>
          <w:bCs/>
        </w:rPr>
        <w:tab/>
      </w:r>
      <w:r>
        <w:rPr>
          <w:rFonts w:hint="eastAsia"/>
          <w:b/>
          <w:bCs/>
        </w:rPr>
        <w:fldChar w:fldCharType="begin"/>
      </w:r>
      <w:r>
        <w:rPr>
          <w:rFonts w:hint="eastAsia"/>
          <w:b/>
          <w:bCs/>
        </w:rPr>
        <w:instrText xml:space="preserve"> </w:instrText>
      </w:r>
      <w:r>
        <w:rPr>
          <w:b/>
          <w:bCs/>
        </w:rPr>
        <w:instrText xml:space="preserve">PAGEREF _Toc184741578 \h</w:instrText>
      </w:r>
      <w:r>
        <w:rPr>
          <w:rFonts w:hint="eastAsia"/>
          <w:b/>
          <w:bCs/>
        </w:rPr>
        <w:instrText xml:space="preserve"> </w:instrText>
      </w:r>
      <w:r>
        <w:rPr>
          <w:rFonts w:hint="eastAsia"/>
          <w:b/>
          <w:bCs/>
        </w:rPr>
        <w:fldChar w:fldCharType="separate"/>
      </w:r>
      <w:r>
        <w:rPr>
          <w:b/>
          <w:bCs/>
        </w:rPr>
        <w:t>44</w:t>
      </w:r>
      <w:r>
        <w:rPr>
          <w:rFonts w:hint="eastAsia"/>
          <w:b/>
          <w:bCs/>
        </w:rPr>
        <w:fldChar w:fldCharType="end"/>
      </w:r>
      <w:r>
        <w:rPr>
          <w:rFonts w:hint="eastAsia"/>
          <w:b/>
          <w:bCs/>
        </w:rPr>
        <w:fldChar w:fldCharType="end"/>
      </w:r>
    </w:p>
    <w:p>
      <w:pPr>
        <w:pStyle w:val="27"/>
        <w:rPr>
          <w:rFonts w:asciiTheme="minorHAnsi" w:hAnsiTheme="minorHAnsi" w:eastAsiaTheme="minorEastAsia" w:cstheme="minorBidi"/>
          <w:b/>
          <w:bCs/>
          <w:szCs w:val="22"/>
          <w14:ligatures w14:val="standardContextual"/>
        </w:rPr>
      </w:pPr>
      <w:r>
        <w:fldChar w:fldCharType="begin"/>
      </w:r>
      <w:r>
        <w:instrText xml:space="preserve"> HYPERLINK \l "_Toc184741579" </w:instrText>
      </w:r>
      <w:r>
        <w:fldChar w:fldCharType="separate"/>
      </w:r>
      <w:r>
        <w:rPr>
          <w:rFonts w:hint="eastAsia"/>
          <w:b/>
          <w:bCs/>
        </w:rPr>
        <w:t>第六节</w:t>
      </w:r>
      <w:r>
        <w:rPr>
          <w:rFonts w:hint="eastAsia" w:asciiTheme="minorHAnsi" w:hAnsiTheme="minorHAnsi" w:eastAsiaTheme="minorEastAsia" w:cstheme="minorBidi"/>
          <w:b/>
          <w:bCs/>
          <w:szCs w:val="22"/>
          <w14:ligatures w14:val="standardContextual"/>
        </w:rPr>
        <w:tab/>
      </w:r>
      <w:r>
        <w:rPr>
          <w:rFonts w:hint="eastAsia"/>
          <w:b/>
          <w:bCs/>
        </w:rPr>
        <w:t>重要事项</w:t>
      </w:r>
      <w:r>
        <w:rPr>
          <w:rFonts w:hint="eastAsia"/>
          <w:b/>
          <w:bCs/>
        </w:rPr>
        <w:tab/>
      </w:r>
      <w:r>
        <w:rPr>
          <w:rFonts w:hint="eastAsia"/>
          <w:b/>
          <w:bCs/>
        </w:rPr>
        <w:fldChar w:fldCharType="begin"/>
      </w:r>
      <w:r>
        <w:rPr>
          <w:rFonts w:hint="eastAsia"/>
          <w:b/>
          <w:bCs/>
        </w:rPr>
        <w:instrText xml:space="preserve"> </w:instrText>
      </w:r>
      <w:r>
        <w:rPr>
          <w:b/>
          <w:bCs/>
        </w:rPr>
        <w:instrText xml:space="preserve">PAGEREF _Toc184741579 \h</w:instrText>
      </w:r>
      <w:r>
        <w:rPr>
          <w:rFonts w:hint="eastAsia"/>
          <w:b/>
          <w:bCs/>
        </w:rPr>
        <w:instrText xml:space="preserve"> </w:instrText>
      </w:r>
      <w:r>
        <w:rPr>
          <w:rFonts w:hint="eastAsia"/>
          <w:b/>
          <w:bCs/>
        </w:rPr>
        <w:fldChar w:fldCharType="separate"/>
      </w:r>
      <w:r>
        <w:rPr>
          <w:b/>
          <w:bCs/>
        </w:rPr>
        <w:t>51</w:t>
      </w:r>
      <w:r>
        <w:rPr>
          <w:rFonts w:hint="eastAsia"/>
          <w:b/>
          <w:bCs/>
        </w:rPr>
        <w:fldChar w:fldCharType="end"/>
      </w:r>
      <w:r>
        <w:rPr>
          <w:rFonts w:hint="eastAsia"/>
          <w:b/>
          <w:bCs/>
        </w:rPr>
        <w:fldChar w:fldCharType="end"/>
      </w:r>
    </w:p>
    <w:p>
      <w:pPr>
        <w:pStyle w:val="27"/>
        <w:rPr>
          <w:rFonts w:asciiTheme="minorHAnsi" w:hAnsiTheme="minorHAnsi" w:eastAsiaTheme="minorEastAsia" w:cstheme="minorBidi"/>
          <w:b/>
          <w:bCs/>
          <w:szCs w:val="22"/>
          <w14:ligatures w14:val="standardContextual"/>
        </w:rPr>
      </w:pPr>
      <w:r>
        <w:fldChar w:fldCharType="begin"/>
      </w:r>
      <w:r>
        <w:instrText xml:space="preserve"> HYPERLINK \l "_Toc184741580" </w:instrText>
      </w:r>
      <w:r>
        <w:fldChar w:fldCharType="separate"/>
      </w:r>
      <w:r>
        <w:rPr>
          <w:rFonts w:hint="eastAsia"/>
          <w:b/>
          <w:bCs/>
        </w:rPr>
        <w:t>第七节</w:t>
      </w:r>
      <w:r>
        <w:rPr>
          <w:rFonts w:hint="eastAsia" w:asciiTheme="minorHAnsi" w:hAnsiTheme="minorHAnsi" w:eastAsiaTheme="minorEastAsia" w:cstheme="minorBidi"/>
          <w:b/>
          <w:bCs/>
          <w:szCs w:val="22"/>
          <w14:ligatures w14:val="standardContextual"/>
        </w:rPr>
        <w:tab/>
      </w:r>
      <w:r>
        <w:rPr>
          <w:rFonts w:hint="eastAsia"/>
          <w:b/>
          <w:bCs/>
        </w:rPr>
        <w:t>股份变动及股东情况</w:t>
      </w:r>
      <w:r>
        <w:rPr>
          <w:rFonts w:hint="eastAsia"/>
          <w:b/>
          <w:bCs/>
        </w:rPr>
        <w:tab/>
      </w:r>
      <w:r>
        <w:rPr>
          <w:rFonts w:hint="eastAsia"/>
          <w:b/>
          <w:bCs/>
        </w:rPr>
        <w:fldChar w:fldCharType="begin"/>
      </w:r>
      <w:r>
        <w:rPr>
          <w:rFonts w:hint="eastAsia"/>
          <w:b/>
          <w:bCs/>
        </w:rPr>
        <w:instrText xml:space="preserve"> </w:instrText>
      </w:r>
      <w:r>
        <w:rPr>
          <w:b/>
          <w:bCs/>
        </w:rPr>
        <w:instrText xml:space="preserve">PAGEREF _Toc184741580 \h</w:instrText>
      </w:r>
      <w:r>
        <w:rPr>
          <w:rFonts w:hint="eastAsia"/>
          <w:b/>
          <w:bCs/>
        </w:rPr>
        <w:instrText xml:space="preserve"> </w:instrText>
      </w:r>
      <w:r>
        <w:rPr>
          <w:rFonts w:hint="eastAsia"/>
          <w:b/>
          <w:bCs/>
        </w:rPr>
        <w:fldChar w:fldCharType="separate"/>
      </w:r>
      <w:r>
        <w:rPr>
          <w:b/>
          <w:bCs/>
        </w:rPr>
        <w:t>59</w:t>
      </w:r>
      <w:r>
        <w:rPr>
          <w:rFonts w:hint="eastAsia"/>
          <w:b/>
          <w:bCs/>
        </w:rPr>
        <w:fldChar w:fldCharType="end"/>
      </w:r>
      <w:r>
        <w:rPr>
          <w:rFonts w:hint="eastAsia"/>
          <w:b/>
          <w:bCs/>
        </w:rPr>
        <w:fldChar w:fldCharType="end"/>
      </w:r>
    </w:p>
    <w:p>
      <w:pPr>
        <w:pStyle w:val="27"/>
        <w:rPr>
          <w:rFonts w:asciiTheme="minorHAnsi" w:hAnsiTheme="minorHAnsi" w:eastAsiaTheme="minorEastAsia" w:cstheme="minorBidi"/>
          <w:b/>
          <w:bCs/>
          <w:szCs w:val="22"/>
          <w14:ligatures w14:val="standardContextual"/>
        </w:rPr>
      </w:pPr>
      <w:r>
        <w:fldChar w:fldCharType="begin"/>
      </w:r>
      <w:r>
        <w:instrText xml:space="preserve"> HYPERLINK \l "_Toc184741581" </w:instrText>
      </w:r>
      <w:r>
        <w:fldChar w:fldCharType="separate"/>
      </w:r>
      <w:r>
        <w:rPr>
          <w:rFonts w:hint="eastAsia"/>
          <w:b/>
          <w:bCs/>
        </w:rPr>
        <w:t>第八节</w:t>
      </w:r>
      <w:r>
        <w:rPr>
          <w:rFonts w:hint="eastAsia" w:asciiTheme="minorHAnsi" w:hAnsiTheme="minorHAnsi" w:eastAsiaTheme="minorEastAsia" w:cstheme="minorBidi"/>
          <w:b/>
          <w:bCs/>
          <w:szCs w:val="22"/>
          <w14:ligatures w14:val="standardContextual"/>
        </w:rPr>
        <w:tab/>
      </w:r>
      <w:r>
        <w:rPr>
          <w:rFonts w:hint="eastAsia"/>
          <w:b/>
          <w:bCs/>
        </w:rPr>
        <w:t>优先股相关情况</w:t>
      </w:r>
      <w:r>
        <w:rPr>
          <w:rFonts w:hint="eastAsia"/>
          <w:b/>
          <w:bCs/>
        </w:rPr>
        <w:tab/>
      </w:r>
      <w:r>
        <w:rPr>
          <w:rFonts w:hint="eastAsia"/>
          <w:b/>
          <w:bCs/>
        </w:rPr>
        <w:fldChar w:fldCharType="begin"/>
      </w:r>
      <w:r>
        <w:rPr>
          <w:rFonts w:hint="eastAsia"/>
          <w:b/>
          <w:bCs/>
        </w:rPr>
        <w:instrText xml:space="preserve"> </w:instrText>
      </w:r>
      <w:r>
        <w:rPr>
          <w:b/>
          <w:bCs/>
        </w:rPr>
        <w:instrText xml:space="preserve">PAGEREF _Toc184741581 \h</w:instrText>
      </w:r>
      <w:r>
        <w:rPr>
          <w:rFonts w:hint="eastAsia"/>
          <w:b/>
          <w:bCs/>
        </w:rPr>
        <w:instrText xml:space="preserve"> </w:instrText>
      </w:r>
      <w:r>
        <w:rPr>
          <w:rFonts w:hint="eastAsia"/>
          <w:b/>
          <w:bCs/>
        </w:rPr>
        <w:fldChar w:fldCharType="separate"/>
      </w:r>
      <w:r>
        <w:rPr>
          <w:b/>
          <w:bCs/>
        </w:rPr>
        <w:t>63</w:t>
      </w:r>
      <w:r>
        <w:rPr>
          <w:rFonts w:hint="eastAsia"/>
          <w:b/>
          <w:bCs/>
        </w:rPr>
        <w:fldChar w:fldCharType="end"/>
      </w:r>
      <w:r>
        <w:rPr>
          <w:rFonts w:hint="eastAsia"/>
          <w:b/>
          <w:bCs/>
        </w:rPr>
        <w:fldChar w:fldCharType="end"/>
      </w:r>
    </w:p>
    <w:p>
      <w:pPr>
        <w:pStyle w:val="27"/>
        <w:rPr>
          <w:rFonts w:asciiTheme="minorHAnsi" w:hAnsiTheme="minorHAnsi" w:eastAsiaTheme="minorEastAsia" w:cstheme="minorBidi"/>
          <w:b/>
          <w:bCs/>
          <w:szCs w:val="22"/>
          <w14:ligatures w14:val="standardContextual"/>
        </w:rPr>
      </w:pPr>
      <w:r>
        <w:fldChar w:fldCharType="begin"/>
      </w:r>
      <w:r>
        <w:instrText xml:space="preserve"> HYPERLINK \l "_Toc184741582" </w:instrText>
      </w:r>
      <w:r>
        <w:fldChar w:fldCharType="separate"/>
      </w:r>
      <w:r>
        <w:rPr>
          <w:rFonts w:hint="eastAsia"/>
          <w:b/>
          <w:bCs/>
        </w:rPr>
        <w:t>第九节</w:t>
      </w:r>
      <w:r>
        <w:rPr>
          <w:rFonts w:hint="eastAsia" w:asciiTheme="minorHAnsi" w:hAnsiTheme="minorHAnsi" w:eastAsiaTheme="minorEastAsia" w:cstheme="minorBidi"/>
          <w:b/>
          <w:bCs/>
          <w:szCs w:val="22"/>
          <w14:ligatures w14:val="standardContextual"/>
        </w:rPr>
        <w:tab/>
      </w:r>
      <w:r>
        <w:rPr>
          <w:rFonts w:hint="eastAsia"/>
          <w:b/>
          <w:bCs/>
        </w:rPr>
        <w:t>债券相关情况</w:t>
      </w:r>
      <w:r>
        <w:rPr>
          <w:rFonts w:hint="eastAsia"/>
          <w:b/>
          <w:bCs/>
        </w:rPr>
        <w:tab/>
      </w:r>
      <w:r>
        <w:rPr>
          <w:rFonts w:hint="eastAsia"/>
          <w:b/>
          <w:bCs/>
        </w:rPr>
        <w:fldChar w:fldCharType="begin"/>
      </w:r>
      <w:r>
        <w:rPr>
          <w:rFonts w:hint="eastAsia"/>
          <w:b/>
          <w:bCs/>
        </w:rPr>
        <w:instrText xml:space="preserve"> </w:instrText>
      </w:r>
      <w:r>
        <w:rPr>
          <w:b/>
          <w:bCs/>
        </w:rPr>
        <w:instrText xml:space="preserve">PAGEREF _Toc184741582 \h</w:instrText>
      </w:r>
      <w:r>
        <w:rPr>
          <w:rFonts w:hint="eastAsia"/>
          <w:b/>
          <w:bCs/>
        </w:rPr>
        <w:instrText xml:space="preserve"> </w:instrText>
      </w:r>
      <w:r>
        <w:rPr>
          <w:rFonts w:hint="eastAsia"/>
          <w:b/>
          <w:bCs/>
        </w:rPr>
        <w:fldChar w:fldCharType="separate"/>
      </w:r>
      <w:r>
        <w:rPr>
          <w:b/>
          <w:bCs/>
        </w:rPr>
        <w:t>64</w:t>
      </w:r>
      <w:r>
        <w:rPr>
          <w:rFonts w:hint="eastAsia"/>
          <w:b/>
          <w:bCs/>
        </w:rPr>
        <w:fldChar w:fldCharType="end"/>
      </w:r>
      <w:r>
        <w:rPr>
          <w:rFonts w:hint="eastAsia"/>
          <w:b/>
          <w:bCs/>
        </w:rPr>
        <w:fldChar w:fldCharType="end"/>
      </w:r>
    </w:p>
    <w:p>
      <w:pPr>
        <w:pStyle w:val="27"/>
        <w:rPr>
          <w:rFonts w:asciiTheme="minorHAnsi" w:hAnsiTheme="minorHAnsi" w:eastAsiaTheme="minorEastAsia" w:cstheme="minorBidi"/>
          <w:b/>
          <w:bCs/>
          <w:szCs w:val="22"/>
          <w14:ligatures w14:val="standardContextual"/>
        </w:rPr>
      </w:pPr>
      <w:r>
        <w:fldChar w:fldCharType="begin"/>
      </w:r>
      <w:r>
        <w:instrText xml:space="preserve"> HYPERLINK \l "_Toc184741583" </w:instrText>
      </w:r>
      <w:r>
        <w:fldChar w:fldCharType="separate"/>
      </w:r>
      <w:r>
        <w:rPr>
          <w:rFonts w:hint="eastAsia"/>
          <w:b/>
          <w:bCs/>
        </w:rPr>
        <w:t>第十节</w:t>
      </w:r>
      <w:r>
        <w:rPr>
          <w:rFonts w:hint="eastAsia" w:asciiTheme="minorHAnsi" w:hAnsiTheme="minorHAnsi" w:eastAsiaTheme="minorEastAsia" w:cstheme="minorBidi"/>
          <w:b/>
          <w:bCs/>
          <w:szCs w:val="22"/>
          <w14:ligatures w14:val="standardContextual"/>
        </w:rPr>
        <w:tab/>
      </w:r>
      <w:r>
        <w:rPr>
          <w:rFonts w:hint="eastAsia"/>
          <w:b/>
          <w:bCs/>
        </w:rPr>
        <w:t>财务报告</w:t>
      </w:r>
      <w:r>
        <w:rPr>
          <w:rFonts w:hint="eastAsia"/>
          <w:b/>
          <w:bCs/>
        </w:rPr>
        <w:tab/>
      </w:r>
      <w:r>
        <w:rPr>
          <w:rFonts w:hint="eastAsia"/>
          <w:b/>
          <w:bCs/>
        </w:rPr>
        <w:fldChar w:fldCharType="begin"/>
      </w:r>
      <w:r>
        <w:rPr>
          <w:rFonts w:hint="eastAsia"/>
          <w:b/>
          <w:bCs/>
        </w:rPr>
        <w:instrText xml:space="preserve"> </w:instrText>
      </w:r>
      <w:r>
        <w:rPr>
          <w:b/>
          <w:bCs/>
        </w:rPr>
        <w:instrText xml:space="preserve">PAGEREF _Toc184741583 \h</w:instrText>
      </w:r>
      <w:r>
        <w:rPr>
          <w:rFonts w:hint="eastAsia"/>
          <w:b/>
          <w:bCs/>
        </w:rPr>
        <w:instrText xml:space="preserve"> </w:instrText>
      </w:r>
      <w:r>
        <w:rPr>
          <w:rFonts w:hint="eastAsia"/>
          <w:b/>
          <w:bCs/>
        </w:rPr>
        <w:fldChar w:fldCharType="separate"/>
      </w:r>
      <w:r>
        <w:rPr>
          <w:b/>
          <w:bCs/>
        </w:rPr>
        <w:t>64</w:t>
      </w:r>
      <w:r>
        <w:rPr>
          <w:rFonts w:hint="eastAsia"/>
          <w:b/>
          <w:bCs/>
        </w:rPr>
        <w:fldChar w:fldCharType="end"/>
      </w:r>
      <w:r>
        <w:rPr>
          <w:rFonts w:hint="eastAsia"/>
          <w:b/>
          <w:bCs/>
        </w:rPr>
        <w:fldChar w:fldCharType="end"/>
      </w:r>
    </w:p>
    <w:p>
      <w:pPr>
        <w:rPr>
          <w:rFonts w:hint="eastAsia"/>
        </w:rPr>
      </w:pPr>
      <w:r>
        <w:rPr>
          <w:b/>
          <w:bCs/>
        </w:rPr>
        <w:fldChar w:fldCharType="end"/>
      </w:r>
      <w:bookmarkStart w:id="2" w:name="_Toc407111354"/>
      <w:bookmarkStart w:id="3" w:name="_Toc437440708"/>
      <w:bookmarkStart w:id="4" w:name="_Toc436392761"/>
    </w:p>
    <w:p>
      <w:pPr>
        <w:spacing w:line="360" w:lineRule="exact"/>
        <w:ind w:right="5"/>
        <w:rPr>
          <w:rFonts w:hint="eastAsia"/>
          <w:b/>
          <w:bCs/>
          <w:sz w:val="24"/>
        </w:rPr>
      </w:pPr>
      <w:bookmarkStart w:id="5" w:name="_Hlk90893687"/>
      <w:bookmarkStart w:id="6" w:name="_Hlk90888086"/>
      <w:bookmarkStart w:id="7" w:name="_Hlk90891770"/>
    </w:p>
    <w:bookmarkEnd w:id="5"/>
    <w:bookmarkEnd w:id="6"/>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1483"/>
        <w:gridCol w:w="7410"/>
      </w:tblGrid>
      <w:sdt>
        <w:sdtPr>
          <w:alias w:val="备查文件情况"/>
          <w:tag w:val="_TUP_bb3c6eba15bb4f89aaabf5b28bea5766"/>
          <w:id w:val="26"/>
          <w:placeholder>
            <w:docPart w:val="{6f88fd8e-a74d-494b-8267-be7d3901e0b7}"/>
          </w:placeholder>
        </w:sdt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90" w:hRule="atLeast"/>
            </w:trPr>
            <w:tc>
              <w:tcPr>
                <w:tcW w:w="834" w:type="pct"/>
                <w:vMerge w:val="restart"/>
                <w:tcBorders>
                  <w:top w:val="single" w:color="auto" w:sz="4" w:space="0"/>
                  <w:left w:val="single" w:color="auto" w:sz="4" w:space="0"/>
                  <w:bottom w:val="single" w:color="auto" w:sz="4" w:space="0"/>
                  <w:right w:val="single" w:color="auto" w:sz="4" w:space="0"/>
                </w:tcBorders>
                <w:vAlign w:val="center"/>
              </w:tcPr>
              <w:sdt>
                <w:sdtPr>
                  <w:tag w:val="_PLD_a77548a64feb4f70a4cecbb587219734"/>
                  <w:id w:val="27"/>
                </w:sdtPr>
                <w:sdtContent>
                  <w:p>
                    <w:pPr>
                      <w:autoSpaceDE w:val="0"/>
                      <w:autoSpaceDN w:val="0"/>
                      <w:adjustRightInd w:val="0"/>
                      <w:jc w:val="center"/>
                      <w:rPr>
                        <w:rFonts w:hint="eastAsia"/>
                      </w:rPr>
                    </w:pPr>
                    <w:r>
                      <w:t>备查文件目录</w:t>
                    </w:r>
                  </w:p>
                </w:sdtContent>
              </w:sdt>
            </w:tc>
            <w:sdt>
              <w:sdtPr>
                <w:alias w:val="备查文件目录"/>
                <w:tag w:val="_GBC_0c6e892b0eee4faaa5b2883811d0eed4"/>
                <w:id w:val="28"/>
              </w:sdtPr>
              <w:sdtContent>
                <w:tc>
                  <w:tcPr>
                    <w:tcW w:w="4165"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hint="eastAsia"/>
                      </w:rPr>
                    </w:pPr>
                    <w:r>
                      <w:t>载有公司负责人、主管会计工作负责人、会计机构负责人签名并盖章的财务报表</w:t>
                    </w:r>
                  </w:p>
                </w:tc>
              </w:sdtContent>
            </w:sdt>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834" w:type="pct"/>
            <w:vMerge w:val="continue"/>
            <w:tcBorders>
              <w:top w:val="single" w:color="auto" w:sz="4" w:space="0"/>
              <w:left w:val="single" w:color="auto" w:sz="4" w:space="0"/>
              <w:bottom w:val="single" w:color="auto" w:sz="4" w:space="0"/>
              <w:right w:val="single" w:color="auto" w:sz="4" w:space="0"/>
            </w:tcBorders>
            <w:vAlign w:val="center"/>
          </w:tcPr>
          <w:p/>
        </w:tc>
        <w:tc>
          <w:tcPr>
            <w:tcW w:w="4165"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hint="eastAsia"/>
              </w:rPr>
            </w:pPr>
            <w:r>
              <w:rPr>
                <w:rFonts w:hint="eastAsia"/>
                <w:color w:val="auto"/>
              </w:rPr>
              <w:t>载有会计师事务所盖章、中国注册会计师签名（并盖章）的审计报告原稿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834" w:type="pct"/>
            <w:vMerge w:val="continue"/>
            <w:tcBorders>
              <w:top w:val="single" w:color="auto" w:sz="4" w:space="0"/>
              <w:left w:val="single" w:color="auto" w:sz="4" w:space="0"/>
              <w:bottom w:val="single" w:color="auto" w:sz="4" w:space="0"/>
              <w:right w:val="single" w:color="auto" w:sz="4" w:space="0"/>
            </w:tcBorders>
            <w:vAlign w:val="center"/>
          </w:tcPr>
          <w:p/>
        </w:tc>
        <w:tc>
          <w:tcPr>
            <w:tcW w:w="4165"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hint="eastAsia"/>
              </w:rPr>
            </w:pPr>
            <w:r>
              <w:rPr>
                <w:rFonts w:hint="eastAsia"/>
                <w:color w:val="auto"/>
              </w:rPr>
              <w:t>报告期内在中国证监会指定报刊公开披露过的所有公司文件的正文及公告的原稿</w:t>
            </w:r>
          </w:p>
        </w:tc>
      </w:tr>
    </w:tbl>
    <w:p/>
    <w:p>
      <w:pPr>
        <w:rPr>
          <w:rFonts w:hint="eastAsia"/>
        </w:rPr>
      </w:pPr>
    </w:p>
    <w:p>
      <w:pPr>
        <w:rPr>
          <w:rFonts w:hint="eastAsia"/>
        </w:rPr>
      </w:pPr>
    </w:p>
    <w:bookmarkEnd w:id="7"/>
    <w:p>
      <w:pPr>
        <w:rPr>
          <w:rFonts w:hint="eastAsia"/>
        </w:rPr>
        <w:sectPr>
          <w:pgSz w:w="11906" w:h="16838"/>
          <w:pgMar w:top="1440" w:right="1797" w:bottom="1525" w:left="1276" w:header="855" w:footer="992" w:gutter="0"/>
          <w:cols w:space="425" w:num="1"/>
          <w:docGrid w:linePitch="312" w:charSpace="0"/>
        </w:sectPr>
      </w:pPr>
    </w:p>
    <w:p>
      <w:pPr>
        <w:pStyle w:val="4"/>
        <w:numPr>
          <w:ilvl w:val="0"/>
          <w:numId w:val="3"/>
        </w:numPr>
      </w:pPr>
      <w:bookmarkStart w:id="8" w:name="_Toc184741574"/>
      <w:r>
        <w:rPr>
          <w:rFonts w:hint="eastAsia"/>
        </w:rPr>
        <w:t>释义</w:t>
      </w:r>
    </w:p>
    <w:bookmarkEnd w:id="2"/>
    <w:bookmarkEnd w:id="3"/>
    <w:bookmarkEnd w:id="4"/>
    <w:bookmarkEnd w:id="8"/>
    <w:p>
      <w:pPr>
        <w:pStyle w:val="5"/>
        <w:numPr>
          <w:ilvl w:val="0"/>
          <w:numId w:val="4"/>
        </w:numPr>
        <w:tabs>
          <w:tab w:val="left" w:pos="588"/>
        </w:tabs>
        <w:ind w:hangingChars="175"/>
      </w:pPr>
      <w:r>
        <w:t>释义</w:t>
      </w:r>
    </w:p>
    <w:p>
      <w:pPr>
        <w:rPr>
          <w:rFonts w:hint="eastAsia"/>
          <w:szCs w:val="21"/>
        </w:rPr>
      </w:pPr>
      <w:r>
        <w:rPr>
          <w:szCs w:val="21"/>
        </w:rPr>
        <w:t>在本报告书中，除非文义另有所指，下列词语具有如下含义：</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2"/>
        <w:gridCol w:w="851"/>
        <w:gridCol w:w="5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bf37a984a1d34209a94aac58652eb6b9"/>
            <w:id w:val="29"/>
          </w:sdtPr>
          <w:sdtEndPr>
            <w:rPr>
              <w:rFonts w:hint="default" w:ascii="Times New Roman" w:hAnsi="Times New Roman" w:cs="Times New Roman"/>
            </w:rPr>
          </w:sdtEndPr>
          <w:sdtContent>
            <w:tc>
              <w:tcPr>
                <w:tcW w:w="8823" w:type="dxa"/>
                <w:gridSpan w:val="3"/>
              </w:tcPr>
              <w:p>
                <w:pPr>
                  <w:widowControl w:val="0"/>
                  <w:jc w:val="both"/>
                  <w:rPr>
                    <w:rFonts w:hint="default" w:ascii="Times New Roman" w:hAnsi="Times New Roman" w:cs="Times New Roman"/>
                    <w:szCs w:val="21"/>
                  </w:rPr>
                </w:pPr>
                <w:bookmarkStart w:id="9" w:name="_Toc436392762"/>
                <w:bookmarkStart w:id="10" w:name="_Toc407111355"/>
                <w:bookmarkStart w:id="11" w:name="_Toc437440709"/>
                <w:bookmarkStart w:id="12" w:name="_Toc184741575"/>
                <w:r>
                  <w:rPr>
                    <w:rFonts w:hint="default" w:ascii="Times New Roman" w:hAnsi="Times New Roman" w:cs="Times New Roman"/>
                    <w:szCs w:val="21"/>
                  </w:rPr>
                  <w:t>常用词语释义</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tcPr>
          <w:p>
            <w:pPr>
              <w:widowControl w:val="0"/>
              <w:jc w:val="both"/>
              <w:rPr>
                <w:rFonts w:hint="default" w:ascii="Times New Roman" w:hAnsi="Times New Roman" w:cs="Times New Roman"/>
                <w:szCs w:val="21"/>
              </w:rPr>
            </w:pPr>
            <w:r>
              <w:rPr>
                <w:rFonts w:hint="default" w:ascii="Times New Roman" w:hAnsi="Times New Roman" w:cs="Times New Roman"/>
              </w:rPr>
              <w:t>公司、母公司或本公司</w:t>
            </w:r>
          </w:p>
        </w:tc>
        <w:tc>
          <w:tcPr>
            <w:tcW w:w="851" w:type="dxa"/>
          </w:tcPr>
          <w:p>
            <w:pPr>
              <w:widowControl w:val="0"/>
              <w:jc w:val="center"/>
              <w:rPr>
                <w:rFonts w:hint="default" w:ascii="Times New Roman" w:hAnsi="Times New Roman" w:cs="Times New Roman"/>
                <w:szCs w:val="21"/>
                <w:highlight w:val="lightGray"/>
              </w:rPr>
            </w:pPr>
            <w:r>
              <w:rPr>
                <w:rFonts w:hint="default" w:ascii="Times New Roman" w:hAnsi="Times New Roman" w:cs="Times New Roman"/>
                <w:color w:val="auto"/>
                <w:szCs w:val="21"/>
              </w:rPr>
              <w:t>指</w:t>
            </w:r>
          </w:p>
        </w:tc>
        <w:tc>
          <w:tcPr>
            <w:tcW w:w="5000" w:type="dxa"/>
          </w:tcPr>
          <w:p>
            <w:pPr>
              <w:widowControl w:val="0"/>
              <w:jc w:val="both"/>
              <w:rPr>
                <w:rFonts w:hint="default" w:ascii="Times New Roman" w:hAnsi="Times New Roman" w:cs="Times New Roman"/>
                <w:szCs w:val="21"/>
              </w:rPr>
            </w:pPr>
            <w:r>
              <w:rPr>
                <w:rFonts w:hint="default" w:ascii="Times New Roman" w:hAnsi="Times New Roman" w:cs="Times New Roman"/>
                <w:color w:val="auto"/>
              </w:rPr>
              <w:t>柳州两面针股份有限公司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tcPr>
          <w:p>
            <w:pPr>
              <w:widowControl w:val="0"/>
              <w:jc w:val="both"/>
              <w:rPr>
                <w:rFonts w:hint="default" w:ascii="Times New Roman" w:hAnsi="Times New Roman" w:cs="Times New Roman"/>
                <w:szCs w:val="21"/>
              </w:rPr>
            </w:pPr>
            <w:r>
              <w:rPr>
                <w:rFonts w:hint="default" w:ascii="Times New Roman" w:hAnsi="Times New Roman" w:cs="Times New Roman"/>
              </w:rPr>
              <w:t>江苏实业公司</w:t>
            </w:r>
          </w:p>
        </w:tc>
        <w:tc>
          <w:tcPr>
            <w:tcW w:w="851" w:type="dxa"/>
          </w:tcPr>
          <w:p>
            <w:pPr>
              <w:widowControl w:val="0"/>
              <w:jc w:val="center"/>
              <w:rPr>
                <w:rFonts w:hint="default" w:ascii="Times New Roman" w:hAnsi="Times New Roman" w:cs="Times New Roman"/>
                <w:szCs w:val="21"/>
                <w:highlight w:val="lightGray"/>
              </w:rPr>
            </w:pPr>
            <w:r>
              <w:rPr>
                <w:rFonts w:hint="default" w:ascii="Times New Roman" w:hAnsi="Times New Roman" w:cs="Times New Roman"/>
                <w:color w:val="auto"/>
                <w:szCs w:val="21"/>
              </w:rPr>
              <w:t>指</w:t>
            </w:r>
          </w:p>
        </w:tc>
        <w:tc>
          <w:tcPr>
            <w:tcW w:w="5000" w:type="dxa"/>
          </w:tcPr>
          <w:p>
            <w:pPr>
              <w:widowControl w:val="0"/>
              <w:jc w:val="both"/>
              <w:rPr>
                <w:rFonts w:hint="default" w:ascii="Times New Roman" w:hAnsi="Times New Roman" w:cs="Times New Roman"/>
                <w:szCs w:val="21"/>
              </w:rPr>
            </w:pPr>
            <w:r>
              <w:rPr>
                <w:rFonts w:hint="default" w:ascii="Times New Roman" w:hAnsi="Times New Roman" w:cs="Times New Roman"/>
                <w:color w:val="auto"/>
              </w:rPr>
              <w:t>两面针（江苏）实业有限公司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tcPr>
          <w:p>
            <w:pPr>
              <w:widowControl w:val="0"/>
              <w:jc w:val="both"/>
              <w:rPr>
                <w:rFonts w:hint="default" w:ascii="Times New Roman" w:hAnsi="Times New Roman" w:cs="Times New Roman"/>
                <w:szCs w:val="21"/>
              </w:rPr>
            </w:pPr>
            <w:r>
              <w:rPr>
                <w:rFonts w:hint="default" w:ascii="Times New Roman" w:hAnsi="Times New Roman" w:cs="Times New Roman"/>
              </w:rPr>
              <w:t>亿康药业</w:t>
            </w:r>
          </w:p>
        </w:tc>
        <w:tc>
          <w:tcPr>
            <w:tcW w:w="851" w:type="dxa"/>
          </w:tcPr>
          <w:p>
            <w:pPr>
              <w:widowControl w:val="0"/>
              <w:jc w:val="center"/>
              <w:rPr>
                <w:rFonts w:hint="default" w:ascii="Times New Roman" w:hAnsi="Times New Roman" w:cs="Times New Roman"/>
                <w:szCs w:val="21"/>
              </w:rPr>
            </w:pPr>
            <w:r>
              <w:rPr>
                <w:rFonts w:hint="default" w:ascii="Times New Roman" w:hAnsi="Times New Roman" w:cs="Times New Roman"/>
              </w:rPr>
              <w:t>指</w:t>
            </w:r>
          </w:p>
        </w:tc>
        <w:tc>
          <w:tcPr>
            <w:tcW w:w="5000" w:type="dxa"/>
          </w:tcPr>
          <w:p>
            <w:pPr>
              <w:widowControl w:val="0"/>
              <w:jc w:val="both"/>
              <w:rPr>
                <w:rFonts w:hint="default" w:ascii="Times New Roman" w:hAnsi="Times New Roman" w:cs="Times New Roman"/>
              </w:rPr>
            </w:pPr>
            <w:r>
              <w:rPr>
                <w:rFonts w:hint="default" w:ascii="Times New Roman" w:hAnsi="Times New Roman" w:cs="Times New Roman"/>
              </w:rPr>
              <w:t>广西两面针亿康药业股份有限公司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tcPr>
          <w:p>
            <w:pPr>
              <w:widowControl w:val="0"/>
              <w:jc w:val="both"/>
              <w:rPr>
                <w:rFonts w:hint="default" w:ascii="Times New Roman" w:hAnsi="Times New Roman" w:cs="Times New Roman"/>
                <w:szCs w:val="21"/>
              </w:rPr>
            </w:pPr>
            <w:r>
              <w:rPr>
                <w:rFonts w:hint="default" w:ascii="Times New Roman" w:hAnsi="Times New Roman" w:cs="Times New Roman"/>
              </w:rPr>
              <w:t>芳草公司</w:t>
            </w:r>
          </w:p>
        </w:tc>
        <w:tc>
          <w:tcPr>
            <w:tcW w:w="851" w:type="dxa"/>
          </w:tcPr>
          <w:p>
            <w:pPr>
              <w:widowControl w:val="0"/>
              <w:jc w:val="center"/>
              <w:rPr>
                <w:rFonts w:hint="default" w:ascii="Times New Roman" w:hAnsi="Times New Roman" w:cs="Times New Roman"/>
                <w:szCs w:val="21"/>
              </w:rPr>
            </w:pPr>
            <w:r>
              <w:rPr>
                <w:rFonts w:hint="default" w:ascii="Times New Roman" w:hAnsi="Times New Roman" w:cs="Times New Roman"/>
              </w:rPr>
              <w:t>指</w:t>
            </w:r>
          </w:p>
        </w:tc>
        <w:tc>
          <w:tcPr>
            <w:tcW w:w="5000" w:type="dxa"/>
          </w:tcPr>
          <w:p>
            <w:pPr>
              <w:widowControl w:val="0"/>
              <w:jc w:val="both"/>
              <w:rPr>
                <w:rFonts w:hint="default" w:ascii="Times New Roman" w:hAnsi="Times New Roman" w:cs="Times New Roman"/>
              </w:rPr>
            </w:pPr>
            <w:r>
              <w:rPr>
                <w:rFonts w:hint="default" w:ascii="Times New Roman" w:hAnsi="Times New Roman" w:cs="Times New Roman"/>
              </w:rPr>
              <w:t>安徽两面针·芳草日化有限公司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tcPr>
          <w:p>
            <w:pPr>
              <w:widowControl w:val="0"/>
              <w:jc w:val="both"/>
              <w:rPr>
                <w:rFonts w:hint="default" w:ascii="Times New Roman" w:hAnsi="Times New Roman" w:cs="Times New Roman"/>
                <w:szCs w:val="21"/>
              </w:rPr>
            </w:pPr>
            <w:r>
              <w:rPr>
                <w:rFonts w:hint="default" w:ascii="Times New Roman" w:hAnsi="Times New Roman" w:cs="Times New Roman"/>
              </w:rPr>
              <w:t>中喜所</w:t>
            </w:r>
          </w:p>
        </w:tc>
        <w:tc>
          <w:tcPr>
            <w:tcW w:w="851" w:type="dxa"/>
          </w:tcPr>
          <w:p>
            <w:pPr>
              <w:widowControl w:val="0"/>
              <w:jc w:val="center"/>
              <w:rPr>
                <w:rFonts w:hint="default" w:ascii="Times New Roman" w:hAnsi="Times New Roman" w:cs="Times New Roman"/>
                <w:szCs w:val="21"/>
              </w:rPr>
            </w:pPr>
            <w:r>
              <w:rPr>
                <w:rFonts w:hint="default" w:ascii="Times New Roman" w:hAnsi="Times New Roman" w:cs="Times New Roman"/>
              </w:rPr>
              <w:t>指</w:t>
            </w:r>
          </w:p>
        </w:tc>
        <w:tc>
          <w:tcPr>
            <w:tcW w:w="5000" w:type="dxa"/>
          </w:tcPr>
          <w:p>
            <w:pPr>
              <w:widowControl w:val="0"/>
              <w:jc w:val="both"/>
              <w:rPr>
                <w:rFonts w:hint="default" w:ascii="Times New Roman" w:hAnsi="Times New Roman" w:cs="Times New Roman"/>
              </w:rPr>
            </w:pPr>
            <w:r>
              <w:rPr>
                <w:rFonts w:hint="default" w:ascii="Times New Roman" w:hAnsi="Times New Roman" w:cs="Times New Roman"/>
              </w:rPr>
              <w:t>中喜会计师事务所（特殊普通合伙）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tcPr>
          <w:p>
            <w:pPr>
              <w:widowControl w:val="0"/>
              <w:jc w:val="both"/>
              <w:rPr>
                <w:rFonts w:hint="default" w:ascii="Times New Roman" w:hAnsi="Times New Roman" w:cs="Times New Roman"/>
                <w:szCs w:val="21"/>
              </w:rPr>
            </w:pPr>
            <w:r>
              <w:rPr>
                <w:rFonts w:hint="default" w:ascii="Times New Roman" w:hAnsi="Times New Roman" w:cs="Times New Roman"/>
              </w:rPr>
              <w:t>证监局</w:t>
            </w:r>
          </w:p>
        </w:tc>
        <w:tc>
          <w:tcPr>
            <w:tcW w:w="851" w:type="dxa"/>
          </w:tcPr>
          <w:p>
            <w:pPr>
              <w:widowControl w:val="0"/>
              <w:jc w:val="center"/>
              <w:rPr>
                <w:rFonts w:hint="default" w:ascii="Times New Roman" w:hAnsi="Times New Roman" w:cs="Times New Roman"/>
                <w:szCs w:val="21"/>
              </w:rPr>
            </w:pPr>
            <w:r>
              <w:rPr>
                <w:rFonts w:hint="default" w:ascii="Times New Roman" w:hAnsi="Times New Roman" w:cs="Times New Roman"/>
              </w:rPr>
              <w:t>指</w:t>
            </w:r>
          </w:p>
        </w:tc>
        <w:tc>
          <w:tcPr>
            <w:tcW w:w="5000" w:type="dxa"/>
          </w:tcPr>
          <w:p>
            <w:pPr>
              <w:widowControl w:val="0"/>
              <w:jc w:val="both"/>
              <w:rPr>
                <w:rFonts w:hint="default" w:ascii="Times New Roman" w:hAnsi="Times New Roman" w:cs="Times New Roman"/>
              </w:rPr>
            </w:pPr>
            <w:r>
              <w:rPr>
                <w:rFonts w:hint="default" w:ascii="Times New Roman" w:hAnsi="Times New Roman" w:cs="Times New Roman"/>
              </w:rPr>
              <w:t>中国证券监督管理委员会广西监管局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tcPr>
          <w:p>
            <w:pPr>
              <w:widowControl w:val="0"/>
              <w:jc w:val="both"/>
              <w:rPr>
                <w:rFonts w:hint="default" w:ascii="Times New Roman" w:hAnsi="Times New Roman" w:cs="Times New Roman"/>
                <w:szCs w:val="21"/>
              </w:rPr>
            </w:pPr>
            <w:r>
              <w:rPr>
                <w:rFonts w:hint="default" w:ascii="Times New Roman" w:hAnsi="Times New Roman" w:cs="Times New Roman"/>
              </w:rPr>
              <w:t>上交所</w:t>
            </w:r>
          </w:p>
        </w:tc>
        <w:tc>
          <w:tcPr>
            <w:tcW w:w="851" w:type="dxa"/>
          </w:tcPr>
          <w:p>
            <w:pPr>
              <w:widowControl w:val="0"/>
              <w:jc w:val="center"/>
              <w:rPr>
                <w:rFonts w:hint="default" w:ascii="Times New Roman" w:hAnsi="Times New Roman" w:cs="Times New Roman"/>
                <w:szCs w:val="21"/>
              </w:rPr>
            </w:pPr>
            <w:r>
              <w:rPr>
                <w:rFonts w:hint="default" w:ascii="Times New Roman" w:hAnsi="Times New Roman" w:cs="Times New Roman"/>
              </w:rPr>
              <w:t>指</w:t>
            </w:r>
          </w:p>
        </w:tc>
        <w:tc>
          <w:tcPr>
            <w:tcW w:w="5000" w:type="dxa"/>
          </w:tcPr>
          <w:p>
            <w:pPr>
              <w:widowControl w:val="0"/>
              <w:jc w:val="both"/>
              <w:rPr>
                <w:rFonts w:hint="default" w:ascii="Times New Roman" w:hAnsi="Times New Roman" w:cs="Times New Roman"/>
              </w:rPr>
            </w:pPr>
            <w:r>
              <w:rPr>
                <w:rFonts w:hint="default" w:ascii="Times New Roman" w:hAnsi="Times New Roman" w:cs="Times New Roman"/>
              </w:rPr>
              <w:t>上海证券交易所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tcPr>
          <w:p>
            <w:pPr>
              <w:widowControl w:val="0"/>
              <w:jc w:val="both"/>
              <w:rPr>
                <w:rFonts w:hint="default" w:ascii="Times New Roman" w:hAnsi="Times New Roman" w:cs="Times New Roman"/>
                <w:szCs w:val="21"/>
              </w:rPr>
            </w:pPr>
            <w:r>
              <w:rPr>
                <w:rFonts w:hint="default" w:ascii="Times New Roman" w:hAnsi="Times New Roman" w:cs="Times New Roman"/>
              </w:rPr>
              <w:t>证监会</w:t>
            </w:r>
          </w:p>
        </w:tc>
        <w:tc>
          <w:tcPr>
            <w:tcW w:w="851" w:type="dxa"/>
          </w:tcPr>
          <w:p>
            <w:pPr>
              <w:widowControl w:val="0"/>
              <w:jc w:val="center"/>
              <w:rPr>
                <w:rFonts w:hint="default" w:ascii="Times New Roman" w:hAnsi="Times New Roman" w:cs="Times New Roman"/>
                <w:szCs w:val="21"/>
              </w:rPr>
            </w:pPr>
            <w:r>
              <w:rPr>
                <w:rFonts w:hint="default" w:ascii="Times New Roman" w:hAnsi="Times New Roman" w:cs="Times New Roman"/>
              </w:rPr>
              <w:t>指</w:t>
            </w:r>
          </w:p>
        </w:tc>
        <w:tc>
          <w:tcPr>
            <w:tcW w:w="5000" w:type="dxa"/>
          </w:tcPr>
          <w:p>
            <w:pPr>
              <w:widowControl w:val="0"/>
              <w:jc w:val="both"/>
              <w:rPr>
                <w:rFonts w:hint="default" w:ascii="Times New Roman" w:hAnsi="Times New Roman" w:cs="Times New Roman"/>
              </w:rPr>
            </w:pPr>
            <w:r>
              <w:rPr>
                <w:rFonts w:hint="default" w:ascii="Times New Roman" w:hAnsi="Times New Roman" w:cs="Times New Roman"/>
              </w:rPr>
              <w:t>中国证券监督管理委员会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tcPr>
          <w:p>
            <w:pPr>
              <w:widowControl w:val="0"/>
              <w:jc w:val="both"/>
              <w:rPr>
                <w:rFonts w:hint="default" w:ascii="Times New Roman" w:hAnsi="Times New Roman" w:cs="Times New Roman"/>
                <w:szCs w:val="21"/>
              </w:rPr>
            </w:pPr>
            <w:r>
              <w:rPr>
                <w:rFonts w:hint="default" w:ascii="Times New Roman" w:hAnsi="Times New Roman" w:cs="Times New Roman"/>
              </w:rPr>
              <w:t>报告期</w:t>
            </w:r>
          </w:p>
        </w:tc>
        <w:tc>
          <w:tcPr>
            <w:tcW w:w="851" w:type="dxa"/>
          </w:tcPr>
          <w:p>
            <w:pPr>
              <w:widowControl w:val="0"/>
              <w:jc w:val="center"/>
              <w:rPr>
                <w:rFonts w:hint="default" w:ascii="Times New Roman" w:hAnsi="Times New Roman" w:cs="Times New Roman"/>
                <w:szCs w:val="21"/>
              </w:rPr>
            </w:pPr>
            <w:r>
              <w:rPr>
                <w:rFonts w:hint="default" w:ascii="Times New Roman" w:hAnsi="Times New Roman" w:cs="Times New Roman"/>
              </w:rPr>
              <w:t>指</w:t>
            </w:r>
          </w:p>
        </w:tc>
        <w:tc>
          <w:tcPr>
            <w:tcW w:w="5000" w:type="dxa"/>
          </w:tcPr>
          <w:p>
            <w:pPr>
              <w:widowControl w:val="0"/>
              <w:jc w:val="both"/>
              <w:rPr>
                <w:rFonts w:hint="default" w:ascii="Times New Roman" w:hAnsi="Times New Roman" w:cs="Times New Roman"/>
              </w:rPr>
            </w:pPr>
            <w:r>
              <w:rPr>
                <w:rFonts w:hint="default" w:ascii="Times New Roman" w:hAnsi="Times New Roman" w:cs="Times New Roman"/>
              </w:rPr>
              <w:t>202</w:t>
            </w:r>
            <w:r>
              <w:rPr>
                <w:rFonts w:hint="default" w:ascii="Times New Roman" w:hAnsi="Times New Roman" w:cs="Times New Roman"/>
                <w:lang w:val="en-US" w:eastAsia="zh-CN"/>
              </w:rPr>
              <w:t>4</w:t>
            </w:r>
            <w:r>
              <w:rPr>
                <w:rFonts w:hint="default" w:ascii="Times New Roman" w:hAnsi="Times New Roman" w:cs="Times New Roman"/>
              </w:rPr>
              <w:t>年1月1日至202</w:t>
            </w:r>
            <w:r>
              <w:rPr>
                <w:rFonts w:hint="default" w:ascii="Times New Roman" w:hAnsi="Times New Roman" w:cs="Times New Roman"/>
                <w:lang w:val="en-US" w:eastAsia="zh-CN"/>
              </w:rPr>
              <w:t>4</w:t>
            </w:r>
            <w:r>
              <w:rPr>
                <w:rFonts w:hint="default" w:ascii="Times New Roman" w:hAnsi="Times New Roman" w:cs="Times New Roman"/>
              </w:rPr>
              <w:t>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tcPr>
          <w:p>
            <w:pPr>
              <w:widowControl w:val="0"/>
              <w:jc w:val="both"/>
              <w:rPr>
                <w:rFonts w:hint="default" w:ascii="Times New Roman" w:hAnsi="Times New Roman" w:cs="Times New Roman"/>
                <w:szCs w:val="21"/>
              </w:rPr>
            </w:pPr>
            <w:r>
              <w:rPr>
                <w:rFonts w:hint="default" w:ascii="Times New Roman" w:hAnsi="Times New Roman" w:cs="Times New Roman"/>
              </w:rPr>
              <w:t>元、万元、亿元</w:t>
            </w:r>
          </w:p>
        </w:tc>
        <w:tc>
          <w:tcPr>
            <w:tcW w:w="851" w:type="dxa"/>
          </w:tcPr>
          <w:p>
            <w:pPr>
              <w:widowControl w:val="0"/>
              <w:jc w:val="center"/>
              <w:rPr>
                <w:rFonts w:hint="default" w:ascii="Times New Roman" w:hAnsi="Times New Roman" w:cs="Times New Roman"/>
                <w:szCs w:val="21"/>
              </w:rPr>
            </w:pPr>
            <w:r>
              <w:rPr>
                <w:rFonts w:hint="default" w:ascii="Times New Roman" w:hAnsi="Times New Roman" w:cs="Times New Roman"/>
              </w:rPr>
              <w:t>指</w:t>
            </w:r>
          </w:p>
        </w:tc>
        <w:tc>
          <w:tcPr>
            <w:tcW w:w="5000" w:type="dxa"/>
          </w:tcPr>
          <w:p>
            <w:pPr>
              <w:widowControl w:val="0"/>
              <w:jc w:val="both"/>
              <w:rPr>
                <w:rFonts w:hint="default" w:ascii="Times New Roman" w:hAnsi="Times New Roman" w:cs="Times New Roman"/>
              </w:rPr>
            </w:pPr>
            <w:r>
              <w:rPr>
                <w:rFonts w:hint="default" w:ascii="Times New Roman" w:hAnsi="Times New Roman" w:cs="Times New Roman"/>
              </w:rPr>
              <w:t>人民币元、万元、亿元，中国法定流通货币单位</w:t>
            </w:r>
          </w:p>
        </w:tc>
      </w:tr>
    </w:tbl>
    <w:p/>
    <w:p>
      <w:pPr>
        <w:pStyle w:val="4"/>
        <w:numPr>
          <w:ilvl w:val="0"/>
          <w:numId w:val="3"/>
        </w:numPr>
      </w:pPr>
      <w:r>
        <w:rPr>
          <w:rFonts w:hint="eastAsia"/>
        </w:rPr>
        <w:t>公司简介</w:t>
      </w:r>
      <w:bookmarkEnd w:id="9"/>
      <w:bookmarkEnd w:id="10"/>
      <w:r>
        <w:rPr>
          <w:rFonts w:hint="eastAsia"/>
        </w:rPr>
        <w:t>和主要财务指标</w:t>
      </w:r>
    </w:p>
    <w:bookmarkEnd w:id="11"/>
    <w:bookmarkEnd w:id="12"/>
    <w:p>
      <w:pPr>
        <w:pStyle w:val="5"/>
        <w:numPr>
          <w:ilvl w:val="1"/>
          <w:numId w:val="5"/>
        </w:numPr>
        <w:ind w:left="566" w:hanging="498" w:hangingChars="236"/>
        <w:rPr>
          <w:u w:val="single"/>
        </w:rPr>
      </w:pPr>
      <w:bookmarkStart w:id="13" w:name="_Toc342565881"/>
      <w:bookmarkStart w:id="14" w:name="_Toc342051041"/>
      <w:r>
        <w:rPr>
          <w:rFonts w:hint="eastAsia"/>
        </w:rPr>
        <w:t>公司信息</w:t>
      </w:r>
      <w:bookmarkEnd w:id="13"/>
      <w:bookmarkEnd w:id="14"/>
    </w:p>
    <w:tbl>
      <w:tblPr>
        <w:tblStyle w:val="3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30" w:type="dxa"/>
          <w:bottom w:w="0" w:type="dxa"/>
          <w:right w:w="30" w:type="dxa"/>
        </w:tblCellMar>
      </w:tblPr>
      <w:tblGrid>
        <w:gridCol w:w="3858"/>
        <w:gridCol w:w="503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90" w:hRule="atLeast"/>
        </w:trPr>
        <w:sdt>
          <w:sdtPr>
            <w:rPr>
              <w:rFonts w:hint="default" w:ascii="Times New Roman" w:hAnsi="Times New Roman" w:cs="Times New Roman"/>
            </w:rPr>
            <w:tag w:val="_PLD_76a4e08611bc46959c5497248a51b877"/>
            <w:id w:val="30"/>
          </w:sdtPr>
          <w:sdtEndPr>
            <w:rPr>
              <w:rFonts w:hint="default" w:ascii="Times New Roman" w:hAnsi="Times New Roman" w:cs="Times New Roman"/>
            </w:rPr>
          </w:sdtEndPr>
          <w:sdtContent>
            <w:tc>
              <w:tcPr>
                <w:tcW w:w="216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rFonts w:hint="default" w:ascii="Times New Roman" w:hAnsi="Times New Roman" w:cs="Times New Roman"/>
                    <w:szCs w:val="21"/>
                  </w:rPr>
                </w:pPr>
                <w:r>
                  <w:rPr>
                    <w:rFonts w:hint="default" w:ascii="Times New Roman" w:hAnsi="Times New Roman" w:cs="Times New Roman"/>
                    <w:szCs w:val="21"/>
                  </w:rPr>
                  <w:t>公司的中文名称</w:t>
                </w:r>
              </w:p>
            </w:tc>
          </w:sdtContent>
        </w:sdt>
        <w:sdt>
          <w:sdtPr>
            <w:rPr>
              <w:rFonts w:hint="default" w:ascii="Times New Roman" w:hAnsi="Times New Roman" w:cs="Times New Roman"/>
              <w:szCs w:val="21"/>
            </w:rPr>
            <w:alias w:val="公司法定中文名称"/>
            <w:tag w:val="_GBC_7adfc39908d049d2970c391497a360e4"/>
            <w:id w:val="31"/>
            <w:text/>
          </w:sdtPr>
          <w:sdtEndPr>
            <w:rPr>
              <w:rFonts w:hint="default" w:ascii="Times New Roman" w:hAnsi="Times New Roman" w:cs="Times New Roman"/>
              <w:szCs w:val="21"/>
            </w:rPr>
          </w:sdtEndPr>
          <w:sdtContent>
            <w:tc>
              <w:tcPr>
                <w:tcW w:w="2830" w:type="pct"/>
                <w:tcBorders>
                  <w:top w:val="single" w:color="auto" w:sz="4" w:space="0"/>
                  <w:left w:val="single" w:color="auto" w:sz="4" w:space="0"/>
                  <w:bottom w:val="single" w:color="auto" w:sz="4" w:space="0"/>
                </w:tcBorders>
              </w:tcPr>
              <w:p>
                <w:pPr>
                  <w:kinsoku w:val="0"/>
                  <w:overflowPunct w:val="0"/>
                  <w:autoSpaceDE w:val="0"/>
                  <w:autoSpaceDN w:val="0"/>
                  <w:adjustRightInd w:val="0"/>
                  <w:snapToGrid w:val="0"/>
                  <w:rPr>
                    <w:rFonts w:hint="default" w:ascii="Times New Roman" w:hAnsi="Times New Roman" w:cs="Times New Roman"/>
                    <w:color w:val="FFC000"/>
                    <w:szCs w:val="21"/>
                  </w:rPr>
                </w:pPr>
                <w:r>
                  <w:rPr>
                    <w:rFonts w:hint="eastAsia" w:ascii="Times New Roman" w:hAnsi="Times New Roman" w:cs="Times New Roman"/>
                    <w:szCs w:val="21"/>
                    <w:lang w:eastAsia="zh-CN"/>
                  </w:rPr>
                  <w:t>柳州两面针股份有限公司</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16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rFonts w:hint="default" w:ascii="Times New Roman" w:hAnsi="Times New Roman" w:cs="Times New Roman"/>
                <w:szCs w:val="21"/>
              </w:rPr>
            </w:pPr>
            <w:r>
              <w:rPr>
                <w:rFonts w:hint="default" w:ascii="Times New Roman" w:hAnsi="Times New Roman" w:cs="Times New Roman"/>
                <w:szCs w:val="21"/>
              </w:rPr>
              <w:t>公司的中文简称</w:t>
            </w:r>
          </w:p>
        </w:tc>
        <w:tc>
          <w:tcPr>
            <w:tcW w:w="2830" w:type="pct"/>
            <w:tcBorders>
              <w:top w:val="single" w:color="auto" w:sz="4" w:space="0"/>
              <w:left w:val="single" w:color="auto" w:sz="4" w:space="0"/>
              <w:bottom w:val="single" w:color="auto" w:sz="4" w:space="0"/>
            </w:tcBorders>
          </w:tcPr>
          <w:p>
            <w:pPr>
              <w:kinsoku w:val="0"/>
              <w:overflowPunct w:val="0"/>
              <w:autoSpaceDE w:val="0"/>
              <w:autoSpaceDN w:val="0"/>
              <w:adjustRightInd w:val="0"/>
              <w:snapToGrid w:val="0"/>
              <w:rPr>
                <w:rFonts w:hint="default" w:ascii="Times New Roman" w:hAnsi="Times New Roman" w:cs="Times New Roman"/>
                <w:szCs w:val="21"/>
              </w:rPr>
            </w:pPr>
            <w:r>
              <w:rPr>
                <w:rFonts w:hint="default" w:ascii="Times New Roman" w:hAnsi="Times New Roman" w:cs="Times New Roman"/>
              </w:rPr>
              <w:t>两面针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16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rFonts w:hint="default" w:ascii="Times New Roman" w:hAnsi="Times New Roman" w:cs="Times New Roman"/>
                <w:szCs w:val="21"/>
              </w:rPr>
            </w:pPr>
            <w:r>
              <w:rPr>
                <w:rFonts w:hint="default" w:ascii="Times New Roman" w:hAnsi="Times New Roman" w:cs="Times New Roman"/>
                <w:szCs w:val="21"/>
              </w:rPr>
              <w:t>公司的外文名称</w:t>
            </w:r>
          </w:p>
        </w:tc>
        <w:tc>
          <w:tcPr>
            <w:tcW w:w="2830" w:type="pct"/>
            <w:tcBorders>
              <w:top w:val="single" w:color="auto" w:sz="4" w:space="0"/>
              <w:left w:val="single" w:color="auto" w:sz="4" w:space="0"/>
              <w:bottom w:val="single" w:color="auto" w:sz="4" w:space="0"/>
            </w:tcBorders>
          </w:tcPr>
          <w:p>
            <w:pPr>
              <w:kinsoku w:val="0"/>
              <w:overflowPunct w:val="0"/>
              <w:autoSpaceDE w:val="0"/>
              <w:autoSpaceDN w:val="0"/>
              <w:adjustRightInd w:val="0"/>
              <w:snapToGrid w:val="0"/>
              <w:rPr>
                <w:rFonts w:hint="default" w:ascii="Times New Roman" w:hAnsi="Times New Roman" w:cs="Times New Roman"/>
                <w:szCs w:val="21"/>
              </w:rPr>
            </w:pPr>
            <w:r>
              <w:rPr>
                <w:rFonts w:hint="default" w:ascii="Times New Roman" w:hAnsi="Times New Roman" w:cs="Times New Roman"/>
              </w:rPr>
              <w:t>LIUZHOU LIANGMIANZHEN Co.,Ltd.</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16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rFonts w:hint="default" w:ascii="Times New Roman" w:hAnsi="Times New Roman" w:cs="Times New Roman"/>
                <w:szCs w:val="21"/>
              </w:rPr>
            </w:pPr>
            <w:r>
              <w:rPr>
                <w:rFonts w:hint="default" w:ascii="Times New Roman" w:hAnsi="Times New Roman" w:cs="Times New Roman"/>
                <w:szCs w:val="21"/>
              </w:rPr>
              <w:t>公司的外文名称缩写</w:t>
            </w:r>
          </w:p>
        </w:tc>
        <w:tc>
          <w:tcPr>
            <w:tcW w:w="2830" w:type="pct"/>
            <w:tcBorders>
              <w:top w:val="single" w:color="auto" w:sz="4" w:space="0"/>
              <w:left w:val="single" w:color="auto" w:sz="4" w:space="0"/>
              <w:bottom w:val="single" w:color="auto" w:sz="4" w:space="0"/>
            </w:tcBorders>
          </w:tcPr>
          <w:p>
            <w:pPr>
              <w:kinsoku w:val="0"/>
              <w:overflowPunct w:val="0"/>
              <w:autoSpaceDE w:val="0"/>
              <w:autoSpaceDN w:val="0"/>
              <w:adjustRightInd w:val="0"/>
              <w:snapToGrid w:val="0"/>
              <w:rPr>
                <w:rFonts w:hint="default" w:ascii="Times New Roman" w:hAnsi="Times New Roman" w:cs="Times New Roman"/>
                <w:szCs w:val="21"/>
              </w:rPr>
            </w:pPr>
            <w:r>
              <w:rPr>
                <w:rFonts w:hint="default" w:ascii="Times New Roman" w:hAnsi="Times New Roman" w:cs="Times New Roman"/>
              </w:rPr>
              <w:t>LMZ</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16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rFonts w:hint="default" w:ascii="Times New Roman" w:hAnsi="Times New Roman" w:cs="Times New Roman"/>
                <w:szCs w:val="21"/>
              </w:rPr>
            </w:pPr>
            <w:r>
              <w:rPr>
                <w:rFonts w:hint="default" w:ascii="Times New Roman" w:hAnsi="Times New Roman" w:cs="Times New Roman"/>
                <w:szCs w:val="21"/>
              </w:rPr>
              <w:t>公司的法定代表人</w:t>
            </w:r>
          </w:p>
        </w:tc>
        <w:tc>
          <w:tcPr>
            <w:tcW w:w="2830" w:type="pct"/>
            <w:tcBorders>
              <w:top w:val="single" w:color="auto" w:sz="4" w:space="0"/>
              <w:left w:val="single" w:color="auto" w:sz="4" w:space="0"/>
              <w:bottom w:val="single" w:color="auto" w:sz="4" w:space="0"/>
            </w:tcBorders>
          </w:tcPr>
          <w:p>
            <w:pPr>
              <w:kinsoku w:val="0"/>
              <w:overflowPunct w:val="0"/>
              <w:autoSpaceDE w:val="0"/>
              <w:autoSpaceDN w:val="0"/>
              <w:adjustRightInd w:val="0"/>
              <w:snapToGrid w:val="0"/>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周云祥</w:t>
            </w:r>
          </w:p>
        </w:tc>
      </w:tr>
    </w:tbl>
    <w:p/>
    <w:p>
      <w:pPr>
        <w:pStyle w:val="5"/>
        <w:numPr>
          <w:ilvl w:val="1"/>
          <w:numId w:val="5"/>
        </w:numPr>
        <w:ind w:left="566" w:hanging="498" w:hangingChars="236"/>
        <w:rPr>
          <w:u w:val="single"/>
        </w:rPr>
      </w:pPr>
      <w:r>
        <w:rPr>
          <w:rFonts w:hint="eastAsia"/>
        </w:rPr>
        <w:t>联系人和联系方式</w:t>
      </w:r>
    </w:p>
    <w:tbl>
      <w:tblPr>
        <w:tblStyle w:val="37"/>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30" w:type="dxa"/>
          <w:bottom w:w="0" w:type="dxa"/>
          <w:right w:w="30" w:type="dxa"/>
        </w:tblCellMar>
      </w:tblPr>
      <w:tblGrid>
        <w:gridCol w:w="3838"/>
        <w:gridCol w:w="50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24" w:hRule="atLeast"/>
        </w:trPr>
        <w:tc>
          <w:tcPr>
            <w:tcW w:w="215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rFonts w:hint="default" w:ascii="Times New Roman" w:hAnsi="Times New Roman" w:cs="Times New Roman"/>
                <w:szCs w:val="21"/>
              </w:rPr>
            </w:pPr>
            <w:bookmarkStart w:id="15" w:name="_Toc342051042"/>
            <w:bookmarkEnd w:id="15"/>
            <w:bookmarkStart w:id="16" w:name="_Toc342565882"/>
            <w:bookmarkEnd w:id="16"/>
          </w:p>
        </w:tc>
        <w:tc>
          <w:tcPr>
            <w:tcW w:w="2840" w:type="pct"/>
            <w:tcBorders>
              <w:top w:val="single" w:color="auto" w:sz="4" w:space="0"/>
              <w:left w:val="single" w:color="auto" w:sz="4" w:space="0"/>
              <w:bottom w:val="single" w:color="auto" w:sz="4" w:space="0"/>
              <w:right w:val="single" w:color="auto" w:sz="4" w:space="0"/>
            </w:tcBorders>
            <w:shd w:val="clear" w:color="auto" w:fill="auto"/>
          </w:tcPr>
          <w:p>
            <w:pPr>
              <w:pStyle w:val="17"/>
              <w:kinsoku w:val="0"/>
              <w:overflowPunct w:val="0"/>
              <w:autoSpaceDE w:val="0"/>
              <w:autoSpaceDN w:val="0"/>
              <w:adjustRightInd w:val="0"/>
              <w:snapToGrid w:val="0"/>
              <w:jc w:val="left"/>
              <w:rPr>
                <w:rFonts w:hint="default" w:ascii="Times New Roman" w:hAnsi="Times New Roman" w:cs="Times New Roman"/>
                <w:color w:val="008000"/>
              </w:rPr>
            </w:pPr>
            <w:sdt>
              <w:sdtPr>
                <w:rPr>
                  <w:rFonts w:hint="default" w:ascii="Times New Roman" w:hAnsi="Times New Roman" w:cs="Times New Roman"/>
                </w:rPr>
                <w:tag w:val="_PLD_2c78c38f6b284d4589a2a9ae76ce4059"/>
                <w:id w:val="32"/>
              </w:sdtPr>
              <w:sdtEndPr>
                <w:rPr>
                  <w:rFonts w:hint="default" w:ascii="Times New Roman" w:hAnsi="Times New Roman" w:cs="Times New Roman"/>
                </w:rPr>
              </w:sdtEndPr>
              <w:sdtContent>
                <w:r>
                  <w:rPr>
                    <w:rFonts w:hint="default" w:ascii="Times New Roman" w:hAnsi="Times New Roman" w:cs="Times New Roman"/>
                  </w:rPr>
                  <w:t>董事会秘书</w:t>
                </w:r>
              </w:sdtContent>
            </w:sdt>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2159"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left"/>
              <w:rPr>
                <w:rFonts w:hint="default" w:ascii="Times New Roman" w:hAnsi="Times New Roman" w:cs="Times New Roman"/>
                <w:szCs w:val="21"/>
              </w:rPr>
            </w:pPr>
            <w:r>
              <w:rPr>
                <w:rFonts w:hint="default" w:ascii="Times New Roman" w:hAnsi="Times New Roman" w:cs="Times New Roman"/>
                <w:szCs w:val="21"/>
              </w:rPr>
              <w:t>姓名</w:t>
            </w:r>
          </w:p>
        </w:tc>
        <w:tc>
          <w:tcPr>
            <w:tcW w:w="2840" w:type="pct"/>
            <w:tcBorders>
              <w:top w:val="single" w:color="auto" w:sz="4" w:space="0"/>
              <w:left w:val="single" w:color="auto" w:sz="4" w:space="0"/>
              <w:bottom w:val="single" w:color="auto" w:sz="4" w:space="0"/>
              <w:right w:val="single" w:color="auto" w:sz="4" w:space="0"/>
            </w:tcBorders>
            <w:vAlign w:val="center"/>
          </w:tcPr>
          <w:p>
            <w:pPr>
              <w:kinsoku w:val="0"/>
              <w:overflowPunct w:val="0"/>
              <w:autoSpaceDE w:val="0"/>
              <w:autoSpaceDN w:val="0"/>
              <w:adjustRightInd w:val="0"/>
              <w:snapToGrid w:val="0"/>
              <w:jc w:val="left"/>
              <w:rPr>
                <w:rFonts w:hint="default" w:ascii="Times New Roman" w:hAnsi="Times New Roman" w:cs="Times New Roman"/>
                <w:szCs w:val="21"/>
              </w:rPr>
            </w:pPr>
            <w:r>
              <w:rPr>
                <w:rFonts w:hint="default" w:ascii="Times New Roman" w:hAnsi="Times New Roman" w:cs="Times New Roman"/>
              </w:rPr>
              <w:t>韦元贤</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2159"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left"/>
              <w:rPr>
                <w:rFonts w:hint="default" w:ascii="Times New Roman" w:hAnsi="Times New Roman" w:cs="Times New Roman"/>
                <w:szCs w:val="21"/>
              </w:rPr>
            </w:pPr>
            <w:r>
              <w:rPr>
                <w:rFonts w:hint="default" w:ascii="Times New Roman" w:hAnsi="Times New Roman" w:cs="Times New Roman"/>
                <w:szCs w:val="21"/>
              </w:rPr>
              <w:t>联系地址</w:t>
            </w:r>
          </w:p>
        </w:tc>
        <w:tc>
          <w:tcPr>
            <w:tcW w:w="2840" w:type="pct"/>
            <w:tcBorders>
              <w:top w:val="single" w:color="auto" w:sz="4" w:space="0"/>
              <w:left w:val="single" w:color="auto" w:sz="4" w:space="0"/>
              <w:bottom w:val="single" w:color="auto" w:sz="4" w:space="0"/>
              <w:right w:val="single" w:color="auto" w:sz="4" w:space="0"/>
            </w:tcBorders>
            <w:vAlign w:val="center"/>
          </w:tcPr>
          <w:p>
            <w:pPr>
              <w:kinsoku w:val="0"/>
              <w:overflowPunct w:val="0"/>
              <w:autoSpaceDE w:val="0"/>
              <w:autoSpaceDN w:val="0"/>
              <w:adjustRightInd w:val="0"/>
              <w:snapToGrid w:val="0"/>
              <w:jc w:val="left"/>
              <w:rPr>
                <w:rFonts w:hint="default" w:ascii="Times New Roman" w:hAnsi="Times New Roman" w:cs="Times New Roman"/>
                <w:szCs w:val="21"/>
              </w:rPr>
            </w:pPr>
            <w:r>
              <w:rPr>
                <w:rFonts w:hint="default" w:ascii="Times New Roman" w:hAnsi="Times New Roman" w:cs="Times New Roman"/>
              </w:rPr>
              <w:t>广西柳州市东环大道282号柳州两面针股份有限公司董事会办公室</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c>
          <w:tcPr>
            <w:tcW w:w="2159"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left"/>
              <w:rPr>
                <w:rFonts w:hint="default" w:ascii="Times New Roman" w:hAnsi="Times New Roman" w:cs="Times New Roman"/>
                <w:szCs w:val="21"/>
              </w:rPr>
            </w:pPr>
            <w:r>
              <w:rPr>
                <w:rFonts w:hint="default" w:ascii="Times New Roman" w:hAnsi="Times New Roman" w:cs="Times New Roman"/>
                <w:szCs w:val="21"/>
              </w:rPr>
              <w:t>电话</w:t>
            </w:r>
          </w:p>
        </w:tc>
        <w:tc>
          <w:tcPr>
            <w:tcW w:w="2840" w:type="pct"/>
            <w:tcBorders>
              <w:top w:val="single" w:color="auto" w:sz="4" w:space="0"/>
              <w:left w:val="single" w:color="auto" w:sz="4" w:space="0"/>
              <w:bottom w:val="single" w:color="auto" w:sz="4" w:space="0"/>
              <w:right w:val="single" w:color="auto" w:sz="4" w:space="0"/>
            </w:tcBorders>
            <w:vAlign w:val="center"/>
          </w:tcPr>
          <w:p>
            <w:pPr>
              <w:kinsoku w:val="0"/>
              <w:overflowPunct w:val="0"/>
              <w:autoSpaceDE w:val="0"/>
              <w:autoSpaceDN w:val="0"/>
              <w:adjustRightInd w:val="0"/>
              <w:snapToGrid w:val="0"/>
              <w:jc w:val="left"/>
              <w:rPr>
                <w:rFonts w:hint="default" w:ascii="Times New Roman" w:hAnsi="Times New Roman" w:cs="Times New Roman"/>
                <w:szCs w:val="21"/>
              </w:rPr>
            </w:pPr>
            <w:r>
              <w:rPr>
                <w:rFonts w:hint="default" w:ascii="Times New Roman" w:hAnsi="Times New Roman" w:cs="Times New Roman"/>
              </w:rPr>
              <w:t>0772-2506159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2159"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left"/>
              <w:rPr>
                <w:rFonts w:hint="default" w:ascii="Times New Roman" w:hAnsi="Times New Roman" w:cs="Times New Roman"/>
                <w:szCs w:val="21"/>
              </w:rPr>
            </w:pPr>
            <w:r>
              <w:rPr>
                <w:rFonts w:hint="default" w:ascii="Times New Roman" w:hAnsi="Times New Roman" w:cs="Times New Roman"/>
                <w:szCs w:val="21"/>
              </w:rPr>
              <w:t>传真</w:t>
            </w:r>
          </w:p>
        </w:tc>
        <w:tc>
          <w:tcPr>
            <w:tcW w:w="2840" w:type="pct"/>
            <w:tcBorders>
              <w:top w:val="single" w:color="auto" w:sz="4" w:space="0"/>
              <w:left w:val="single" w:color="auto" w:sz="4" w:space="0"/>
              <w:bottom w:val="single" w:color="auto" w:sz="4" w:space="0"/>
              <w:right w:val="single" w:color="auto" w:sz="4" w:space="0"/>
            </w:tcBorders>
            <w:vAlign w:val="center"/>
          </w:tcPr>
          <w:p>
            <w:pPr>
              <w:kinsoku w:val="0"/>
              <w:overflowPunct w:val="0"/>
              <w:autoSpaceDE w:val="0"/>
              <w:autoSpaceDN w:val="0"/>
              <w:adjustRightInd w:val="0"/>
              <w:snapToGrid w:val="0"/>
              <w:jc w:val="left"/>
              <w:rPr>
                <w:rFonts w:hint="default" w:ascii="Times New Roman" w:hAnsi="Times New Roman" w:cs="Times New Roman"/>
                <w:szCs w:val="21"/>
              </w:rPr>
            </w:pPr>
            <w:r>
              <w:rPr>
                <w:rFonts w:hint="default" w:ascii="Times New Roman" w:hAnsi="Times New Roman" w:cs="Times New Roman"/>
              </w:rPr>
              <w:t>0772-2506158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2159"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left"/>
              <w:rPr>
                <w:rFonts w:hint="default" w:ascii="Times New Roman" w:hAnsi="Times New Roman" w:cs="Times New Roman"/>
                <w:szCs w:val="21"/>
              </w:rPr>
            </w:pPr>
            <w:r>
              <w:rPr>
                <w:rFonts w:hint="default" w:ascii="Times New Roman" w:hAnsi="Times New Roman" w:cs="Times New Roman"/>
                <w:szCs w:val="21"/>
              </w:rPr>
              <w:t>电子信箱</w:t>
            </w:r>
          </w:p>
        </w:tc>
        <w:tc>
          <w:tcPr>
            <w:tcW w:w="2840" w:type="pct"/>
            <w:tcBorders>
              <w:top w:val="single" w:color="auto" w:sz="4" w:space="0"/>
              <w:left w:val="single" w:color="auto" w:sz="4" w:space="0"/>
              <w:bottom w:val="single" w:color="auto" w:sz="4" w:space="0"/>
              <w:right w:val="single" w:color="auto" w:sz="4" w:space="0"/>
            </w:tcBorders>
            <w:vAlign w:val="center"/>
          </w:tcPr>
          <w:p>
            <w:pPr>
              <w:kinsoku w:val="0"/>
              <w:overflowPunct w:val="0"/>
              <w:autoSpaceDE w:val="0"/>
              <w:autoSpaceDN w:val="0"/>
              <w:adjustRightInd w:val="0"/>
              <w:snapToGrid w:val="0"/>
              <w:jc w:val="left"/>
              <w:rPr>
                <w:rFonts w:hint="default" w:ascii="Times New Roman" w:hAnsi="Times New Roman" w:cs="Times New Roman"/>
                <w:szCs w:val="21"/>
              </w:rPr>
            </w:pPr>
            <w:r>
              <w:rPr>
                <w:rFonts w:hint="default" w:ascii="Times New Roman" w:hAnsi="Times New Roman" w:cs="Times New Roman"/>
              </w:rPr>
              <w:t>lmzstock@lmz.com.cn</w:t>
            </w:r>
          </w:p>
        </w:tc>
      </w:tr>
    </w:tbl>
    <w:p/>
    <w:p>
      <w:pPr>
        <w:pStyle w:val="5"/>
        <w:numPr>
          <w:ilvl w:val="1"/>
          <w:numId w:val="5"/>
        </w:numPr>
        <w:ind w:left="566" w:hanging="498" w:hangingChars="236"/>
        <w:rPr>
          <w:u w:val="single"/>
        </w:rPr>
      </w:pPr>
      <w:r>
        <w:rPr>
          <w:rFonts w:hint="eastAsia"/>
        </w:rPr>
        <w:t>基本情况简介</w:t>
      </w:r>
    </w:p>
    <w:tbl>
      <w:tblPr>
        <w:tblStyle w:val="3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30" w:type="dxa"/>
          <w:bottom w:w="0" w:type="dxa"/>
          <w:right w:w="30" w:type="dxa"/>
        </w:tblCellMar>
      </w:tblPr>
      <w:tblGrid>
        <w:gridCol w:w="3858"/>
        <w:gridCol w:w="503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293" w:hRule="atLeast"/>
        </w:trPr>
        <w:sdt>
          <w:sdtPr>
            <w:rPr>
              <w:rFonts w:hint="default" w:ascii="Times New Roman" w:hAnsi="Times New Roman" w:cs="Times New Roman"/>
            </w:rPr>
            <w:tag w:val="_PLD_65800154c9f246eeaabfb6d49f89b105"/>
            <w:id w:val="33"/>
          </w:sdtPr>
          <w:sdtEndPr>
            <w:rPr>
              <w:rFonts w:hint="default" w:ascii="Times New Roman" w:hAnsi="Times New Roman" w:cs="Times New Roman"/>
            </w:rPr>
          </w:sdtEndPr>
          <w:sdtContent>
            <w:tc>
              <w:tcPr>
                <w:tcW w:w="2169"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left"/>
                  <w:rPr>
                    <w:rFonts w:hint="default" w:ascii="Times New Roman" w:hAnsi="Times New Roman" w:cs="Times New Roman"/>
                    <w:szCs w:val="21"/>
                  </w:rPr>
                </w:pPr>
                <w:r>
                  <w:rPr>
                    <w:rFonts w:hint="default" w:ascii="Times New Roman" w:hAnsi="Times New Roman" w:cs="Times New Roman"/>
                    <w:szCs w:val="21"/>
                  </w:rPr>
                  <w:t>公司注册地址</w:t>
                </w:r>
              </w:p>
            </w:tc>
          </w:sdtContent>
        </w:sdt>
        <w:sdt>
          <w:sdtPr>
            <w:rPr>
              <w:rFonts w:hint="default" w:ascii="Times New Roman" w:hAnsi="Times New Roman" w:cs="Times New Roman"/>
              <w:szCs w:val="21"/>
            </w:rPr>
            <w:alias w:val="公司注册地址"/>
            <w:tag w:val="_GBC_89833c4f8593417f8d5751e5d0001721"/>
            <w:id w:val="34"/>
          </w:sdtPr>
          <w:sdtEndPr>
            <w:rPr>
              <w:rFonts w:hint="default" w:ascii="Times New Roman" w:hAnsi="Times New Roman" w:cs="Times New Roman"/>
              <w:szCs w:val="21"/>
            </w:rPr>
          </w:sdtEndPr>
          <w:sdtContent>
            <w:tc>
              <w:tcPr>
                <w:tcW w:w="2831" w:type="pct"/>
                <w:tcBorders>
                  <w:top w:val="single" w:color="auto" w:sz="4" w:space="0"/>
                  <w:left w:val="single" w:color="auto" w:sz="4" w:space="0"/>
                  <w:bottom w:val="single" w:color="auto" w:sz="4" w:space="0"/>
                </w:tcBorders>
                <w:vAlign w:val="center"/>
              </w:tcPr>
              <w:p>
                <w:pPr>
                  <w:kinsoku w:val="0"/>
                  <w:overflowPunct w:val="0"/>
                  <w:autoSpaceDE w:val="0"/>
                  <w:autoSpaceDN w:val="0"/>
                  <w:adjustRightInd w:val="0"/>
                  <w:snapToGrid w:val="0"/>
                  <w:jc w:val="left"/>
                  <w:rPr>
                    <w:rFonts w:hint="default" w:ascii="Times New Roman" w:hAnsi="Times New Roman" w:cs="Times New Roman"/>
                    <w:szCs w:val="21"/>
                  </w:rPr>
                </w:pPr>
                <w:r>
                  <w:rPr>
                    <w:rFonts w:hint="default" w:ascii="Times New Roman" w:hAnsi="Times New Roman" w:cs="Times New Roman"/>
                    <w:color w:val="auto"/>
                    <w:szCs w:val="21"/>
                  </w:rPr>
                  <w:t>广西柳州市东环大道282号</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169"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left"/>
              <w:rPr>
                <w:rFonts w:hint="default" w:ascii="Times New Roman" w:hAnsi="Times New Roman" w:cs="Times New Roman"/>
              </w:rPr>
            </w:pPr>
            <w:r>
              <w:rPr>
                <w:rFonts w:hint="default" w:ascii="Times New Roman" w:hAnsi="Times New Roman" w:cs="Times New Roman"/>
              </w:rPr>
              <w:t>公司注册地址的历史变更情况</w:t>
            </w:r>
          </w:p>
        </w:tc>
        <w:tc>
          <w:tcPr>
            <w:tcW w:w="2831" w:type="pct"/>
            <w:tcBorders>
              <w:top w:val="single" w:color="auto" w:sz="4" w:space="0"/>
              <w:left w:val="single" w:color="auto" w:sz="4" w:space="0"/>
              <w:bottom w:val="single" w:color="auto" w:sz="4" w:space="0"/>
            </w:tcBorders>
            <w:vAlign w:val="center"/>
          </w:tcPr>
          <w:p>
            <w:pPr>
              <w:kinsoku w:val="0"/>
              <w:overflowPunct w:val="0"/>
              <w:autoSpaceDE w:val="0"/>
              <w:autoSpaceDN w:val="0"/>
              <w:adjustRightInd w:val="0"/>
              <w:snapToGrid w:val="0"/>
              <w:jc w:val="left"/>
              <w:rPr>
                <w:rFonts w:hint="default" w:ascii="Times New Roman" w:hAnsi="Times New Roman" w:cs="Times New Roman"/>
                <w:szCs w:val="21"/>
              </w:rPr>
            </w:pPr>
            <w:r>
              <w:rPr>
                <w:rFonts w:hint="default" w:ascii="Times New Roman" w:hAnsi="Times New Roman" w:cs="Times New Roman"/>
              </w:rPr>
              <w:t>2015年10月15日将注册地址由“广西柳州市柳北区长风路2号”变更为“广西柳州市东环大道282号”，详见公告临2015-038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169"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left"/>
              <w:rPr>
                <w:rFonts w:hint="default" w:ascii="Times New Roman" w:hAnsi="Times New Roman" w:cs="Times New Roman"/>
                <w:szCs w:val="21"/>
              </w:rPr>
            </w:pPr>
            <w:r>
              <w:rPr>
                <w:rFonts w:hint="default" w:ascii="Times New Roman" w:hAnsi="Times New Roman" w:cs="Times New Roman"/>
                <w:szCs w:val="21"/>
              </w:rPr>
              <w:t>公司办公地址</w:t>
            </w:r>
          </w:p>
        </w:tc>
        <w:tc>
          <w:tcPr>
            <w:tcW w:w="2831" w:type="pct"/>
            <w:tcBorders>
              <w:top w:val="single" w:color="auto" w:sz="4" w:space="0"/>
              <w:left w:val="single" w:color="auto" w:sz="4" w:space="0"/>
              <w:bottom w:val="single" w:color="auto" w:sz="4" w:space="0"/>
            </w:tcBorders>
            <w:vAlign w:val="center"/>
          </w:tcPr>
          <w:p>
            <w:pPr>
              <w:kinsoku w:val="0"/>
              <w:overflowPunct w:val="0"/>
              <w:autoSpaceDE w:val="0"/>
              <w:autoSpaceDN w:val="0"/>
              <w:adjustRightInd w:val="0"/>
              <w:snapToGrid w:val="0"/>
              <w:jc w:val="left"/>
              <w:rPr>
                <w:rFonts w:hint="default" w:ascii="Times New Roman" w:hAnsi="Times New Roman" w:cs="Times New Roman"/>
                <w:szCs w:val="21"/>
              </w:rPr>
            </w:pPr>
            <w:r>
              <w:rPr>
                <w:rFonts w:hint="default" w:ascii="Times New Roman" w:hAnsi="Times New Roman" w:cs="Times New Roman"/>
              </w:rPr>
              <w:t>广西柳州市东环大道282号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169"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left"/>
              <w:rPr>
                <w:rFonts w:hint="default" w:ascii="Times New Roman" w:hAnsi="Times New Roman" w:cs="Times New Roman"/>
                <w:szCs w:val="21"/>
              </w:rPr>
            </w:pPr>
            <w:r>
              <w:rPr>
                <w:rFonts w:hint="default" w:ascii="Times New Roman" w:hAnsi="Times New Roman" w:cs="Times New Roman"/>
                <w:szCs w:val="21"/>
              </w:rPr>
              <w:t>公司办公地址的邮政编码</w:t>
            </w:r>
          </w:p>
        </w:tc>
        <w:tc>
          <w:tcPr>
            <w:tcW w:w="2831" w:type="pct"/>
            <w:tcBorders>
              <w:top w:val="single" w:color="auto" w:sz="4" w:space="0"/>
              <w:left w:val="single" w:color="auto" w:sz="4" w:space="0"/>
              <w:bottom w:val="single" w:color="auto" w:sz="4" w:space="0"/>
            </w:tcBorders>
            <w:vAlign w:val="center"/>
          </w:tcPr>
          <w:p>
            <w:pPr>
              <w:kinsoku w:val="0"/>
              <w:overflowPunct w:val="0"/>
              <w:autoSpaceDE w:val="0"/>
              <w:autoSpaceDN w:val="0"/>
              <w:adjustRightInd w:val="0"/>
              <w:snapToGrid w:val="0"/>
              <w:jc w:val="left"/>
              <w:rPr>
                <w:rFonts w:hint="default" w:ascii="Times New Roman" w:hAnsi="Times New Roman" w:cs="Times New Roman"/>
                <w:szCs w:val="21"/>
              </w:rPr>
            </w:pPr>
            <w:r>
              <w:rPr>
                <w:rFonts w:hint="default" w:ascii="Times New Roman" w:hAnsi="Times New Roman" w:cs="Times New Roman"/>
              </w:rPr>
              <w:t>545006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169"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left"/>
              <w:rPr>
                <w:rFonts w:hint="default" w:ascii="Times New Roman" w:hAnsi="Times New Roman" w:cs="Times New Roman"/>
                <w:szCs w:val="21"/>
              </w:rPr>
            </w:pPr>
            <w:r>
              <w:rPr>
                <w:rFonts w:hint="default" w:ascii="Times New Roman" w:hAnsi="Times New Roman" w:cs="Times New Roman"/>
                <w:szCs w:val="21"/>
              </w:rPr>
              <w:t>公司网址</w:t>
            </w:r>
          </w:p>
        </w:tc>
        <w:tc>
          <w:tcPr>
            <w:tcW w:w="2831" w:type="pct"/>
            <w:tcBorders>
              <w:top w:val="single" w:color="auto" w:sz="4" w:space="0"/>
              <w:left w:val="single" w:color="auto" w:sz="4" w:space="0"/>
              <w:bottom w:val="single" w:color="auto" w:sz="4" w:space="0"/>
            </w:tcBorders>
            <w:vAlign w:val="center"/>
          </w:tcPr>
          <w:p>
            <w:pPr>
              <w:kinsoku w:val="0"/>
              <w:overflowPunct w:val="0"/>
              <w:autoSpaceDE w:val="0"/>
              <w:autoSpaceDN w:val="0"/>
              <w:adjustRightInd w:val="0"/>
              <w:snapToGrid w:val="0"/>
              <w:jc w:val="left"/>
              <w:rPr>
                <w:rFonts w:hint="default" w:ascii="Times New Roman" w:hAnsi="Times New Roman" w:cs="Times New Roman"/>
                <w:szCs w:val="21"/>
              </w:rPr>
            </w:pPr>
            <w:r>
              <w:rPr>
                <w:rFonts w:hint="default" w:ascii="Times New Roman" w:hAnsi="Times New Roman" w:cs="Times New Roman"/>
              </w:rPr>
              <w:t>www.lmz.com.cn</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169"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left"/>
              <w:rPr>
                <w:rFonts w:hint="default" w:ascii="Times New Roman" w:hAnsi="Times New Roman" w:cs="Times New Roman"/>
                <w:szCs w:val="21"/>
              </w:rPr>
            </w:pPr>
            <w:r>
              <w:rPr>
                <w:rFonts w:hint="default" w:ascii="Times New Roman" w:hAnsi="Times New Roman" w:cs="Times New Roman"/>
                <w:szCs w:val="21"/>
              </w:rPr>
              <w:t>电子信箱</w:t>
            </w:r>
          </w:p>
        </w:tc>
        <w:tc>
          <w:tcPr>
            <w:tcW w:w="2831" w:type="pct"/>
            <w:tcBorders>
              <w:top w:val="single" w:color="auto" w:sz="4" w:space="0"/>
              <w:left w:val="single" w:color="auto" w:sz="4" w:space="0"/>
              <w:bottom w:val="single" w:color="auto" w:sz="4" w:space="0"/>
            </w:tcBorders>
            <w:vAlign w:val="center"/>
          </w:tcPr>
          <w:p>
            <w:pPr>
              <w:kinsoku w:val="0"/>
              <w:overflowPunct w:val="0"/>
              <w:autoSpaceDE w:val="0"/>
              <w:autoSpaceDN w:val="0"/>
              <w:adjustRightInd w:val="0"/>
              <w:snapToGrid w:val="0"/>
              <w:jc w:val="left"/>
              <w:rPr>
                <w:rFonts w:hint="default" w:ascii="Times New Roman" w:hAnsi="Times New Roman" w:cs="Times New Roman"/>
                <w:szCs w:val="21"/>
              </w:rPr>
            </w:pPr>
            <w:r>
              <w:rPr>
                <w:rFonts w:hint="default" w:ascii="Times New Roman" w:hAnsi="Times New Roman" w:cs="Times New Roman"/>
              </w:rPr>
              <w:t>lmzstock@lmz.com.cn</w:t>
            </w:r>
          </w:p>
        </w:tc>
      </w:tr>
    </w:tbl>
    <w:p/>
    <w:p>
      <w:pPr>
        <w:pStyle w:val="5"/>
        <w:numPr>
          <w:ilvl w:val="1"/>
          <w:numId w:val="5"/>
        </w:numPr>
        <w:ind w:left="566" w:hanging="498" w:hangingChars="236"/>
        <w:rPr>
          <w:u w:val="single"/>
        </w:rPr>
      </w:pPr>
      <w:r>
        <w:rPr>
          <w:rFonts w:hint="eastAsia"/>
        </w:rPr>
        <w:t>信息披露及备置地点</w:t>
      </w:r>
    </w:p>
    <w:tbl>
      <w:tblPr>
        <w:tblStyle w:val="3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30" w:type="dxa"/>
          <w:bottom w:w="0" w:type="dxa"/>
          <w:right w:w="30" w:type="dxa"/>
        </w:tblCellMar>
      </w:tblPr>
      <w:tblGrid>
        <w:gridCol w:w="4141"/>
        <w:gridCol w:w="475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293" w:hRule="atLeast"/>
        </w:trPr>
        <w:sdt>
          <w:sdtPr>
            <w:rPr>
              <w:rFonts w:hint="default" w:ascii="Times New Roman" w:hAnsi="Times New Roman" w:cs="Times New Roman"/>
            </w:rPr>
            <w:tag w:val="_PLD_bbba55a3ebda46da946a09caf15c63b6"/>
            <w:id w:val="35"/>
          </w:sdtPr>
          <w:sdtEndPr>
            <w:rPr>
              <w:rFonts w:hint="default" w:ascii="Times New Roman" w:hAnsi="Times New Roman" w:cs="Times New Roman"/>
            </w:rPr>
          </w:sdtEndPr>
          <w:sdtContent>
            <w:tc>
              <w:tcPr>
                <w:tcW w:w="2328"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left"/>
                  <w:rPr>
                    <w:rFonts w:hint="default" w:ascii="Times New Roman" w:hAnsi="Times New Roman" w:cs="Times New Roman"/>
                  </w:rPr>
                </w:pPr>
                <w:bookmarkStart w:id="17" w:name="_Toc342051045"/>
                <w:bookmarkStart w:id="18" w:name="_Toc342565885"/>
                <w:r>
                  <w:rPr>
                    <w:rFonts w:hint="default" w:ascii="Times New Roman" w:hAnsi="Times New Roman" w:cs="Times New Roman"/>
                  </w:rPr>
                  <w:t>公司披露年度报告的媒体名称及网址</w:t>
                </w:r>
              </w:p>
            </w:tc>
          </w:sdtContent>
        </w:sdt>
        <w:sdt>
          <w:sdtPr>
            <w:rPr>
              <w:rFonts w:hint="default" w:ascii="Times New Roman" w:hAnsi="Times New Roman" w:cs="Times New Roman"/>
            </w:rPr>
            <w:alias w:val="公司选定的信息披露报纸名称"/>
            <w:tag w:val="_GBC_001b00e5e370415c93177612f89840ec"/>
            <w:id w:val="36"/>
          </w:sdtPr>
          <w:sdtEndPr>
            <w:rPr>
              <w:rFonts w:hint="default" w:ascii="Times New Roman" w:hAnsi="Times New Roman" w:cs="Times New Roman"/>
            </w:rPr>
          </w:sdtEndPr>
          <w:sdtContent>
            <w:tc>
              <w:tcPr>
                <w:tcW w:w="2672" w:type="pct"/>
                <w:tcBorders>
                  <w:top w:val="single" w:color="auto" w:sz="4" w:space="0"/>
                  <w:left w:val="single" w:color="auto" w:sz="4" w:space="0"/>
                  <w:bottom w:val="single" w:color="auto" w:sz="4" w:space="0"/>
                </w:tcBorders>
                <w:vAlign w:val="center"/>
              </w:tcPr>
              <w:p>
                <w:pPr>
                  <w:kinsoku w:val="0"/>
                  <w:overflowPunct w:val="0"/>
                  <w:autoSpaceDE w:val="0"/>
                  <w:autoSpaceDN w:val="0"/>
                  <w:adjustRightInd w:val="0"/>
                  <w:snapToGrid w:val="0"/>
                  <w:jc w:val="left"/>
                  <w:rPr>
                    <w:rFonts w:hint="default" w:ascii="Times New Roman" w:hAnsi="Times New Roman" w:cs="Times New Roman"/>
                  </w:rPr>
                </w:pPr>
                <w:r>
                  <w:rPr>
                    <w:rFonts w:hint="default" w:ascii="Times New Roman" w:hAnsi="Times New Roman" w:cs="Times New Roman"/>
                  </w:rPr>
                  <w:t>《中国证券报》《上海证券报》《证券日报》</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328"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left"/>
              <w:rPr>
                <w:rFonts w:hint="default" w:ascii="Times New Roman" w:hAnsi="Times New Roman" w:cs="Times New Roman"/>
              </w:rPr>
            </w:pPr>
            <w:r>
              <w:rPr>
                <w:rFonts w:hint="default" w:ascii="Times New Roman" w:hAnsi="Times New Roman" w:cs="Times New Roman"/>
              </w:rPr>
              <w:t>公司披露年度报告的证券交易所网址</w:t>
            </w:r>
          </w:p>
        </w:tc>
        <w:tc>
          <w:tcPr>
            <w:tcW w:w="2672" w:type="pct"/>
            <w:tcBorders>
              <w:top w:val="single" w:color="auto" w:sz="4" w:space="0"/>
              <w:left w:val="single" w:color="auto" w:sz="4" w:space="0"/>
              <w:bottom w:val="single" w:color="auto" w:sz="4" w:space="0"/>
            </w:tcBorders>
            <w:vAlign w:val="center"/>
          </w:tcPr>
          <w:p>
            <w:pPr>
              <w:kinsoku w:val="0"/>
              <w:overflowPunct w:val="0"/>
              <w:autoSpaceDE w:val="0"/>
              <w:autoSpaceDN w:val="0"/>
              <w:adjustRightInd w:val="0"/>
              <w:snapToGrid w:val="0"/>
              <w:jc w:val="left"/>
              <w:rPr>
                <w:rFonts w:hint="default" w:ascii="Times New Roman" w:hAnsi="Times New Roman" w:cs="Times New Roman"/>
              </w:rPr>
            </w:pPr>
            <w:r>
              <w:rPr>
                <w:rFonts w:hint="default" w:ascii="Times New Roman" w:hAnsi="Times New Roman" w:cs="Times New Roman"/>
              </w:rPr>
              <w:t>www.sse.com.cn</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293" w:hRule="atLeast"/>
        </w:trPr>
        <w:tc>
          <w:tcPr>
            <w:tcW w:w="2328"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left"/>
              <w:rPr>
                <w:rFonts w:hint="default" w:ascii="Times New Roman" w:hAnsi="Times New Roman" w:cs="Times New Roman"/>
              </w:rPr>
            </w:pPr>
            <w:r>
              <w:rPr>
                <w:rFonts w:hint="default" w:ascii="Times New Roman" w:hAnsi="Times New Roman" w:cs="Times New Roman"/>
              </w:rPr>
              <w:t>公司年度报告备置地点</w:t>
            </w:r>
          </w:p>
        </w:tc>
        <w:tc>
          <w:tcPr>
            <w:tcW w:w="2672" w:type="pct"/>
            <w:tcBorders>
              <w:top w:val="single" w:color="auto" w:sz="4" w:space="0"/>
              <w:left w:val="single" w:color="auto" w:sz="4" w:space="0"/>
              <w:bottom w:val="single" w:color="auto" w:sz="4" w:space="0"/>
            </w:tcBorders>
            <w:vAlign w:val="center"/>
          </w:tcPr>
          <w:p>
            <w:pPr>
              <w:kinsoku w:val="0"/>
              <w:overflowPunct w:val="0"/>
              <w:autoSpaceDE w:val="0"/>
              <w:autoSpaceDN w:val="0"/>
              <w:adjustRightInd w:val="0"/>
              <w:snapToGrid w:val="0"/>
              <w:jc w:val="left"/>
              <w:rPr>
                <w:rFonts w:hint="default" w:ascii="Times New Roman" w:hAnsi="Times New Roman" w:cs="Times New Roman"/>
              </w:rPr>
            </w:pPr>
            <w:r>
              <w:rPr>
                <w:rFonts w:hint="default" w:ascii="Times New Roman" w:hAnsi="Times New Roman" w:cs="Times New Roman"/>
              </w:rPr>
              <w:t>本公司董事会办公室</w:t>
            </w:r>
          </w:p>
        </w:tc>
      </w:tr>
    </w:tbl>
    <w:p/>
    <w:p>
      <w:pPr>
        <w:pStyle w:val="5"/>
        <w:numPr>
          <w:ilvl w:val="1"/>
          <w:numId w:val="5"/>
        </w:numPr>
        <w:ind w:left="566" w:hanging="498" w:hangingChars="236"/>
        <w:rPr>
          <w:u w:val="single"/>
        </w:rPr>
      </w:pPr>
      <w:r>
        <w:rPr>
          <w:rFonts w:hint="eastAsia"/>
        </w:rPr>
        <w:t>公司股票简况</w:t>
      </w:r>
      <w:bookmarkEnd w:id="17"/>
      <w:bookmarkEnd w:id="18"/>
    </w:p>
    <w:tbl>
      <w:tblPr>
        <w:tblStyle w:val="3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30" w:type="dxa"/>
          <w:bottom w:w="0" w:type="dxa"/>
          <w:right w:w="30" w:type="dxa"/>
        </w:tblCellMar>
      </w:tblPr>
      <w:tblGrid>
        <w:gridCol w:w="1778"/>
        <w:gridCol w:w="1778"/>
        <w:gridCol w:w="1779"/>
        <w:gridCol w:w="1779"/>
        <w:gridCol w:w="177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71e874b79d5946dfbee802d1ebcf10a8"/>
            <w:id w:val="37"/>
          </w:sdtPr>
          <w:sdtContent>
            <w:tc>
              <w:tcPr>
                <w:tcW w:w="5000" w:type="pct"/>
                <w:gridSpan w:val="5"/>
                <w:tcBorders>
                  <w:top w:val="single" w:color="auto" w:sz="4" w:space="0"/>
                  <w:bottom w:val="single" w:color="auto" w:sz="4" w:space="0"/>
                </w:tcBorders>
                <w:shd w:val="clear" w:color="auto" w:fill="auto"/>
              </w:tcPr>
              <w:p>
                <w:pPr>
                  <w:kinsoku w:val="0"/>
                  <w:overflowPunct w:val="0"/>
                  <w:autoSpaceDE w:val="0"/>
                  <w:autoSpaceDN w:val="0"/>
                  <w:adjustRightInd w:val="0"/>
                  <w:snapToGrid w:val="0"/>
                  <w:jc w:val="center"/>
                  <w:rPr>
                    <w:rFonts w:hint="eastAsia"/>
                    <w:szCs w:val="21"/>
                  </w:rPr>
                </w:pPr>
                <w:r>
                  <w:rPr>
                    <w:rFonts w:hint="eastAsia"/>
                    <w:szCs w:val="21"/>
                  </w:rPr>
                  <w:t>公司股票简况</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8c7d8e96d5f4491aa9e7c3c601503603"/>
            <w:id w:val="38"/>
          </w:sdtPr>
          <w:sdtContent>
            <w:tc>
              <w:tcPr>
                <w:tcW w:w="99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jc w:val="center"/>
                  <w:rPr>
                    <w:rFonts w:hint="eastAsia"/>
                    <w:szCs w:val="21"/>
                  </w:rPr>
                </w:pPr>
                <w:r>
                  <w:rPr>
                    <w:rFonts w:hint="eastAsia"/>
                    <w:szCs w:val="21"/>
                  </w:rPr>
                  <w:t>股票种类</w:t>
                </w:r>
              </w:p>
            </w:tc>
          </w:sdtContent>
        </w:sdt>
        <w:sdt>
          <w:sdtPr>
            <w:tag w:val="_PLD_b56a72f5279041b38925f5228f2089f6"/>
            <w:id w:val="39"/>
          </w:sdtPr>
          <w:sdtContent>
            <w:tc>
              <w:tcPr>
                <w:tcW w:w="999" w:type="pct"/>
                <w:tcBorders>
                  <w:top w:val="single" w:color="auto" w:sz="4" w:space="0"/>
                  <w:left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jc w:val="center"/>
                  <w:rPr>
                    <w:rFonts w:hint="eastAsia"/>
                    <w:szCs w:val="21"/>
                  </w:rPr>
                </w:pPr>
                <w:r>
                  <w:rPr>
                    <w:rFonts w:hint="eastAsia"/>
                    <w:szCs w:val="21"/>
                  </w:rPr>
                  <w:t>股票上市交易所</w:t>
                </w:r>
              </w:p>
            </w:tc>
          </w:sdtContent>
        </w:sdt>
        <w:sdt>
          <w:sdtPr>
            <w:tag w:val="_PLD_6dd4e584e21c4367b3dfe6f7f5c64696"/>
            <w:id w:val="40"/>
          </w:sdtPr>
          <w:sdtContent>
            <w:tc>
              <w:tcPr>
                <w:tcW w:w="1000" w:type="pct"/>
                <w:tcBorders>
                  <w:top w:val="single" w:color="auto" w:sz="4" w:space="0"/>
                  <w:left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jc w:val="center"/>
                  <w:rPr>
                    <w:rFonts w:hint="eastAsia"/>
                    <w:szCs w:val="21"/>
                  </w:rPr>
                </w:pPr>
                <w:r>
                  <w:rPr>
                    <w:rFonts w:hint="eastAsia"/>
                    <w:szCs w:val="21"/>
                  </w:rPr>
                  <w:t>股票简称</w:t>
                </w:r>
              </w:p>
            </w:tc>
          </w:sdtContent>
        </w:sdt>
        <w:sdt>
          <w:sdtPr>
            <w:tag w:val="_PLD_e6f819a9bdc4409c94aa103da8c19dc3"/>
            <w:id w:val="41"/>
          </w:sdtPr>
          <w:sdtContent>
            <w:tc>
              <w:tcPr>
                <w:tcW w:w="1000" w:type="pct"/>
                <w:tcBorders>
                  <w:top w:val="single" w:color="auto" w:sz="4" w:space="0"/>
                  <w:left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jc w:val="center"/>
                  <w:rPr>
                    <w:rFonts w:hint="eastAsia"/>
                    <w:szCs w:val="21"/>
                  </w:rPr>
                </w:pPr>
                <w:r>
                  <w:rPr>
                    <w:rFonts w:hint="eastAsia"/>
                    <w:szCs w:val="21"/>
                  </w:rPr>
                  <w:t>股票代码</w:t>
                </w:r>
              </w:p>
            </w:tc>
          </w:sdtContent>
        </w:sdt>
        <w:sdt>
          <w:sdtPr>
            <w:tag w:val="_PLD_ca5cfb3ed3b74ffa856f651b379dc207"/>
            <w:id w:val="42"/>
          </w:sdtPr>
          <w:sdtContent>
            <w:tc>
              <w:tcPr>
                <w:tcW w:w="1000" w:type="pct"/>
                <w:tcBorders>
                  <w:top w:val="single" w:color="auto" w:sz="4" w:space="0"/>
                  <w:left w:val="single" w:color="auto" w:sz="4" w:space="0"/>
                  <w:bottom w:val="single" w:color="auto" w:sz="4" w:space="0"/>
                </w:tcBorders>
                <w:shd w:val="clear" w:color="auto" w:fill="auto"/>
              </w:tcPr>
              <w:p>
                <w:pPr>
                  <w:kinsoku w:val="0"/>
                  <w:overflowPunct w:val="0"/>
                  <w:autoSpaceDE w:val="0"/>
                  <w:autoSpaceDN w:val="0"/>
                  <w:adjustRightInd w:val="0"/>
                  <w:snapToGrid w:val="0"/>
                  <w:jc w:val="center"/>
                  <w:rPr>
                    <w:rFonts w:hint="eastAsia"/>
                    <w:szCs w:val="21"/>
                  </w:rPr>
                </w:pPr>
                <w:r>
                  <w:rPr>
                    <w:rFonts w:hint="eastAsia"/>
                    <w:szCs w:val="21"/>
                  </w:rPr>
                  <w:t>变更前股票简称</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99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rPr>
              <w:t>A股</w:t>
            </w:r>
          </w:p>
        </w:tc>
        <w:tc>
          <w:tcPr>
            <w:tcW w:w="999" w:type="pct"/>
            <w:tcBorders>
              <w:top w:val="single" w:color="auto" w:sz="4" w:space="0"/>
              <w:left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rPr>
              <w:t>上海证券交易所</w:t>
            </w:r>
          </w:p>
        </w:tc>
        <w:tc>
          <w:tcPr>
            <w:tcW w:w="1000" w:type="pct"/>
            <w:tcBorders>
              <w:top w:val="single" w:color="auto" w:sz="4" w:space="0"/>
              <w:left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rPr>
              <w:t>两面针</w:t>
            </w:r>
          </w:p>
        </w:tc>
        <w:tc>
          <w:tcPr>
            <w:tcW w:w="1000" w:type="pct"/>
            <w:tcBorders>
              <w:top w:val="single" w:color="auto" w:sz="4" w:space="0"/>
              <w:left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rPr>
              <w:t>600249</w:t>
            </w:r>
          </w:p>
        </w:tc>
        <w:tc>
          <w:tcPr>
            <w:tcW w:w="1000" w:type="pct"/>
            <w:tcBorders>
              <w:top w:val="single" w:color="auto" w:sz="4" w:space="0"/>
              <w:left w:val="single" w:color="auto" w:sz="4" w:space="0"/>
              <w:bottom w:val="single" w:color="auto" w:sz="4" w:space="0"/>
            </w:tcBorders>
            <w:shd w:val="clear" w:color="auto" w:fill="auto"/>
          </w:tcPr>
          <w:p>
            <w:pPr>
              <w:kinsoku w:val="0"/>
              <w:overflowPunct w:val="0"/>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rPr>
              <w:t>/</w:t>
            </w:r>
          </w:p>
        </w:tc>
      </w:tr>
    </w:tbl>
    <w:p/>
    <w:p>
      <w:pPr>
        <w:pStyle w:val="5"/>
        <w:numPr>
          <w:ilvl w:val="1"/>
          <w:numId w:val="5"/>
        </w:numPr>
        <w:ind w:left="566" w:hanging="498" w:hangingChars="236"/>
        <w:rPr>
          <w:u w:val="single"/>
        </w:rPr>
      </w:pPr>
      <w:r>
        <w:rPr>
          <w:rFonts w:hint="eastAsia"/>
        </w:rPr>
        <w:t>其他相关资料</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5"/>
        <w:gridCol w:w="1745"/>
        <w:gridCol w:w="4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sdt>
          <w:sdtPr>
            <w:tag w:val="_PLD_e6bf57c678134e2ab9f21f313ee3de3c"/>
            <w:id w:val="43"/>
          </w:sdtPr>
          <w:sdtContent>
            <w:tc>
              <w:tcPr>
                <w:tcW w:w="1411" w:type="pct"/>
                <w:vMerge w:val="restart"/>
                <w:vAlign w:val="center"/>
              </w:tcPr>
              <w:p>
                <w:pPr>
                  <w:widowControl w:val="0"/>
                  <w:jc w:val="both"/>
                  <w:rPr>
                    <w:rFonts w:hint="eastAsia"/>
                    <w:szCs w:val="21"/>
                  </w:rPr>
                </w:pPr>
                <w:bookmarkStart w:id="19" w:name="_Toc342056397"/>
                <w:bookmarkStart w:id="20" w:name="_Toc342565889"/>
                <w:r>
                  <w:rPr>
                    <w:rFonts w:hint="eastAsia"/>
                    <w:szCs w:val="21"/>
                  </w:rPr>
                  <w:t>公司聘请的会计师事务所（境内）</w:t>
                </w:r>
              </w:p>
            </w:tc>
          </w:sdtContent>
        </w:sdt>
        <w:sdt>
          <w:sdtPr>
            <w:tag w:val="_PLD_8ca47cc04c324c599365d04f46dbfb0f"/>
            <w:id w:val="44"/>
          </w:sdtPr>
          <w:sdtContent>
            <w:tc>
              <w:tcPr>
                <w:tcW w:w="964" w:type="pct"/>
                <w:vAlign w:val="center"/>
              </w:tcPr>
              <w:p>
                <w:pPr>
                  <w:widowControl w:val="0"/>
                  <w:jc w:val="both"/>
                  <w:rPr>
                    <w:rFonts w:hint="eastAsia"/>
                    <w:szCs w:val="21"/>
                  </w:rPr>
                </w:pPr>
                <w:r>
                  <w:rPr>
                    <w:rFonts w:hint="eastAsia"/>
                    <w:szCs w:val="21"/>
                  </w:rPr>
                  <w:t>名称</w:t>
                </w:r>
              </w:p>
            </w:tc>
          </w:sdtContent>
        </w:sdt>
        <w:tc>
          <w:tcPr>
            <w:tcW w:w="2623" w:type="pct"/>
            <w:vAlign w:val="center"/>
          </w:tcPr>
          <w:sdt>
            <w:sdtPr>
              <w:rPr>
                <w:rFonts w:hint="default" w:ascii="Times New Roman" w:hAnsi="Times New Roman" w:cs="Times New Roman"/>
                <w:szCs w:val="21"/>
              </w:rPr>
              <w:alias w:val="公司聘请的境内会计师事务所明细-名称"/>
              <w:tag w:val="_GBC_5e101497eaf44ba79cb610647f4aa3d5"/>
              <w:id w:val="45"/>
            </w:sdtPr>
            <w:sdtEndPr>
              <w:rPr>
                <w:rFonts w:hint="default" w:ascii="Times New Roman" w:hAnsi="Times New Roman" w:cs="Times New Roman"/>
                <w:szCs w:val="21"/>
              </w:rPr>
            </w:sdtEndPr>
            <w:sdtContent>
              <w:p>
                <w:pPr>
                  <w:widowControl w:val="0"/>
                  <w:jc w:val="left"/>
                  <w:rPr>
                    <w:rFonts w:hint="eastAsia" w:ascii="Times New Roman" w:hAnsi="Times New Roman" w:cs="Times New Roman"/>
                    <w:szCs w:val="21"/>
                  </w:rPr>
                </w:pPr>
                <w:r>
                  <w:rPr>
                    <w:rFonts w:hint="default" w:ascii="Times New Roman" w:hAnsi="Times New Roman" w:cs="Times New Roman"/>
                    <w:szCs w:val="21"/>
                    <w:lang w:eastAsia="zh-CN"/>
                  </w:rPr>
                  <w:t>中喜</w:t>
                </w:r>
                <w:r>
                  <w:rPr>
                    <w:rFonts w:hint="default" w:ascii="Times New Roman" w:hAnsi="Times New Roman" w:cs="Times New Roman"/>
                    <w:szCs w:val="21"/>
                  </w:rPr>
                  <w:t>会计师事务所（特殊普通合伙）</w:t>
                </w:r>
              </w:p>
            </w:sdtContent>
          </w:sdt>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11" w:type="pct"/>
            <w:vMerge w:val="continue"/>
            <w:vAlign w:val="center"/>
          </w:tcPr>
          <w:p>
            <w:pPr>
              <w:widowControl w:val="0"/>
              <w:jc w:val="both"/>
              <w:rPr>
                <w:rFonts w:hint="eastAsia"/>
                <w:szCs w:val="21"/>
              </w:rPr>
            </w:pPr>
          </w:p>
        </w:tc>
        <w:tc>
          <w:tcPr>
            <w:tcW w:w="964" w:type="pct"/>
            <w:vAlign w:val="center"/>
          </w:tcPr>
          <w:p>
            <w:pPr>
              <w:widowControl w:val="0"/>
              <w:jc w:val="both"/>
              <w:rPr>
                <w:rFonts w:hint="eastAsia"/>
                <w:szCs w:val="21"/>
              </w:rPr>
            </w:pPr>
            <w:r>
              <w:rPr>
                <w:rFonts w:hint="eastAsia"/>
                <w:szCs w:val="21"/>
              </w:rPr>
              <w:t>办公地址</w:t>
            </w:r>
          </w:p>
        </w:tc>
        <w:tc>
          <w:tcPr>
            <w:tcW w:w="2623" w:type="pct"/>
            <w:vAlign w:val="center"/>
          </w:tcPr>
          <w:p>
            <w:pPr>
              <w:widowControl w:val="0"/>
              <w:jc w:val="left"/>
              <w:rPr>
                <w:rFonts w:hint="eastAsia"/>
                <w:szCs w:val="21"/>
              </w:rPr>
            </w:pPr>
            <w:r>
              <w:rPr>
                <w:rFonts w:hint="default" w:ascii="Times New Roman" w:hAnsi="Times New Roman" w:cs="Times New Roman"/>
                <w:szCs w:val="21"/>
              </w:rPr>
              <w:t>北京市东城区崇文门外大街11号11层1101室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411" w:type="pct"/>
            <w:vMerge w:val="continue"/>
            <w:vAlign w:val="center"/>
          </w:tcPr>
          <w:p>
            <w:pPr>
              <w:widowControl w:val="0"/>
              <w:jc w:val="both"/>
              <w:rPr>
                <w:rFonts w:hint="eastAsia"/>
                <w:szCs w:val="21"/>
              </w:rPr>
            </w:pPr>
          </w:p>
        </w:tc>
        <w:tc>
          <w:tcPr>
            <w:tcW w:w="964" w:type="pct"/>
            <w:vAlign w:val="center"/>
          </w:tcPr>
          <w:p>
            <w:pPr>
              <w:widowControl w:val="0"/>
              <w:jc w:val="both"/>
              <w:rPr>
                <w:rFonts w:hint="eastAsia"/>
                <w:szCs w:val="21"/>
              </w:rPr>
            </w:pPr>
            <w:r>
              <w:rPr>
                <w:rFonts w:hint="eastAsia"/>
                <w:szCs w:val="21"/>
              </w:rPr>
              <w:t>签字会计师姓名</w:t>
            </w:r>
          </w:p>
        </w:tc>
        <w:tc>
          <w:tcPr>
            <w:tcW w:w="2623" w:type="pct"/>
            <w:vAlign w:val="center"/>
          </w:tcPr>
          <w:p>
            <w:pPr>
              <w:widowControl w:val="0"/>
              <w:jc w:val="left"/>
              <w:rPr>
                <w:rFonts w:hint="eastAsia"/>
                <w:szCs w:val="21"/>
              </w:rPr>
            </w:pPr>
            <w:r>
              <w:rPr>
                <w:rFonts w:hint="default" w:ascii="Times New Roman" w:hAnsi="Times New Roman" w:cs="Times New Roman"/>
                <w:szCs w:val="21"/>
              </w:rPr>
              <w:t>饶世旗</w:t>
            </w:r>
            <w:r>
              <w:rPr>
                <w:rFonts w:hint="default" w:ascii="Times New Roman" w:hAnsi="Times New Roman" w:cs="Times New Roman"/>
                <w:szCs w:val="21"/>
                <w:lang w:eastAsia="zh-CN"/>
              </w:rPr>
              <w:t>、周香萍</w:t>
            </w:r>
          </w:p>
        </w:tc>
      </w:tr>
    </w:tbl>
    <w:p/>
    <w:p>
      <w:pPr>
        <w:pStyle w:val="5"/>
        <w:numPr>
          <w:ilvl w:val="1"/>
          <w:numId w:val="5"/>
        </w:numPr>
        <w:ind w:left="566" w:hanging="498" w:hangingChars="236"/>
        <w:rPr>
          <w:u w:val="single"/>
        </w:rPr>
      </w:pPr>
      <w:r>
        <w:rPr>
          <w:rFonts w:hint="eastAsia"/>
        </w:rPr>
        <w:t>近三年主要会计数据和财务指标</w:t>
      </w:r>
      <w:bookmarkEnd w:id="19"/>
      <w:bookmarkEnd w:id="20"/>
    </w:p>
    <w:p>
      <w:pPr>
        <w:pStyle w:val="6"/>
        <w:numPr>
          <w:ilvl w:val="1"/>
          <w:numId w:val="6"/>
        </w:numPr>
      </w:pPr>
      <w:r>
        <w:rPr>
          <w:rFonts w:hint="eastAsia"/>
        </w:rPr>
        <w:t>主要会计数据</w:t>
      </w:r>
    </w:p>
    <w:p>
      <w:pPr>
        <w:jc w:val="right"/>
        <w:rPr>
          <w:rFonts w:hint="eastAsia"/>
          <w:szCs w:val="21"/>
        </w:rPr>
      </w:pPr>
      <w:r>
        <w:rPr>
          <w:rFonts w:hint="eastAsia"/>
          <w:szCs w:val="21"/>
        </w:rPr>
        <w:t>单位：</w:t>
      </w:r>
      <w:sdt>
        <w:sdtPr>
          <w:rPr>
            <w:rFonts w:hint="eastAsia"/>
            <w:szCs w:val="21"/>
          </w:rPr>
          <w:alias w:val="单位：报告期末公司前三年主要会计数据和财务指标"/>
          <w:tag w:val="_GBC_831bf622af014dd988d7abf34a230ded"/>
          <w:id w:val="23371"/>
          <w:placeholder>
            <w:docPart w:val="{a4458fb1-3320-48ff-a50e-9d5fc4af63ab}"/>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966177366f0d4256ae6aac54dd779761"/>
          <w:id w:val="23372"/>
          <w:placeholder>
            <w:docPart w:val="{a4458fb1-3320-48ff-a50e-9d5fc4af63ab}"/>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7"/>
        <w:gridCol w:w="1890"/>
        <w:gridCol w:w="1861"/>
        <w:gridCol w:w="1470"/>
        <w:gridCol w:w="1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sdt>
          <w:sdtPr>
            <w:rPr>
              <w:rFonts w:hint="default" w:ascii="Times New Roman" w:hAnsi="Times New Roman" w:cs="Times New Roman"/>
              <w:sz w:val="21"/>
              <w:szCs w:val="21"/>
            </w:rPr>
            <w:tag w:val="_PLD_11b4c598f0e64f3480d144156bedd8c8"/>
            <w:id w:val="23659"/>
          </w:sdtPr>
          <w:sdtEndPr>
            <w:rPr>
              <w:rFonts w:hint="default" w:ascii="Times New Roman" w:hAnsi="Times New Roman" w:cs="Times New Roman"/>
              <w:sz w:val="21"/>
              <w:szCs w:val="21"/>
            </w:rPr>
          </w:sdtEndPr>
          <w:sdtContent>
            <w:tc>
              <w:tcPr>
                <w:tcW w:w="1097" w:type="pct"/>
                <w:vAlign w:val="center"/>
              </w:tcPr>
              <w:p>
                <w:pPr>
                  <w:widowControl w:val="0"/>
                  <w:kinsoku w:val="0"/>
                  <w:overflowPunct w:val="0"/>
                  <w:autoSpaceDE w:val="0"/>
                  <w:autoSpaceDN w:val="0"/>
                  <w:adjustRightInd w:val="0"/>
                  <w:snapToGrid w:val="0"/>
                  <w:jc w:val="center"/>
                  <w:rPr>
                    <w:rFonts w:hint="default" w:ascii="Times New Roman" w:hAnsi="Times New Roman" w:cs="Times New Roman"/>
                    <w:sz w:val="21"/>
                    <w:szCs w:val="21"/>
                  </w:rPr>
                </w:pPr>
                <w:bookmarkStart w:id="21" w:name="_Hlk61879976"/>
                <w:bookmarkEnd w:id="21"/>
                <w:bookmarkStart w:id="22" w:name="_Hlk61879994"/>
                <w:bookmarkEnd w:id="22"/>
                <w:bookmarkStart w:id="23" w:name="_Hlk61879983"/>
                <w:bookmarkEnd w:id="23"/>
                <w:r>
                  <w:rPr>
                    <w:rFonts w:hint="default" w:ascii="Times New Roman" w:hAnsi="Times New Roman" w:cs="Times New Roman"/>
                    <w:sz w:val="21"/>
                    <w:szCs w:val="21"/>
                  </w:rPr>
                  <w:t>主要会计数据</w:t>
                </w:r>
              </w:p>
            </w:tc>
          </w:sdtContent>
        </w:sdt>
        <w:sdt>
          <w:sdtPr>
            <w:rPr>
              <w:rFonts w:hint="default" w:ascii="Times New Roman" w:hAnsi="Times New Roman" w:cs="Times New Roman"/>
              <w:sz w:val="21"/>
              <w:szCs w:val="21"/>
            </w:rPr>
            <w:tag w:val="_PLD_b13b04da4c2a41028c11512814762a3d"/>
            <w:id w:val="23660"/>
          </w:sdtPr>
          <w:sdtEndPr>
            <w:rPr>
              <w:rFonts w:hint="default" w:ascii="Times New Roman" w:hAnsi="Times New Roman" w:cs="Times New Roman"/>
              <w:sz w:val="21"/>
              <w:szCs w:val="21"/>
            </w:rPr>
          </w:sdtEndPr>
          <w:sdtContent>
            <w:tc>
              <w:tcPr>
                <w:tcW w:w="1044" w:type="pct"/>
                <w:vAlign w:val="center"/>
              </w:tcPr>
              <w:p>
                <w:pPr>
                  <w:widowControl w:val="0"/>
                  <w:kinsoku w:val="0"/>
                  <w:overflowPunct w:val="0"/>
                  <w:autoSpaceDE w:val="0"/>
                  <w:autoSpaceDN w:val="0"/>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2024年</w:t>
                </w:r>
              </w:p>
            </w:tc>
          </w:sdtContent>
        </w:sdt>
        <w:sdt>
          <w:sdtPr>
            <w:rPr>
              <w:rFonts w:hint="default" w:ascii="Times New Roman" w:hAnsi="Times New Roman" w:cs="Times New Roman"/>
              <w:sz w:val="21"/>
              <w:szCs w:val="21"/>
            </w:rPr>
            <w:tag w:val="_PLD_0269ed04fa784ad3a61b37ff6ea4e755"/>
            <w:id w:val="23661"/>
          </w:sdtPr>
          <w:sdtEndPr>
            <w:rPr>
              <w:rFonts w:hint="default" w:ascii="Times New Roman" w:hAnsi="Times New Roman" w:cs="Times New Roman"/>
              <w:sz w:val="21"/>
              <w:szCs w:val="21"/>
            </w:rPr>
          </w:sdtEndPr>
          <w:sdtContent>
            <w:tc>
              <w:tcPr>
                <w:tcW w:w="1028" w:type="pct"/>
                <w:vAlign w:val="center"/>
              </w:tcPr>
              <w:p>
                <w:pPr>
                  <w:widowControl w:val="0"/>
                  <w:kinsoku w:val="0"/>
                  <w:overflowPunct w:val="0"/>
                  <w:autoSpaceDE w:val="0"/>
                  <w:autoSpaceDN w:val="0"/>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2023年</w:t>
                </w:r>
              </w:p>
            </w:tc>
          </w:sdtContent>
        </w:sdt>
        <w:sdt>
          <w:sdtPr>
            <w:rPr>
              <w:rFonts w:hint="default" w:ascii="Times New Roman" w:hAnsi="Times New Roman" w:cs="Times New Roman"/>
              <w:sz w:val="21"/>
              <w:szCs w:val="21"/>
            </w:rPr>
            <w:tag w:val="_PLD_04887d69202349c58f450c785cfaef93"/>
            <w:id w:val="23662"/>
          </w:sdtPr>
          <w:sdtEndPr>
            <w:rPr>
              <w:rFonts w:hint="default" w:ascii="Times New Roman" w:hAnsi="Times New Roman" w:cs="Times New Roman"/>
              <w:sz w:val="21"/>
              <w:szCs w:val="21"/>
            </w:rPr>
          </w:sdtEndPr>
          <w:sdtContent>
            <w:tc>
              <w:tcPr>
                <w:tcW w:w="812" w:type="pct"/>
                <w:vAlign w:val="center"/>
              </w:tcPr>
              <w:p>
                <w:pPr>
                  <w:widowControl w:val="0"/>
                  <w:kinsoku w:val="0"/>
                  <w:overflowPunct w:val="0"/>
                  <w:autoSpaceDE w:val="0"/>
                  <w:autoSpaceDN w:val="0"/>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本期比上年同期增减(%)</w:t>
                </w:r>
              </w:p>
            </w:tc>
          </w:sdtContent>
        </w:sdt>
        <w:sdt>
          <w:sdtPr>
            <w:rPr>
              <w:rFonts w:hint="default" w:ascii="Times New Roman" w:hAnsi="Times New Roman" w:cs="Times New Roman"/>
              <w:sz w:val="21"/>
              <w:szCs w:val="21"/>
            </w:rPr>
            <w:tag w:val="_PLD_cf8d3caaf1bc4b2eb15a4b6e1b823368"/>
            <w:id w:val="23663"/>
          </w:sdtPr>
          <w:sdtEndPr>
            <w:rPr>
              <w:rFonts w:hint="default" w:ascii="Times New Roman" w:hAnsi="Times New Roman" w:cs="Times New Roman"/>
              <w:sz w:val="21"/>
              <w:szCs w:val="21"/>
            </w:rPr>
          </w:sdtEndPr>
          <w:sdtContent>
            <w:tc>
              <w:tcPr>
                <w:tcW w:w="1017" w:type="pct"/>
                <w:vAlign w:val="center"/>
              </w:tcPr>
              <w:p>
                <w:pPr>
                  <w:widowControl w:val="0"/>
                  <w:kinsoku w:val="0"/>
                  <w:overflowPunct w:val="0"/>
                  <w:autoSpaceDE w:val="0"/>
                  <w:autoSpaceDN w:val="0"/>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2022年</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hint="default" w:ascii="Times New Roman" w:hAnsi="Times New Roman" w:cs="Times New Roman"/>
              <w:sz w:val="21"/>
              <w:szCs w:val="21"/>
            </w:rPr>
            <w:tag w:val="_PLD_e6322632b3594caeab1c5a7755e81efc"/>
            <w:id w:val="23664"/>
          </w:sdtPr>
          <w:sdtEndPr>
            <w:rPr>
              <w:rFonts w:hint="default" w:ascii="Times New Roman" w:hAnsi="Times New Roman" w:cs="Times New Roman"/>
              <w:sz w:val="21"/>
              <w:szCs w:val="21"/>
            </w:rPr>
          </w:sdtEndPr>
          <w:sdtContent>
            <w:tc>
              <w:tcPr>
                <w:tcW w:w="1097" w:type="pct"/>
                <w:vAlign w:val="center"/>
              </w:tcPr>
              <w:p>
                <w:pPr>
                  <w:widowControl w:val="0"/>
                  <w:kinsoku w:val="0"/>
                  <w:overflowPunct w:val="0"/>
                  <w:autoSpaceDE w:val="0"/>
                  <w:autoSpaceDN w:val="0"/>
                  <w:adjustRightInd w:val="0"/>
                  <w:snapToGrid w:val="0"/>
                  <w:jc w:val="both"/>
                  <w:rPr>
                    <w:rFonts w:hint="default" w:ascii="Times New Roman" w:hAnsi="Times New Roman" w:cs="Times New Roman"/>
                    <w:sz w:val="21"/>
                    <w:szCs w:val="21"/>
                  </w:rPr>
                </w:pPr>
                <w:r>
                  <w:rPr>
                    <w:rFonts w:hint="default" w:ascii="Times New Roman" w:hAnsi="Times New Roman" w:cs="Times New Roman"/>
                    <w:sz w:val="21"/>
                    <w:szCs w:val="21"/>
                  </w:rPr>
                  <w:t>营业收入</w:t>
                </w:r>
              </w:p>
            </w:tc>
          </w:sdtContent>
        </w:sdt>
        <w:tc>
          <w:tcPr>
            <w:tcW w:w="1044" w:type="pct"/>
            <w:vAlign w:val="center"/>
          </w:tcPr>
          <w:p>
            <w:pPr>
              <w:widowControl w:val="0"/>
              <w:kinsoku w:val="0"/>
              <w:overflowPunct w:val="0"/>
              <w:autoSpaceDE w:val="0"/>
              <w:autoSpaceDN w:val="0"/>
              <w:adjustRightInd w:val="0"/>
              <w:snapToGrid w:val="0"/>
              <w:jc w:val="right"/>
              <w:rPr>
                <w:rFonts w:hint="default" w:ascii="Times New Roman" w:hAnsi="Times New Roman" w:cs="Times New Roman"/>
                <w:sz w:val="21"/>
                <w:szCs w:val="21"/>
              </w:rPr>
            </w:pPr>
            <w:r>
              <w:rPr>
                <w:rFonts w:hint="default" w:ascii="Times New Roman" w:hAnsi="Times New Roman" w:cs="Times New Roman"/>
                <w:sz w:val="21"/>
                <w:szCs w:val="21"/>
              </w:rPr>
              <w:t>1,053,051,877.62</w:t>
            </w:r>
          </w:p>
        </w:tc>
        <w:tc>
          <w:tcPr>
            <w:tcW w:w="1028" w:type="pct"/>
            <w:vAlign w:val="center"/>
          </w:tcPr>
          <w:p>
            <w:pPr>
              <w:widowControl w:val="0"/>
              <w:kinsoku w:val="0"/>
              <w:overflowPunct w:val="0"/>
              <w:autoSpaceDE w:val="0"/>
              <w:autoSpaceDN w:val="0"/>
              <w:adjustRightInd w:val="0"/>
              <w:snapToGrid w:val="0"/>
              <w:jc w:val="right"/>
              <w:rPr>
                <w:rFonts w:hint="default" w:ascii="Times New Roman" w:hAnsi="Times New Roman" w:cs="Times New Roman"/>
                <w:bCs/>
                <w:sz w:val="21"/>
                <w:szCs w:val="21"/>
              </w:rPr>
            </w:pPr>
            <w:r>
              <w:rPr>
                <w:rFonts w:hint="default" w:ascii="Times New Roman" w:hAnsi="Times New Roman" w:cs="Times New Roman"/>
                <w:sz w:val="21"/>
                <w:szCs w:val="21"/>
              </w:rPr>
              <w:t>995,136,283.16</w:t>
            </w:r>
          </w:p>
        </w:tc>
        <w:tc>
          <w:tcPr>
            <w:tcW w:w="812" w:type="pct"/>
            <w:vAlign w:val="center"/>
          </w:tcPr>
          <w:p>
            <w:pPr>
              <w:keepNext w:val="0"/>
              <w:keepLines w:val="0"/>
              <w:widowControl/>
              <w:suppressLineNumbers w:val="0"/>
              <w:jc w:val="right"/>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5.82</w:t>
            </w:r>
          </w:p>
        </w:tc>
        <w:tc>
          <w:tcPr>
            <w:tcW w:w="1017" w:type="pct"/>
            <w:vAlign w:val="center"/>
          </w:tcPr>
          <w:p>
            <w:pPr>
              <w:widowControl w:val="0"/>
              <w:kinsoku w:val="0"/>
              <w:overflowPunct w:val="0"/>
              <w:autoSpaceDE w:val="0"/>
              <w:autoSpaceDN w:val="0"/>
              <w:adjustRightInd w:val="0"/>
              <w:snapToGrid w:val="0"/>
              <w:jc w:val="right"/>
              <w:rPr>
                <w:rFonts w:hint="default" w:ascii="Times New Roman" w:hAnsi="Times New Roman" w:cs="Times New Roman"/>
                <w:sz w:val="21"/>
                <w:szCs w:val="21"/>
              </w:rPr>
            </w:pPr>
            <w:r>
              <w:rPr>
                <w:rFonts w:hint="default" w:ascii="Times New Roman" w:hAnsi="Times New Roman" w:cs="Times New Roman"/>
                <w:sz w:val="21"/>
                <w:szCs w:val="21"/>
              </w:rPr>
              <w:t>669,192,032.18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hint="default" w:ascii="Times New Roman" w:hAnsi="Times New Roman" w:cs="Times New Roman"/>
              <w:sz w:val="21"/>
              <w:szCs w:val="21"/>
            </w:rPr>
            <w:tag w:val="_PLD_17d11c2d9b33405b9045eb7589e09eec"/>
            <w:id w:val="23665"/>
          </w:sdtPr>
          <w:sdtEndPr>
            <w:rPr>
              <w:rFonts w:hint="default" w:ascii="Times New Roman" w:hAnsi="Times New Roman" w:cs="Times New Roman"/>
              <w:sz w:val="21"/>
              <w:szCs w:val="21"/>
            </w:rPr>
          </w:sdtEndPr>
          <w:sdtContent>
            <w:tc>
              <w:tcPr>
                <w:tcW w:w="1097" w:type="pct"/>
                <w:vAlign w:val="center"/>
              </w:tcPr>
              <w:p>
                <w:pPr>
                  <w:widowControl w:val="0"/>
                  <w:kinsoku w:val="0"/>
                  <w:overflowPunct w:val="0"/>
                  <w:autoSpaceDE w:val="0"/>
                  <w:autoSpaceDN w:val="0"/>
                  <w:adjustRightInd w:val="0"/>
                  <w:snapToGrid w:val="0"/>
                  <w:jc w:val="both"/>
                  <w:rPr>
                    <w:rFonts w:hint="default" w:ascii="Times New Roman" w:hAnsi="Times New Roman" w:cs="Times New Roman"/>
                    <w:sz w:val="21"/>
                    <w:szCs w:val="21"/>
                  </w:rPr>
                </w:pPr>
                <w:r>
                  <w:rPr>
                    <w:rFonts w:hint="default" w:ascii="Times New Roman" w:hAnsi="Times New Roman" w:cs="Times New Roman"/>
                    <w:sz w:val="21"/>
                    <w:szCs w:val="21"/>
                  </w:rPr>
                  <w:t>归属于上市公司股东的净利润</w:t>
                </w:r>
              </w:p>
            </w:tc>
          </w:sdtContent>
        </w:sdt>
        <w:tc>
          <w:tcPr>
            <w:tcW w:w="1044" w:type="pct"/>
            <w:vAlign w:val="center"/>
          </w:tcPr>
          <w:p>
            <w:pPr>
              <w:widowControl w:val="0"/>
              <w:kinsoku w:val="0"/>
              <w:overflowPunct w:val="0"/>
              <w:autoSpaceDE w:val="0"/>
              <w:autoSpaceDN w:val="0"/>
              <w:adjustRightInd w:val="0"/>
              <w:snapToGrid w:val="0"/>
              <w:jc w:val="right"/>
              <w:rPr>
                <w:rFonts w:hint="default" w:ascii="Times New Roman" w:hAnsi="Times New Roman" w:cs="Times New Roman"/>
                <w:sz w:val="21"/>
                <w:szCs w:val="21"/>
              </w:rPr>
            </w:pPr>
            <w:r>
              <w:rPr>
                <w:rFonts w:hint="default" w:ascii="Times New Roman" w:hAnsi="Times New Roman" w:cs="Times New Roman"/>
                <w:sz w:val="21"/>
                <w:szCs w:val="21"/>
              </w:rPr>
              <w:t>81,098,815.85</w:t>
            </w:r>
          </w:p>
        </w:tc>
        <w:tc>
          <w:tcPr>
            <w:tcW w:w="1028" w:type="pct"/>
            <w:vAlign w:val="center"/>
          </w:tcPr>
          <w:p>
            <w:pPr>
              <w:widowControl w:val="0"/>
              <w:kinsoku w:val="0"/>
              <w:overflowPunct w:val="0"/>
              <w:autoSpaceDE w:val="0"/>
              <w:autoSpaceDN w:val="0"/>
              <w:adjustRightInd w:val="0"/>
              <w:snapToGrid w:val="0"/>
              <w:jc w:val="right"/>
              <w:rPr>
                <w:rFonts w:hint="default" w:ascii="Times New Roman" w:hAnsi="Times New Roman" w:cs="Times New Roman"/>
                <w:bCs/>
                <w:sz w:val="21"/>
                <w:szCs w:val="21"/>
              </w:rPr>
            </w:pPr>
            <w:r>
              <w:rPr>
                <w:rFonts w:hint="default" w:ascii="Times New Roman" w:hAnsi="Times New Roman" w:cs="Times New Roman"/>
                <w:sz w:val="21"/>
                <w:szCs w:val="21"/>
              </w:rPr>
              <w:t>22,806,658.88</w:t>
            </w:r>
          </w:p>
        </w:tc>
        <w:tc>
          <w:tcPr>
            <w:tcW w:w="812" w:type="pct"/>
            <w:vAlign w:val="center"/>
          </w:tcPr>
          <w:p>
            <w:pPr>
              <w:keepNext w:val="0"/>
              <w:keepLines w:val="0"/>
              <w:widowControl/>
              <w:suppressLineNumbers w:val="0"/>
              <w:jc w:val="right"/>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255.59</w:t>
            </w:r>
          </w:p>
        </w:tc>
        <w:tc>
          <w:tcPr>
            <w:tcW w:w="1017" w:type="pct"/>
            <w:vAlign w:val="center"/>
          </w:tcPr>
          <w:p>
            <w:pPr>
              <w:widowControl w:val="0"/>
              <w:kinsoku w:val="0"/>
              <w:overflowPunct w:val="0"/>
              <w:autoSpaceDE w:val="0"/>
              <w:autoSpaceDN w:val="0"/>
              <w:adjustRightInd w:val="0"/>
              <w:snapToGrid w:val="0"/>
              <w:jc w:val="right"/>
              <w:rPr>
                <w:rFonts w:hint="default" w:ascii="Times New Roman" w:hAnsi="Times New Roman" w:cs="Times New Roman"/>
                <w:sz w:val="21"/>
                <w:szCs w:val="21"/>
              </w:rPr>
            </w:pPr>
            <w:r>
              <w:rPr>
                <w:rFonts w:hint="default" w:ascii="Times New Roman" w:hAnsi="Times New Roman" w:cs="Times New Roman"/>
                <w:sz w:val="21"/>
                <w:szCs w:val="21"/>
              </w:rPr>
              <w:t>-38,589,058.32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hint="default" w:ascii="Times New Roman" w:hAnsi="Times New Roman" w:cs="Times New Roman"/>
              <w:sz w:val="21"/>
              <w:szCs w:val="21"/>
            </w:rPr>
            <w:tag w:val="_PLD_2edc3c137a564aba88618b0231d4f232"/>
            <w:id w:val="23666"/>
          </w:sdtPr>
          <w:sdtEndPr>
            <w:rPr>
              <w:rFonts w:hint="default" w:ascii="Times New Roman" w:hAnsi="Times New Roman" w:cs="Times New Roman"/>
              <w:sz w:val="21"/>
              <w:szCs w:val="21"/>
            </w:rPr>
          </w:sdtEndPr>
          <w:sdtContent>
            <w:tc>
              <w:tcPr>
                <w:tcW w:w="1097" w:type="pct"/>
                <w:vAlign w:val="center"/>
              </w:tcPr>
              <w:p>
                <w:pPr>
                  <w:widowControl w:val="0"/>
                  <w:kinsoku w:val="0"/>
                  <w:overflowPunct w:val="0"/>
                  <w:autoSpaceDE w:val="0"/>
                  <w:autoSpaceDN w:val="0"/>
                  <w:adjustRightInd w:val="0"/>
                  <w:snapToGrid w:val="0"/>
                  <w:jc w:val="both"/>
                  <w:rPr>
                    <w:rFonts w:hint="default" w:ascii="Times New Roman" w:hAnsi="Times New Roman" w:cs="Times New Roman"/>
                    <w:sz w:val="21"/>
                    <w:szCs w:val="21"/>
                  </w:rPr>
                </w:pPr>
                <w:r>
                  <w:rPr>
                    <w:rFonts w:hint="default" w:ascii="Times New Roman" w:hAnsi="Times New Roman" w:cs="Times New Roman"/>
                    <w:sz w:val="21"/>
                    <w:szCs w:val="21"/>
                  </w:rPr>
                  <w:t>归属于上市公司股东的扣除非经常性损益的净利润</w:t>
                </w:r>
              </w:p>
            </w:tc>
          </w:sdtContent>
        </w:sdt>
        <w:tc>
          <w:tcPr>
            <w:tcW w:w="1044" w:type="pct"/>
            <w:vAlign w:val="center"/>
          </w:tcPr>
          <w:p>
            <w:pPr>
              <w:widowControl w:val="0"/>
              <w:kinsoku w:val="0"/>
              <w:overflowPunct w:val="0"/>
              <w:autoSpaceDE w:val="0"/>
              <w:autoSpaceDN w:val="0"/>
              <w:adjustRightInd w:val="0"/>
              <w:snapToGrid w:val="0"/>
              <w:jc w:val="right"/>
              <w:rPr>
                <w:rFonts w:hint="default" w:ascii="Times New Roman" w:hAnsi="Times New Roman" w:cs="Times New Roman"/>
                <w:sz w:val="21"/>
                <w:szCs w:val="21"/>
              </w:rPr>
            </w:pPr>
            <w:r>
              <w:rPr>
                <w:rFonts w:hint="default" w:ascii="Times New Roman" w:hAnsi="Times New Roman" w:cs="Times New Roman"/>
                <w:sz w:val="21"/>
                <w:szCs w:val="21"/>
              </w:rPr>
              <w:t>8,947,304.22</w:t>
            </w:r>
          </w:p>
        </w:tc>
        <w:tc>
          <w:tcPr>
            <w:tcW w:w="1028" w:type="pct"/>
            <w:vAlign w:val="center"/>
          </w:tcPr>
          <w:p>
            <w:pPr>
              <w:widowControl w:val="0"/>
              <w:kinsoku w:val="0"/>
              <w:overflowPunct w:val="0"/>
              <w:autoSpaceDE w:val="0"/>
              <w:autoSpaceDN w:val="0"/>
              <w:adjustRightInd w:val="0"/>
              <w:snapToGrid w:val="0"/>
              <w:jc w:val="right"/>
              <w:rPr>
                <w:rFonts w:hint="default" w:ascii="Times New Roman" w:hAnsi="Times New Roman" w:cs="Times New Roman"/>
                <w:bCs/>
                <w:sz w:val="21"/>
                <w:szCs w:val="21"/>
              </w:rPr>
            </w:pPr>
            <w:r>
              <w:rPr>
                <w:rFonts w:hint="default" w:ascii="Times New Roman" w:hAnsi="Times New Roman" w:cs="Times New Roman"/>
                <w:sz w:val="21"/>
                <w:szCs w:val="21"/>
              </w:rPr>
              <w:t>14,231,151.55</w:t>
            </w:r>
          </w:p>
        </w:tc>
        <w:tc>
          <w:tcPr>
            <w:tcW w:w="812" w:type="pct"/>
            <w:vAlign w:val="center"/>
          </w:tcPr>
          <w:p>
            <w:pPr>
              <w:keepNext w:val="0"/>
              <w:keepLines w:val="0"/>
              <w:widowControl/>
              <w:suppressLineNumbers w:val="0"/>
              <w:jc w:val="right"/>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-37.13</w:t>
            </w:r>
          </w:p>
        </w:tc>
        <w:tc>
          <w:tcPr>
            <w:tcW w:w="1017" w:type="pct"/>
            <w:vAlign w:val="center"/>
          </w:tcPr>
          <w:p>
            <w:pPr>
              <w:widowControl w:val="0"/>
              <w:kinsoku w:val="0"/>
              <w:overflowPunct w:val="0"/>
              <w:autoSpaceDE w:val="0"/>
              <w:autoSpaceDN w:val="0"/>
              <w:adjustRightInd w:val="0"/>
              <w:snapToGrid w:val="0"/>
              <w:jc w:val="right"/>
              <w:rPr>
                <w:rFonts w:hint="default" w:ascii="Times New Roman" w:hAnsi="Times New Roman" w:cs="Times New Roman"/>
                <w:sz w:val="21"/>
                <w:szCs w:val="21"/>
              </w:rPr>
            </w:pPr>
            <w:r>
              <w:rPr>
                <w:rFonts w:hint="default" w:ascii="Times New Roman" w:hAnsi="Times New Roman" w:cs="Times New Roman"/>
                <w:sz w:val="21"/>
                <w:szCs w:val="21"/>
              </w:rPr>
              <w:t>-2,80</w:t>
            </w:r>
            <w:r>
              <w:rPr>
                <w:rFonts w:hint="default" w:ascii="Times New Roman" w:hAnsi="Times New Roman" w:cs="Times New Roman"/>
                <w:sz w:val="21"/>
                <w:szCs w:val="21"/>
                <w:lang w:val="en-US" w:eastAsia="zh-CN"/>
              </w:rPr>
              <w:t>6,708.42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hint="default" w:ascii="Times New Roman" w:hAnsi="Times New Roman" w:cs="Times New Roman"/>
              <w:sz w:val="21"/>
              <w:szCs w:val="21"/>
            </w:rPr>
            <w:tag w:val="_PLD_e26583adfa0643ac904634eeb576245b"/>
            <w:id w:val="23667"/>
          </w:sdtPr>
          <w:sdtEndPr>
            <w:rPr>
              <w:rFonts w:hint="default" w:ascii="Times New Roman" w:hAnsi="Times New Roman" w:cs="Times New Roman"/>
              <w:sz w:val="21"/>
              <w:szCs w:val="21"/>
            </w:rPr>
          </w:sdtEndPr>
          <w:sdtContent>
            <w:tc>
              <w:tcPr>
                <w:tcW w:w="1097" w:type="pct"/>
                <w:vAlign w:val="center"/>
              </w:tcPr>
              <w:p>
                <w:pPr>
                  <w:widowControl w:val="0"/>
                  <w:kinsoku w:val="0"/>
                  <w:overflowPunct w:val="0"/>
                  <w:autoSpaceDE w:val="0"/>
                  <w:autoSpaceDN w:val="0"/>
                  <w:adjustRightInd w:val="0"/>
                  <w:snapToGrid w:val="0"/>
                  <w:jc w:val="both"/>
                  <w:rPr>
                    <w:rFonts w:hint="default" w:ascii="Times New Roman" w:hAnsi="Times New Roman" w:cs="Times New Roman"/>
                    <w:sz w:val="21"/>
                    <w:szCs w:val="21"/>
                    <w:highlight w:val="magenta"/>
                  </w:rPr>
                </w:pPr>
                <w:r>
                  <w:rPr>
                    <w:rFonts w:hint="default" w:ascii="Times New Roman" w:hAnsi="Times New Roman" w:cs="Times New Roman"/>
                    <w:sz w:val="21"/>
                    <w:szCs w:val="21"/>
                  </w:rPr>
                  <w:t>经营活动产生的现金流量净额</w:t>
                </w:r>
              </w:p>
            </w:tc>
          </w:sdtContent>
        </w:sdt>
        <w:tc>
          <w:tcPr>
            <w:tcW w:w="1044" w:type="pct"/>
            <w:vAlign w:val="center"/>
          </w:tcPr>
          <w:p>
            <w:pPr>
              <w:widowControl w:val="0"/>
              <w:kinsoku w:val="0"/>
              <w:overflowPunct w:val="0"/>
              <w:autoSpaceDE w:val="0"/>
              <w:autoSpaceDN w:val="0"/>
              <w:adjustRightInd w:val="0"/>
              <w:snapToGrid w:val="0"/>
              <w:jc w:val="right"/>
              <w:rPr>
                <w:rFonts w:hint="default" w:ascii="Times New Roman" w:hAnsi="Times New Roman" w:cs="Times New Roman"/>
                <w:sz w:val="21"/>
                <w:szCs w:val="21"/>
              </w:rPr>
            </w:pPr>
            <w:r>
              <w:rPr>
                <w:rFonts w:hint="default" w:ascii="Times New Roman" w:hAnsi="Times New Roman" w:cs="Times New Roman"/>
                <w:sz w:val="21"/>
                <w:szCs w:val="21"/>
              </w:rPr>
              <w:t>14,279,946.49</w:t>
            </w:r>
          </w:p>
        </w:tc>
        <w:tc>
          <w:tcPr>
            <w:tcW w:w="1028" w:type="pct"/>
            <w:vAlign w:val="center"/>
          </w:tcPr>
          <w:p>
            <w:pPr>
              <w:widowControl w:val="0"/>
              <w:kinsoku w:val="0"/>
              <w:overflowPunct w:val="0"/>
              <w:autoSpaceDE w:val="0"/>
              <w:autoSpaceDN w:val="0"/>
              <w:adjustRightInd w:val="0"/>
              <w:snapToGrid w:val="0"/>
              <w:jc w:val="right"/>
              <w:rPr>
                <w:rFonts w:hint="default" w:ascii="Times New Roman" w:hAnsi="Times New Roman" w:cs="Times New Roman"/>
                <w:sz w:val="21"/>
                <w:szCs w:val="21"/>
              </w:rPr>
            </w:pPr>
            <w:r>
              <w:rPr>
                <w:rFonts w:hint="default" w:ascii="Times New Roman" w:hAnsi="Times New Roman" w:cs="Times New Roman"/>
                <w:sz w:val="21"/>
                <w:szCs w:val="21"/>
              </w:rPr>
              <w:t>38,368,320.17</w:t>
            </w:r>
          </w:p>
        </w:tc>
        <w:tc>
          <w:tcPr>
            <w:tcW w:w="812" w:type="pct"/>
            <w:vAlign w:val="center"/>
          </w:tcPr>
          <w:p>
            <w:pPr>
              <w:keepNext w:val="0"/>
              <w:keepLines w:val="0"/>
              <w:widowControl/>
              <w:suppressLineNumbers w:val="0"/>
              <w:jc w:val="right"/>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-62.78</w:t>
            </w:r>
          </w:p>
        </w:tc>
        <w:tc>
          <w:tcPr>
            <w:tcW w:w="1017" w:type="pct"/>
            <w:vAlign w:val="center"/>
          </w:tcPr>
          <w:p>
            <w:pPr>
              <w:widowControl w:val="0"/>
              <w:kinsoku w:val="0"/>
              <w:overflowPunct w:val="0"/>
              <w:autoSpaceDE w:val="0"/>
              <w:autoSpaceDN w:val="0"/>
              <w:adjustRightInd w:val="0"/>
              <w:snapToGrid w:val="0"/>
              <w:jc w:val="right"/>
              <w:rPr>
                <w:rFonts w:hint="default" w:ascii="Times New Roman" w:hAnsi="Times New Roman" w:cs="Times New Roman"/>
                <w:sz w:val="21"/>
                <w:szCs w:val="21"/>
              </w:rPr>
            </w:pPr>
            <w:r>
              <w:rPr>
                <w:rFonts w:hint="default" w:ascii="Times New Roman" w:hAnsi="Times New Roman" w:cs="Times New Roman"/>
                <w:sz w:val="21"/>
                <w:szCs w:val="21"/>
              </w:rPr>
              <w:t>27,580,148.16</w:t>
            </w:r>
          </w:p>
        </w:tc>
      </w:tr>
      <w:sdt>
        <w:sdtPr>
          <w:rPr>
            <w:rFonts w:hint="default" w:ascii="Times New Roman" w:hAnsi="Times New Roman" w:cs="Times New Roman"/>
            <w:sz w:val="21"/>
            <w:szCs w:val="21"/>
          </w:rPr>
          <w:alias w:val="主要会计数据（发生额）"/>
          <w:tag w:val="_TUP_94fdd25eb384418cb2a65ee2fac8a470"/>
          <w:id w:val="23668"/>
          <w:placeholder>
            <w:docPart w:val="{44348112-c879-47b7-9298-ad3102f25497}"/>
          </w:placeholder>
        </w:sdtPr>
        <w:sdtEndPr>
          <w:rPr>
            <w:rFonts w:hint="default" w:ascii="Times New Roman" w:hAnsi="Times New Roman" w:cs="Times New Roman"/>
            <w:sz w:val="21"/>
            <w:szCs w:val="21"/>
          </w:rPr>
        </w:sdtEndPr>
        <w:sdtContent>
          <w:sdt>
            <w:sdtPr>
              <w:rPr>
                <w:rFonts w:hint="default" w:ascii="Times New Roman" w:hAnsi="Times New Roman" w:cs="Times New Roman"/>
                <w:sz w:val="21"/>
                <w:szCs w:val="21"/>
              </w:rPr>
              <w:alias w:val="主要会计数据（发生额）"/>
              <w:tag w:val="_TUP_94fdd25eb384418cb2a65ee2fac8a470"/>
              <w:id w:val="23669"/>
              <w:placeholder>
                <w:docPart w:val="{44348112-c879-47b7-9298-ad3102f25497}"/>
              </w:placeholder>
            </w:sdtPr>
            <w:sdtEndPr>
              <w:rPr>
                <w:rFonts w:hint="default" w:ascii="Times New Roman" w:hAnsi="Times New Roman" w:cs="Times New Roman"/>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097" w:type="pct"/>
                    <w:vAlign w:val="center"/>
                  </w:tcPr>
                  <w:p>
                    <w:pPr>
                      <w:widowControl w:val="0"/>
                      <w:kinsoku w:val="0"/>
                      <w:overflowPunct w:val="0"/>
                      <w:autoSpaceDE w:val="0"/>
                      <w:autoSpaceDN w:val="0"/>
                      <w:adjustRightInd w:val="0"/>
                      <w:snapToGrid w:val="0"/>
                      <w:jc w:val="both"/>
                      <w:rPr>
                        <w:rFonts w:hint="default" w:ascii="Times New Roman" w:hAnsi="Times New Roman" w:cs="Times New Roman"/>
                        <w:sz w:val="21"/>
                        <w:szCs w:val="21"/>
                      </w:rPr>
                    </w:pPr>
                  </w:p>
                </w:tc>
                <w:tc>
                  <w:tcPr>
                    <w:tcW w:w="1044" w:type="pct"/>
                    <w:vAlign w:val="center"/>
                  </w:tcPr>
                  <w:p>
                    <w:pPr>
                      <w:widowControl w:val="0"/>
                      <w:kinsoku w:val="0"/>
                      <w:overflowPunct w:val="0"/>
                      <w:autoSpaceDE w:val="0"/>
                      <w:autoSpaceDN w:val="0"/>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2024年末</w:t>
                    </w:r>
                  </w:p>
                </w:tc>
                <w:tc>
                  <w:tcPr>
                    <w:tcW w:w="1028" w:type="pct"/>
                    <w:vAlign w:val="center"/>
                  </w:tcPr>
                  <w:p>
                    <w:pPr>
                      <w:widowControl w:val="0"/>
                      <w:kinsoku w:val="0"/>
                      <w:overflowPunct w:val="0"/>
                      <w:autoSpaceDE w:val="0"/>
                      <w:autoSpaceDN w:val="0"/>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2023年末</w:t>
                    </w:r>
                  </w:p>
                </w:tc>
                <w:tc>
                  <w:tcPr>
                    <w:tcW w:w="812" w:type="pct"/>
                    <w:vAlign w:val="center"/>
                  </w:tcPr>
                  <w:p>
                    <w:pPr>
                      <w:widowControl w:val="0"/>
                      <w:kinsoku w:val="0"/>
                      <w:overflowPunct w:val="0"/>
                      <w:autoSpaceDE w:val="0"/>
                      <w:autoSpaceDN w:val="0"/>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本期末比上年同期末增减（%）</w:t>
                    </w:r>
                  </w:p>
                </w:tc>
                <w:tc>
                  <w:tcPr>
                    <w:tcW w:w="1017" w:type="pct"/>
                    <w:vAlign w:val="center"/>
                  </w:tcPr>
                  <w:p>
                    <w:pPr>
                      <w:widowControl w:val="0"/>
                      <w:kinsoku w:val="0"/>
                      <w:overflowPunct w:val="0"/>
                      <w:autoSpaceDE w:val="0"/>
                      <w:autoSpaceDN w:val="0"/>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2022年末</w:t>
                    </w:r>
                  </w:p>
                </w:tc>
              </w:tr>
            </w:sdtContent>
          </w:sdt>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hint="default" w:ascii="Times New Roman" w:hAnsi="Times New Roman" w:cs="Times New Roman"/>
              <w:sz w:val="21"/>
              <w:szCs w:val="21"/>
            </w:rPr>
            <w:tag w:val="_PLD_1257117f05a44030bdc03ae8e5b21a70"/>
            <w:id w:val="23670"/>
          </w:sdtPr>
          <w:sdtEndPr>
            <w:rPr>
              <w:rFonts w:hint="default" w:ascii="Times New Roman" w:hAnsi="Times New Roman" w:cs="Times New Roman"/>
              <w:sz w:val="21"/>
              <w:szCs w:val="21"/>
            </w:rPr>
          </w:sdtEndPr>
          <w:sdtContent>
            <w:tc>
              <w:tcPr>
                <w:tcW w:w="1097" w:type="pct"/>
                <w:vAlign w:val="center"/>
              </w:tcPr>
              <w:p>
                <w:pPr>
                  <w:widowControl w:val="0"/>
                  <w:kinsoku w:val="0"/>
                  <w:overflowPunct w:val="0"/>
                  <w:autoSpaceDE w:val="0"/>
                  <w:autoSpaceDN w:val="0"/>
                  <w:adjustRightInd w:val="0"/>
                  <w:snapToGrid w:val="0"/>
                  <w:jc w:val="both"/>
                  <w:rPr>
                    <w:rFonts w:hint="default" w:ascii="Times New Roman" w:hAnsi="Times New Roman" w:cs="Times New Roman"/>
                    <w:sz w:val="21"/>
                    <w:szCs w:val="21"/>
                  </w:rPr>
                </w:pPr>
                <w:r>
                  <w:rPr>
                    <w:rFonts w:hint="default" w:ascii="Times New Roman" w:hAnsi="Times New Roman" w:cs="Times New Roman"/>
                    <w:sz w:val="21"/>
                    <w:szCs w:val="21"/>
                  </w:rPr>
                  <w:t>归属于上市公司股东的净资产</w:t>
                </w:r>
              </w:p>
            </w:tc>
          </w:sdtContent>
        </w:sdt>
        <w:tc>
          <w:tcPr>
            <w:tcW w:w="1044" w:type="pct"/>
            <w:vAlign w:val="center"/>
          </w:tcPr>
          <w:p>
            <w:pPr>
              <w:widowControl w:val="0"/>
              <w:kinsoku w:val="0"/>
              <w:overflowPunct w:val="0"/>
              <w:autoSpaceDE w:val="0"/>
              <w:autoSpaceDN w:val="0"/>
              <w:adjustRightInd w:val="0"/>
              <w:snapToGrid w:val="0"/>
              <w:jc w:val="right"/>
              <w:rPr>
                <w:rFonts w:hint="default" w:ascii="Times New Roman" w:hAnsi="Times New Roman" w:cs="Times New Roman"/>
                <w:sz w:val="21"/>
                <w:szCs w:val="21"/>
              </w:rPr>
            </w:pPr>
            <w:r>
              <w:rPr>
                <w:rFonts w:hint="default" w:ascii="Times New Roman" w:hAnsi="Times New Roman" w:cs="Times New Roman"/>
                <w:sz w:val="21"/>
                <w:szCs w:val="21"/>
              </w:rPr>
              <w:t>2,184,449,148.07</w:t>
            </w:r>
          </w:p>
        </w:tc>
        <w:tc>
          <w:tcPr>
            <w:tcW w:w="1028" w:type="pct"/>
            <w:vAlign w:val="center"/>
          </w:tcPr>
          <w:p>
            <w:pPr>
              <w:widowControl w:val="0"/>
              <w:kinsoku w:val="0"/>
              <w:overflowPunct w:val="0"/>
              <w:autoSpaceDE w:val="0"/>
              <w:autoSpaceDN w:val="0"/>
              <w:adjustRightInd w:val="0"/>
              <w:snapToGrid w:val="0"/>
              <w:jc w:val="right"/>
              <w:rPr>
                <w:rFonts w:hint="default" w:ascii="Times New Roman" w:hAnsi="Times New Roman" w:cs="Times New Roman"/>
                <w:bCs/>
                <w:sz w:val="21"/>
                <w:szCs w:val="21"/>
              </w:rPr>
            </w:pPr>
            <w:r>
              <w:rPr>
                <w:rFonts w:hint="default" w:ascii="Times New Roman" w:hAnsi="Times New Roman" w:cs="Times New Roman"/>
                <w:sz w:val="21"/>
                <w:szCs w:val="21"/>
              </w:rPr>
              <w:t>2,119,850,332.22</w:t>
            </w:r>
          </w:p>
        </w:tc>
        <w:tc>
          <w:tcPr>
            <w:tcW w:w="812" w:type="pct"/>
            <w:vAlign w:val="center"/>
          </w:tcPr>
          <w:p>
            <w:pPr>
              <w:widowControl w:val="0"/>
              <w:kinsoku w:val="0"/>
              <w:overflowPunct w:val="0"/>
              <w:autoSpaceDE w:val="0"/>
              <w:autoSpaceDN w:val="0"/>
              <w:adjustRightInd w:val="0"/>
              <w:snapToGrid w:val="0"/>
              <w:jc w:val="right"/>
              <w:rPr>
                <w:rFonts w:hint="default" w:ascii="Times New Roman" w:hAnsi="Times New Roman" w:cs="Times New Roman"/>
                <w:sz w:val="21"/>
                <w:szCs w:val="21"/>
              </w:rPr>
            </w:pPr>
            <w:r>
              <w:rPr>
                <w:rFonts w:hint="default" w:ascii="Times New Roman" w:hAnsi="Times New Roman" w:cs="Times New Roman"/>
                <w:sz w:val="21"/>
                <w:szCs w:val="21"/>
              </w:rPr>
              <w:t>3.05</w:t>
            </w:r>
          </w:p>
        </w:tc>
        <w:tc>
          <w:tcPr>
            <w:tcW w:w="1017" w:type="pct"/>
            <w:vAlign w:val="center"/>
          </w:tcPr>
          <w:p>
            <w:pPr>
              <w:widowControl w:val="0"/>
              <w:kinsoku w:val="0"/>
              <w:overflowPunct w:val="0"/>
              <w:autoSpaceDE w:val="0"/>
              <w:autoSpaceDN w:val="0"/>
              <w:adjustRightInd w:val="0"/>
              <w:snapToGrid w:val="0"/>
              <w:jc w:val="right"/>
              <w:rPr>
                <w:rFonts w:hint="default" w:ascii="Times New Roman" w:hAnsi="Times New Roman" w:cs="Times New Roman"/>
                <w:sz w:val="21"/>
                <w:szCs w:val="21"/>
              </w:rPr>
            </w:pPr>
            <w:r>
              <w:rPr>
                <w:rFonts w:hint="default" w:ascii="Times New Roman" w:hAnsi="Times New Roman" w:cs="Times New Roman"/>
                <w:sz w:val="21"/>
                <w:szCs w:val="21"/>
              </w:rPr>
              <w:t>2,097,043,673.34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hint="default" w:ascii="Times New Roman" w:hAnsi="Times New Roman" w:cs="Times New Roman"/>
              <w:sz w:val="21"/>
              <w:szCs w:val="21"/>
            </w:rPr>
            <w:tag w:val="_PLD_2d1128ab6991472fb0ba6892584a4be8"/>
            <w:id w:val="23671"/>
          </w:sdtPr>
          <w:sdtEndPr>
            <w:rPr>
              <w:rFonts w:hint="default" w:ascii="Times New Roman" w:hAnsi="Times New Roman" w:cs="Times New Roman"/>
              <w:sz w:val="21"/>
              <w:szCs w:val="21"/>
            </w:rPr>
          </w:sdtEndPr>
          <w:sdtContent>
            <w:tc>
              <w:tcPr>
                <w:tcW w:w="1097" w:type="pct"/>
                <w:vAlign w:val="center"/>
              </w:tcPr>
              <w:p>
                <w:pPr>
                  <w:widowControl w:val="0"/>
                  <w:kinsoku w:val="0"/>
                  <w:overflowPunct w:val="0"/>
                  <w:autoSpaceDE w:val="0"/>
                  <w:autoSpaceDN w:val="0"/>
                  <w:adjustRightInd w:val="0"/>
                  <w:snapToGrid w:val="0"/>
                  <w:jc w:val="both"/>
                  <w:rPr>
                    <w:rFonts w:hint="default" w:ascii="Times New Roman" w:hAnsi="Times New Roman" w:cs="Times New Roman"/>
                    <w:sz w:val="21"/>
                    <w:szCs w:val="21"/>
                  </w:rPr>
                </w:pPr>
                <w:r>
                  <w:rPr>
                    <w:rFonts w:hint="default" w:ascii="Times New Roman" w:hAnsi="Times New Roman" w:cs="Times New Roman"/>
                    <w:sz w:val="21"/>
                    <w:szCs w:val="21"/>
                  </w:rPr>
                  <w:t>总资产</w:t>
                </w:r>
              </w:p>
            </w:tc>
          </w:sdtContent>
        </w:sdt>
        <w:tc>
          <w:tcPr>
            <w:tcW w:w="1044" w:type="pct"/>
            <w:vAlign w:val="center"/>
          </w:tcPr>
          <w:p>
            <w:pPr>
              <w:widowControl w:val="0"/>
              <w:kinsoku w:val="0"/>
              <w:overflowPunct w:val="0"/>
              <w:autoSpaceDE w:val="0"/>
              <w:autoSpaceDN w:val="0"/>
              <w:adjustRightInd w:val="0"/>
              <w:snapToGrid w:val="0"/>
              <w:jc w:val="right"/>
              <w:rPr>
                <w:rFonts w:hint="default" w:ascii="Times New Roman" w:hAnsi="Times New Roman" w:cs="Times New Roman"/>
                <w:sz w:val="21"/>
                <w:szCs w:val="21"/>
              </w:rPr>
            </w:pPr>
            <w:r>
              <w:rPr>
                <w:rFonts w:hint="default" w:ascii="Times New Roman" w:hAnsi="Times New Roman" w:cs="Times New Roman"/>
                <w:sz w:val="21"/>
                <w:szCs w:val="21"/>
              </w:rPr>
              <w:t>2,720,923,571.60</w:t>
            </w:r>
          </w:p>
        </w:tc>
        <w:tc>
          <w:tcPr>
            <w:tcW w:w="1028" w:type="pct"/>
            <w:vAlign w:val="center"/>
          </w:tcPr>
          <w:p>
            <w:pPr>
              <w:widowControl w:val="0"/>
              <w:kinsoku w:val="0"/>
              <w:overflowPunct w:val="0"/>
              <w:autoSpaceDE w:val="0"/>
              <w:autoSpaceDN w:val="0"/>
              <w:adjustRightInd w:val="0"/>
              <w:snapToGrid w:val="0"/>
              <w:jc w:val="right"/>
              <w:rPr>
                <w:rFonts w:hint="default" w:ascii="Times New Roman" w:hAnsi="Times New Roman" w:cs="Times New Roman"/>
                <w:bCs/>
                <w:sz w:val="21"/>
                <w:szCs w:val="21"/>
              </w:rPr>
            </w:pPr>
            <w:r>
              <w:rPr>
                <w:rFonts w:hint="default" w:ascii="Times New Roman" w:hAnsi="Times New Roman" w:cs="Times New Roman"/>
                <w:sz w:val="21"/>
                <w:szCs w:val="21"/>
              </w:rPr>
              <w:t>2,621,957,721.33</w:t>
            </w:r>
          </w:p>
        </w:tc>
        <w:tc>
          <w:tcPr>
            <w:tcW w:w="812" w:type="pct"/>
            <w:vAlign w:val="center"/>
          </w:tcPr>
          <w:p>
            <w:pPr>
              <w:widowControl w:val="0"/>
              <w:kinsoku w:val="0"/>
              <w:overflowPunct w:val="0"/>
              <w:autoSpaceDE w:val="0"/>
              <w:autoSpaceDN w:val="0"/>
              <w:adjustRightInd w:val="0"/>
              <w:snapToGrid w:val="0"/>
              <w:jc w:val="right"/>
              <w:rPr>
                <w:rFonts w:hint="default" w:ascii="Times New Roman" w:hAnsi="Times New Roman" w:cs="Times New Roman"/>
                <w:sz w:val="21"/>
                <w:szCs w:val="21"/>
              </w:rPr>
            </w:pPr>
            <w:r>
              <w:rPr>
                <w:rFonts w:hint="default" w:ascii="Times New Roman" w:hAnsi="Times New Roman" w:cs="Times New Roman"/>
                <w:sz w:val="21"/>
                <w:szCs w:val="21"/>
              </w:rPr>
              <w:t>3.77</w:t>
            </w:r>
          </w:p>
        </w:tc>
        <w:tc>
          <w:tcPr>
            <w:tcW w:w="1017" w:type="pct"/>
            <w:vAlign w:val="center"/>
          </w:tcPr>
          <w:p>
            <w:pPr>
              <w:widowControl w:val="0"/>
              <w:kinsoku w:val="0"/>
              <w:overflowPunct w:val="0"/>
              <w:autoSpaceDE w:val="0"/>
              <w:autoSpaceDN w:val="0"/>
              <w:adjustRightInd w:val="0"/>
              <w:snapToGrid w:val="0"/>
              <w:jc w:val="right"/>
              <w:rPr>
                <w:rFonts w:hint="default" w:ascii="Times New Roman" w:hAnsi="Times New Roman" w:cs="Times New Roman"/>
                <w:sz w:val="21"/>
                <w:szCs w:val="21"/>
              </w:rPr>
            </w:pPr>
            <w:r>
              <w:rPr>
                <w:rFonts w:hint="default" w:ascii="Times New Roman" w:hAnsi="Times New Roman" w:cs="Times New Roman"/>
                <w:sz w:val="21"/>
                <w:szCs w:val="21"/>
              </w:rPr>
              <w:t>2,476,501,725.68</w:t>
            </w:r>
          </w:p>
        </w:tc>
      </w:tr>
    </w:tbl>
    <w:p/>
    <w:p>
      <w:pPr>
        <w:pStyle w:val="6"/>
        <w:numPr>
          <w:ilvl w:val="0"/>
          <w:numId w:val="0"/>
        </w:numPr>
        <w:ind w:leftChars="0"/>
        <w:rPr>
          <w:rFonts w:hint="eastAsia" w:ascii="宋体" w:hAnsi="宋体"/>
          <w:szCs w:val="21"/>
        </w:rPr>
      </w:pPr>
      <w:r>
        <w:rPr>
          <w:rFonts w:hint="eastAsia"/>
          <w:lang w:eastAsia="zh-CN"/>
        </w:rPr>
        <w:t>（</w:t>
      </w:r>
      <w:r>
        <w:rPr>
          <w:rFonts w:hint="eastAsia"/>
          <w:lang w:val="en-US" w:eastAsia="zh-CN"/>
        </w:rPr>
        <w:t>二</w:t>
      </w:r>
      <w:r>
        <w:rPr>
          <w:rFonts w:hint="eastAsia"/>
          <w:lang w:eastAsia="zh-CN"/>
        </w:rPr>
        <w:t>）</w:t>
      </w:r>
      <w:r>
        <w:t>主要财务指标</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4"/>
        <w:gridCol w:w="1452"/>
        <w:gridCol w:w="1326"/>
        <w:gridCol w:w="1537"/>
        <w:gridCol w:w="1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a5c59cd3e5544374a4bd7ceda5f62092"/>
            <w:id w:val="23789"/>
          </w:sdtPr>
          <w:sdtEndPr>
            <w:rPr>
              <w:rFonts w:hint="default" w:ascii="Times New Roman" w:hAnsi="Times New Roman" w:cs="Times New Roman"/>
              <w:szCs w:val="24"/>
            </w:rPr>
          </w:sdtEndPr>
          <w:sdtContent>
            <w:tc>
              <w:tcPr>
                <w:tcW w:w="1764" w:type="pct"/>
                <w:vAlign w:val="center"/>
              </w:tcPr>
              <w:p>
                <w:pPr>
                  <w:widowControl w:val="0"/>
                  <w:kinsoku w:val="0"/>
                  <w:overflowPunct w:val="0"/>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主要财务指标</w:t>
                </w:r>
              </w:p>
            </w:tc>
          </w:sdtContent>
        </w:sdt>
        <w:sdt>
          <w:sdtPr>
            <w:rPr>
              <w:rFonts w:hint="default" w:ascii="Times New Roman" w:hAnsi="Times New Roman" w:cs="Times New Roman"/>
            </w:rPr>
            <w:tag w:val="_PLD_1a1e4f34f77949538a9c656b241499b6"/>
            <w:id w:val="23790"/>
          </w:sdtPr>
          <w:sdtEndPr>
            <w:rPr>
              <w:rFonts w:hint="default" w:ascii="Times New Roman" w:hAnsi="Times New Roman" w:cs="Times New Roman"/>
            </w:rPr>
          </w:sdtEndPr>
          <w:sdtContent>
            <w:tc>
              <w:tcPr>
                <w:tcW w:w="802" w:type="pct"/>
                <w:vAlign w:val="center"/>
              </w:tcPr>
              <w:p>
                <w:pPr>
                  <w:widowControl w:val="0"/>
                  <w:kinsoku w:val="0"/>
                  <w:overflowPunct w:val="0"/>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2024年</w:t>
                </w:r>
              </w:p>
            </w:tc>
          </w:sdtContent>
        </w:sdt>
        <w:sdt>
          <w:sdtPr>
            <w:rPr>
              <w:rFonts w:hint="default" w:ascii="Times New Roman" w:hAnsi="Times New Roman" w:cs="Times New Roman"/>
            </w:rPr>
            <w:tag w:val="_PLD_9310148e9c2c4e968f8a8cf7147fc9a7"/>
            <w:id w:val="23791"/>
          </w:sdtPr>
          <w:sdtEndPr>
            <w:rPr>
              <w:rFonts w:hint="default" w:ascii="Times New Roman" w:hAnsi="Times New Roman" w:cs="Times New Roman"/>
            </w:rPr>
          </w:sdtEndPr>
          <w:sdtContent>
            <w:tc>
              <w:tcPr>
                <w:tcW w:w="732" w:type="pct"/>
                <w:vAlign w:val="center"/>
              </w:tcPr>
              <w:p>
                <w:pPr>
                  <w:widowControl w:val="0"/>
                  <w:kinsoku w:val="0"/>
                  <w:overflowPunct w:val="0"/>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2023年</w:t>
                </w:r>
              </w:p>
            </w:tc>
          </w:sdtContent>
        </w:sdt>
        <w:sdt>
          <w:sdtPr>
            <w:rPr>
              <w:rFonts w:hint="default" w:ascii="Times New Roman" w:hAnsi="Times New Roman" w:cs="Times New Roman"/>
            </w:rPr>
            <w:tag w:val="_PLD_5901f5518cb6434888ae838febb8af68"/>
            <w:id w:val="23792"/>
          </w:sdtPr>
          <w:sdtEndPr>
            <w:rPr>
              <w:rFonts w:hint="default" w:ascii="Times New Roman" w:hAnsi="Times New Roman" w:cs="Times New Roman"/>
            </w:rPr>
          </w:sdtEndPr>
          <w:sdtContent>
            <w:tc>
              <w:tcPr>
                <w:tcW w:w="849" w:type="pct"/>
                <w:vAlign w:val="center"/>
              </w:tcPr>
              <w:p>
                <w:pPr>
                  <w:widowControl w:val="0"/>
                  <w:kinsoku w:val="0"/>
                  <w:overflowPunct w:val="0"/>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本期比上年同期增减(%)</w:t>
                </w:r>
              </w:p>
            </w:tc>
          </w:sdtContent>
        </w:sdt>
        <w:sdt>
          <w:sdtPr>
            <w:rPr>
              <w:rFonts w:hint="default" w:ascii="Times New Roman" w:hAnsi="Times New Roman" w:cs="Times New Roman"/>
            </w:rPr>
            <w:tag w:val="_PLD_437266ed462e4dd1873b86621495169c"/>
            <w:id w:val="23793"/>
          </w:sdtPr>
          <w:sdtEndPr>
            <w:rPr>
              <w:rFonts w:hint="default" w:ascii="Times New Roman" w:hAnsi="Times New Roman" w:cs="Times New Roman"/>
            </w:rPr>
          </w:sdtEndPr>
          <w:sdtContent>
            <w:tc>
              <w:tcPr>
                <w:tcW w:w="850" w:type="pct"/>
                <w:vAlign w:val="center"/>
              </w:tcPr>
              <w:p>
                <w:pPr>
                  <w:widowControl w:val="0"/>
                  <w:kinsoku w:val="0"/>
                  <w:overflowPunct w:val="0"/>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2022年</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4" w:type="pct"/>
            <w:vAlign w:val="center"/>
          </w:tcPr>
          <w:p>
            <w:pPr>
              <w:widowControl w:val="0"/>
              <w:kinsoku w:val="0"/>
              <w:overflowPunct w:val="0"/>
              <w:autoSpaceDE w:val="0"/>
              <w:autoSpaceDN w:val="0"/>
              <w:adjustRightInd w:val="0"/>
              <w:snapToGrid w:val="0"/>
              <w:jc w:val="both"/>
              <w:rPr>
                <w:rFonts w:hint="default" w:ascii="Times New Roman" w:hAnsi="Times New Roman" w:cs="Times New Roman"/>
                <w:szCs w:val="21"/>
              </w:rPr>
            </w:pPr>
            <w:r>
              <w:rPr>
                <w:rFonts w:hint="default" w:ascii="Times New Roman" w:hAnsi="Times New Roman" w:cs="Times New Roman"/>
                <w:szCs w:val="21"/>
              </w:rPr>
              <w:t>基本每股收益（元／股）</w:t>
            </w:r>
          </w:p>
        </w:tc>
        <w:tc>
          <w:tcPr>
            <w:tcW w:w="802" w:type="pct"/>
            <w:vAlign w:val="center"/>
          </w:tcPr>
          <w:p>
            <w:pPr>
              <w:widowControl w:val="0"/>
              <w:kinsoku w:val="0"/>
              <w:overflowPunct w:val="0"/>
              <w:autoSpaceDE w:val="0"/>
              <w:autoSpaceDN w:val="0"/>
              <w:adjustRightInd w:val="0"/>
              <w:snapToGrid w:val="0"/>
              <w:jc w:val="right"/>
              <w:rPr>
                <w:rFonts w:hint="default" w:ascii="Times New Roman" w:hAnsi="Times New Roman" w:cs="Times New Roman"/>
                <w:szCs w:val="21"/>
              </w:rPr>
            </w:pPr>
            <w:r>
              <w:rPr>
                <w:rFonts w:hint="default" w:ascii="Times New Roman" w:hAnsi="Times New Roman" w:cs="Times New Roman"/>
              </w:rPr>
              <w:t>0.1475</w:t>
            </w:r>
          </w:p>
        </w:tc>
        <w:tc>
          <w:tcPr>
            <w:tcW w:w="732" w:type="pct"/>
            <w:vAlign w:val="center"/>
          </w:tcPr>
          <w:p>
            <w:pPr>
              <w:widowControl w:val="0"/>
              <w:kinsoku w:val="0"/>
              <w:overflowPunct w:val="0"/>
              <w:autoSpaceDE w:val="0"/>
              <w:autoSpaceDN w:val="0"/>
              <w:adjustRightInd w:val="0"/>
              <w:snapToGrid w:val="0"/>
              <w:jc w:val="right"/>
              <w:rPr>
                <w:rFonts w:hint="default" w:ascii="Times New Roman" w:hAnsi="Times New Roman" w:cs="Times New Roman"/>
                <w:szCs w:val="21"/>
              </w:rPr>
            </w:pPr>
            <w:r>
              <w:rPr>
                <w:rFonts w:hint="default" w:ascii="Times New Roman" w:hAnsi="Times New Roman" w:cs="Times New Roman"/>
              </w:rPr>
              <w:t>0.0415</w:t>
            </w:r>
          </w:p>
        </w:tc>
        <w:tc>
          <w:tcPr>
            <w:tcW w:w="849" w:type="pct"/>
            <w:vAlign w:val="center"/>
          </w:tcPr>
          <w:p>
            <w:pPr>
              <w:widowControl w:val="0"/>
              <w:kinsoku w:val="0"/>
              <w:overflowPunct w:val="0"/>
              <w:autoSpaceDE w:val="0"/>
              <w:autoSpaceDN w:val="0"/>
              <w:adjustRightInd w:val="0"/>
              <w:snapToGrid w:val="0"/>
              <w:jc w:val="right"/>
              <w:rPr>
                <w:rFonts w:hint="default" w:ascii="Times New Roman" w:hAnsi="Times New Roman" w:cs="Times New Roman"/>
                <w:szCs w:val="21"/>
              </w:rPr>
            </w:pPr>
            <w:r>
              <w:rPr>
                <w:rFonts w:hint="default" w:ascii="Times New Roman" w:hAnsi="Times New Roman" w:cs="Times New Roman"/>
              </w:rPr>
              <w:t>255.42</w:t>
            </w:r>
          </w:p>
        </w:tc>
        <w:tc>
          <w:tcPr>
            <w:tcW w:w="850" w:type="pct"/>
            <w:vAlign w:val="center"/>
          </w:tcPr>
          <w:p>
            <w:pPr>
              <w:widowControl w:val="0"/>
              <w:kinsoku w:val="0"/>
              <w:overflowPunct w:val="0"/>
              <w:autoSpaceDE w:val="0"/>
              <w:autoSpaceDN w:val="0"/>
              <w:adjustRightInd w:val="0"/>
              <w:snapToGrid w:val="0"/>
              <w:jc w:val="right"/>
              <w:rPr>
                <w:rFonts w:hint="default" w:ascii="Times New Roman" w:hAnsi="Times New Roman" w:cs="Times New Roman"/>
                <w:szCs w:val="21"/>
              </w:rPr>
            </w:pPr>
            <w:r>
              <w:rPr>
                <w:rFonts w:hint="default" w:ascii="Times New Roman" w:hAnsi="Times New Roman" w:cs="Times New Roman"/>
              </w:rPr>
              <w:t>-0.0702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4" w:type="pct"/>
            <w:vAlign w:val="center"/>
          </w:tcPr>
          <w:p>
            <w:pPr>
              <w:widowControl w:val="0"/>
              <w:kinsoku w:val="0"/>
              <w:overflowPunct w:val="0"/>
              <w:autoSpaceDE w:val="0"/>
              <w:autoSpaceDN w:val="0"/>
              <w:adjustRightInd w:val="0"/>
              <w:snapToGrid w:val="0"/>
              <w:jc w:val="both"/>
              <w:rPr>
                <w:rFonts w:hint="default" w:ascii="Times New Roman" w:hAnsi="Times New Roman" w:cs="Times New Roman"/>
                <w:szCs w:val="21"/>
              </w:rPr>
            </w:pPr>
            <w:r>
              <w:rPr>
                <w:rFonts w:hint="default" w:ascii="Times New Roman" w:hAnsi="Times New Roman" w:cs="Times New Roman"/>
                <w:szCs w:val="21"/>
              </w:rPr>
              <w:t>稀释每股收益（元／股）</w:t>
            </w:r>
          </w:p>
        </w:tc>
        <w:tc>
          <w:tcPr>
            <w:tcW w:w="802" w:type="pct"/>
            <w:vAlign w:val="center"/>
          </w:tcPr>
          <w:p>
            <w:pPr>
              <w:widowControl w:val="0"/>
              <w:kinsoku w:val="0"/>
              <w:overflowPunct w:val="0"/>
              <w:autoSpaceDE w:val="0"/>
              <w:autoSpaceDN w:val="0"/>
              <w:adjustRightInd w:val="0"/>
              <w:snapToGrid w:val="0"/>
              <w:jc w:val="right"/>
              <w:rPr>
                <w:rFonts w:hint="default" w:ascii="Times New Roman" w:hAnsi="Times New Roman" w:cs="Times New Roman"/>
                <w:szCs w:val="21"/>
              </w:rPr>
            </w:pPr>
            <w:r>
              <w:rPr>
                <w:rFonts w:hint="default" w:ascii="Times New Roman" w:hAnsi="Times New Roman" w:cs="Times New Roman"/>
              </w:rPr>
              <w:t>0.1475</w:t>
            </w:r>
          </w:p>
        </w:tc>
        <w:tc>
          <w:tcPr>
            <w:tcW w:w="732" w:type="pct"/>
            <w:vAlign w:val="center"/>
          </w:tcPr>
          <w:p>
            <w:pPr>
              <w:widowControl w:val="0"/>
              <w:kinsoku w:val="0"/>
              <w:overflowPunct w:val="0"/>
              <w:autoSpaceDE w:val="0"/>
              <w:autoSpaceDN w:val="0"/>
              <w:adjustRightInd w:val="0"/>
              <w:snapToGrid w:val="0"/>
              <w:jc w:val="right"/>
              <w:rPr>
                <w:rFonts w:hint="default" w:ascii="Times New Roman" w:hAnsi="Times New Roman" w:cs="Times New Roman"/>
                <w:szCs w:val="21"/>
              </w:rPr>
            </w:pPr>
            <w:r>
              <w:rPr>
                <w:rFonts w:hint="default" w:ascii="Times New Roman" w:hAnsi="Times New Roman" w:cs="Times New Roman"/>
              </w:rPr>
              <w:t>0.0415</w:t>
            </w:r>
          </w:p>
        </w:tc>
        <w:tc>
          <w:tcPr>
            <w:tcW w:w="849" w:type="pct"/>
            <w:vAlign w:val="center"/>
          </w:tcPr>
          <w:p>
            <w:pPr>
              <w:widowControl w:val="0"/>
              <w:kinsoku w:val="0"/>
              <w:overflowPunct w:val="0"/>
              <w:autoSpaceDE w:val="0"/>
              <w:autoSpaceDN w:val="0"/>
              <w:adjustRightInd w:val="0"/>
              <w:snapToGrid w:val="0"/>
              <w:jc w:val="right"/>
              <w:rPr>
                <w:rFonts w:hint="default" w:ascii="Times New Roman" w:hAnsi="Times New Roman" w:cs="Times New Roman"/>
                <w:szCs w:val="21"/>
              </w:rPr>
            </w:pPr>
            <w:r>
              <w:rPr>
                <w:rFonts w:hint="default" w:ascii="Times New Roman" w:hAnsi="Times New Roman" w:cs="Times New Roman"/>
              </w:rPr>
              <w:t>255.42</w:t>
            </w:r>
          </w:p>
        </w:tc>
        <w:tc>
          <w:tcPr>
            <w:tcW w:w="850" w:type="pct"/>
            <w:vAlign w:val="center"/>
          </w:tcPr>
          <w:p>
            <w:pPr>
              <w:widowControl w:val="0"/>
              <w:kinsoku w:val="0"/>
              <w:overflowPunct w:val="0"/>
              <w:autoSpaceDE w:val="0"/>
              <w:autoSpaceDN w:val="0"/>
              <w:adjustRightInd w:val="0"/>
              <w:snapToGrid w:val="0"/>
              <w:jc w:val="right"/>
              <w:rPr>
                <w:rFonts w:hint="default" w:ascii="Times New Roman" w:hAnsi="Times New Roman" w:cs="Times New Roman"/>
                <w:szCs w:val="21"/>
              </w:rPr>
            </w:pPr>
            <w:r>
              <w:rPr>
                <w:rFonts w:hint="default" w:ascii="Times New Roman" w:hAnsi="Times New Roman" w:cs="Times New Roman"/>
              </w:rPr>
              <w:t>-0.0702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4" w:type="pct"/>
            <w:vAlign w:val="center"/>
          </w:tcPr>
          <w:p>
            <w:pPr>
              <w:widowControl w:val="0"/>
              <w:kinsoku w:val="0"/>
              <w:overflowPunct w:val="0"/>
              <w:autoSpaceDE w:val="0"/>
              <w:autoSpaceDN w:val="0"/>
              <w:adjustRightInd w:val="0"/>
              <w:snapToGrid w:val="0"/>
              <w:jc w:val="both"/>
              <w:rPr>
                <w:rFonts w:hint="default" w:ascii="Times New Roman" w:hAnsi="Times New Roman" w:cs="Times New Roman"/>
                <w:szCs w:val="21"/>
              </w:rPr>
            </w:pPr>
            <w:r>
              <w:rPr>
                <w:rFonts w:hint="default" w:ascii="Times New Roman" w:hAnsi="Times New Roman" w:cs="Times New Roman"/>
                <w:szCs w:val="21"/>
              </w:rPr>
              <w:t>扣除非经常性损益后的基本每股收益（元／股）</w:t>
            </w:r>
          </w:p>
        </w:tc>
        <w:tc>
          <w:tcPr>
            <w:tcW w:w="802" w:type="pct"/>
            <w:vAlign w:val="center"/>
          </w:tcPr>
          <w:p>
            <w:pPr>
              <w:widowControl w:val="0"/>
              <w:kinsoku w:val="0"/>
              <w:overflowPunct w:val="0"/>
              <w:autoSpaceDE w:val="0"/>
              <w:autoSpaceDN w:val="0"/>
              <w:adjustRightInd w:val="0"/>
              <w:snapToGrid w:val="0"/>
              <w:jc w:val="right"/>
              <w:rPr>
                <w:rFonts w:hint="default" w:ascii="Times New Roman" w:hAnsi="Times New Roman" w:cs="Times New Roman"/>
                <w:szCs w:val="21"/>
              </w:rPr>
            </w:pPr>
            <w:r>
              <w:rPr>
                <w:rFonts w:hint="default" w:ascii="Times New Roman" w:hAnsi="Times New Roman" w:cs="Times New Roman"/>
              </w:rPr>
              <w:t>0.0163</w:t>
            </w:r>
          </w:p>
        </w:tc>
        <w:tc>
          <w:tcPr>
            <w:tcW w:w="732" w:type="pct"/>
            <w:vAlign w:val="center"/>
          </w:tcPr>
          <w:p>
            <w:pPr>
              <w:widowControl w:val="0"/>
              <w:kinsoku w:val="0"/>
              <w:overflowPunct w:val="0"/>
              <w:autoSpaceDE w:val="0"/>
              <w:autoSpaceDN w:val="0"/>
              <w:adjustRightInd w:val="0"/>
              <w:snapToGrid w:val="0"/>
              <w:jc w:val="right"/>
              <w:rPr>
                <w:rFonts w:hint="default" w:ascii="Times New Roman" w:hAnsi="Times New Roman" w:cs="Times New Roman"/>
                <w:szCs w:val="21"/>
              </w:rPr>
            </w:pPr>
            <w:r>
              <w:rPr>
                <w:rFonts w:hint="default" w:ascii="Times New Roman" w:hAnsi="Times New Roman" w:cs="Times New Roman"/>
              </w:rPr>
              <w:t>0.0259</w:t>
            </w:r>
          </w:p>
        </w:tc>
        <w:tc>
          <w:tcPr>
            <w:tcW w:w="849" w:type="pct"/>
            <w:vAlign w:val="center"/>
          </w:tcPr>
          <w:p>
            <w:pPr>
              <w:widowControl w:val="0"/>
              <w:kinsoku w:val="0"/>
              <w:overflowPunct w:val="0"/>
              <w:autoSpaceDE w:val="0"/>
              <w:autoSpaceDN w:val="0"/>
              <w:adjustRightInd w:val="0"/>
              <w:snapToGrid w:val="0"/>
              <w:jc w:val="right"/>
              <w:rPr>
                <w:rFonts w:hint="default" w:ascii="Times New Roman" w:hAnsi="Times New Roman" w:cs="Times New Roman"/>
                <w:szCs w:val="21"/>
              </w:rPr>
            </w:pPr>
            <w:r>
              <w:rPr>
                <w:rFonts w:hint="default" w:ascii="Times New Roman" w:hAnsi="Times New Roman" w:cs="Times New Roman"/>
              </w:rPr>
              <w:t>-37.07%</w:t>
            </w:r>
          </w:p>
        </w:tc>
        <w:tc>
          <w:tcPr>
            <w:tcW w:w="850" w:type="pct"/>
            <w:vAlign w:val="center"/>
          </w:tcPr>
          <w:p>
            <w:pPr>
              <w:widowControl w:val="0"/>
              <w:kinsoku w:val="0"/>
              <w:overflowPunct w:val="0"/>
              <w:autoSpaceDE w:val="0"/>
              <w:autoSpaceDN w:val="0"/>
              <w:adjustRightInd w:val="0"/>
              <w:snapToGrid w:val="0"/>
              <w:jc w:val="right"/>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-0.0051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4" w:type="pct"/>
            <w:vAlign w:val="center"/>
          </w:tcPr>
          <w:p>
            <w:pPr>
              <w:widowControl w:val="0"/>
              <w:kinsoku w:val="0"/>
              <w:overflowPunct w:val="0"/>
              <w:autoSpaceDE w:val="0"/>
              <w:autoSpaceDN w:val="0"/>
              <w:adjustRightInd w:val="0"/>
              <w:snapToGrid w:val="0"/>
              <w:jc w:val="both"/>
              <w:rPr>
                <w:rFonts w:hint="default" w:ascii="Times New Roman" w:hAnsi="Times New Roman" w:cs="Times New Roman"/>
                <w:szCs w:val="21"/>
              </w:rPr>
            </w:pPr>
            <w:r>
              <w:rPr>
                <w:rFonts w:hint="default" w:ascii="Times New Roman" w:hAnsi="Times New Roman" w:cs="Times New Roman"/>
                <w:szCs w:val="21"/>
              </w:rPr>
              <w:t>加权平均净资产收益率（%）</w:t>
            </w:r>
          </w:p>
        </w:tc>
        <w:tc>
          <w:tcPr>
            <w:tcW w:w="802" w:type="pct"/>
            <w:vAlign w:val="center"/>
          </w:tcPr>
          <w:p>
            <w:pPr>
              <w:widowControl w:val="0"/>
              <w:kinsoku w:val="0"/>
              <w:overflowPunct w:val="0"/>
              <w:autoSpaceDE w:val="0"/>
              <w:autoSpaceDN w:val="0"/>
              <w:adjustRightInd w:val="0"/>
              <w:snapToGrid w:val="0"/>
              <w:jc w:val="right"/>
              <w:rPr>
                <w:rFonts w:hint="default" w:ascii="Times New Roman" w:hAnsi="Times New Roman" w:cs="Times New Roman"/>
                <w:szCs w:val="21"/>
              </w:rPr>
            </w:pPr>
            <w:r>
              <w:rPr>
                <w:rFonts w:hint="default" w:ascii="Times New Roman" w:hAnsi="Times New Roman" w:cs="Times New Roman"/>
              </w:rPr>
              <w:t>3.75</w:t>
            </w:r>
          </w:p>
        </w:tc>
        <w:tc>
          <w:tcPr>
            <w:tcW w:w="732" w:type="pct"/>
            <w:vAlign w:val="center"/>
          </w:tcPr>
          <w:p>
            <w:pPr>
              <w:widowControl w:val="0"/>
              <w:kinsoku w:val="0"/>
              <w:overflowPunct w:val="0"/>
              <w:autoSpaceDE w:val="0"/>
              <w:autoSpaceDN w:val="0"/>
              <w:adjustRightInd w:val="0"/>
              <w:snapToGrid w:val="0"/>
              <w:jc w:val="right"/>
              <w:rPr>
                <w:rFonts w:hint="default" w:ascii="Times New Roman" w:hAnsi="Times New Roman" w:cs="Times New Roman"/>
                <w:szCs w:val="21"/>
              </w:rPr>
            </w:pPr>
            <w:r>
              <w:rPr>
                <w:rFonts w:hint="default" w:ascii="Times New Roman" w:hAnsi="Times New Roman" w:cs="Times New Roman"/>
              </w:rPr>
              <w:t>1.08</w:t>
            </w:r>
          </w:p>
        </w:tc>
        <w:tc>
          <w:tcPr>
            <w:tcW w:w="849" w:type="pct"/>
            <w:vAlign w:val="center"/>
          </w:tcPr>
          <w:p>
            <w:pPr>
              <w:widowControl w:val="0"/>
              <w:kinsoku w:val="0"/>
              <w:overflowPunct w:val="0"/>
              <w:autoSpaceDE w:val="0"/>
              <w:autoSpaceDN w:val="0"/>
              <w:adjustRightInd w:val="0"/>
              <w:snapToGrid w:val="0"/>
              <w:jc w:val="right"/>
              <w:rPr>
                <w:rFonts w:hint="default" w:ascii="Times New Roman" w:hAnsi="Times New Roman" w:cs="Times New Roman"/>
                <w:szCs w:val="21"/>
              </w:rPr>
            </w:pPr>
            <w:r>
              <w:rPr>
                <w:rFonts w:hint="default" w:ascii="Times New Roman" w:hAnsi="Times New Roman" w:cs="Times New Roman"/>
              </w:rPr>
              <w:t>2.67</w:t>
            </w:r>
          </w:p>
        </w:tc>
        <w:tc>
          <w:tcPr>
            <w:tcW w:w="850" w:type="pct"/>
            <w:vAlign w:val="center"/>
          </w:tcPr>
          <w:p>
            <w:pPr>
              <w:widowControl w:val="0"/>
              <w:kinsoku w:val="0"/>
              <w:overflowPunct w:val="0"/>
              <w:autoSpaceDE w:val="0"/>
              <w:autoSpaceDN w:val="0"/>
              <w:adjustRightInd w:val="0"/>
              <w:snapToGrid w:val="0"/>
              <w:jc w:val="right"/>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4" w:type="pct"/>
            <w:vAlign w:val="center"/>
          </w:tcPr>
          <w:p>
            <w:pPr>
              <w:widowControl w:val="0"/>
              <w:kinsoku w:val="0"/>
              <w:overflowPunct w:val="0"/>
              <w:autoSpaceDE w:val="0"/>
              <w:autoSpaceDN w:val="0"/>
              <w:adjustRightInd w:val="0"/>
              <w:snapToGrid w:val="0"/>
              <w:jc w:val="both"/>
              <w:rPr>
                <w:rFonts w:hint="default" w:ascii="Times New Roman" w:hAnsi="Times New Roman" w:cs="Times New Roman"/>
                <w:szCs w:val="21"/>
              </w:rPr>
            </w:pPr>
            <w:r>
              <w:rPr>
                <w:rFonts w:hint="default" w:ascii="Times New Roman" w:hAnsi="Times New Roman" w:cs="Times New Roman"/>
                <w:szCs w:val="21"/>
              </w:rPr>
              <w:t>扣除非经常性损益后的加权平均净资产收益率（%）</w:t>
            </w:r>
          </w:p>
        </w:tc>
        <w:tc>
          <w:tcPr>
            <w:tcW w:w="802" w:type="pct"/>
            <w:vAlign w:val="center"/>
          </w:tcPr>
          <w:p>
            <w:pPr>
              <w:widowControl w:val="0"/>
              <w:kinsoku w:val="0"/>
              <w:overflowPunct w:val="0"/>
              <w:autoSpaceDE w:val="0"/>
              <w:autoSpaceDN w:val="0"/>
              <w:adjustRightInd w:val="0"/>
              <w:snapToGrid w:val="0"/>
              <w:jc w:val="right"/>
              <w:rPr>
                <w:rFonts w:hint="default" w:ascii="Times New Roman" w:hAnsi="Times New Roman" w:cs="Times New Roman"/>
                <w:szCs w:val="21"/>
              </w:rPr>
            </w:pPr>
            <w:r>
              <w:rPr>
                <w:rFonts w:hint="default" w:ascii="Times New Roman" w:hAnsi="Times New Roman" w:cs="Times New Roman"/>
              </w:rPr>
              <w:t>0.41</w:t>
            </w:r>
          </w:p>
        </w:tc>
        <w:tc>
          <w:tcPr>
            <w:tcW w:w="732" w:type="pct"/>
            <w:vAlign w:val="center"/>
          </w:tcPr>
          <w:p>
            <w:pPr>
              <w:widowControl w:val="0"/>
              <w:kinsoku w:val="0"/>
              <w:overflowPunct w:val="0"/>
              <w:autoSpaceDE w:val="0"/>
              <w:autoSpaceDN w:val="0"/>
              <w:adjustRightInd w:val="0"/>
              <w:snapToGrid w:val="0"/>
              <w:jc w:val="right"/>
              <w:rPr>
                <w:rFonts w:hint="default" w:ascii="Times New Roman" w:hAnsi="Times New Roman" w:cs="Times New Roman"/>
                <w:szCs w:val="21"/>
              </w:rPr>
            </w:pPr>
            <w:r>
              <w:rPr>
                <w:rFonts w:hint="default" w:ascii="Times New Roman" w:hAnsi="Times New Roman" w:cs="Times New Roman"/>
              </w:rPr>
              <w:t>0.67</w:t>
            </w:r>
          </w:p>
        </w:tc>
        <w:tc>
          <w:tcPr>
            <w:tcW w:w="849" w:type="pct"/>
            <w:vAlign w:val="center"/>
          </w:tcPr>
          <w:p>
            <w:pPr>
              <w:widowControl w:val="0"/>
              <w:kinsoku w:val="0"/>
              <w:overflowPunct w:val="0"/>
              <w:autoSpaceDE w:val="0"/>
              <w:autoSpaceDN w:val="0"/>
              <w:adjustRightInd w:val="0"/>
              <w:snapToGrid w:val="0"/>
              <w:jc w:val="right"/>
              <w:rPr>
                <w:rFonts w:hint="default" w:ascii="Times New Roman" w:hAnsi="Times New Roman" w:cs="Times New Roman"/>
                <w:szCs w:val="21"/>
              </w:rPr>
            </w:pPr>
            <w:r>
              <w:rPr>
                <w:rFonts w:hint="default" w:ascii="Times New Roman" w:hAnsi="Times New Roman" w:cs="Times New Roman"/>
              </w:rPr>
              <w:t>-0.26</w:t>
            </w:r>
          </w:p>
        </w:tc>
        <w:tc>
          <w:tcPr>
            <w:tcW w:w="850" w:type="pct"/>
            <w:vAlign w:val="center"/>
          </w:tcPr>
          <w:p>
            <w:pPr>
              <w:widowControl w:val="0"/>
              <w:kinsoku w:val="0"/>
              <w:overflowPunct w:val="0"/>
              <w:autoSpaceDE w:val="0"/>
              <w:autoSpaceDN w:val="0"/>
              <w:adjustRightInd w:val="0"/>
              <w:snapToGrid w:val="0"/>
              <w:jc w:val="right"/>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-0.13</w:t>
            </w:r>
          </w:p>
        </w:tc>
      </w:tr>
    </w:tbl>
    <w:p/>
    <w:p>
      <w:pPr>
        <w:rPr>
          <w:rFonts w:hint="eastAsia"/>
          <w:szCs w:val="21"/>
        </w:rPr>
      </w:pPr>
      <w:r>
        <w:rPr>
          <w:rFonts w:hint="eastAsia"/>
          <w:szCs w:val="21"/>
        </w:rPr>
        <w:t>报告期末公司前三年主要会计数据和财务指标的说明</w:t>
      </w:r>
    </w:p>
    <w:sdt>
      <w:sdtPr>
        <w:rPr>
          <w:szCs w:val="21"/>
        </w:rPr>
        <w:alias w:val="是否适用：报告期末公司前三年主要会计数据和财务指标的说明[双击切换]"/>
        <w:tag w:val="_GBC_d855ab48af34454bb263a03266267a43"/>
        <w:id w:val="23397"/>
        <w:placeholder>
          <w:docPart w:val="{a4458fb1-3320-48ff-a50e-9d5fc4af63ab}"/>
        </w:placeholder>
      </w:sdtPr>
      <w:sdtEndPr>
        <w:rPr>
          <w:szCs w:val="21"/>
        </w:rPr>
      </w:sdtEndPr>
      <w:sdtContent>
        <w:p>
          <w:pPr>
            <w:rPr>
              <w:rFonts w:hint="eastAsia"/>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sdt>
      <w:sdtPr>
        <w:alias w:val="报告期末公司前三年主要会计数据和财务指标的说明"/>
        <w:tag w:val="_GBC_3f6a388b622d4cda9ea66de381322aa3"/>
        <w:id w:val="23398"/>
        <w:placeholder>
          <w:docPart w:val="{a4458fb1-3320-48ff-a50e-9d5fc4af63ab}"/>
        </w:placeholder>
      </w:sdtPr>
      <w:sdtContent>
        <w:sdt>
          <w:sdtPr>
            <w:alias w:val="报告期末公司前三年主要会计数据和财务指标的说明"/>
            <w:tag w:val="_GBC_3f6a388b622d4cda9ea66de381322aa3"/>
            <w:id w:val="75"/>
            <w:placeholder>
              <w:docPart w:val="{f60eeaf7-7afe-46fe-b13a-bd0b5555c91a}"/>
            </w:placeholder>
          </w:sdt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rPr>
              </w:pPr>
              <w:r>
                <w:rPr>
                  <w:rFonts w:hint="eastAsia"/>
                  <w:lang w:val="en-US" w:eastAsia="zh-CN"/>
                </w:rPr>
                <w:t>近三年，公司营业收入、净利润实现稳步增长，经营方面主要得益于市场有效维护和开拓，销售收入持续增加，另一方面本期归属于上市公司股东的净利润同比增加还受公司持有的交易性金融资产公允价值变动上升影响。本期归属于上市公司股东的扣除非经常性损益后的净利润同比下降，主要系公司在品牌推广、销售渠道拓展以及内部管理优化等方面加大了投入，使得期间销售费用及管理费用有所增加所致。</w:t>
              </w:r>
            </w:p>
          </w:sdtContent>
        </w:sdt>
        <w:p>
          <w:pPr>
            <w:rPr>
              <w:rFonts w:hint="eastAsia"/>
            </w:rPr>
          </w:pPr>
        </w:p>
      </w:sdtContent>
    </w:sdt>
    <w:p>
      <w:pPr>
        <w:pStyle w:val="5"/>
        <w:numPr>
          <w:ilvl w:val="1"/>
          <w:numId w:val="5"/>
        </w:numPr>
        <w:ind w:left="566" w:hanging="498" w:hangingChars="236"/>
        <w:rPr>
          <w:u w:val="single"/>
        </w:rPr>
      </w:pPr>
      <w:r>
        <w:rPr>
          <w:rFonts w:hint="eastAsia"/>
        </w:rPr>
        <w:t>境内外会计准则下会计数据差异</w:t>
      </w:r>
    </w:p>
    <w:p>
      <w:pPr>
        <w:pStyle w:val="6"/>
        <w:numPr>
          <w:ilvl w:val="0"/>
          <w:numId w:val="7"/>
        </w:numPr>
        <w:ind w:left="0" w:firstLine="0"/>
        <w:rPr>
          <w:szCs w:val="21"/>
        </w:rPr>
      </w:pPr>
      <w:r>
        <w:rPr>
          <w:rFonts w:hint="eastAsia"/>
          <w:szCs w:val="21"/>
        </w:rPr>
        <w:t>同时按照国际会计准则与按中国会计准则披露的财务报告中净利润和归属于上市公司股东的净资产差异情况</w:t>
      </w:r>
    </w:p>
    <w:sdt>
      <w:sdtPr>
        <w:rPr>
          <w:szCs w:val="21"/>
        </w:rPr>
        <w:alias w:val="是否适用：同时按照国际会计准则与按中国会计准则披露的财务报告中净利润和净资产差异情况[双击切换]"/>
        <w:tag w:val="_GBC_bb9cf96a724c468d909aca01e1066e6b"/>
        <w:id w:val="76"/>
        <w:placeholder>
          <w:docPart w:val="GBC22222222222222222222222222222"/>
        </w:placeholder>
      </w:sdtPr>
      <w:sdtEndPr>
        <w:rPr>
          <w:szCs w:val="21"/>
        </w:rPr>
      </w:sdtEndPr>
      <w:sdtContent>
        <w:p>
          <w:pPr>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pStyle w:val="2"/>
        <w:outlineLvl w:val="9"/>
        <w:rPr>
          <w:rFonts w:hint="eastAsia"/>
        </w:rPr>
      </w:pPr>
    </w:p>
    <w:p>
      <w:pPr>
        <w:pStyle w:val="6"/>
        <w:numPr>
          <w:ilvl w:val="0"/>
          <w:numId w:val="7"/>
        </w:numPr>
        <w:ind w:left="0" w:firstLine="0"/>
        <w:rPr>
          <w:szCs w:val="21"/>
        </w:rPr>
      </w:pPr>
      <w:r>
        <w:rPr>
          <w:rFonts w:hint="eastAsia"/>
          <w:szCs w:val="21"/>
        </w:rPr>
        <w:t>同时按照境外会计准则与按中国会计准则披露的财务报告中净利润和归属于上市公司股东的净资产差异情况</w:t>
      </w:r>
    </w:p>
    <w:sdt>
      <w:sdtPr>
        <w:alias w:val="是否适用：同时按照境外会计准则与按中国会计准则披露的财务报告中净利润和净资产差异情况[双击切换]"/>
        <w:tag w:val="_GBC_a97367c44d2842a1bfb53d78727711bb"/>
        <w:id w:val="77"/>
        <w:placeholder>
          <w:docPart w:val="GBC22222222222222222222222222222"/>
        </w:placeholder>
      </w:sdtPr>
      <w:sdtEndPr>
        <w:rPr>
          <w:szCs w:val="21"/>
        </w:rPr>
      </w:sdtEndPr>
      <w:sdtContent>
        <w:p>
          <w:pPr>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pStyle w:val="2"/>
        <w:outlineLvl w:val="9"/>
        <w:rPr>
          <w:rFonts w:hint="eastAsia"/>
        </w:rPr>
      </w:pPr>
    </w:p>
    <w:p>
      <w:pPr>
        <w:pStyle w:val="6"/>
        <w:numPr>
          <w:ilvl w:val="0"/>
          <w:numId w:val="7"/>
        </w:numPr>
        <w:ind w:left="0" w:firstLine="0"/>
        <w:rPr>
          <w:szCs w:val="21"/>
        </w:rPr>
      </w:pPr>
      <w:r>
        <w:rPr>
          <w:rFonts w:hint="eastAsia"/>
          <w:szCs w:val="21"/>
        </w:rPr>
        <w:t>境内外会计准则差异的说明：</w:t>
      </w:r>
    </w:p>
    <w:sdt>
      <w:sdtPr>
        <w:alias w:val="是否适用：境内外会计准则差异的说明[双击切换]"/>
        <w:tag w:val="_GBC_fb9a5edc484f49ab948423fc0bade519"/>
        <w:id w:val="78"/>
        <w:placeholder>
          <w:docPart w:val="GBC22222222222222222222222222222"/>
        </w:placeholder>
      </w:sdtPr>
      <w:sdtContent>
        <w:p>
          <w:pPr>
            <w:outlineLvl w:val="9"/>
            <w:rPr>
              <w:rFonts w:hint="eastAsia"/>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rPr>
      </w:pPr>
    </w:p>
    <w:p>
      <w:pPr>
        <w:pStyle w:val="5"/>
        <w:numPr>
          <w:ilvl w:val="1"/>
          <w:numId w:val="5"/>
        </w:numPr>
        <w:ind w:left="566" w:hanging="498" w:hangingChars="236"/>
        <w:rPr>
          <w:u w:val="single"/>
        </w:rPr>
      </w:pPr>
      <w:r>
        <w:rPr>
          <w:rFonts w:hint="eastAsia"/>
        </w:rPr>
        <w:t>2024年分季度主要财务数据</w:t>
      </w:r>
    </w:p>
    <w:p>
      <w:pPr>
        <w:jc w:val="right"/>
        <w:rPr>
          <w:rFonts w:hint="eastAsia"/>
          <w:szCs w:val="21"/>
        </w:rPr>
      </w:pPr>
      <w:r>
        <w:rPr>
          <w:rFonts w:hint="eastAsia"/>
          <w:szCs w:val="21"/>
        </w:rPr>
        <w:t>单位：</w:t>
      </w:r>
      <w:sdt>
        <w:sdtPr>
          <w:rPr>
            <w:rFonts w:hint="eastAsia"/>
            <w:szCs w:val="21"/>
          </w:rPr>
          <w:alias w:val="单位：分季度主要财务数据"/>
          <w:tag w:val="_GBC_c7bf8a69799342519e2da375e77f8d89"/>
          <w:id w:val="7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分季度主要财务数据"/>
          <w:tag w:val="_GBC_e825fbcd15674ffd86165e4ed7dcbbaf"/>
          <w:id w:val="8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9"/>
        <w:gridCol w:w="1840"/>
        <w:gridCol w:w="1559"/>
        <w:gridCol w:w="1559"/>
        <w:gridCol w:w="1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pct"/>
            <w:vAlign w:val="center"/>
          </w:tcPr>
          <w:p>
            <w:pPr>
              <w:widowControl w:val="0"/>
              <w:jc w:val="center"/>
              <w:rPr>
                <w:rFonts w:hint="default" w:ascii="Times New Roman" w:hAnsi="Times New Roman" w:cs="Times New Roman"/>
              </w:rPr>
            </w:pPr>
          </w:p>
        </w:tc>
        <w:sdt>
          <w:sdtPr>
            <w:rPr>
              <w:rFonts w:hint="default" w:ascii="Times New Roman" w:hAnsi="Times New Roman" w:cs="Times New Roman"/>
            </w:rPr>
            <w:tag w:val="_PLD_2d7ae3b1c4bd43a98e284f10d0bdc51f"/>
            <w:id w:val="81"/>
          </w:sdtPr>
          <w:sdtEndPr>
            <w:rPr>
              <w:rFonts w:hint="default" w:ascii="Times New Roman" w:hAnsi="Times New Roman" w:cs="Times New Roman"/>
            </w:rPr>
          </w:sdtEndPr>
          <w:sdtContent>
            <w:tc>
              <w:tcPr>
                <w:tcW w:w="1016" w:type="pct"/>
                <w:vAlign w:val="center"/>
              </w:tcPr>
              <w:p>
                <w:pPr>
                  <w:widowControl w:val="0"/>
                  <w:jc w:val="center"/>
                  <w:rPr>
                    <w:rFonts w:hint="default" w:ascii="Times New Roman" w:hAnsi="Times New Roman" w:cs="Times New Roman"/>
                  </w:rPr>
                </w:pPr>
                <w:r>
                  <w:rPr>
                    <w:rFonts w:hint="default" w:ascii="Times New Roman" w:hAnsi="Times New Roman" w:cs="Times New Roman"/>
                  </w:rPr>
                  <w:t>第一季度</w:t>
                </w:r>
              </w:p>
              <w:p>
                <w:pPr>
                  <w:widowControl w:val="0"/>
                  <w:jc w:val="center"/>
                  <w:rPr>
                    <w:rFonts w:hint="default" w:ascii="Times New Roman" w:hAnsi="Times New Roman" w:cs="Times New Roman"/>
                  </w:rPr>
                </w:pPr>
                <w:r>
                  <w:rPr>
                    <w:rFonts w:hint="default" w:ascii="Times New Roman" w:hAnsi="Times New Roman" w:cs="Times New Roman"/>
                  </w:rPr>
                  <w:t>（1-3月份）</w:t>
                </w:r>
              </w:p>
            </w:tc>
          </w:sdtContent>
        </w:sdt>
        <w:sdt>
          <w:sdtPr>
            <w:rPr>
              <w:rFonts w:hint="default" w:ascii="Times New Roman" w:hAnsi="Times New Roman" w:cs="Times New Roman"/>
            </w:rPr>
            <w:tag w:val="_PLD_07258d0e3e7e4393960c3400b24cda70"/>
            <w:id w:val="82"/>
          </w:sdtPr>
          <w:sdtEndPr>
            <w:rPr>
              <w:rFonts w:hint="default" w:ascii="Times New Roman" w:hAnsi="Times New Roman" w:cs="Times New Roman"/>
            </w:rPr>
          </w:sdtEndPr>
          <w:sdtContent>
            <w:tc>
              <w:tcPr>
                <w:tcW w:w="861" w:type="pct"/>
                <w:vAlign w:val="center"/>
              </w:tcPr>
              <w:p>
                <w:pPr>
                  <w:widowControl w:val="0"/>
                  <w:jc w:val="center"/>
                  <w:rPr>
                    <w:rFonts w:hint="default" w:ascii="Times New Roman" w:hAnsi="Times New Roman" w:cs="Times New Roman"/>
                  </w:rPr>
                </w:pPr>
                <w:r>
                  <w:rPr>
                    <w:rFonts w:hint="default" w:ascii="Times New Roman" w:hAnsi="Times New Roman" w:cs="Times New Roman"/>
                  </w:rPr>
                  <w:t>第二季度</w:t>
                </w:r>
              </w:p>
              <w:p>
                <w:pPr>
                  <w:widowControl w:val="0"/>
                  <w:jc w:val="center"/>
                  <w:rPr>
                    <w:rFonts w:hint="default" w:ascii="Times New Roman" w:hAnsi="Times New Roman" w:cs="Times New Roman"/>
                  </w:rPr>
                </w:pPr>
                <w:r>
                  <w:rPr>
                    <w:rFonts w:hint="default" w:ascii="Times New Roman" w:hAnsi="Times New Roman" w:cs="Times New Roman"/>
                  </w:rPr>
                  <w:t>（4-6月份）</w:t>
                </w:r>
              </w:p>
            </w:tc>
          </w:sdtContent>
        </w:sdt>
        <w:sdt>
          <w:sdtPr>
            <w:rPr>
              <w:rFonts w:hint="default" w:ascii="Times New Roman" w:hAnsi="Times New Roman" w:cs="Times New Roman"/>
            </w:rPr>
            <w:tag w:val="_PLD_f34790307d174eceaa953001c5186096"/>
            <w:id w:val="83"/>
          </w:sdtPr>
          <w:sdtEndPr>
            <w:rPr>
              <w:rFonts w:hint="default" w:ascii="Times New Roman" w:hAnsi="Times New Roman" w:cs="Times New Roman"/>
            </w:rPr>
          </w:sdtEndPr>
          <w:sdtContent>
            <w:tc>
              <w:tcPr>
                <w:tcW w:w="861" w:type="pct"/>
                <w:vAlign w:val="center"/>
              </w:tcPr>
              <w:p>
                <w:pPr>
                  <w:widowControl w:val="0"/>
                  <w:jc w:val="center"/>
                  <w:rPr>
                    <w:rFonts w:hint="default" w:ascii="Times New Roman" w:hAnsi="Times New Roman" w:cs="Times New Roman"/>
                  </w:rPr>
                </w:pPr>
                <w:r>
                  <w:rPr>
                    <w:rFonts w:hint="default" w:ascii="Times New Roman" w:hAnsi="Times New Roman" w:cs="Times New Roman"/>
                  </w:rPr>
                  <w:t>第三季度</w:t>
                </w:r>
              </w:p>
              <w:p>
                <w:pPr>
                  <w:widowControl w:val="0"/>
                  <w:jc w:val="center"/>
                  <w:rPr>
                    <w:rFonts w:hint="default" w:ascii="Times New Roman" w:hAnsi="Times New Roman" w:cs="Times New Roman"/>
                  </w:rPr>
                </w:pPr>
                <w:r>
                  <w:rPr>
                    <w:rFonts w:hint="default" w:ascii="Times New Roman" w:hAnsi="Times New Roman" w:cs="Times New Roman"/>
                  </w:rPr>
                  <w:t>（7-9月份）</w:t>
                </w:r>
              </w:p>
            </w:tc>
          </w:sdtContent>
        </w:sdt>
        <w:sdt>
          <w:sdtPr>
            <w:rPr>
              <w:rFonts w:hint="default" w:ascii="Times New Roman" w:hAnsi="Times New Roman" w:cs="Times New Roman"/>
            </w:rPr>
            <w:tag w:val="_PLD_18cc80c8863d4859a79676f49ef83412"/>
            <w:id w:val="84"/>
          </w:sdtPr>
          <w:sdtEndPr>
            <w:rPr>
              <w:rFonts w:hint="default" w:ascii="Times New Roman" w:hAnsi="Times New Roman" w:cs="Times New Roman"/>
            </w:rPr>
          </w:sdtEndPr>
          <w:sdtContent>
            <w:tc>
              <w:tcPr>
                <w:tcW w:w="929" w:type="pct"/>
                <w:vAlign w:val="center"/>
              </w:tcPr>
              <w:p>
                <w:pPr>
                  <w:widowControl w:val="0"/>
                  <w:jc w:val="center"/>
                  <w:rPr>
                    <w:rFonts w:hint="default" w:ascii="Times New Roman" w:hAnsi="Times New Roman" w:cs="Times New Roman"/>
                  </w:rPr>
                </w:pPr>
                <w:r>
                  <w:rPr>
                    <w:rFonts w:hint="default" w:ascii="Times New Roman" w:hAnsi="Times New Roman" w:cs="Times New Roman"/>
                  </w:rPr>
                  <w:t>第四季度</w:t>
                </w:r>
              </w:p>
              <w:p>
                <w:pPr>
                  <w:widowControl w:val="0"/>
                  <w:jc w:val="center"/>
                  <w:rPr>
                    <w:rFonts w:hint="default" w:ascii="Times New Roman" w:hAnsi="Times New Roman" w:cs="Times New Roman"/>
                  </w:rPr>
                </w:pPr>
                <w:r>
                  <w:rPr>
                    <w:rFonts w:hint="default" w:ascii="Times New Roman" w:hAnsi="Times New Roman" w:cs="Times New Roman"/>
                  </w:rPr>
                  <w:t>（10-12月份）</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pct"/>
          </w:tcPr>
          <w:p>
            <w:pPr>
              <w:widowControl w:val="0"/>
              <w:jc w:val="both"/>
              <w:rPr>
                <w:rFonts w:hint="default" w:ascii="Times New Roman" w:hAnsi="Times New Roman" w:cs="Times New Roman"/>
              </w:rPr>
            </w:pPr>
            <w:r>
              <w:rPr>
                <w:rFonts w:hint="default" w:ascii="Times New Roman" w:hAnsi="Times New Roman" w:cs="Times New Roman"/>
                <w:szCs w:val="21"/>
              </w:rPr>
              <w:t>营业收入</w:t>
            </w:r>
          </w:p>
        </w:tc>
        <w:tc>
          <w:tcPr>
            <w:tcW w:w="1016" w:type="pct"/>
            <w:vAlign w:val="center"/>
          </w:tcPr>
          <w:p>
            <w:pPr>
              <w:widowControl w:val="0"/>
              <w:jc w:val="right"/>
              <w:rPr>
                <w:rFonts w:hint="default" w:ascii="Times New Roman" w:hAnsi="Times New Roman" w:cs="Times New Roman"/>
              </w:rPr>
            </w:pPr>
            <w:r>
              <w:rPr>
                <w:rFonts w:hint="default" w:ascii="Times New Roman" w:hAnsi="Times New Roman" w:cs="Times New Roman"/>
              </w:rPr>
              <w:t>207,794,818.22</w:t>
            </w:r>
          </w:p>
        </w:tc>
        <w:tc>
          <w:tcPr>
            <w:tcW w:w="861" w:type="pct"/>
            <w:vAlign w:val="center"/>
          </w:tcPr>
          <w:p>
            <w:pPr>
              <w:widowControl w:val="0"/>
              <w:jc w:val="right"/>
              <w:rPr>
                <w:rFonts w:hint="default" w:ascii="Times New Roman" w:hAnsi="Times New Roman" w:cs="Times New Roman"/>
              </w:rPr>
            </w:pPr>
            <w:r>
              <w:rPr>
                <w:rFonts w:hint="default" w:ascii="Times New Roman" w:hAnsi="Times New Roman" w:cs="Times New Roman"/>
              </w:rPr>
              <w:t>309,191,495.19</w:t>
            </w:r>
          </w:p>
        </w:tc>
        <w:tc>
          <w:tcPr>
            <w:tcW w:w="861" w:type="pct"/>
            <w:vAlign w:val="center"/>
          </w:tcPr>
          <w:p>
            <w:pPr>
              <w:widowControl w:val="0"/>
              <w:jc w:val="right"/>
              <w:rPr>
                <w:rFonts w:hint="default" w:ascii="Times New Roman" w:hAnsi="Times New Roman" w:cs="Times New Roman"/>
              </w:rPr>
            </w:pPr>
            <w:r>
              <w:rPr>
                <w:rFonts w:hint="default" w:ascii="Times New Roman" w:hAnsi="Times New Roman" w:cs="Times New Roman"/>
              </w:rPr>
              <w:t>157,911,132.32</w:t>
            </w:r>
          </w:p>
        </w:tc>
        <w:tc>
          <w:tcPr>
            <w:tcW w:w="929" w:type="pct"/>
            <w:vAlign w:val="center"/>
          </w:tcPr>
          <w:p>
            <w:pPr>
              <w:widowControl w:val="0"/>
              <w:jc w:val="right"/>
              <w:rPr>
                <w:rFonts w:hint="default" w:ascii="Times New Roman" w:hAnsi="Times New Roman" w:cs="Times New Roman"/>
              </w:rPr>
            </w:pPr>
            <w:r>
              <w:rPr>
                <w:rFonts w:hint="default" w:ascii="Times New Roman" w:hAnsi="Times New Roman" w:cs="Times New Roman"/>
              </w:rPr>
              <w:t>378,154,431.89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pct"/>
          </w:tcPr>
          <w:p>
            <w:pPr>
              <w:widowControl w:val="0"/>
              <w:jc w:val="both"/>
              <w:rPr>
                <w:rFonts w:hint="default" w:ascii="Times New Roman" w:hAnsi="Times New Roman" w:cs="Times New Roman"/>
              </w:rPr>
            </w:pPr>
            <w:r>
              <w:rPr>
                <w:rFonts w:hint="default" w:ascii="Times New Roman" w:hAnsi="Times New Roman" w:cs="Times New Roman"/>
                <w:szCs w:val="21"/>
              </w:rPr>
              <w:t>归属于上市公司股东的净利润</w:t>
            </w:r>
          </w:p>
        </w:tc>
        <w:tc>
          <w:tcPr>
            <w:tcW w:w="1016" w:type="pct"/>
            <w:vAlign w:val="center"/>
          </w:tcPr>
          <w:p>
            <w:pPr>
              <w:widowControl w:val="0"/>
              <w:jc w:val="right"/>
              <w:rPr>
                <w:rFonts w:hint="default" w:ascii="Times New Roman" w:hAnsi="Times New Roman" w:cs="Times New Roman"/>
              </w:rPr>
            </w:pPr>
            <w:r>
              <w:rPr>
                <w:rFonts w:hint="default" w:ascii="Times New Roman" w:hAnsi="Times New Roman" w:cs="Times New Roman"/>
              </w:rPr>
              <w:t>-1,274,521.77</w:t>
            </w:r>
          </w:p>
        </w:tc>
        <w:tc>
          <w:tcPr>
            <w:tcW w:w="861" w:type="pct"/>
            <w:vAlign w:val="center"/>
          </w:tcPr>
          <w:p>
            <w:pPr>
              <w:widowControl w:val="0"/>
              <w:jc w:val="right"/>
              <w:rPr>
                <w:rFonts w:hint="default" w:ascii="Times New Roman" w:hAnsi="Times New Roman" w:cs="Times New Roman"/>
              </w:rPr>
            </w:pPr>
            <w:r>
              <w:rPr>
                <w:rFonts w:hint="default" w:ascii="Times New Roman" w:hAnsi="Times New Roman" w:cs="Times New Roman"/>
              </w:rPr>
              <w:t>-2,192,982.61</w:t>
            </w:r>
          </w:p>
        </w:tc>
        <w:tc>
          <w:tcPr>
            <w:tcW w:w="861" w:type="pct"/>
            <w:vAlign w:val="center"/>
          </w:tcPr>
          <w:p>
            <w:pPr>
              <w:widowControl w:val="0"/>
              <w:jc w:val="right"/>
              <w:rPr>
                <w:rFonts w:hint="default" w:ascii="Times New Roman" w:hAnsi="Times New Roman" w:cs="Times New Roman"/>
              </w:rPr>
            </w:pPr>
            <w:r>
              <w:rPr>
                <w:rFonts w:hint="default" w:ascii="Times New Roman" w:hAnsi="Times New Roman" w:cs="Times New Roman"/>
              </w:rPr>
              <w:t>42,273,082.75</w:t>
            </w:r>
          </w:p>
        </w:tc>
        <w:tc>
          <w:tcPr>
            <w:tcW w:w="929" w:type="pct"/>
            <w:vAlign w:val="center"/>
          </w:tcPr>
          <w:p>
            <w:pPr>
              <w:widowControl w:val="0"/>
              <w:jc w:val="right"/>
              <w:rPr>
                <w:rFonts w:hint="default" w:ascii="Times New Roman" w:hAnsi="Times New Roman" w:cs="Times New Roman"/>
              </w:rPr>
            </w:pPr>
            <w:r>
              <w:rPr>
                <w:rFonts w:hint="default" w:ascii="Times New Roman" w:hAnsi="Times New Roman" w:cs="Times New Roman"/>
              </w:rPr>
              <w:t>42,293,237.48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pct"/>
          </w:tcPr>
          <w:p>
            <w:pPr>
              <w:widowControl w:val="0"/>
              <w:jc w:val="both"/>
              <w:rPr>
                <w:rFonts w:hint="default" w:ascii="Times New Roman" w:hAnsi="Times New Roman" w:cs="Times New Roman"/>
              </w:rPr>
            </w:pPr>
            <w:r>
              <w:rPr>
                <w:rFonts w:hint="default" w:ascii="Times New Roman" w:hAnsi="Times New Roman" w:cs="Times New Roman"/>
                <w:szCs w:val="21"/>
              </w:rPr>
              <w:t>归属于上市公司股东的扣除非经常性损益后的净利润</w:t>
            </w:r>
          </w:p>
        </w:tc>
        <w:tc>
          <w:tcPr>
            <w:tcW w:w="1016" w:type="pct"/>
            <w:vAlign w:val="center"/>
          </w:tcPr>
          <w:p>
            <w:pPr>
              <w:widowControl w:val="0"/>
              <w:jc w:val="right"/>
              <w:rPr>
                <w:rFonts w:hint="default" w:ascii="Times New Roman" w:hAnsi="Times New Roman" w:cs="Times New Roman"/>
              </w:rPr>
            </w:pPr>
            <w:r>
              <w:rPr>
                <w:rFonts w:hint="default" w:ascii="Times New Roman" w:hAnsi="Times New Roman" w:cs="Times New Roman"/>
              </w:rPr>
              <w:t>5,225,506.29</w:t>
            </w:r>
          </w:p>
        </w:tc>
        <w:tc>
          <w:tcPr>
            <w:tcW w:w="861" w:type="pct"/>
            <w:vAlign w:val="center"/>
          </w:tcPr>
          <w:p>
            <w:pPr>
              <w:widowControl w:val="0"/>
              <w:jc w:val="right"/>
              <w:rPr>
                <w:rFonts w:hint="default" w:ascii="Times New Roman" w:hAnsi="Times New Roman" w:cs="Times New Roman"/>
              </w:rPr>
            </w:pPr>
            <w:r>
              <w:rPr>
                <w:rFonts w:hint="default" w:ascii="Times New Roman" w:hAnsi="Times New Roman" w:cs="Times New Roman"/>
              </w:rPr>
              <w:t>3,717,706.10</w:t>
            </w:r>
          </w:p>
        </w:tc>
        <w:tc>
          <w:tcPr>
            <w:tcW w:w="861" w:type="pct"/>
            <w:vAlign w:val="center"/>
          </w:tcPr>
          <w:p>
            <w:pPr>
              <w:widowControl w:val="0"/>
              <w:jc w:val="right"/>
              <w:rPr>
                <w:rFonts w:hint="default" w:ascii="Times New Roman" w:hAnsi="Times New Roman" w:cs="Times New Roman"/>
              </w:rPr>
            </w:pPr>
            <w:r>
              <w:rPr>
                <w:rFonts w:hint="default" w:ascii="Times New Roman" w:hAnsi="Times New Roman" w:cs="Times New Roman"/>
              </w:rPr>
              <w:t>14,942,243.30</w:t>
            </w:r>
          </w:p>
        </w:tc>
        <w:tc>
          <w:tcPr>
            <w:tcW w:w="929" w:type="pct"/>
            <w:vAlign w:val="center"/>
          </w:tcPr>
          <w:p>
            <w:pPr>
              <w:widowControl w:val="0"/>
              <w:jc w:val="right"/>
              <w:rPr>
                <w:rFonts w:hint="default" w:ascii="Times New Roman" w:hAnsi="Times New Roman" w:cs="Times New Roman"/>
              </w:rPr>
            </w:pPr>
            <w:r>
              <w:rPr>
                <w:rFonts w:hint="default" w:ascii="Times New Roman" w:hAnsi="Times New Roman" w:cs="Times New Roman"/>
              </w:rPr>
              <w:t>-14,938,151.47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pct"/>
          </w:tcPr>
          <w:p>
            <w:pPr>
              <w:widowControl w:val="0"/>
              <w:jc w:val="both"/>
              <w:rPr>
                <w:rFonts w:hint="default" w:ascii="Times New Roman" w:hAnsi="Times New Roman" w:cs="Times New Roman"/>
              </w:rPr>
            </w:pPr>
            <w:r>
              <w:rPr>
                <w:rFonts w:hint="default" w:ascii="Times New Roman" w:hAnsi="Times New Roman" w:cs="Times New Roman"/>
                <w:szCs w:val="21"/>
              </w:rPr>
              <w:t>经营活动产生的现金流量净额</w:t>
            </w:r>
          </w:p>
        </w:tc>
        <w:tc>
          <w:tcPr>
            <w:tcW w:w="1016" w:type="pct"/>
            <w:vAlign w:val="center"/>
          </w:tcPr>
          <w:p>
            <w:pPr>
              <w:widowControl w:val="0"/>
              <w:jc w:val="right"/>
              <w:rPr>
                <w:rFonts w:hint="default" w:ascii="Times New Roman" w:hAnsi="Times New Roman" w:cs="Times New Roman"/>
              </w:rPr>
            </w:pPr>
            <w:r>
              <w:rPr>
                <w:rFonts w:hint="default" w:ascii="Times New Roman" w:hAnsi="Times New Roman" w:cs="Times New Roman"/>
              </w:rPr>
              <w:t>-14,258,810.76</w:t>
            </w:r>
          </w:p>
        </w:tc>
        <w:tc>
          <w:tcPr>
            <w:tcW w:w="861" w:type="pct"/>
            <w:vAlign w:val="center"/>
          </w:tcPr>
          <w:p>
            <w:pPr>
              <w:widowControl w:val="0"/>
              <w:jc w:val="right"/>
              <w:rPr>
                <w:rFonts w:hint="default" w:ascii="Times New Roman" w:hAnsi="Times New Roman" w:cs="Times New Roman"/>
              </w:rPr>
            </w:pPr>
            <w:r>
              <w:rPr>
                <w:rFonts w:hint="default" w:ascii="Times New Roman" w:hAnsi="Times New Roman" w:cs="Times New Roman"/>
              </w:rPr>
              <w:t>14,892,628.49</w:t>
            </w:r>
          </w:p>
        </w:tc>
        <w:tc>
          <w:tcPr>
            <w:tcW w:w="861" w:type="pct"/>
            <w:vAlign w:val="center"/>
          </w:tcPr>
          <w:p>
            <w:pPr>
              <w:widowControl w:val="0"/>
              <w:jc w:val="right"/>
              <w:rPr>
                <w:rFonts w:hint="default" w:ascii="Times New Roman" w:hAnsi="Times New Roman" w:cs="Times New Roman"/>
              </w:rPr>
            </w:pPr>
            <w:r>
              <w:rPr>
                <w:rFonts w:hint="default" w:ascii="Times New Roman" w:hAnsi="Times New Roman" w:cs="Times New Roman"/>
              </w:rPr>
              <w:t>4,666,822.01</w:t>
            </w:r>
          </w:p>
        </w:tc>
        <w:tc>
          <w:tcPr>
            <w:tcW w:w="929" w:type="pct"/>
            <w:vAlign w:val="center"/>
          </w:tcPr>
          <w:p>
            <w:pPr>
              <w:widowControl w:val="0"/>
              <w:jc w:val="right"/>
              <w:rPr>
                <w:rFonts w:hint="default" w:ascii="Times New Roman" w:hAnsi="Times New Roman" w:cs="Times New Roman"/>
              </w:rPr>
            </w:pPr>
            <w:r>
              <w:rPr>
                <w:rFonts w:hint="default" w:ascii="Times New Roman" w:hAnsi="Times New Roman" w:cs="Times New Roman"/>
              </w:rPr>
              <w:t>8,979,306.75</w:t>
            </w:r>
          </w:p>
        </w:tc>
      </w:tr>
    </w:tbl>
    <w:p/>
    <w:p>
      <w:pPr>
        <w:rPr>
          <w:rFonts w:ascii="Calibri" w:hAnsi="Calibri" w:cs="Times New Roman"/>
          <w:bCs/>
          <w:kern w:val="2"/>
          <w:szCs w:val="32"/>
        </w:rPr>
      </w:pPr>
      <w:r>
        <w:rPr>
          <w:rFonts w:hint="eastAsia" w:ascii="Calibri" w:hAnsi="Calibri" w:cs="Times New Roman"/>
          <w:bCs/>
          <w:kern w:val="2"/>
          <w:szCs w:val="32"/>
        </w:rPr>
        <w:t>季度数据与已披露定期报告数据差异说明</w:t>
      </w:r>
    </w:p>
    <w:sdt>
      <w:sdtPr>
        <w:rPr>
          <w:szCs w:val="21"/>
        </w:rPr>
        <w:alias w:val="是否适用：季度数据与已披露定期报告数据差异说明[双击切换]"/>
        <w:tag w:val="_GBC_90abe51569fb4ccda7eaf6149fe8f3a9"/>
        <w:id w:val="85"/>
        <w:placeholder>
          <w:docPart w:val="GBC22222222222222222222222222222"/>
        </w:placeholder>
      </w:sdtPr>
      <w:sdtEndPr>
        <w:rPr>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rPr>
      </w:pPr>
    </w:p>
    <w:p>
      <w:pPr>
        <w:pStyle w:val="5"/>
        <w:numPr>
          <w:ilvl w:val="1"/>
          <w:numId w:val="5"/>
        </w:numPr>
        <w:ind w:left="566" w:hanging="498" w:hangingChars="236"/>
        <w:rPr>
          <w:u w:val="single"/>
        </w:rPr>
      </w:pPr>
      <w:bookmarkStart w:id="24" w:name="_Hlk152579713"/>
      <w:bookmarkStart w:id="25" w:name="_Hlk24640273"/>
      <w:r>
        <w:rPr>
          <w:rFonts w:hint="eastAsia"/>
        </w:rPr>
        <w:t>非经常性损益项目和金额</w:t>
      </w:r>
    </w:p>
    <w:sdt>
      <w:sdtPr>
        <w:rPr>
          <w:szCs w:val="21"/>
        </w:rPr>
        <w:alias w:val="是否适用：扣除非经常性损益项目和金额[双击切换]"/>
        <w:tag w:val="_GBC_d311c3479a4945ceb1266734910915b6"/>
        <w:id w:val="86"/>
        <w:placeholder>
          <w:docPart w:val="GBC22222222222222222222222222222"/>
        </w:placeholder>
      </w:sdtPr>
      <w:sdtEndPr>
        <w:rPr>
          <w:szCs w:val="21"/>
        </w:rPr>
      </w:sdtEndPr>
      <w:sdtContent>
        <w:p>
          <w:pPr>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rFonts w:hint="eastAsia"/>
          <w:szCs w:val="21"/>
        </w:rPr>
      </w:pPr>
      <w:r>
        <w:rPr>
          <w:rFonts w:hint="eastAsia"/>
          <w:szCs w:val="21"/>
        </w:rPr>
        <w:t>单位：</w:t>
      </w:r>
      <w:sdt>
        <w:sdtPr>
          <w:rPr>
            <w:rFonts w:hint="eastAsia"/>
            <w:szCs w:val="21"/>
          </w:rPr>
          <w:alias w:val="单位：扣除非经常性损益项目和金额"/>
          <w:tag w:val="_GBC_120471c8e4434d7bbf8c91141121ab39"/>
          <w:id w:val="8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8d756f42e06c4610a2149f35e1d51a62"/>
          <w:id w:val="8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bookmarkEnd w:id="24"/>
    <w:bookmarkEnd w:id="25"/>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56"/>
        <w:gridCol w:w="1424"/>
        <w:gridCol w:w="1188"/>
        <w:gridCol w:w="1487"/>
        <w:gridCol w:w="1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451a5b1d22614c45b1fbba1d8acc3cbb"/>
            <w:id w:val="89"/>
          </w:sdtPr>
          <w:sdtEndPr>
            <w:rPr>
              <w:rFonts w:hint="default" w:ascii="Times New Roman" w:hAnsi="Times New Roman" w:cs="Times New Roman"/>
            </w:rPr>
          </w:sdtEndPr>
          <w:sdtContent>
            <w:tc>
              <w:tcPr>
                <w:tcW w:w="1909" w:type="pct"/>
                <w:vAlign w:val="center"/>
              </w:tcPr>
              <w:p>
                <w:pPr>
                  <w:pStyle w:val="54"/>
                  <w:ind w:firstLine="0" w:firstLineChars="0"/>
                  <w:jc w:val="center"/>
                  <w:rPr>
                    <w:rFonts w:hint="default" w:ascii="Times New Roman" w:hAnsi="Times New Roman" w:cs="Times New Roman"/>
                    <w:szCs w:val="21"/>
                  </w:rPr>
                </w:pPr>
                <w:bookmarkStart w:id="26" w:name="_Hlk89096484"/>
                <w:bookmarkStart w:id="27" w:name="_Hlk41379873"/>
                <w:r>
                  <w:rPr>
                    <w:rFonts w:hint="default" w:ascii="Times New Roman" w:hAnsi="Times New Roman" w:cs="Times New Roman"/>
                    <w:szCs w:val="21"/>
                  </w:rPr>
                  <w:t>非经常性损益项目</w:t>
                </w:r>
              </w:p>
            </w:tc>
          </w:sdtContent>
        </w:sdt>
        <w:sdt>
          <w:sdtPr>
            <w:rPr>
              <w:rFonts w:hint="default" w:ascii="Times New Roman" w:hAnsi="Times New Roman" w:cs="Times New Roman"/>
            </w:rPr>
            <w:tag w:val="_PLD_75a853b22038430db055de446a19d683"/>
            <w:id w:val="90"/>
          </w:sdtPr>
          <w:sdtEndPr>
            <w:rPr>
              <w:rFonts w:hint="default" w:ascii="Times New Roman" w:hAnsi="Times New Roman" w:cs="Times New Roman"/>
            </w:rPr>
          </w:sdtEndPr>
          <w:sdtContent>
            <w:tc>
              <w:tcPr>
                <w:tcW w:w="786" w:type="pct"/>
                <w:vAlign w:val="center"/>
              </w:tcPr>
              <w:p>
                <w:pPr>
                  <w:pStyle w:val="54"/>
                  <w:ind w:firstLine="0" w:firstLineChars="0"/>
                  <w:jc w:val="center"/>
                  <w:rPr>
                    <w:rFonts w:hint="default" w:ascii="Times New Roman" w:hAnsi="Times New Roman" w:cs="Times New Roman"/>
                    <w:szCs w:val="21"/>
                  </w:rPr>
                </w:pPr>
                <w:r>
                  <w:rPr>
                    <w:rFonts w:hint="default" w:ascii="Times New Roman" w:hAnsi="Times New Roman" w:cs="Times New Roman"/>
                    <w:szCs w:val="21"/>
                  </w:rPr>
                  <w:t>2024年金额</w:t>
                </w:r>
              </w:p>
            </w:tc>
          </w:sdtContent>
        </w:sdt>
        <w:sdt>
          <w:sdtPr>
            <w:rPr>
              <w:rFonts w:hint="default" w:ascii="Times New Roman" w:hAnsi="Times New Roman" w:cs="Times New Roman"/>
            </w:rPr>
            <w:tag w:val="_PLD_c571f80c57314d5cbbb4106b26568a8c"/>
            <w:id w:val="91"/>
          </w:sdtPr>
          <w:sdtEndPr>
            <w:rPr>
              <w:rFonts w:hint="default" w:ascii="Times New Roman" w:hAnsi="Times New Roman" w:cs="Times New Roman"/>
            </w:rPr>
          </w:sdtEndPr>
          <w:sdtContent>
            <w:tc>
              <w:tcPr>
                <w:tcW w:w="656" w:type="pct"/>
                <w:vAlign w:val="center"/>
              </w:tcPr>
              <w:p>
                <w:pPr>
                  <w:pStyle w:val="54"/>
                  <w:ind w:firstLine="0" w:firstLineChars="0"/>
                  <w:jc w:val="center"/>
                  <w:rPr>
                    <w:rFonts w:hint="default" w:ascii="Times New Roman" w:hAnsi="Times New Roman" w:cs="Times New Roman"/>
                    <w:szCs w:val="21"/>
                  </w:rPr>
                </w:pPr>
                <w:r>
                  <w:rPr>
                    <w:rFonts w:hint="default" w:ascii="Times New Roman" w:hAnsi="Times New Roman" w:cs="Times New Roman"/>
                    <w:szCs w:val="21"/>
                  </w:rPr>
                  <w:t>附注</w:t>
                </w:r>
              </w:p>
              <w:p>
                <w:pPr>
                  <w:pStyle w:val="54"/>
                  <w:ind w:firstLine="0" w:firstLineChars="0"/>
                  <w:jc w:val="center"/>
                  <w:rPr>
                    <w:rFonts w:hint="default" w:ascii="Times New Roman" w:hAnsi="Times New Roman" w:cs="Times New Roman"/>
                    <w:szCs w:val="21"/>
                  </w:rPr>
                </w:pPr>
                <w:r>
                  <w:rPr>
                    <w:rFonts w:hint="default" w:ascii="Times New Roman" w:hAnsi="Times New Roman" w:cs="Times New Roman"/>
                    <w:szCs w:val="21"/>
                  </w:rPr>
                  <w:t>（如适用）</w:t>
                </w:r>
              </w:p>
            </w:tc>
          </w:sdtContent>
        </w:sdt>
        <w:sdt>
          <w:sdtPr>
            <w:rPr>
              <w:rFonts w:hint="default" w:ascii="Times New Roman" w:hAnsi="Times New Roman" w:cs="Times New Roman"/>
            </w:rPr>
            <w:tag w:val="_PLD_7178520950424696adfe1eb7e010035c"/>
            <w:id w:val="92"/>
          </w:sdtPr>
          <w:sdtEndPr>
            <w:rPr>
              <w:rFonts w:hint="default" w:ascii="Times New Roman" w:hAnsi="Times New Roman" w:cs="Times New Roman"/>
            </w:rPr>
          </w:sdtEndPr>
          <w:sdtContent>
            <w:tc>
              <w:tcPr>
                <w:tcW w:w="821" w:type="pct"/>
                <w:vAlign w:val="center"/>
              </w:tcPr>
              <w:p>
                <w:pPr>
                  <w:pStyle w:val="54"/>
                  <w:ind w:firstLine="0" w:firstLineChars="0"/>
                  <w:jc w:val="center"/>
                  <w:rPr>
                    <w:rFonts w:hint="default" w:ascii="Times New Roman" w:hAnsi="Times New Roman" w:cs="Times New Roman"/>
                    <w:szCs w:val="21"/>
                  </w:rPr>
                </w:pPr>
                <w:r>
                  <w:rPr>
                    <w:rFonts w:hint="default" w:ascii="Times New Roman" w:hAnsi="Times New Roman" w:cs="Times New Roman"/>
                    <w:szCs w:val="21"/>
                  </w:rPr>
                  <w:t>2023年金额</w:t>
                </w:r>
              </w:p>
            </w:tc>
          </w:sdtContent>
        </w:sdt>
        <w:sdt>
          <w:sdtPr>
            <w:rPr>
              <w:rFonts w:hint="default" w:ascii="Times New Roman" w:hAnsi="Times New Roman" w:cs="Times New Roman"/>
            </w:rPr>
            <w:tag w:val="_PLD_870e9453ef9d4928968c60216a29f211"/>
            <w:id w:val="93"/>
          </w:sdtPr>
          <w:sdtEndPr>
            <w:rPr>
              <w:rFonts w:hint="default" w:ascii="Times New Roman" w:hAnsi="Times New Roman" w:cs="Times New Roman"/>
            </w:rPr>
          </w:sdtEndPr>
          <w:sdtContent>
            <w:tc>
              <w:tcPr>
                <w:tcW w:w="825" w:type="pct"/>
                <w:vAlign w:val="center"/>
              </w:tcPr>
              <w:p>
                <w:pPr>
                  <w:pStyle w:val="54"/>
                  <w:ind w:firstLine="0" w:firstLineChars="0"/>
                  <w:jc w:val="center"/>
                  <w:rPr>
                    <w:rFonts w:hint="default" w:ascii="Times New Roman" w:hAnsi="Times New Roman" w:cs="Times New Roman"/>
                    <w:szCs w:val="21"/>
                  </w:rPr>
                </w:pPr>
                <w:r>
                  <w:rPr>
                    <w:rFonts w:hint="default" w:ascii="Times New Roman" w:hAnsi="Times New Roman" w:cs="Times New Roman"/>
                    <w:szCs w:val="21"/>
                  </w:rPr>
                  <w:t>2022年金额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9" w:type="pct"/>
          </w:tcPr>
          <w:p>
            <w:pPr>
              <w:pStyle w:val="54"/>
              <w:ind w:firstLine="0" w:firstLineChars="0"/>
              <w:jc w:val="left"/>
              <w:rPr>
                <w:rFonts w:hint="default" w:ascii="Times New Roman" w:hAnsi="Times New Roman" w:cs="Times New Roman"/>
                <w:szCs w:val="21"/>
              </w:rPr>
            </w:pPr>
            <w:r>
              <w:rPr>
                <w:rFonts w:hint="default" w:ascii="Times New Roman" w:hAnsi="Times New Roman" w:cs="Times New Roman"/>
                <w:szCs w:val="21"/>
              </w:rPr>
              <w:t>非流动性资产处置损益，包括已计提资产减值准备的冲销部分</w:t>
            </w:r>
          </w:p>
        </w:tc>
        <w:tc>
          <w:tcPr>
            <w:tcW w:w="786"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szCs w:val="21"/>
              </w:rPr>
              <w:t>　</w:t>
            </w:r>
          </w:p>
        </w:tc>
        <w:tc>
          <w:tcPr>
            <w:tcW w:w="656" w:type="pct"/>
            <w:vAlign w:val="center"/>
          </w:tcPr>
          <w:p>
            <w:pPr>
              <w:widowControl w:val="0"/>
              <w:jc w:val="both"/>
              <w:rPr>
                <w:rFonts w:hint="default" w:ascii="Times New Roman" w:hAnsi="Times New Roman" w:cs="Times New Roman"/>
                <w:szCs w:val="21"/>
              </w:rPr>
            </w:pPr>
            <w:r>
              <w:rPr>
                <w:rFonts w:hint="default" w:ascii="Times New Roman" w:hAnsi="Times New Roman" w:cs="Times New Roman"/>
                <w:szCs w:val="21"/>
              </w:rPr>
              <w:t>　</w:t>
            </w:r>
          </w:p>
        </w:tc>
        <w:tc>
          <w:tcPr>
            <w:tcW w:w="821" w:type="pct"/>
            <w:vAlign w:val="center"/>
          </w:tcPr>
          <w:p>
            <w:pPr>
              <w:widowControl w:val="0"/>
              <w:jc w:val="right"/>
              <w:rPr>
                <w:rFonts w:hint="default" w:ascii="Times New Roman" w:hAnsi="Times New Roman" w:cs="Times New Roman"/>
                <w:szCs w:val="21"/>
              </w:rPr>
            </w:pPr>
          </w:p>
        </w:tc>
        <w:tc>
          <w:tcPr>
            <w:tcW w:w="825"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-82,101.39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9" w:type="pct"/>
          </w:tcPr>
          <w:p>
            <w:pPr>
              <w:pStyle w:val="54"/>
              <w:ind w:firstLine="0" w:firstLineChars="0"/>
              <w:jc w:val="left"/>
              <w:rPr>
                <w:rFonts w:hint="default" w:ascii="Times New Roman" w:hAnsi="Times New Roman" w:cs="Times New Roman"/>
                <w:szCs w:val="21"/>
              </w:rPr>
            </w:pPr>
            <w:r>
              <w:rPr>
                <w:rFonts w:hint="default" w:ascii="Times New Roman" w:hAnsi="Times New Roman" w:cs="Times New Roman"/>
                <w:szCs w:val="21"/>
              </w:rPr>
              <w:t>计入当期损益的政府补助，但与公司正常经营业务密切相关、符合国家政策规定、按照确定的标准享有、对公司损益产生持续影响的政府补助除外</w:t>
            </w:r>
          </w:p>
        </w:tc>
        <w:tc>
          <w:tcPr>
            <w:tcW w:w="786"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color w:val="auto"/>
                <w:szCs w:val="21"/>
              </w:rPr>
              <w:t>8,737,465.60</w:t>
            </w:r>
          </w:p>
        </w:tc>
        <w:tc>
          <w:tcPr>
            <w:tcW w:w="656" w:type="pct"/>
            <w:vAlign w:val="center"/>
          </w:tcPr>
          <w:p>
            <w:pPr>
              <w:widowControl w:val="0"/>
              <w:jc w:val="both"/>
              <w:rPr>
                <w:rFonts w:hint="default" w:ascii="Times New Roman" w:hAnsi="Times New Roman" w:cs="Times New Roman"/>
                <w:szCs w:val="21"/>
              </w:rPr>
            </w:pPr>
            <w:r>
              <w:rPr>
                <w:rFonts w:hint="default" w:ascii="Times New Roman" w:hAnsi="Times New Roman" w:cs="Times New Roman"/>
                <w:szCs w:val="21"/>
              </w:rPr>
              <w:t>　</w:t>
            </w:r>
          </w:p>
        </w:tc>
        <w:tc>
          <w:tcPr>
            <w:tcW w:w="821"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6,938,601.93</w:t>
            </w:r>
          </w:p>
        </w:tc>
        <w:tc>
          <w:tcPr>
            <w:tcW w:w="825"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1,248,277.65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9" w:type="pct"/>
          </w:tcPr>
          <w:p>
            <w:pPr>
              <w:pStyle w:val="54"/>
              <w:ind w:firstLine="0" w:firstLineChars="0"/>
              <w:jc w:val="left"/>
              <w:rPr>
                <w:rFonts w:hint="default" w:ascii="Times New Roman" w:hAnsi="Times New Roman" w:cs="Times New Roman"/>
              </w:rPr>
            </w:pPr>
            <w:r>
              <w:rPr>
                <w:rFonts w:hint="default" w:ascii="Times New Roman" w:hAnsi="Times New Roman" w:cs="Times New Roman"/>
              </w:rPr>
              <w:t>除同公司正常经营业务相关的有效套期保值业务外，非金融企业持有金融资产和金融负债产生的公允价值变动损益以及处置金融资产和金融负债产生的损益</w:t>
            </w:r>
          </w:p>
        </w:tc>
        <w:tc>
          <w:tcPr>
            <w:tcW w:w="786"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color w:val="auto"/>
              </w:rPr>
              <w:t>87,741,824.53</w:t>
            </w:r>
          </w:p>
        </w:tc>
        <w:tc>
          <w:tcPr>
            <w:tcW w:w="656" w:type="pct"/>
            <w:vAlign w:val="center"/>
          </w:tcPr>
          <w:p>
            <w:pPr>
              <w:widowControl w:val="0"/>
              <w:jc w:val="both"/>
              <w:rPr>
                <w:rFonts w:hint="default" w:ascii="Times New Roman" w:hAnsi="Times New Roman" w:cs="Times New Roman"/>
                <w:szCs w:val="21"/>
              </w:rPr>
            </w:pPr>
            <w:r>
              <w:rPr>
                <w:rFonts w:hint="default" w:ascii="Times New Roman" w:hAnsi="Times New Roman" w:cs="Times New Roman"/>
              </w:rPr>
              <w:t>　</w:t>
            </w:r>
          </w:p>
        </w:tc>
        <w:tc>
          <w:tcPr>
            <w:tcW w:w="821"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4,632,585.20</w:t>
            </w:r>
          </w:p>
        </w:tc>
        <w:tc>
          <w:tcPr>
            <w:tcW w:w="825"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-48,862,306.04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9" w:type="pct"/>
          </w:tcPr>
          <w:p>
            <w:pPr>
              <w:pStyle w:val="54"/>
              <w:ind w:firstLine="0" w:firstLineChars="0"/>
              <w:jc w:val="left"/>
              <w:rPr>
                <w:rFonts w:hint="default" w:ascii="Times New Roman" w:hAnsi="Times New Roman" w:cs="Times New Roman"/>
                <w:szCs w:val="21"/>
              </w:rPr>
            </w:pPr>
            <w:r>
              <w:rPr>
                <w:rFonts w:hint="default" w:ascii="Times New Roman" w:hAnsi="Times New Roman" w:cs="Times New Roman"/>
                <w:szCs w:val="21"/>
              </w:rPr>
              <w:t>计入当期损益的对非金融企业收取的资金占用费</w:t>
            </w:r>
          </w:p>
        </w:tc>
        <w:tc>
          <w:tcPr>
            <w:tcW w:w="786"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szCs w:val="21"/>
              </w:rPr>
              <w:t>　</w:t>
            </w:r>
          </w:p>
        </w:tc>
        <w:tc>
          <w:tcPr>
            <w:tcW w:w="656" w:type="pct"/>
            <w:vAlign w:val="center"/>
          </w:tcPr>
          <w:p>
            <w:pPr>
              <w:widowControl w:val="0"/>
              <w:jc w:val="both"/>
              <w:rPr>
                <w:rFonts w:hint="default" w:ascii="Times New Roman" w:hAnsi="Times New Roman" w:cs="Times New Roman"/>
                <w:szCs w:val="21"/>
              </w:rPr>
            </w:pPr>
            <w:r>
              <w:rPr>
                <w:rFonts w:hint="default" w:ascii="Times New Roman" w:hAnsi="Times New Roman" w:cs="Times New Roman"/>
                <w:szCs w:val="21"/>
              </w:rPr>
              <w:t>　</w:t>
            </w:r>
          </w:p>
        </w:tc>
        <w:tc>
          <w:tcPr>
            <w:tcW w:w="821" w:type="pct"/>
            <w:vAlign w:val="center"/>
          </w:tcPr>
          <w:p>
            <w:pPr>
              <w:widowControl w:val="0"/>
              <w:jc w:val="right"/>
              <w:rPr>
                <w:rFonts w:hint="default" w:ascii="Times New Roman" w:hAnsi="Times New Roman" w:cs="Times New Roman"/>
                <w:szCs w:val="21"/>
              </w:rPr>
            </w:pPr>
          </w:p>
        </w:tc>
        <w:tc>
          <w:tcPr>
            <w:tcW w:w="825" w:type="pct"/>
            <w:vAlign w:val="center"/>
          </w:tcPr>
          <w:p>
            <w:pPr>
              <w:widowControl w:val="0"/>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9" w:type="pct"/>
          </w:tcPr>
          <w:p>
            <w:pPr>
              <w:pStyle w:val="54"/>
              <w:ind w:firstLine="0" w:firstLineChars="0"/>
              <w:jc w:val="left"/>
              <w:rPr>
                <w:rFonts w:hint="default" w:ascii="Times New Roman" w:hAnsi="Times New Roman" w:cs="Times New Roman"/>
                <w:szCs w:val="21"/>
              </w:rPr>
            </w:pPr>
            <w:r>
              <w:rPr>
                <w:rFonts w:hint="default" w:ascii="Times New Roman" w:hAnsi="Times New Roman" w:cs="Times New Roman"/>
                <w:szCs w:val="21"/>
              </w:rPr>
              <w:t>委托他人投资或管理资产的损益</w:t>
            </w:r>
          </w:p>
        </w:tc>
        <w:tc>
          <w:tcPr>
            <w:tcW w:w="786"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szCs w:val="21"/>
              </w:rPr>
              <w:t>　</w:t>
            </w:r>
          </w:p>
        </w:tc>
        <w:tc>
          <w:tcPr>
            <w:tcW w:w="656" w:type="pct"/>
            <w:vAlign w:val="center"/>
          </w:tcPr>
          <w:p>
            <w:pPr>
              <w:widowControl w:val="0"/>
              <w:jc w:val="both"/>
              <w:rPr>
                <w:rFonts w:hint="default" w:ascii="Times New Roman" w:hAnsi="Times New Roman" w:cs="Times New Roman"/>
                <w:szCs w:val="21"/>
              </w:rPr>
            </w:pPr>
            <w:r>
              <w:rPr>
                <w:rFonts w:hint="default" w:ascii="Times New Roman" w:hAnsi="Times New Roman" w:cs="Times New Roman"/>
                <w:szCs w:val="21"/>
              </w:rPr>
              <w:t>　</w:t>
            </w:r>
          </w:p>
        </w:tc>
        <w:tc>
          <w:tcPr>
            <w:tcW w:w="821" w:type="pct"/>
            <w:vAlign w:val="center"/>
          </w:tcPr>
          <w:p>
            <w:pPr>
              <w:widowControl w:val="0"/>
              <w:jc w:val="right"/>
              <w:rPr>
                <w:rFonts w:hint="default" w:ascii="Times New Roman" w:hAnsi="Times New Roman" w:cs="Times New Roman"/>
                <w:szCs w:val="21"/>
              </w:rPr>
            </w:pPr>
          </w:p>
        </w:tc>
        <w:tc>
          <w:tcPr>
            <w:tcW w:w="825" w:type="pct"/>
            <w:vAlign w:val="center"/>
          </w:tcPr>
          <w:p>
            <w:pPr>
              <w:widowControl w:val="0"/>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9" w:type="pct"/>
          </w:tcPr>
          <w:p>
            <w:pPr>
              <w:pStyle w:val="54"/>
              <w:ind w:firstLine="0" w:firstLineChars="0"/>
              <w:jc w:val="left"/>
              <w:rPr>
                <w:rFonts w:hint="default" w:ascii="Times New Roman" w:hAnsi="Times New Roman" w:cs="Times New Roman"/>
                <w:szCs w:val="21"/>
              </w:rPr>
            </w:pPr>
            <w:r>
              <w:rPr>
                <w:rFonts w:hint="default" w:ascii="Times New Roman" w:hAnsi="Times New Roman" w:cs="Times New Roman"/>
                <w:szCs w:val="21"/>
              </w:rPr>
              <w:t>对外委托贷款取得的损益</w:t>
            </w:r>
          </w:p>
        </w:tc>
        <w:tc>
          <w:tcPr>
            <w:tcW w:w="786"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szCs w:val="21"/>
              </w:rPr>
              <w:t>　</w:t>
            </w:r>
          </w:p>
        </w:tc>
        <w:tc>
          <w:tcPr>
            <w:tcW w:w="656" w:type="pct"/>
            <w:vAlign w:val="center"/>
          </w:tcPr>
          <w:p>
            <w:pPr>
              <w:widowControl w:val="0"/>
              <w:jc w:val="both"/>
              <w:rPr>
                <w:rFonts w:hint="default" w:ascii="Times New Roman" w:hAnsi="Times New Roman" w:cs="Times New Roman"/>
                <w:szCs w:val="21"/>
              </w:rPr>
            </w:pPr>
            <w:r>
              <w:rPr>
                <w:rFonts w:hint="default" w:ascii="Times New Roman" w:hAnsi="Times New Roman" w:cs="Times New Roman"/>
                <w:szCs w:val="21"/>
              </w:rPr>
              <w:t>　</w:t>
            </w:r>
          </w:p>
        </w:tc>
        <w:tc>
          <w:tcPr>
            <w:tcW w:w="821" w:type="pct"/>
            <w:vAlign w:val="center"/>
          </w:tcPr>
          <w:p>
            <w:pPr>
              <w:widowControl w:val="0"/>
              <w:jc w:val="right"/>
              <w:rPr>
                <w:rFonts w:hint="default" w:ascii="Times New Roman" w:hAnsi="Times New Roman" w:cs="Times New Roman"/>
                <w:szCs w:val="21"/>
              </w:rPr>
            </w:pPr>
          </w:p>
        </w:tc>
        <w:tc>
          <w:tcPr>
            <w:tcW w:w="825" w:type="pct"/>
            <w:vAlign w:val="center"/>
          </w:tcPr>
          <w:p>
            <w:pPr>
              <w:widowControl w:val="0"/>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909" w:type="pct"/>
          </w:tcPr>
          <w:p>
            <w:pPr>
              <w:pStyle w:val="54"/>
              <w:ind w:firstLine="0" w:firstLineChars="0"/>
              <w:jc w:val="left"/>
              <w:rPr>
                <w:rFonts w:hint="default" w:ascii="Times New Roman" w:hAnsi="Times New Roman" w:cs="Times New Roman"/>
                <w:szCs w:val="21"/>
              </w:rPr>
            </w:pPr>
            <w:r>
              <w:rPr>
                <w:rFonts w:hint="default" w:ascii="Times New Roman" w:hAnsi="Times New Roman" w:cs="Times New Roman"/>
                <w:szCs w:val="21"/>
              </w:rPr>
              <w:t>因不可抗力因素，如遭受自然灾害而产生的各项资产损失</w:t>
            </w:r>
          </w:p>
        </w:tc>
        <w:tc>
          <w:tcPr>
            <w:tcW w:w="786"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szCs w:val="21"/>
              </w:rPr>
              <w:t>　</w:t>
            </w:r>
          </w:p>
        </w:tc>
        <w:tc>
          <w:tcPr>
            <w:tcW w:w="656" w:type="pct"/>
            <w:vAlign w:val="center"/>
          </w:tcPr>
          <w:p>
            <w:pPr>
              <w:widowControl w:val="0"/>
              <w:jc w:val="both"/>
              <w:rPr>
                <w:rFonts w:hint="default" w:ascii="Times New Roman" w:hAnsi="Times New Roman" w:cs="Times New Roman"/>
                <w:szCs w:val="21"/>
              </w:rPr>
            </w:pPr>
            <w:r>
              <w:rPr>
                <w:rFonts w:hint="default" w:ascii="Times New Roman" w:hAnsi="Times New Roman" w:cs="Times New Roman"/>
                <w:szCs w:val="21"/>
              </w:rPr>
              <w:t>　</w:t>
            </w:r>
          </w:p>
        </w:tc>
        <w:tc>
          <w:tcPr>
            <w:tcW w:w="821" w:type="pct"/>
            <w:vAlign w:val="center"/>
          </w:tcPr>
          <w:p>
            <w:pPr>
              <w:widowControl w:val="0"/>
              <w:jc w:val="right"/>
              <w:rPr>
                <w:rFonts w:hint="default" w:ascii="Times New Roman" w:hAnsi="Times New Roman" w:cs="Times New Roman"/>
                <w:szCs w:val="21"/>
              </w:rPr>
            </w:pPr>
          </w:p>
        </w:tc>
        <w:tc>
          <w:tcPr>
            <w:tcW w:w="825" w:type="pct"/>
            <w:vAlign w:val="center"/>
          </w:tcPr>
          <w:p>
            <w:pPr>
              <w:widowControl w:val="0"/>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9" w:type="pct"/>
          </w:tcPr>
          <w:p>
            <w:pPr>
              <w:pStyle w:val="54"/>
              <w:ind w:firstLine="0" w:firstLineChars="0"/>
              <w:jc w:val="left"/>
              <w:rPr>
                <w:rFonts w:hint="default" w:ascii="Times New Roman" w:hAnsi="Times New Roman" w:cs="Times New Roman"/>
              </w:rPr>
            </w:pPr>
            <w:r>
              <w:rPr>
                <w:rFonts w:hint="default" w:ascii="Times New Roman" w:hAnsi="Times New Roman" w:cs="Times New Roman"/>
              </w:rPr>
              <w:t>单独进行减值测试的应收款项减值准备转回</w:t>
            </w:r>
          </w:p>
        </w:tc>
        <w:tc>
          <w:tcPr>
            <w:tcW w:w="786"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　</w:t>
            </w:r>
          </w:p>
        </w:tc>
        <w:tc>
          <w:tcPr>
            <w:tcW w:w="656" w:type="pct"/>
            <w:vAlign w:val="center"/>
          </w:tcPr>
          <w:p>
            <w:pPr>
              <w:widowControl w:val="0"/>
              <w:jc w:val="both"/>
              <w:rPr>
                <w:rFonts w:hint="default" w:ascii="Times New Roman" w:hAnsi="Times New Roman" w:cs="Times New Roman"/>
                <w:szCs w:val="21"/>
              </w:rPr>
            </w:pPr>
            <w:r>
              <w:rPr>
                <w:rFonts w:hint="default" w:ascii="Times New Roman" w:hAnsi="Times New Roman" w:cs="Times New Roman"/>
              </w:rPr>
              <w:t>　</w:t>
            </w:r>
          </w:p>
        </w:tc>
        <w:tc>
          <w:tcPr>
            <w:tcW w:w="821" w:type="pct"/>
            <w:vAlign w:val="center"/>
          </w:tcPr>
          <w:p>
            <w:pPr>
              <w:widowControl w:val="0"/>
              <w:jc w:val="right"/>
              <w:rPr>
                <w:rFonts w:hint="default" w:ascii="Times New Roman" w:hAnsi="Times New Roman" w:cs="Times New Roman"/>
                <w:szCs w:val="21"/>
              </w:rPr>
            </w:pPr>
          </w:p>
        </w:tc>
        <w:tc>
          <w:tcPr>
            <w:tcW w:w="825" w:type="pct"/>
            <w:vAlign w:val="center"/>
          </w:tcPr>
          <w:p>
            <w:pPr>
              <w:widowControl w:val="0"/>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9" w:type="pct"/>
          </w:tcPr>
          <w:p>
            <w:pPr>
              <w:pStyle w:val="54"/>
              <w:ind w:firstLine="0" w:firstLineChars="0"/>
              <w:jc w:val="left"/>
              <w:rPr>
                <w:rFonts w:hint="default" w:ascii="Times New Roman" w:hAnsi="Times New Roman" w:cs="Times New Roman"/>
                <w:szCs w:val="21"/>
              </w:rPr>
            </w:pPr>
            <w:r>
              <w:rPr>
                <w:rFonts w:hint="default" w:ascii="Times New Roman" w:hAnsi="Times New Roman" w:cs="Times New Roman"/>
                <w:szCs w:val="21"/>
              </w:rPr>
              <w:t>企业取得子公司、联营企业及合营企业的投资成本小于取得投资时应享有被投资单位可辨认净资产公允价值产生的收益</w:t>
            </w:r>
          </w:p>
        </w:tc>
        <w:tc>
          <w:tcPr>
            <w:tcW w:w="786"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szCs w:val="21"/>
              </w:rPr>
              <w:t>　</w:t>
            </w:r>
          </w:p>
        </w:tc>
        <w:tc>
          <w:tcPr>
            <w:tcW w:w="656" w:type="pct"/>
            <w:vAlign w:val="center"/>
          </w:tcPr>
          <w:p>
            <w:pPr>
              <w:widowControl w:val="0"/>
              <w:jc w:val="both"/>
              <w:rPr>
                <w:rFonts w:hint="default" w:ascii="Times New Roman" w:hAnsi="Times New Roman" w:cs="Times New Roman"/>
                <w:szCs w:val="21"/>
              </w:rPr>
            </w:pPr>
            <w:r>
              <w:rPr>
                <w:rFonts w:hint="default" w:ascii="Times New Roman" w:hAnsi="Times New Roman" w:cs="Times New Roman"/>
                <w:szCs w:val="21"/>
              </w:rPr>
              <w:t>　</w:t>
            </w:r>
          </w:p>
        </w:tc>
        <w:tc>
          <w:tcPr>
            <w:tcW w:w="821" w:type="pct"/>
            <w:vAlign w:val="center"/>
          </w:tcPr>
          <w:p>
            <w:pPr>
              <w:widowControl w:val="0"/>
              <w:jc w:val="right"/>
              <w:rPr>
                <w:rFonts w:hint="default" w:ascii="Times New Roman" w:hAnsi="Times New Roman" w:cs="Times New Roman"/>
                <w:szCs w:val="21"/>
              </w:rPr>
            </w:pPr>
          </w:p>
        </w:tc>
        <w:tc>
          <w:tcPr>
            <w:tcW w:w="825" w:type="pct"/>
            <w:vAlign w:val="center"/>
          </w:tcPr>
          <w:p>
            <w:pPr>
              <w:widowControl w:val="0"/>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9" w:type="pct"/>
          </w:tcPr>
          <w:p>
            <w:pPr>
              <w:pStyle w:val="54"/>
              <w:ind w:firstLine="0" w:firstLineChars="0"/>
              <w:jc w:val="left"/>
              <w:rPr>
                <w:rFonts w:hint="default" w:ascii="Times New Roman" w:hAnsi="Times New Roman" w:cs="Times New Roman"/>
                <w:szCs w:val="21"/>
              </w:rPr>
            </w:pPr>
            <w:r>
              <w:rPr>
                <w:rFonts w:hint="default" w:ascii="Times New Roman" w:hAnsi="Times New Roman" w:cs="Times New Roman"/>
                <w:szCs w:val="21"/>
              </w:rPr>
              <w:t>同一控制下企业合并产生的子公司期初至合并日的当期净损益</w:t>
            </w:r>
          </w:p>
        </w:tc>
        <w:tc>
          <w:tcPr>
            <w:tcW w:w="786"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szCs w:val="21"/>
              </w:rPr>
              <w:t>　</w:t>
            </w:r>
          </w:p>
        </w:tc>
        <w:tc>
          <w:tcPr>
            <w:tcW w:w="656" w:type="pct"/>
            <w:vAlign w:val="center"/>
          </w:tcPr>
          <w:p>
            <w:pPr>
              <w:widowControl w:val="0"/>
              <w:jc w:val="both"/>
              <w:rPr>
                <w:rFonts w:hint="default" w:ascii="Times New Roman" w:hAnsi="Times New Roman" w:cs="Times New Roman"/>
                <w:szCs w:val="21"/>
              </w:rPr>
            </w:pPr>
            <w:r>
              <w:rPr>
                <w:rFonts w:hint="default" w:ascii="Times New Roman" w:hAnsi="Times New Roman" w:cs="Times New Roman"/>
                <w:szCs w:val="21"/>
              </w:rPr>
              <w:t>　</w:t>
            </w:r>
          </w:p>
        </w:tc>
        <w:tc>
          <w:tcPr>
            <w:tcW w:w="821" w:type="pct"/>
            <w:vAlign w:val="center"/>
          </w:tcPr>
          <w:p>
            <w:pPr>
              <w:widowControl w:val="0"/>
              <w:jc w:val="right"/>
              <w:rPr>
                <w:rFonts w:hint="default" w:ascii="Times New Roman" w:hAnsi="Times New Roman" w:cs="Times New Roman"/>
                <w:szCs w:val="21"/>
              </w:rPr>
            </w:pPr>
          </w:p>
        </w:tc>
        <w:tc>
          <w:tcPr>
            <w:tcW w:w="825" w:type="pct"/>
            <w:vAlign w:val="center"/>
          </w:tcPr>
          <w:p>
            <w:pPr>
              <w:widowControl w:val="0"/>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9" w:type="pct"/>
          </w:tcPr>
          <w:p>
            <w:pPr>
              <w:pStyle w:val="54"/>
              <w:ind w:firstLine="0" w:firstLineChars="0"/>
              <w:jc w:val="left"/>
              <w:rPr>
                <w:rFonts w:hint="default" w:ascii="Times New Roman" w:hAnsi="Times New Roman" w:cs="Times New Roman"/>
                <w:szCs w:val="21"/>
              </w:rPr>
            </w:pPr>
            <w:r>
              <w:rPr>
                <w:rFonts w:hint="default" w:ascii="Times New Roman" w:hAnsi="Times New Roman" w:cs="Times New Roman"/>
                <w:szCs w:val="21"/>
              </w:rPr>
              <w:t>非货币性资产交换损益</w:t>
            </w:r>
          </w:p>
        </w:tc>
        <w:tc>
          <w:tcPr>
            <w:tcW w:w="786"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szCs w:val="21"/>
              </w:rPr>
              <w:t>　</w:t>
            </w:r>
          </w:p>
        </w:tc>
        <w:tc>
          <w:tcPr>
            <w:tcW w:w="656" w:type="pct"/>
            <w:vAlign w:val="center"/>
          </w:tcPr>
          <w:p>
            <w:pPr>
              <w:widowControl w:val="0"/>
              <w:jc w:val="both"/>
              <w:rPr>
                <w:rFonts w:hint="default" w:ascii="Times New Roman" w:hAnsi="Times New Roman" w:cs="Times New Roman"/>
                <w:szCs w:val="21"/>
              </w:rPr>
            </w:pPr>
            <w:r>
              <w:rPr>
                <w:rFonts w:hint="default" w:ascii="Times New Roman" w:hAnsi="Times New Roman" w:cs="Times New Roman"/>
                <w:szCs w:val="21"/>
              </w:rPr>
              <w:t>　</w:t>
            </w:r>
          </w:p>
        </w:tc>
        <w:tc>
          <w:tcPr>
            <w:tcW w:w="821" w:type="pct"/>
            <w:vAlign w:val="center"/>
          </w:tcPr>
          <w:p>
            <w:pPr>
              <w:widowControl w:val="0"/>
              <w:jc w:val="right"/>
              <w:rPr>
                <w:rFonts w:hint="default" w:ascii="Times New Roman" w:hAnsi="Times New Roman" w:cs="Times New Roman"/>
                <w:szCs w:val="21"/>
              </w:rPr>
            </w:pPr>
          </w:p>
        </w:tc>
        <w:tc>
          <w:tcPr>
            <w:tcW w:w="825" w:type="pct"/>
            <w:vAlign w:val="center"/>
          </w:tcPr>
          <w:p>
            <w:pPr>
              <w:widowControl w:val="0"/>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9" w:type="pct"/>
          </w:tcPr>
          <w:p>
            <w:pPr>
              <w:pStyle w:val="54"/>
              <w:ind w:firstLine="0" w:firstLineChars="0"/>
              <w:jc w:val="left"/>
              <w:rPr>
                <w:rFonts w:hint="default" w:ascii="Times New Roman" w:hAnsi="Times New Roman" w:cs="Times New Roman"/>
                <w:szCs w:val="21"/>
              </w:rPr>
            </w:pPr>
            <w:r>
              <w:rPr>
                <w:rFonts w:hint="default" w:ascii="Times New Roman" w:hAnsi="Times New Roman" w:cs="Times New Roman"/>
                <w:szCs w:val="21"/>
              </w:rPr>
              <w:t>债务重组损益</w:t>
            </w:r>
          </w:p>
        </w:tc>
        <w:tc>
          <w:tcPr>
            <w:tcW w:w="786"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szCs w:val="21"/>
              </w:rPr>
              <w:t>　</w:t>
            </w:r>
          </w:p>
        </w:tc>
        <w:tc>
          <w:tcPr>
            <w:tcW w:w="656" w:type="pct"/>
            <w:vAlign w:val="center"/>
          </w:tcPr>
          <w:p>
            <w:pPr>
              <w:widowControl w:val="0"/>
              <w:jc w:val="both"/>
              <w:rPr>
                <w:rFonts w:hint="default" w:ascii="Times New Roman" w:hAnsi="Times New Roman" w:cs="Times New Roman"/>
                <w:szCs w:val="21"/>
              </w:rPr>
            </w:pPr>
            <w:r>
              <w:rPr>
                <w:rFonts w:hint="default" w:ascii="Times New Roman" w:hAnsi="Times New Roman" w:cs="Times New Roman"/>
                <w:szCs w:val="21"/>
              </w:rPr>
              <w:t>　</w:t>
            </w:r>
          </w:p>
        </w:tc>
        <w:tc>
          <w:tcPr>
            <w:tcW w:w="821" w:type="pct"/>
            <w:vAlign w:val="center"/>
          </w:tcPr>
          <w:p>
            <w:pPr>
              <w:widowControl w:val="0"/>
              <w:jc w:val="right"/>
              <w:rPr>
                <w:rFonts w:hint="default" w:ascii="Times New Roman" w:hAnsi="Times New Roman" w:cs="Times New Roman"/>
                <w:szCs w:val="21"/>
              </w:rPr>
            </w:pPr>
          </w:p>
        </w:tc>
        <w:tc>
          <w:tcPr>
            <w:tcW w:w="825" w:type="pct"/>
            <w:vAlign w:val="center"/>
          </w:tcPr>
          <w:p>
            <w:pPr>
              <w:widowControl w:val="0"/>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9" w:type="pct"/>
          </w:tcPr>
          <w:p>
            <w:pPr>
              <w:pStyle w:val="54"/>
              <w:ind w:firstLine="0" w:firstLineChars="0"/>
              <w:jc w:val="left"/>
              <w:rPr>
                <w:rFonts w:hint="default" w:ascii="Times New Roman" w:hAnsi="Times New Roman" w:cs="Times New Roman"/>
                <w:szCs w:val="21"/>
              </w:rPr>
            </w:pPr>
            <w:r>
              <w:rPr>
                <w:rFonts w:hint="default" w:ascii="Times New Roman" w:hAnsi="Times New Roman" w:cs="Times New Roman"/>
                <w:szCs w:val="21"/>
              </w:rPr>
              <w:t>企业因相关经营活动不再持续而发生的一次性费用，如安置职工的支出等</w:t>
            </w:r>
          </w:p>
        </w:tc>
        <w:tc>
          <w:tcPr>
            <w:tcW w:w="786"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szCs w:val="21"/>
              </w:rPr>
              <w:t>　</w:t>
            </w:r>
          </w:p>
        </w:tc>
        <w:tc>
          <w:tcPr>
            <w:tcW w:w="656" w:type="pct"/>
            <w:vAlign w:val="center"/>
          </w:tcPr>
          <w:p>
            <w:pPr>
              <w:widowControl w:val="0"/>
              <w:jc w:val="both"/>
              <w:rPr>
                <w:rFonts w:hint="default" w:ascii="Times New Roman" w:hAnsi="Times New Roman" w:cs="Times New Roman"/>
                <w:szCs w:val="21"/>
              </w:rPr>
            </w:pPr>
            <w:r>
              <w:rPr>
                <w:rFonts w:hint="default" w:ascii="Times New Roman" w:hAnsi="Times New Roman" w:cs="Times New Roman"/>
                <w:szCs w:val="21"/>
              </w:rPr>
              <w:t>　</w:t>
            </w:r>
          </w:p>
        </w:tc>
        <w:tc>
          <w:tcPr>
            <w:tcW w:w="821" w:type="pct"/>
            <w:vAlign w:val="center"/>
          </w:tcPr>
          <w:p>
            <w:pPr>
              <w:widowControl w:val="0"/>
              <w:jc w:val="right"/>
              <w:rPr>
                <w:rFonts w:hint="default" w:ascii="Times New Roman" w:hAnsi="Times New Roman" w:cs="Times New Roman"/>
                <w:szCs w:val="21"/>
              </w:rPr>
            </w:pPr>
          </w:p>
        </w:tc>
        <w:tc>
          <w:tcPr>
            <w:tcW w:w="825" w:type="pct"/>
            <w:vAlign w:val="center"/>
          </w:tcPr>
          <w:p>
            <w:pPr>
              <w:widowControl w:val="0"/>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9" w:type="pct"/>
          </w:tcPr>
          <w:p>
            <w:pPr>
              <w:pStyle w:val="54"/>
              <w:ind w:firstLine="0" w:firstLineChars="0"/>
              <w:jc w:val="left"/>
              <w:rPr>
                <w:rFonts w:hint="default" w:ascii="Times New Roman" w:hAnsi="Times New Roman" w:cs="Times New Roman"/>
                <w:szCs w:val="21"/>
              </w:rPr>
            </w:pPr>
            <w:r>
              <w:rPr>
                <w:rFonts w:hint="default" w:ascii="Times New Roman" w:hAnsi="Times New Roman" w:cs="Times New Roman"/>
                <w:szCs w:val="21"/>
              </w:rPr>
              <w:t>因税收、会计等法律、法规的调整对当期损益产生的一次性影响</w:t>
            </w:r>
          </w:p>
        </w:tc>
        <w:tc>
          <w:tcPr>
            <w:tcW w:w="786"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szCs w:val="21"/>
              </w:rPr>
              <w:t>　</w:t>
            </w:r>
          </w:p>
        </w:tc>
        <w:tc>
          <w:tcPr>
            <w:tcW w:w="656" w:type="pct"/>
            <w:vAlign w:val="center"/>
          </w:tcPr>
          <w:p>
            <w:pPr>
              <w:widowControl w:val="0"/>
              <w:jc w:val="both"/>
              <w:rPr>
                <w:rFonts w:hint="default" w:ascii="Times New Roman" w:hAnsi="Times New Roman" w:cs="Times New Roman"/>
                <w:szCs w:val="21"/>
              </w:rPr>
            </w:pPr>
            <w:r>
              <w:rPr>
                <w:rFonts w:hint="default" w:ascii="Times New Roman" w:hAnsi="Times New Roman" w:cs="Times New Roman"/>
                <w:szCs w:val="21"/>
              </w:rPr>
              <w:t>　</w:t>
            </w:r>
          </w:p>
        </w:tc>
        <w:tc>
          <w:tcPr>
            <w:tcW w:w="821" w:type="pct"/>
            <w:vAlign w:val="center"/>
          </w:tcPr>
          <w:p>
            <w:pPr>
              <w:widowControl w:val="0"/>
              <w:jc w:val="right"/>
              <w:rPr>
                <w:rFonts w:hint="default" w:ascii="Times New Roman" w:hAnsi="Times New Roman" w:cs="Times New Roman"/>
                <w:szCs w:val="21"/>
              </w:rPr>
            </w:pPr>
          </w:p>
        </w:tc>
        <w:tc>
          <w:tcPr>
            <w:tcW w:w="825" w:type="pct"/>
            <w:vAlign w:val="center"/>
          </w:tcPr>
          <w:p>
            <w:pPr>
              <w:widowControl w:val="0"/>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9" w:type="pct"/>
          </w:tcPr>
          <w:p>
            <w:pPr>
              <w:pStyle w:val="54"/>
              <w:ind w:firstLine="0" w:firstLineChars="0"/>
              <w:jc w:val="left"/>
              <w:rPr>
                <w:rFonts w:hint="default" w:ascii="Times New Roman" w:hAnsi="Times New Roman" w:cs="Times New Roman"/>
              </w:rPr>
            </w:pPr>
            <w:r>
              <w:rPr>
                <w:rFonts w:hint="default" w:ascii="Times New Roman" w:hAnsi="Times New Roman" w:cs="Times New Roman"/>
              </w:rPr>
              <w:t>因取消、修改股权激励计划一次性确认的股份支付费用</w:t>
            </w:r>
          </w:p>
        </w:tc>
        <w:tc>
          <w:tcPr>
            <w:tcW w:w="786"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　</w:t>
            </w:r>
          </w:p>
        </w:tc>
        <w:tc>
          <w:tcPr>
            <w:tcW w:w="656" w:type="pct"/>
            <w:vAlign w:val="center"/>
          </w:tcPr>
          <w:p>
            <w:pPr>
              <w:widowControl w:val="0"/>
              <w:jc w:val="both"/>
              <w:rPr>
                <w:rFonts w:hint="default" w:ascii="Times New Roman" w:hAnsi="Times New Roman" w:cs="Times New Roman"/>
                <w:szCs w:val="21"/>
              </w:rPr>
            </w:pPr>
          </w:p>
        </w:tc>
        <w:tc>
          <w:tcPr>
            <w:tcW w:w="821" w:type="pct"/>
            <w:vAlign w:val="center"/>
          </w:tcPr>
          <w:p>
            <w:pPr>
              <w:widowControl w:val="0"/>
              <w:jc w:val="right"/>
              <w:rPr>
                <w:rFonts w:hint="default" w:ascii="Times New Roman" w:hAnsi="Times New Roman" w:cs="Times New Roman"/>
                <w:szCs w:val="21"/>
              </w:rPr>
            </w:pPr>
          </w:p>
        </w:tc>
        <w:tc>
          <w:tcPr>
            <w:tcW w:w="825" w:type="pct"/>
            <w:vAlign w:val="center"/>
          </w:tcPr>
          <w:p>
            <w:pPr>
              <w:widowControl w:val="0"/>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9" w:type="pct"/>
          </w:tcPr>
          <w:p>
            <w:pPr>
              <w:pStyle w:val="54"/>
              <w:ind w:firstLine="0" w:firstLineChars="0"/>
              <w:jc w:val="left"/>
              <w:rPr>
                <w:rFonts w:hint="default" w:ascii="Times New Roman" w:hAnsi="Times New Roman" w:cs="Times New Roman"/>
              </w:rPr>
            </w:pPr>
            <w:r>
              <w:rPr>
                <w:rFonts w:hint="default" w:ascii="Times New Roman" w:hAnsi="Times New Roman" w:cs="Times New Roman"/>
              </w:rPr>
              <w:t>对于现金结算的股份支付，在可行权日之后，应付职工薪酬的公允价值变动产生的损益</w:t>
            </w:r>
          </w:p>
        </w:tc>
        <w:tc>
          <w:tcPr>
            <w:tcW w:w="786"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　</w:t>
            </w:r>
          </w:p>
        </w:tc>
        <w:tc>
          <w:tcPr>
            <w:tcW w:w="656" w:type="pct"/>
            <w:vAlign w:val="center"/>
          </w:tcPr>
          <w:p>
            <w:pPr>
              <w:widowControl w:val="0"/>
              <w:jc w:val="both"/>
              <w:rPr>
                <w:rFonts w:hint="default" w:ascii="Times New Roman" w:hAnsi="Times New Roman" w:cs="Times New Roman"/>
                <w:szCs w:val="21"/>
              </w:rPr>
            </w:pPr>
          </w:p>
        </w:tc>
        <w:tc>
          <w:tcPr>
            <w:tcW w:w="821" w:type="pct"/>
            <w:vAlign w:val="center"/>
          </w:tcPr>
          <w:p>
            <w:pPr>
              <w:widowControl w:val="0"/>
              <w:jc w:val="right"/>
              <w:rPr>
                <w:rFonts w:hint="default" w:ascii="Times New Roman" w:hAnsi="Times New Roman" w:cs="Times New Roman"/>
                <w:szCs w:val="21"/>
              </w:rPr>
            </w:pPr>
          </w:p>
        </w:tc>
        <w:tc>
          <w:tcPr>
            <w:tcW w:w="825" w:type="pct"/>
            <w:vAlign w:val="center"/>
          </w:tcPr>
          <w:p>
            <w:pPr>
              <w:widowControl w:val="0"/>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9" w:type="pct"/>
          </w:tcPr>
          <w:p>
            <w:pPr>
              <w:pStyle w:val="54"/>
              <w:ind w:firstLine="0" w:firstLineChars="0"/>
              <w:jc w:val="left"/>
              <w:rPr>
                <w:rFonts w:hint="default" w:ascii="Times New Roman" w:hAnsi="Times New Roman" w:cs="Times New Roman"/>
                <w:szCs w:val="21"/>
              </w:rPr>
            </w:pPr>
            <w:r>
              <w:rPr>
                <w:rFonts w:hint="default" w:ascii="Times New Roman" w:hAnsi="Times New Roman" w:cs="Times New Roman"/>
                <w:szCs w:val="21"/>
              </w:rPr>
              <w:t>采用公允价值模式进行后续计量的投资性房地产公允价值变动产生的损益</w:t>
            </w:r>
          </w:p>
        </w:tc>
        <w:tc>
          <w:tcPr>
            <w:tcW w:w="786"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szCs w:val="21"/>
              </w:rPr>
              <w:t>　</w:t>
            </w:r>
          </w:p>
        </w:tc>
        <w:tc>
          <w:tcPr>
            <w:tcW w:w="656" w:type="pct"/>
            <w:vAlign w:val="center"/>
          </w:tcPr>
          <w:p>
            <w:pPr>
              <w:widowControl w:val="0"/>
              <w:jc w:val="both"/>
              <w:rPr>
                <w:rFonts w:hint="default" w:ascii="Times New Roman" w:hAnsi="Times New Roman" w:cs="Times New Roman"/>
                <w:szCs w:val="21"/>
              </w:rPr>
            </w:pPr>
            <w:r>
              <w:rPr>
                <w:rFonts w:hint="default" w:ascii="Times New Roman" w:hAnsi="Times New Roman" w:cs="Times New Roman"/>
                <w:szCs w:val="21"/>
              </w:rPr>
              <w:t>　</w:t>
            </w:r>
          </w:p>
        </w:tc>
        <w:tc>
          <w:tcPr>
            <w:tcW w:w="821" w:type="pct"/>
            <w:vAlign w:val="center"/>
          </w:tcPr>
          <w:p>
            <w:pPr>
              <w:widowControl w:val="0"/>
              <w:jc w:val="right"/>
              <w:rPr>
                <w:rFonts w:hint="default" w:ascii="Times New Roman" w:hAnsi="Times New Roman" w:cs="Times New Roman"/>
                <w:szCs w:val="21"/>
              </w:rPr>
            </w:pPr>
          </w:p>
        </w:tc>
        <w:tc>
          <w:tcPr>
            <w:tcW w:w="825" w:type="pct"/>
            <w:vAlign w:val="center"/>
          </w:tcPr>
          <w:p>
            <w:pPr>
              <w:widowControl w:val="0"/>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9" w:type="pct"/>
          </w:tcPr>
          <w:p>
            <w:pPr>
              <w:pStyle w:val="54"/>
              <w:ind w:firstLine="0" w:firstLineChars="0"/>
              <w:jc w:val="left"/>
              <w:rPr>
                <w:rFonts w:hint="default" w:ascii="Times New Roman" w:hAnsi="Times New Roman" w:cs="Times New Roman"/>
                <w:szCs w:val="21"/>
              </w:rPr>
            </w:pPr>
            <w:r>
              <w:rPr>
                <w:rFonts w:hint="default" w:ascii="Times New Roman" w:hAnsi="Times New Roman" w:cs="Times New Roman"/>
                <w:szCs w:val="21"/>
              </w:rPr>
              <w:t>交易价格显失公允的交易产生的收益</w:t>
            </w:r>
          </w:p>
        </w:tc>
        <w:tc>
          <w:tcPr>
            <w:tcW w:w="786"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szCs w:val="21"/>
              </w:rPr>
              <w:t>　</w:t>
            </w:r>
          </w:p>
        </w:tc>
        <w:tc>
          <w:tcPr>
            <w:tcW w:w="656" w:type="pct"/>
            <w:vAlign w:val="center"/>
          </w:tcPr>
          <w:p>
            <w:pPr>
              <w:widowControl w:val="0"/>
              <w:jc w:val="both"/>
              <w:rPr>
                <w:rFonts w:hint="default" w:ascii="Times New Roman" w:hAnsi="Times New Roman" w:cs="Times New Roman"/>
                <w:szCs w:val="21"/>
              </w:rPr>
            </w:pPr>
            <w:r>
              <w:rPr>
                <w:rFonts w:hint="default" w:ascii="Times New Roman" w:hAnsi="Times New Roman" w:cs="Times New Roman"/>
                <w:szCs w:val="21"/>
              </w:rPr>
              <w:t>　</w:t>
            </w:r>
          </w:p>
        </w:tc>
        <w:tc>
          <w:tcPr>
            <w:tcW w:w="821" w:type="pct"/>
            <w:vAlign w:val="center"/>
          </w:tcPr>
          <w:p>
            <w:pPr>
              <w:widowControl w:val="0"/>
              <w:jc w:val="right"/>
              <w:rPr>
                <w:rFonts w:hint="default" w:ascii="Times New Roman" w:hAnsi="Times New Roman" w:cs="Times New Roman"/>
                <w:szCs w:val="21"/>
              </w:rPr>
            </w:pPr>
          </w:p>
        </w:tc>
        <w:tc>
          <w:tcPr>
            <w:tcW w:w="825" w:type="pct"/>
            <w:vAlign w:val="center"/>
          </w:tcPr>
          <w:p>
            <w:pPr>
              <w:widowControl w:val="0"/>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9" w:type="pct"/>
          </w:tcPr>
          <w:p>
            <w:pPr>
              <w:pStyle w:val="54"/>
              <w:ind w:firstLine="0" w:firstLineChars="0"/>
              <w:jc w:val="left"/>
              <w:rPr>
                <w:rFonts w:hint="default" w:ascii="Times New Roman" w:hAnsi="Times New Roman" w:cs="Times New Roman"/>
                <w:szCs w:val="21"/>
              </w:rPr>
            </w:pPr>
            <w:r>
              <w:rPr>
                <w:rFonts w:hint="default" w:ascii="Times New Roman" w:hAnsi="Times New Roman" w:cs="Times New Roman"/>
                <w:szCs w:val="21"/>
              </w:rPr>
              <w:t>与公司正常经营业务无关的或有事项产生的损益</w:t>
            </w:r>
          </w:p>
        </w:tc>
        <w:tc>
          <w:tcPr>
            <w:tcW w:w="786"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szCs w:val="21"/>
              </w:rPr>
              <w:t>　</w:t>
            </w:r>
          </w:p>
        </w:tc>
        <w:tc>
          <w:tcPr>
            <w:tcW w:w="656" w:type="pct"/>
            <w:vAlign w:val="center"/>
          </w:tcPr>
          <w:p>
            <w:pPr>
              <w:widowControl w:val="0"/>
              <w:jc w:val="both"/>
              <w:rPr>
                <w:rFonts w:hint="default" w:ascii="Times New Roman" w:hAnsi="Times New Roman" w:cs="Times New Roman"/>
                <w:szCs w:val="21"/>
              </w:rPr>
            </w:pPr>
            <w:r>
              <w:rPr>
                <w:rFonts w:hint="default" w:ascii="Times New Roman" w:hAnsi="Times New Roman" w:cs="Times New Roman"/>
                <w:szCs w:val="21"/>
              </w:rPr>
              <w:t>　</w:t>
            </w:r>
          </w:p>
        </w:tc>
        <w:tc>
          <w:tcPr>
            <w:tcW w:w="821" w:type="pct"/>
            <w:vAlign w:val="center"/>
          </w:tcPr>
          <w:p>
            <w:pPr>
              <w:widowControl w:val="0"/>
              <w:jc w:val="right"/>
              <w:rPr>
                <w:rFonts w:hint="default" w:ascii="Times New Roman" w:hAnsi="Times New Roman" w:cs="Times New Roman"/>
                <w:szCs w:val="21"/>
              </w:rPr>
            </w:pPr>
          </w:p>
        </w:tc>
        <w:tc>
          <w:tcPr>
            <w:tcW w:w="825" w:type="pct"/>
            <w:vAlign w:val="center"/>
          </w:tcPr>
          <w:p>
            <w:pPr>
              <w:widowControl w:val="0"/>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9" w:type="pct"/>
          </w:tcPr>
          <w:p>
            <w:pPr>
              <w:pStyle w:val="54"/>
              <w:ind w:firstLine="0" w:firstLineChars="0"/>
              <w:jc w:val="left"/>
              <w:rPr>
                <w:rFonts w:hint="default" w:ascii="Times New Roman" w:hAnsi="Times New Roman" w:cs="Times New Roman"/>
                <w:szCs w:val="21"/>
              </w:rPr>
            </w:pPr>
            <w:r>
              <w:rPr>
                <w:rFonts w:hint="default" w:ascii="Times New Roman" w:hAnsi="Times New Roman" w:cs="Times New Roman"/>
                <w:szCs w:val="21"/>
              </w:rPr>
              <w:t>受托经营取得的托管费收入</w:t>
            </w:r>
          </w:p>
        </w:tc>
        <w:tc>
          <w:tcPr>
            <w:tcW w:w="786"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szCs w:val="21"/>
              </w:rPr>
              <w:t>　</w:t>
            </w:r>
          </w:p>
        </w:tc>
        <w:tc>
          <w:tcPr>
            <w:tcW w:w="656" w:type="pct"/>
            <w:vAlign w:val="center"/>
          </w:tcPr>
          <w:p>
            <w:pPr>
              <w:widowControl w:val="0"/>
              <w:jc w:val="both"/>
              <w:rPr>
                <w:rFonts w:hint="default" w:ascii="Times New Roman" w:hAnsi="Times New Roman" w:cs="Times New Roman"/>
                <w:szCs w:val="21"/>
              </w:rPr>
            </w:pPr>
            <w:r>
              <w:rPr>
                <w:rFonts w:hint="default" w:ascii="Times New Roman" w:hAnsi="Times New Roman" w:cs="Times New Roman"/>
                <w:szCs w:val="21"/>
              </w:rPr>
              <w:t>　</w:t>
            </w:r>
          </w:p>
        </w:tc>
        <w:tc>
          <w:tcPr>
            <w:tcW w:w="821" w:type="pct"/>
            <w:vAlign w:val="center"/>
          </w:tcPr>
          <w:p>
            <w:pPr>
              <w:widowControl w:val="0"/>
              <w:jc w:val="right"/>
              <w:rPr>
                <w:rFonts w:hint="default" w:ascii="Times New Roman" w:hAnsi="Times New Roman" w:cs="Times New Roman"/>
                <w:szCs w:val="21"/>
              </w:rPr>
            </w:pPr>
          </w:p>
        </w:tc>
        <w:tc>
          <w:tcPr>
            <w:tcW w:w="825" w:type="pct"/>
            <w:vAlign w:val="center"/>
          </w:tcPr>
          <w:p>
            <w:pPr>
              <w:widowControl w:val="0"/>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9" w:type="pct"/>
          </w:tcPr>
          <w:p>
            <w:pPr>
              <w:pStyle w:val="54"/>
              <w:ind w:firstLine="0" w:firstLineChars="0"/>
              <w:jc w:val="left"/>
              <w:rPr>
                <w:rFonts w:hint="default" w:ascii="Times New Roman" w:hAnsi="Times New Roman" w:cs="Times New Roman"/>
                <w:szCs w:val="21"/>
              </w:rPr>
            </w:pPr>
            <w:r>
              <w:rPr>
                <w:rFonts w:hint="default" w:ascii="Times New Roman" w:hAnsi="Times New Roman" w:cs="Times New Roman"/>
                <w:szCs w:val="21"/>
              </w:rPr>
              <w:t>除上述各项之外的其他营业外收入和支出</w:t>
            </w:r>
          </w:p>
        </w:tc>
        <w:tc>
          <w:tcPr>
            <w:tcW w:w="786"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szCs w:val="21"/>
              </w:rPr>
              <w:t>-717,537.08　</w:t>
            </w:r>
          </w:p>
        </w:tc>
        <w:tc>
          <w:tcPr>
            <w:tcW w:w="656" w:type="pct"/>
            <w:vAlign w:val="center"/>
          </w:tcPr>
          <w:p>
            <w:pPr>
              <w:widowControl w:val="0"/>
              <w:jc w:val="both"/>
              <w:rPr>
                <w:rFonts w:hint="default" w:ascii="Times New Roman" w:hAnsi="Times New Roman" w:cs="Times New Roman"/>
                <w:szCs w:val="21"/>
              </w:rPr>
            </w:pPr>
            <w:r>
              <w:rPr>
                <w:rFonts w:hint="default" w:ascii="Times New Roman" w:hAnsi="Times New Roman" w:cs="Times New Roman"/>
                <w:szCs w:val="21"/>
              </w:rPr>
              <w:t>　</w:t>
            </w:r>
          </w:p>
        </w:tc>
        <w:tc>
          <w:tcPr>
            <w:tcW w:w="821"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szCs w:val="21"/>
              </w:rPr>
              <w:t>-804,200.99</w:t>
            </w:r>
          </w:p>
        </w:tc>
        <w:tc>
          <w:tcPr>
            <w:tcW w:w="825"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-219,668.37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9" w:type="pct"/>
          </w:tcPr>
          <w:p>
            <w:pPr>
              <w:pStyle w:val="54"/>
              <w:ind w:firstLine="0" w:firstLineChars="0"/>
              <w:jc w:val="left"/>
              <w:rPr>
                <w:rFonts w:hint="default" w:ascii="Times New Roman" w:hAnsi="Times New Roman" w:cs="Times New Roman"/>
                <w:szCs w:val="21"/>
              </w:rPr>
            </w:pPr>
            <w:r>
              <w:rPr>
                <w:rFonts w:hint="default" w:ascii="Times New Roman" w:hAnsi="Times New Roman" w:cs="Times New Roman"/>
                <w:szCs w:val="21"/>
              </w:rPr>
              <w:t>其他符合非经常性损益定义的损益项目</w:t>
            </w:r>
          </w:p>
        </w:tc>
        <w:tc>
          <w:tcPr>
            <w:tcW w:w="786"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szCs w:val="21"/>
              </w:rPr>
              <w:t>　</w:t>
            </w:r>
          </w:p>
        </w:tc>
        <w:tc>
          <w:tcPr>
            <w:tcW w:w="656" w:type="pct"/>
            <w:vAlign w:val="center"/>
          </w:tcPr>
          <w:p>
            <w:pPr>
              <w:widowControl w:val="0"/>
              <w:jc w:val="both"/>
              <w:rPr>
                <w:rFonts w:hint="default" w:ascii="Times New Roman" w:hAnsi="Times New Roman" w:cs="Times New Roman"/>
                <w:szCs w:val="21"/>
              </w:rPr>
            </w:pPr>
            <w:r>
              <w:rPr>
                <w:rFonts w:hint="default" w:ascii="Times New Roman" w:hAnsi="Times New Roman" w:cs="Times New Roman"/>
                <w:szCs w:val="21"/>
              </w:rPr>
              <w:t>　</w:t>
            </w:r>
          </w:p>
        </w:tc>
        <w:tc>
          <w:tcPr>
            <w:tcW w:w="821" w:type="pct"/>
            <w:vAlign w:val="center"/>
          </w:tcPr>
          <w:p>
            <w:pPr>
              <w:widowControl w:val="0"/>
              <w:jc w:val="right"/>
              <w:rPr>
                <w:rFonts w:hint="default" w:ascii="Times New Roman" w:hAnsi="Times New Roman" w:cs="Times New Roman"/>
                <w:szCs w:val="21"/>
              </w:rPr>
            </w:pPr>
          </w:p>
        </w:tc>
        <w:tc>
          <w:tcPr>
            <w:tcW w:w="825" w:type="pct"/>
            <w:vAlign w:val="center"/>
          </w:tcPr>
          <w:p>
            <w:pPr>
              <w:widowControl w:val="0"/>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9" w:type="pct"/>
          </w:tcPr>
          <w:p>
            <w:pPr>
              <w:pStyle w:val="54"/>
              <w:ind w:firstLine="0" w:firstLineChars="0"/>
              <w:jc w:val="left"/>
              <w:rPr>
                <w:rFonts w:hint="default" w:ascii="Times New Roman" w:hAnsi="Times New Roman" w:cs="Times New Roman"/>
                <w:szCs w:val="21"/>
              </w:rPr>
            </w:pPr>
            <w:r>
              <w:rPr>
                <w:rFonts w:hint="default" w:ascii="Times New Roman" w:hAnsi="Times New Roman" w:cs="Times New Roman"/>
              </w:rPr>
              <w:t>减：</w:t>
            </w:r>
            <w:r>
              <w:rPr>
                <w:rFonts w:hint="default" w:ascii="Times New Roman" w:hAnsi="Times New Roman" w:cs="Times New Roman"/>
                <w:szCs w:val="21"/>
              </w:rPr>
              <w:t>所得税影响额</w:t>
            </w:r>
          </w:p>
        </w:tc>
        <w:tc>
          <w:tcPr>
            <w:tcW w:w="786" w:type="pct"/>
            <w:vAlign w:val="center"/>
          </w:tcPr>
          <w:p>
            <w:pPr>
              <w:widowControl w:val="0"/>
              <w:jc w:val="right"/>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23,293,161.66</w:t>
            </w:r>
          </w:p>
        </w:tc>
        <w:tc>
          <w:tcPr>
            <w:tcW w:w="656" w:type="pct"/>
            <w:vAlign w:val="center"/>
          </w:tcPr>
          <w:p>
            <w:pPr>
              <w:widowControl w:val="0"/>
              <w:jc w:val="both"/>
              <w:rPr>
                <w:rFonts w:hint="default" w:ascii="Times New Roman" w:hAnsi="Times New Roman" w:cs="Times New Roman"/>
                <w:szCs w:val="21"/>
              </w:rPr>
            </w:pPr>
            <w:r>
              <w:rPr>
                <w:rFonts w:hint="default" w:ascii="Times New Roman" w:hAnsi="Times New Roman" w:cs="Times New Roman"/>
                <w:szCs w:val="21"/>
              </w:rPr>
              <w:t>　</w:t>
            </w:r>
          </w:p>
        </w:tc>
        <w:tc>
          <w:tcPr>
            <w:tcW w:w="821" w:type="pct"/>
            <w:vAlign w:val="center"/>
          </w:tcPr>
          <w:p>
            <w:pPr>
              <w:widowControl w:val="0"/>
              <w:jc w:val="right"/>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2,167,728.68</w:t>
            </w:r>
          </w:p>
        </w:tc>
        <w:tc>
          <w:tcPr>
            <w:tcW w:w="825"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-12,201,231.22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9" w:type="pct"/>
          </w:tcPr>
          <w:p>
            <w:pPr>
              <w:pStyle w:val="54"/>
              <w:jc w:val="left"/>
              <w:rPr>
                <w:rFonts w:hint="default" w:ascii="Times New Roman" w:hAnsi="Times New Roman" w:cs="Times New Roman"/>
                <w:szCs w:val="21"/>
              </w:rPr>
            </w:pPr>
            <w:r>
              <w:rPr>
                <w:rFonts w:hint="default" w:ascii="Times New Roman" w:hAnsi="Times New Roman" w:cs="Times New Roman"/>
                <w:szCs w:val="21"/>
              </w:rPr>
              <w:t>少数股东权益影响额（税后）</w:t>
            </w:r>
          </w:p>
        </w:tc>
        <w:tc>
          <w:tcPr>
            <w:tcW w:w="786" w:type="pct"/>
            <w:vAlign w:val="center"/>
          </w:tcPr>
          <w:p>
            <w:pPr>
              <w:widowControl w:val="0"/>
              <w:jc w:val="right"/>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317,079.76</w:t>
            </w:r>
          </w:p>
        </w:tc>
        <w:tc>
          <w:tcPr>
            <w:tcW w:w="656" w:type="pct"/>
            <w:vAlign w:val="center"/>
          </w:tcPr>
          <w:p>
            <w:pPr>
              <w:widowControl w:val="0"/>
              <w:jc w:val="both"/>
              <w:rPr>
                <w:rFonts w:hint="default" w:ascii="Times New Roman" w:hAnsi="Times New Roman" w:cs="Times New Roman"/>
                <w:szCs w:val="21"/>
              </w:rPr>
            </w:pPr>
            <w:r>
              <w:rPr>
                <w:rFonts w:hint="default" w:ascii="Times New Roman" w:hAnsi="Times New Roman" w:cs="Times New Roman"/>
                <w:szCs w:val="21"/>
              </w:rPr>
              <w:t>　</w:t>
            </w:r>
          </w:p>
        </w:tc>
        <w:tc>
          <w:tcPr>
            <w:tcW w:w="821" w:type="pct"/>
            <w:vAlign w:val="center"/>
          </w:tcPr>
          <w:p>
            <w:pPr>
              <w:widowControl w:val="0"/>
              <w:jc w:val="right"/>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23,750.13</w:t>
            </w:r>
          </w:p>
        </w:tc>
        <w:tc>
          <w:tcPr>
            <w:tcW w:w="825"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67,782.97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9" w:type="pct"/>
            <w:vAlign w:val="center"/>
          </w:tcPr>
          <w:p>
            <w:pPr>
              <w:pStyle w:val="54"/>
              <w:ind w:firstLine="0" w:firstLineChars="0"/>
              <w:jc w:val="center"/>
              <w:rPr>
                <w:rFonts w:hint="default" w:ascii="Times New Roman" w:hAnsi="Times New Roman" w:cs="Times New Roman"/>
                <w:szCs w:val="21"/>
              </w:rPr>
            </w:pPr>
            <w:r>
              <w:rPr>
                <w:rFonts w:hint="default" w:ascii="Times New Roman" w:hAnsi="Times New Roman" w:cs="Times New Roman"/>
                <w:szCs w:val="21"/>
              </w:rPr>
              <w:t>合计</w:t>
            </w:r>
          </w:p>
        </w:tc>
        <w:tc>
          <w:tcPr>
            <w:tcW w:w="786" w:type="pct"/>
            <w:vAlign w:val="center"/>
          </w:tcPr>
          <w:p>
            <w:pPr>
              <w:widowControl w:val="0"/>
              <w:jc w:val="right"/>
              <w:rPr>
                <w:rFonts w:hint="default" w:ascii="Times New Roman" w:hAnsi="Times New Roman" w:eastAsia="宋体" w:cs="Times New Roman"/>
                <w:szCs w:val="21"/>
                <w:lang w:eastAsia="zh-CN"/>
              </w:rPr>
            </w:pPr>
            <w:r>
              <w:rPr>
                <w:rFonts w:hint="default" w:ascii="Times New Roman" w:hAnsi="Times New Roman" w:cs="Times New Roman"/>
                <w:lang w:eastAsia="zh-CN"/>
              </w:rPr>
              <w:t>72,151,511.63</w:t>
            </w:r>
          </w:p>
        </w:tc>
        <w:tc>
          <w:tcPr>
            <w:tcW w:w="656" w:type="pct"/>
            <w:vAlign w:val="center"/>
          </w:tcPr>
          <w:p>
            <w:pPr>
              <w:widowControl w:val="0"/>
              <w:jc w:val="both"/>
              <w:rPr>
                <w:rFonts w:hint="default" w:ascii="Times New Roman" w:hAnsi="Times New Roman" w:cs="Times New Roman"/>
                <w:szCs w:val="21"/>
              </w:rPr>
            </w:pPr>
            <w:r>
              <w:rPr>
                <w:rFonts w:hint="default" w:ascii="Times New Roman" w:hAnsi="Times New Roman" w:cs="Times New Roman"/>
                <w:szCs w:val="21"/>
              </w:rPr>
              <w:t>　</w:t>
            </w:r>
          </w:p>
        </w:tc>
        <w:tc>
          <w:tcPr>
            <w:tcW w:w="821" w:type="pct"/>
            <w:vAlign w:val="center"/>
          </w:tcPr>
          <w:p>
            <w:pPr>
              <w:widowControl w:val="0"/>
              <w:jc w:val="right"/>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8,575,507.33</w:t>
            </w:r>
          </w:p>
        </w:tc>
        <w:tc>
          <w:tcPr>
            <w:tcW w:w="825"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-35,782,349.90</w:t>
            </w:r>
          </w:p>
        </w:tc>
      </w:tr>
    </w:tbl>
    <w:p/>
    <w:p>
      <w:pPr>
        <w:pStyle w:val="21"/>
        <w:adjustRightInd w:val="0"/>
        <w:snapToGrid w:val="0"/>
        <w:spacing w:line="200" w:lineRule="atLeast"/>
        <w:rPr>
          <w:rFonts w:hint="eastAsia" w:hAnsi="宋体"/>
          <w:kern w:val="0"/>
          <w:szCs w:val="21"/>
        </w:rPr>
      </w:pPr>
      <w:r>
        <w:rPr>
          <w:rFonts w:hint="eastAsia" w:hAnsi="宋体" w:cs="宋体"/>
          <w:kern w:val="0"/>
          <w:szCs w:val="21"/>
        </w:rPr>
        <w:t>对公司</w:t>
      </w:r>
      <w:r>
        <w:rPr>
          <w:rFonts w:hint="eastAsia"/>
          <w:szCs w:val="21"/>
        </w:rPr>
        <w:t>将《公开发行证券的公司信息披露解释性公告第</w:t>
      </w:r>
      <w:r>
        <w:rPr>
          <w:szCs w:val="21"/>
        </w:rPr>
        <w:t>1号——非经常性损益》未列举的项目认定为非经常性损益项目且金额重大的，以及将《公开发行证券的公司信息披露解释性公告第1号——非经常性损益》中列举的非经常性损益项目界定为经常性损益的项目，</w:t>
      </w:r>
      <w:r>
        <w:rPr>
          <w:rFonts w:hAnsi="宋体" w:cs="宋体"/>
          <w:kern w:val="0"/>
          <w:szCs w:val="21"/>
        </w:rPr>
        <w:t>应说明原因。</w:t>
      </w:r>
    </w:p>
    <w:sdt>
      <w:sdtPr>
        <w:alias w:val="是否适用：将非经常性损益项目界定为经常性损益项目[双击切换]"/>
        <w:tag w:val="_GBC_a4930715ddcb47d484e7fbd516fb3ac1"/>
        <w:id w:val="94"/>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pStyle w:val="2"/>
        <w:outlineLvl w:val="9"/>
        <w:rPr>
          <w:rFonts w:hint="eastAsia"/>
        </w:rPr>
      </w:pPr>
    </w:p>
    <w:bookmarkEnd w:id="26"/>
    <w:bookmarkEnd w:id="27"/>
    <w:p>
      <w:pPr>
        <w:pStyle w:val="5"/>
        <w:numPr>
          <w:ilvl w:val="1"/>
          <w:numId w:val="5"/>
        </w:numPr>
        <w:ind w:left="566" w:hanging="498" w:hangingChars="236"/>
        <w:rPr>
          <w:u w:val="single"/>
        </w:rPr>
      </w:pPr>
      <w:r>
        <w:rPr>
          <w:rFonts w:hint="eastAsia"/>
        </w:rPr>
        <w:t>采用公允价值计量的项目</w:t>
      </w:r>
    </w:p>
    <w:sdt>
      <w:sdtPr>
        <w:alias w:val="是否适用：采用公允价值计量的项目[双击切换]"/>
        <w:tag w:val="_GBC_e89d76d7486246e0ac1d3db15e4df008"/>
        <w:id w:val="95"/>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wordWrap w:val="0"/>
        <w:jc w:val="right"/>
        <w:rPr>
          <w:rFonts w:hint="eastAsia" w:asciiTheme="minorEastAsia" w:hAnsiTheme="minorEastAsia" w:eastAsiaTheme="minorEastAsia"/>
          <w:szCs w:val="21"/>
        </w:rPr>
      </w:pPr>
      <w:r>
        <w:rPr>
          <w:rFonts w:hint="eastAsia" w:asciiTheme="minorEastAsia" w:hAnsiTheme="minorEastAsia" w:eastAsiaTheme="minorEastAsia"/>
          <w:szCs w:val="21"/>
        </w:rPr>
        <w:t>单位：</w:t>
      </w:r>
      <w:sdt>
        <w:sdtPr>
          <w:rPr>
            <w:rFonts w:hint="eastAsia" w:asciiTheme="minorEastAsia" w:hAnsiTheme="minorEastAsia" w:eastAsiaTheme="minorEastAsia"/>
            <w:szCs w:val="21"/>
          </w:rPr>
          <w:alias w:val="单位：采用公允价值计量的项目"/>
          <w:tag w:val="_GBC_3db790decc6f48c79df9bb825ea34c80"/>
          <w:id w:val="9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Theme="minorEastAsia" w:hAnsiTheme="minorEastAsia" w:eastAsiaTheme="minorEastAsia"/>
            <w:szCs w:val="21"/>
          </w:rPr>
        </w:sdtEndPr>
        <w:sdtContent>
          <w:r>
            <w:rPr>
              <w:rFonts w:hint="eastAsia" w:asciiTheme="minorEastAsia" w:hAnsiTheme="minorEastAsia" w:eastAsiaTheme="minorEastAsia"/>
              <w:szCs w:val="21"/>
            </w:rPr>
            <w:t>元</w:t>
          </w:r>
        </w:sdtContent>
      </w:sdt>
      <w:r>
        <w:rPr>
          <w:rFonts w:hint="eastAsia" w:asciiTheme="minorEastAsia" w:hAnsiTheme="minorEastAsia" w:eastAsiaTheme="minorEastAsia"/>
          <w:szCs w:val="21"/>
        </w:rPr>
        <w:t xml:space="preserve">  币种：</w:t>
      </w:r>
      <w:sdt>
        <w:sdtPr>
          <w:rPr>
            <w:rFonts w:hint="eastAsia" w:asciiTheme="minorEastAsia" w:hAnsiTheme="minorEastAsia" w:eastAsiaTheme="minorEastAsia"/>
            <w:szCs w:val="21"/>
          </w:rPr>
          <w:alias w:val="币种：采用公允价值计量的项目"/>
          <w:tag w:val="_GBC_6f16a5f9084343f1b7cf46e770d31080"/>
          <w:id w:val="9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Theme="minorEastAsia" w:hAnsiTheme="minorEastAsia" w:eastAsiaTheme="minorEastAsia"/>
            <w:szCs w:val="21"/>
          </w:rPr>
        </w:sdtEndPr>
        <w:sdtContent>
          <w:r>
            <w:rPr>
              <w:rFonts w:hint="eastAsia" w:asciiTheme="minorEastAsia" w:hAnsiTheme="minorEastAsia" w:eastAsiaTheme="minorEastAsia"/>
              <w:szCs w:val="21"/>
            </w:rPr>
            <w:t>人民币</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8"/>
        <w:gridCol w:w="1700"/>
        <w:gridCol w:w="1709"/>
        <w:gridCol w:w="1697"/>
        <w:gridCol w:w="1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sdt>
          <w:sdtPr>
            <w:rPr>
              <w:rFonts w:hint="default" w:ascii="Times New Roman" w:hAnsi="Times New Roman" w:cs="Times New Roman"/>
            </w:rPr>
            <w:tag w:val="_PLD_7afb41bb6f11412490d2cf97e6a8af4a"/>
            <w:id w:val="98"/>
          </w:sdtPr>
          <w:sdtEndPr>
            <w:rPr>
              <w:rFonts w:hint="default" w:ascii="Times New Roman" w:hAnsi="Times New Roman" w:cs="Times New Roman"/>
            </w:rPr>
          </w:sdtEndPr>
          <w:sdtContent>
            <w:tc>
              <w:tcPr>
                <w:tcW w:w="1076" w:type="pct"/>
                <w:vAlign w:val="center"/>
              </w:tcPr>
              <w:p>
                <w:pPr>
                  <w:widowControl w:val="0"/>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项目名称</w:t>
                </w:r>
              </w:p>
            </w:tc>
          </w:sdtContent>
        </w:sdt>
        <w:sdt>
          <w:sdtPr>
            <w:rPr>
              <w:rFonts w:hint="default" w:ascii="Times New Roman" w:hAnsi="Times New Roman" w:cs="Times New Roman"/>
            </w:rPr>
            <w:tag w:val="_PLD_da0df6228e264965b54ebbf01610457e"/>
            <w:id w:val="99"/>
          </w:sdtPr>
          <w:sdtEndPr>
            <w:rPr>
              <w:rFonts w:hint="default" w:ascii="Times New Roman" w:hAnsi="Times New Roman" w:cs="Times New Roman"/>
            </w:rPr>
          </w:sdtEndPr>
          <w:sdtContent>
            <w:tc>
              <w:tcPr>
                <w:tcW w:w="939" w:type="pct"/>
                <w:vAlign w:val="center"/>
              </w:tcPr>
              <w:p>
                <w:pPr>
                  <w:widowControl w:val="0"/>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期初余额</w:t>
                </w:r>
              </w:p>
            </w:tc>
          </w:sdtContent>
        </w:sdt>
        <w:sdt>
          <w:sdtPr>
            <w:rPr>
              <w:rFonts w:hint="default" w:ascii="Times New Roman" w:hAnsi="Times New Roman" w:cs="Times New Roman"/>
            </w:rPr>
            <w:tag w:val="_PLD_32f24a9a3da24799945b9be672e1778c"/>
            <w:id w:val="100"/>
          </w:sdtPr>
          <w:sdtEndPr>
            <w:rPr>
              <w:rFonts w:hint="default" w:ascii="Times New Roman" w:hAnsi="Times New Roman" w:cs="Times New Roman"/>
            </w:rPr>
          </w:sdtEndPr>
          <w:sdtContent>
            <w:tc>
              <w:tcPr>
                <w:tcW w:w="944" w:type="pct"/>
                <w:vAlign w:val="center"/>
              </w:tcPr>
              <w:p>
                <w:pPr>
                  <w:widowControl w:val="0"/>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期末余额</w:t>
                </w:r>
              </w:p>
            </w:tc>
          </w:sdtContent>
        </w:sdt>
        <w:sdt>
          <w:sdtPr>
            <w:rPr>
              <w:rFonts w:hint="default" w:ascii="Times New Roman" w:hAnsi="Times New Roman" w:cs="Times New Roman"/>
            </w:rPr>
            <w:tag w:val="_PLD_e96c7ea54e9845adafdee1a3e4d1777a"/>
            <w:id w:val="101"/>
          </w:sdtPr>
          <w:sdtEndPr>
            <w:rPr>
              <w:rFonts w:hint="default" w:ascii="Times New Roman" w:hAnsi="Times New Roman" w:cs="Times New Roman"/>
            </w:rPr>
          </w:sdtEndPr>
          <w:sdtContent>
            <w:tc>
              <w:tcPr>
                <w:tcW w:w="937" w:type="pct"/>
                <w:vAlign w:val="center"/>
              </w:tcPr>
              <w:p>
                <w:pPr>
                  <w:widowControl w:val="0"/>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当期变动</w:t>
                </w:r>
              </w:p>
            </w:tc>
          </w:sdtContent>
        </w:sdt>
        <w:sdt>
          <w:sdtPr>
            <w:rPr>
              <w:rFonts w:hint="default" w:ascii="Times New Roman" w:hAnsi="Times New Roman" w:cs="Times New Roman"/>
            </w:rPr>
            <w:tag w:val="_PLD_1472a884c9f543dba7a82865e73f1536"/>
            <w:id w:val="102"/>
          </w:sdtPr>
          <w:sdtEndPr>
            <w:rPr>
              <w:rFonts w:hint="default" w:ascii="Times New Roman" w:hAnsi="Times New Roman" w:cs="Times New Roman"/>
            </w:rPr>
          </w:sdtEndPr>
          <w:sdtContent>
            <w:tc>
              <w:tcPr>
                <w:tcW w:w="1101" w:type="pct"/>
                <w:vAlign w:val="center"/>
              </w:tcPr>
              <w:p>
                <w:pPr>
                  <w:widowControl w:val="0"/>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对当期利润的影响金额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0" w:hRule="atLeast"/>
        </w:trPr>
        <w:tc>
          <w:tcPr>
            <w:tcW w:w="1076" w:type="pct"/>
          </w:tcPr>
          <w:p>
            <w:pPr>
              <w:widowControl w:val="0"/>
              <w:jc w:val="both"/>
              <w:rPr>
                <w:rFonts w:hint="default" w:ascii="Times New Roman" w:hAnsi="Times New Roman" w:cs="Times New Roman" w:eastAsiaTheme="minorEastAsia"/>
                <w:szCs w:val="21"/>
              </w:rPr>
            </w:pPr>
            <w:r>
              <w:rPr>
                <w:rFonts w:hint="default" w:ascii="Times New Roman" w:hAnsi="Times New Roman" w:cs="Times New Roman"/>
              </w:rPr>
              <w:t>交易性金融资产</w:t>
            </w:r>
          </w:p>
        </w:tc>
        <w:tc>
          <w:tcPr>
            <w:tcW w:w="939" w:type="pct"/>
          </w:tcPr>
          <w:p>
            <w:pPr>
              <w:widowControl w:val="0"/>
              <w:jc w:val="right"/>
              <w:rPr>
                <w:rFonts w:hint="default" w:ascii="Times New Roman" w:hAnsi="Times New Roman" w:cs="Times New Roman" w:eastAsiaTheme="minorEastAsia"/>
                <w:szCs w:val="21"/>
              </w:rPr>
            </w:pPr>
            <w:r>
              <w:rPr>
                <w:rFonts w:hint="default" w:ascii="Times New Roman" w:hAnsi="Times New Roman" w:cs="Times New Roman"/>
              </w:rPr>
              <w:t>203,156,047.64</w:t>
            </w:r>
          </w:p>
        </w:tc>
        <w:tc>
          <w:tcPr>
            <w:tcW w:w="944" w:type="pct"/>
          </w:tcPr>
          <w:p>
            <w:pPr>
              <w:widowControl w:val="0"/>
              <w:jc w:val="right"/>
              <w:rPr>
                <w:rFonts w:hint="default" w:ascii="Times New Roman" w:hAnsi="Times New Roman" w:cs="Times New Roman" w:eastAsiaTheme="minorEastAsia"/>
                <w:szCs w:val="21"/>
              </w:rPr>
            </w:pPr>
            <w:r>
              <w:rPr>
                <w:rFonts w:hint="default" w:ascii="Times New Roman" w:hAnsi="Times New Roman" w:cs="Times New Roman"/>
              </w:rPr>
              <w:t>290,897,872.17</w:t>
            </w:r>
          </w:p>
        </w:tc>
        <w:tc>
          <w:tcPr>
            <w:tcW w:w="937" w:type="pct"/>
          </w:tcPr>
          <w:p>
            <w:pPr>
              <w:widowControl w:val="0"/>
              <w:jc w:val="right"/>
              <w:rPr>
                <w:rFonts w:hint="default" w:ascii="Times New Roman" w:hAnsi="Times New Roman" w:cs="Times New Roman" w:eastAsiaTheme="minorEastAsia"/>
                <w:szCs w:val="21"/>
              </w:rPr>
            </w:pPr>
            <w:r>
              <w:rPr>
                <w:rFonts w:hint="default" w:ascii="Times New Roman" w:hAnsi="Times New Roman" w:cs="Times New Roman"/>
              </w:rPr>
              <w:t>87,741,824.53</w:t>
            </w:r>
          </w:p>
        </w:tc>
        <w:tc>
          <w:tcPr>
            <w:tcW w:w="1101" w:type="pct"/>
          </w:tcPr>
          <w:p>
            <w:pPr>
              <w:widowControl w:val="0"/>
              <w:jc w:val="right"/>
              <w:rPr>
                <w:rFonts w:hint="default" w:ascii="Times New Roman" w:hAnsi="Times New Roman" w:cs="Times New Roman" w:eastAsiaTheme="minorEastAsia"/>
                <w:szCs w:val="21"/>
                <w:lang w:val="en-US" w:eastAsia="zh-CN"/>
              </w:rPr>
            </w:pPr>
            <w:r>
              <w:rPr>
                <w:rFonts w:hint="eastAsia" w:ascii="Times New Roman" w:hAnsi="Times New Roman" w:cs="Times New Roman" w:eastAsiaTheme="minorEastAsia"/>
                <w:lang w:val="en-US" w:eastAsia="zh-CN"/>
              </w:rPr>
              <w:t>94,895,932.04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076" w:type="pct"/>
            <w:tcBorders>
              <w:bottom w:val="single" w:color="auto" w:sz="4" w:space="0"/>
            </w:tcBorders>
            <w:vAlign w:val="center"/>
          </w:tcPr>
          <w:p>
            <w:pPr>
              <w:widowControl w:val="0"/>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合计</w:t>
            </w:r>
          </w:p>
        </w:tc>
        <w:tc>
          <w:tcPr>
            <w:tcW w:w="939" w:type="pct"/>
          </w:tcPr>
          <w:p>
            <w:pPr>
              <w:widowControl w:val="0"/>
              <w:jc w:val="right"/>
              <w:rPr>
                <w:rFonts w:hint="default" w:ascii="Times New Roman" w:hAnsi="Times New Roman" w:cs="Times New Roman" w:eastAsiaTheme="minorEastAsia"/>
                <w:szCs w:val="21"/>
              </w:rPr>
            </w:pPr>
            <w:r>
              <w:rPr>
                <w:rFonts w:hint="default" w:ascii="Times New Roman" w:hAnsi="Times New Roman" w:cs="Times New Roman"/>
              </w:rPr>
              <w:t>203,156,047.64</w:t>
            </w:r>
          </w:p>
        </w:tc>
        <w:tc>
          <w:tcPr>
            <w:tcW w:w="944" w:type="pct"/>
          </w:tcPr>
          <w:p>
            <w:pPr>
              <w:widowControl w:val="0"/>
              <w:jc w:val="right"/>
              <w:rPr>
                <w:rFonts w:hint="default" w:ascii="Times New Roman" w:hAnsi="Times New Roman" w:cs="Times New Roman" w:eastAsiaTheme="minorEastAsia"/>
                <w:szCs w:val="21"/>
              </w:rPr>
            </w:pPr>
            <w:r>
              <w:rPr>
                <w:rFonts w:hint="default" w:ascii="Times New Roman" w:hAnsi="Times New Roman" w:cs="Times New Roman"/>
              </w:rPr>
              <w:t>290,897,872.17</w:t>
            </w:r>
          </w:p>
        </w:tc>
        <w:tc>
          <w:tcPr>
            <w:tcW w:w="937" w:type="pct"/>
          </w:tcPr>
          <w:p>
            <w:pPr>
              <w:widowControl w:val="0"/>
              <w:jc w:val="right"/>
              <w:rPr>
                <w:rFonts w:hint="default" w:ascii="Times New Roman" w:hAnsi="Times New Roman" w:cs="Times New Roman" w:eastAsiaTheme="minorEastAsia"/>
                <w:szCs w:val="21"/>
              </w:rPr>
            </w:pPr>
            <w:r>
              <w:rPr>
                <w:rFonts w:hint="default" w:ascii="Times New Roman" w:hAnsi="Times New Roman" w:cs="Times New Roman"/>
              </w:rPr>
              <w:t>87,741,824.53</w:t>
            </w:r>
          </w:p>
        </w:tc>
        <w:tc>
          <w:tcPr>
            <w:tcW w:w="1101" w:type="pct"/>
          </w:tcPr>
          <w:p>
            <w:pPr>
              <w:widowControl w:val="0"/>
              <w:jc w:val="right"/>
              <w:rPr>
                <w:rFonts w:hint="default" w:ascii="Times New Roman" w:hAnsi="Times New Roman" w:cs="Times New Roman" w:eastAsiaTheme="minorEastAsia"/>
                <w:szCs w:val="21"/>
              </w:rPr>
            </w:pPr>
            <w:r>
              <w:rPr>
                <w:rFonts w:hint="default" w:ascii="Times New Roman" w:hAnsi="Times New Roman" w:cs="Times New Roman"/>
              </w:rPr>
              <w:t>94,895,932.04</w:t>
            </w:r>
          </w:p>
        </w:tc>
      </w:tr>
    </w:tbl>
    <w:p/>
    <w:p>
      <w:pPr>
        <w:pStyle w:val="5"/>
        <w:numPr>
          <w:ilvl w:val="1"/>
          <w:numId w:val="5"/>
        </w:numPr>
        <w:ind w:left="566" w:hanging="498" w:hangingChars="236"/>
        <w:rPr>
          <w:u w:val="single"/>
        </w:rPr>
      </w:pPr>
      <w:r>
        <w:rPr>
          <w:rFonts w:hint="eastAsia"/>
        </w:rPr>
        <w:t>其他</w:t>
      </w:r>
    </w:p>
    <w:sdt>
      <w:sdtPr>
        <w:alias w:val="是否适用：公司简介和主要财务指标其他说明[双击切换]"/>
        <w:tag w:val="_GBC_ac20c9ad49eb470dba71a763f930572f"/>
        <w:id w:val="103"/>
        <w:placeholder>
          <w:docPart w:val="GBC22222222222222222222222222222"/>
        </w:placeholder>
      </w:sdtPr>
      <w:sdtContent>
        <w:p>
          <w:r>
            <w:fldChar w:fldCharType="begin"/>
          </w:r>
          <w:r>
            <w:rPr>
              <w:rFonts w:hint="default"/>
              <w:lang w:val="en-US"/>
            </w:rPr>
            <w:instrText xml:space="preserve">MACROBUTTON  SnrToggleCheckbox □适用 </w:instrText>
          </w:r>
          <w:r>
            <w:fldChar w:fldCharType="end"/>
          </w:r>
          <w:r>
            <w:fldChar w:fldCharType="begin"/>
          </w:r>
          <w:r>
            <w:rPr>
              <w:lang w:val="en-US"/>
            </w:rPr>
            <w:instrText xml:space="preserve"> MACROBUTTON  SnrToggleCheckbox √不适用 </w:instrText>
          </w:r>
          <w:r>
            <w:fldChar w:fldCharType="end"/>
          </w:r>
        </w:p>
      </w:sdtContent>
    </w:sdt>
    <w:p>
      <w:pPr>
        <w:pStyle w:val="44"/>
        <w:outlineLvl w:val="9"/>
        <w:rPr>
          <w:rFonts w:hint="eastAsia"/>
        </w:rPr>
      </w:pPr>
    </w:p>
    <w:p>
      <w:pPr>
        <w:pStyle w:val="4"/>
        <w:numPr>
          <w:ilvl w:val="0"/>
          <w:numId w:val="3"/>
        </w:numPr>
      </w:pPr>
      <w:bookmarkStart w:id="28" w:name="_Toc184741576"/>
      <w:r>
        <w:rPr>
          <w:rFonts w:hint="eastAsia"/>
        </w:rPr>
        <w:t>管理层讨论与分析</w:t>
      </w:r>
    </w:p>
    <w:bookmarkEnd w:id="28"/>
    <w:p>
      <w:pPr>
        <w:rPr>
          <w:rFonts w:hint="eastAsia"/>
        </w:rPr>
      </w:pPr>
    </w:p>
    <w:p>
      <w:pPr>
        <w:pStyle w:val="5"/>
        <w:numPr>
          <w:ilvl w:val="0"/>
          <w:numId w:val="8"/>
        </w:numPr>
        <w:ind w:left="368" w:hanging="369" w:hangingChars="175"/>
      </w:pPr>
      <w:r>
        <w:rPr>
          <w:rFonts w:hint="eastAsia"/>
        </w:rPr>
        <w:t>经营情况</w:t>
      </w:r>
      <w:r>
        <w:t>讨论与分析</w:t>
      </w:r>
    </w:p>
    <w:sdt>
      <w:sdtPr>
        <w:rPr>
          <w:rFonts w:hint="eastAsia" w:asciiTheme="minorEastAsia" w:hAnsiTheme="minorEastAsia" w:eastAsiaTheme="minorEastAsia"/>
        </w:rPr>
        <w:alias w:val="管理层讨论与分析"/>
        <w:tag w:val="_GBC_75862f3cb18e486fb20eb44dbcc462a9"/>
        <w:id w:val="104"/>
        <w:placeholder>
          <w:docPart w:val="GBC22222222222222222222222222222"/>
        </w:placeholder>
      </w:sdtPr>
      <w:sdtEndPr>
        <w:rPr>
          <w:rFonts w:hint="default" w:ascii="Times New Roman" w:hAnsi="Times New Roman" w:eastAsia="宋体" w:cs="Times New Roman"/>
          <w:sz w:val="21"/>
          <w:szCs w:val="21"/>
        </w:rPr>
      </w:sdtEndPr>
      <w:sdtContent>
        <w:p>
          <w:pPr>
            <w:keepNext w:val="0"/>
            <w:keepLines w:val="0"/>
            <w:pageBreakBefore w:val="0"/>
            <w:widowControl/>
            <w:tabs>
              <w:tab w:val="left" w:pos="7140"/>
            </w:tabs>
            <w:kinsoku/>
            <w:wordWrap/>
            <w:overflowPunct/>
            <w:topLinePunct w:val="0"/>
            <w:autoSpaceDE/>
            <w:autoSpaceDN/>
            <w:bidi w:val="0"/>
            <w:adjustRightInd/>
            <w:snapToGrid/>
            <w:spacing w:beforeLines="0" w:afterLines="0" w:line="400" w:lineRule="exact"/>
            <w:ind w:firstLine="420" w:firstLineChars="200"/>
            <w:textAlignment w:val="auto"/>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2024年，公司围绕主业，融合日化和医药两产业发展，坚</w:t>
          </w:r>
          <w:r>
            <w:rPr>
              <w:rFonts w:hint="eastAsia" w:ascii="宋体" w:hAnsi="宋体" w:eastAsia="宋体" w:cs="宋体"/>
              <w:lang w:val="en-US" w:eastAsia="zh-CN"/>
            </w:rPr>
            <w:t>持“效益优先，兼顾规模”的经营理念，紧紧围绕公司年初既定的目标，以党建引领，创新求变，强基固本提质效，</w:t>
          </w:r>
          <w:r>
            <w:rPr>
              <w:rFonts w:hint="eastAsia" w:ascii="Times New Roman" w:hAnsi="Times New Roman" w:cs="Times New Roman" w:eastAsiaTheme="minorEastAsia"/>
              <w:lang w:val="en-US" w:eastAsia="zh-CN"/>
            </w:rPr>
            <w:t>保持了稳中有进的积极发展态势</w:t>
          </w:r>
          <w:r>
            <w:rPr>
              <w:rFonts w:hint="default" w:ascii="Times New Roman" w:hAnsi="Times New Roman" w:cs="Times New Roman" w:eastAsiaTheme="minorEastAsia"/>
              <w:lang w:val="en-US" w:eastAsia="zh-CN"/>
            </w:rPr>
            <w:t>。本报告期，公司实现营业收入10.53亿元，同比增长5.82%，实现利润总额1.10亿</w:t>
          </w:r>
          <w:r>
            <w:rPr>
              <w:rFonts w:hint="eastAsia" w:ascii="宋体" w:hAnsi="宋体" w:eastAsia="宋体" w:cs="宋体"/>
              <w:lang w:val="en-US" w:eastAsia="zh-CN"/>
            </w:rPr>
            <w:t>元，同</w:t>
          </w:r>
          <w:r>
            <w:rPr>
              <w:rFonts w:hint="default" w:ascii="Times New Roman" w:hAnsi="Times New Roman" w:cs="Times New Roman" w:eastAsiaTheme="minorEastAsia"/>
              <w:lang w:val="en-US" w:eastAsia="zh-CN"/>
            </w:rPr>
            <w:t>比增长26</w:t>
          </w:r>
          <w:r>
            <w:rPr>
              <w:rFonts w:hint="eastAsia" w:ascii="Times New Roman" w:hAnsi="Times New Roman" w:cs="Times New Roman" w:eastAsiaTheme="minorEastAsia"/>
              <w:lang w:val="en-US" w:eastAsia="zh-CN"/>
            </w:rPr>
            <w:t>4</w:t>
          </w:r>
          <w:r>
            <w:rPr>
              <w:rFonts w:hint="default" w:ascii="Times New Roman" w:hAnsi="Times New Roman" w:cs="Times New Roman" w:eastAsiaTheme="minorEastAsia"/>
              <w:lang w:val="en-US" w:eastAsia="zh-CN"/>
            </w:rPr>
            <w:t>.</w:t>
          </w:r>
          <w:r>
            <w:rPr>
              <w:rFonts w:hint="eastAsia" w:ascii="Times New Roman" w:hAnsi="Times New Roman" w:cs="Times New Roman" w:eastAsiaTheme="minorEastAsia"/>
              <w:lang w:val="en-US" w:eastAsia="zh-CN"/>
            </w:rPr>
            <w:t>59</w:t>
          </w:r>
          <w:r>
            <w:rPr>
              <w:rFonts w:hint="default" w:ascii="Times New Roman" w:hAnsi="Times New Roman" w:cs="Times New Roman" w:eastAsiaTheme="minorEastAsia"/>
              <w:lang w:val="en-US" w:eastAsia="zh-CN"/>
            </w:rPr>
            <w:t>%，实现归属于上市公司股东的净利润8,109.88万元，同比增长255.59%，扣除非经常性损益后净利润894.73万元，经营性现金流净额1427.99万元。</w:t>
          </w:r>
        </w:p>
        <w:p>
          <w:pPr>
            <w:keepNext w:val="0"/>
            <w:keepLines w:val="0"/>
            <w:pageBreakBefore w:val="0"/>
            <w:widowControl/>
            <w:tabs>
              <w:tab w:val="left" w:pos="7140"/>
            </w:tabs>
            <w:kinsoku/>
            <w:wordWrap/>
            <w:overflowPunct/>
            <w:topLinePunct w:val="0"/>
            <w:autoSpaceDE/>
            <w:autoSpaceDN/>
            <w:bidi w:val="0"/>
            <w:adjustRightInd/>
            <w:snapToGrid/>
            <w:spacing w:beforeLines="0" w:afterLines="0" w:line="400" w:lineRule="exact"/>
            <w:ind w:firstLine="420" w:firstLineChars="200"/>
            <w:textAlignment w:val="auto"/>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报告期内，公司经营重点工作情况如下：</w:t>
          </w:r>
        </w:p>
        <w:p>
          <w:pPr>
            <w:keepNext w:val="0"/>
            <w:keepLines w:val="0"/>
            <w:pageBreakBefore w:val="0"/>
            <w:widowControl/>
            <w:tabs>
              <w:tab w:val="left" w:pos="7140"/>
            </w:tabs>
            <w:kinsoku/>
            <w:wordWrap/>
            <w:overflowPunct/>
            <w:topLinePunct w:val="0"/>
            <w:autoSpaceDE/>
            <w:autoSpaceDN/>
            <w:bidi w:val="0"/>
            <w:adjustRightInd/>
            <w:snapToGrid/>
            <w:spacing w:beforeLines="0" w:afterLines="0" w:line="400" w:lineRule="exact"/>
            <w:ind w:firstLine="420" w:firstLineChars="200"/>
            <w:textAlignment w:val="auto"/>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本年度，公司凝</w:t>
          </w:r>
          <w:r>
            <w:rPr>
              <w:rFonts w:hint="eastAsia" w:ascii="宋体" w:hAnsi="宋体" w:eastAsia="宋体" w:cs="宋体"/>
              <w:lang w:val="en-US" w:eastAsia="zh-CN"/>
            </w:rPr>
            <w:t>聚“产品力、品牌力、营销力”三</w:t>
          </w:r>
          <w:r>
            <w:rPr>
              <w:rFonts w:hint="default" w:ascii="Times New Roman" w:hAnsi="Times New Roman" w:cs="Times New Roman" w:eastAsiaTheme="minorEastAsia"/>
              <w:lang w:val="en-US" w:eastAsia="zh-CN"/>
            </w:rPr>
            <w:t>大核心支撑能力，逐步实现业务稳健增长、市场不断扩张、品牌影响力持续提升。</w:t>
          </w:r>
        </w:p>
        <w:p>
          <w:pPr>
            <w:keepNext w:val="0"/>
            <w:keepLines w:val="0"/>
            <w:pageBreakBefore w:val="0"/>
            <w:widowControl/>
            <w:tabs>
              <w:tab w:val="left" w:pos="7140"/>
            </w:tabs>
            <w:kinsoku/>
            <w:wordWrap/>
            <w:overflowPunct/>
            <w:topLinePunct w:val="0"/>
            <w:autoSpaceDE/>
            <w:autoSpaceDN/>
            <w:bidi w:val="0"/>
            <w:adjustRightInd/>
            <w:snapToGrid/>
            <w:spacing w:beforeLines="0" w:afterLines="0" w:line="400" w:lineRule="exact"/>
            <w:ind w:firstLine="420" w:firstLineChars="200"/>
            <w:textAlignment w:val="auto"/>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产品力方面。公司秉持科研驱动发展的理念，重视基础科学和应用技术研究，持续加强技术创新和技术储备，不断改善产品结构，研发高质量的好产品。2024年，公司完成口腔新品研发与升级项目24项，完成洗化类新品研发与升级项目13项。公司牵头起草《T/COCIA 25-2023口腔清洁护理用品、牙膏中6-姜酚含量的测定高效液相色谱法》等3个团体标准已完成并发布实施。2024年公司研发创新资金投入同比增加约10%。</w:t>
          </w:r>
        </w:p>
        <w:p>
          <w:pPr>
            <w:keepNext w:val="0"/>
            <w:keepLines w:val="0"/>
            <w:pageBreakBefore w:val="0"/>
            <w:widowControl/>
            <w:tabs>
              <w:tab w:val="left" w:pos="7140"/>
            </w:tabs>
            <w:kinsoku/>
            <w:wordWrap/>
            <w:overflowPunct/>
            <w:topLinePunct w:val="0"/>
            <w:autoSpaceDE/>
            <w:autoSpaceDN/>
            <w:bidi w:val="0"/>
            <w:adjustRightInd/>
            <w:snapToGrid/>
            <w:spacing w:beforeLines="0" w:afterLines="0" w:line="400" w:lineRule="exact"/>
            <w:ind w:firstLine="420" w:firstLineChars="200"/>
            <w:textAlignment w:val="auto"/>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品牌力方面。公司融合中医药文化，增强品牌独特性，以差异化突破同质化，持续为品牌注入活力，提升品牌价值。公司通过微信、微博、抖音等网络平台推广，在重点区域、场景投放广告，实施常态化直播带货，积极参展中国-东盟博览会、中国美博会、中国品牌日等大型展会。两面针获中国口腔协</w:t>
          </w:r>
          <w:r>
            <w:rPr>
              <w:rFonts w:hint="eastAsia" w:ascii="宋体" w:hAnsi="宋体" w:eastAsia="宋体" w:cs="宋体"/>
              <w:lang w:val="en-US" w:eastAsia="zh-CN"/>
            </w:rPr>
            <w:t>会评为“最佳品牌”</w:t>
          </w:r>
          <w:r>
            <w:rPr>
              <w:rFonts w:hint="default" w:ascii="Times New Roman" w:hAnsi="Times New Roman" w:cs="Times New Roman" w:eastAsiaTheme="minorEastAsia"/>
              <w:lang w:val="en-US" w:eastAsia="zh-CN"/>
            </w:rPr>
            <w:t>，上榜第28届中国美容博览会</w:t>
          </w:r>
          <w:r>
            <w:rPr>
              <w:rFonts w:hint="eastAsia" w:ascii="宋体" w:hAnsi="宋体" w:eastAsia="宋体" w:cs="宋体"/>
              <w:lang w:val="en-US" w:eastAsia="zh-CN"/>
            </w:rPr>
            <w:t>“美妆好品牌”</w:t>
          </w:r>
          <w:r>
            <w:rPr>
              <w:rFonts w:hint="default" w:ascii="Times New Roman" w:hAnsi="Times New Roman" w:cs="Times New Roman" w:eastAsiaTheme="minorEastAsia"/>
              <w:lang w:val="en-US" w:eastAsia="zh-CN"/>
            </w:rPr>
            <w:t>；新品两面</w:t>
          </w:r>
          <w:r>
            <w:rPr>
              <w:rFonts w:hint="eastAsia" w:ascii="宋体" w:hAnsi="宋体" w:eastAsia="宋体" w:cs="宋体"/>
              <w:lang w:val="en-US" w:eastAsia="zh-CN"/>
            </w:rPr>
            <w:t>针“芭莱·跃”功</w:t>
          </w:r>
          <w:r>
            <w:rPr>
              <w:rFonts w:hint="default" w:ascii="Times New Roman" w:hAnsi="Times New Roman" w:cs="Times New Roman" w:eastAsiaTheme="minorEastAsia"/>
              <w:lang w:val="en-US" w:eastAsia="zh-CN"/>
            </w:rPr>
            <w:t>效型运动沐浴露荣获第28届美博</w:t>
          </w:r>
          <w:r>
            <w:rPr>
              <w:rFonts w:hint="eastAsia" w:ascii="宋体" w:hAnsi="宋体" w:eastAsia="宋体" w:cs="宋体"/>
              <w:lang w:val="en-US" w:eastAsia="zh-CN"/>
            </w:rPr>
            <w:t>会“</w:t>
          </w:r>
          <w:r>
            <w:rPr>
              <w:rFonts w:hint="default" w:ascii="Times New Roman" w:hAnsi="Times New Roman" w:cs="Times New Roman" w:eastAsiaTheme="minorEastAsia"/>
              <w:lang w:val="en-US" w:eastAsia="zh-CN"/>
            </w:rPr>
            <w:t>CBE美伊科技创芯最佳配方</w:t>
          </w:r>
          <w:r>
            <w:rPr>
              <w:rFonts w:hint="eastAsia" w:ascii="宋体" w:hAnsi="宋体" w:eastAsia="宋体" w:cs="宋体"/>
              <w:lang w:val="en-US" w:eastAsia="zh-CN"/>
            </w:rPr>
            <w:t>奖”</w:t>
          </w:r>
          <w:r>
            <w:rPr>
              <w:rFonts w:hint="default" w:ascii="Times New Roman" w:hAnsi="Times New Roman" w:cs="Times New Roman" w:eastAsiaTheme="minorEastAsia"/>
              <w:lang w:val="en-US" w:eastAsia="zh-CN"/>
            </w:rPr>
            <w:t>，并在第11届金麦营销奖颁奖盛典中</w:t>
          </w:r>
          <w:r>
            <w:rPr>
              <w:rFonts w:hint="eastAsia" w:ascii="宋体" w:hAnsi="宋体" w:eastAsia="宋体" w:cs="宋体"/>
              <w:lang w:val="en-US" w:eastAsia="zh-CN"/>
            </w:rPr>
            <w:t>获“最佳国货品牌奖”等奖</w:t>
          </w:r>
          <w:r>
            <w:rPr>
              <w:rFonts w:hint="default" w:ascii="Times New Roman" w:hAnsi="Times New Roman" w:cs="Times New Roman" w:eastAsiaTheme="minorEastAsia"/>
              <w:lang w:val="en-US" w:eastAsia="zh-CN"/>
            </w:rPr>
            <w:t>项。</w:t>
          </w:r>
        </w:p>
        <w:p>
          <w:pPr>
            <w:keepNext w:val="0"/>
            <w:keepLines w:val="0"/>
            <w:pageBreakBefore w:val="0"/>
            <w:widowControl/>
            <w:tabs>
              <w:tab w:val="left" w:pos="7140"/>
            </w:tabs>
            <w:kinsoku/>
            <w:wordWrap/>
            <w:overflowPunct/>
            <w:topLinePunct w:val="0"/>
            <w:autoSpaceDE/>
            <w:autoSpaceDN/>
            <w:bidi w:val="0"/>
            <w:adjustRightInd/>
            <w:snapToGrid/>
            <w:spacing w:beforeLines="0" w:afterLines="0" w:line="400" w:lineRule="exact"/>
            <w:ind w:firstLine="420" w:firstLineChars="200"/>
            <w:textAlignment w:val="auto"/>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——营销力方面。2024年，公司</w:t>
          </w:r>
          <w:r>
            <w:rPr>
              <w:rFonts w:hint="eastAsia" w:ascii="宋体" w:hAnsi="宋体" w:eastAsia="宋体" w:cs="宋体"/>
              <w:lang w:val="en-US" w:eastAsia="zh-CN"/>
            </w:rPr>
            <w:t>以“一盘棋”的</w:t>
          </w:r>
          <w:r>
            <w:rPr>
              <w:rFonts w:hint="default" w:ascii="Times New Roman" w:hAnsi="Times New Roman" w:cs="Times New Roman" w:eastAsiaTheme="minorEastAsia"/>
              <w:lang w:val="en-US" w:eastAsia="zh-CN"/>
            </w:rPr>
            <w:t>理念整合资源，推动各业务平台协同作战。</w:t>
          </w:r>
        </w:p>
        <w:p>
          <w:pPr>
            <w:keepNext w:val="0"/>
            <w:keepLines w:val="0"/>
            <w:pageBreakBefore w:val="0"/>
            <w:widowControl/>
            <w:tabs>
              <w:tab w:val="left" w:pos="7140"/>
            </w:tabs>
            <w:kinsoku/>
            <w:wordWrap/>
            <w:overflowPunct/>
            <w:topLinePunct w:val="0"/>
            <w:autoSpaceDE/>
            <w:autoSpaceDN/>
            <w:bidi w:val="0"/>
            <w:adjustRightInd/>
            <w:snapToGrid/>
            <w:spacing w:beforeLines="0" w:afterLines="0" w:line="400" w:lineRule="exact"/>
            <w:ind w:firstLine="420" w:firstLineChars="200"/>
            <w:textAlignment w:val="auto"/>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日化板块母公司积极强化市场基础建设，线上线下共同发力。线下深耕重点市场与重点渠道，着力开拓薄弱市场与新渠道。线上通过全站推广、明星店铺策略进行多平台运作，同时开展直播带货，大力推进私域营销，积极以自有品牌开拓国际市场。2024年，公司主要产品家用牙膏销量持续增长，母公司实现营业收入17,976.22万元。</w:t>
          </w:r>
        </w:p>
        <w:p>
          <w:pPr>
            <w:keepNext w:val="0"/>
            <w:keepLines w:val="0"/>
            <w:pageBreakBefore w:val="0"/>
            <w:widowControl/>
            <w:tabs>
              <w:tab w:val="left" w:pos="7140"/>
            </w:tabs>
            <w:kinsoku/>
            <w:wordWrap/>
            <w:overflowPunct/>
            <w:topLinePunct w:val="0"/>
            <w:autoSpaceDE/>
            <w:autoSpaceDN/>
            <w:bidi w:val="0"/>
            <w:adjustRightInd/>
            <w:snapToGrid/>
            <w:spacing w:beforeLines="0" w:afterLines="0" w:line="400" w:lineRule="exact"/>
            <w:ind w:firstLine="420" w:firstLineChars="200"/>
            <w:textAlignment w:val="auto"/>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江苏实业公司继续保持行业龙头地位，持续扩大产品品类，进一步丰富产品线。积极践行环保与可持续发展理念，推出竹牙刷、FSC 甘蔗纸包装、GRS 再生瓶、竹取套装、植物纤维环保拖鞋、超声波拖鞋等一系列绿色产品。致力提升客户服务，大力优化供应链，通过设立前置仓，有效缩短供应服务链条，提升了整体运营效率。2024年，江苏实业公司实现营业收入76,084.09万元。</w:t>
          </w:r>
        </w:p>
        <w:p>
          <w:pPr>
            <w:keepNext w:val="0"/>
            <w:keepLines w:val="0"/>
            <w:pageBreakBefore w:val="0"/>
            <w:widowControl/>
            <w:tabs>
              <w:tab w:val="left" w:pos="7140"/>
            </w:tabs>
            <w:kinsoku/>
            <w:wordWrap/>
            <w:overflowPunct/>
            <w:topLinePunct w:val="0"/>
            <w:autoSpaceDE/>
            <w:autoSpaceDN/>
            <w:bidi w:val="0"/>
            <w:adjustRightInd/>
            <w:snapToGrid/>
            <w:spacing w:beforeLines="0" w:afterLines="0" w:line="400" w:lineRule="exact"/>
            <w:ind w:firstLine="420" w:firstLineChars="200"/>
            <w:textAlignment w:val="auto"/>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芳草公司在深耕区域优势市场的基础上，积极开发新渠道，以新增渠道带动销售增量，并大力开发特色新品，凭借新品提升产品盈利能力。2024年，芳草公司实现营业收入3,570.74万元。</w:t>
          </w:r>
        </w:p>
        <w:p>
          <w:pPr>
            <w:keepNext w:val="0"/>
            <w:keepLines w:val="0"/>
            <w:pageBreakBefore w:val="0"/>
            <w:widowControl/>
            <w:tabs>
              <w:tab w:val="left" w:pos="7140"/>
            </w:tabs>
            <w:kinsoku/>
            <w:wordWrap/>
            <w:overflowPunct/>
            <w:topLinePunct w:val="0"/>
            <w:autoSpaceDE/>
            <w:autoSpaceDN/>
            <w:bidi w:val="0"/>
            <w:adjustRightInd/>
            <w:snapToGrid/>
            <w:spacing w:beforeLines="0" w:afterLines="0" w:line="400" w:lineRule="exact"/>
            <w:ind w:firstLine="420" w:firstLineChars="200"/>
            <w:textAlignment w:val="auto"/>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亿康公司精心布局、多措并举，加强客户合作，促使原料药业务稳定增长。独家品种苍鹅鼻炎片线上营销推广，成功实现线上销售突破万件，销售收入接近两千万元。2024年，亿康药业实现营业收入10,431.98万元。</w:t>
          </w:r>
        </w:p>
        <w:p>
          <w:pPr>
            <w:keepNext w:val="0"/>
            <w:keepLines w:val="0"/>
            <w:pageBreakBefore w:val="0"/>
            <w:widowControl/>
            <w:tabs>
              <w:tab w:val="left" w:pos="7140"/>
            </w:tabs>
            <w:kinsoku/>
            <w:wordWrap/>
            <w:overflowPunct/>
            <w:topLinePunct w:val="0"/>
            <w:autoSpaceDE/>
            <w:autoSpaceDN/>
            <w:bidi w:val="0"/>
            <w:adjustRightInd/>
            <w:snapToGrid/>
            <w:spacing w:beforeLines="0" w:afterLines="0" w:line="400" w:lineRule="exact"/>
            <w:ind w:firstLine="420" w:firstLineChars="200"/>
            <w:textAlignment w:val="auto"/>
            <w:rPr>
              <w:rFonts w:hint="default" w:ascii="Times New Roman" w:hAnsi="Times New Roman" w:eastAsia="宋体" w:cs="Times New Roman"/>
              <w:sz w:val="21"/>
              <w:szCs w:val="21"/>
              <w:lang w:val="en-US" w:eastAsia="zh-CN"/>
            </w:rPr>
          </w:pPr>
        </w:p>
      </w:sdtContent>
    </w:sdt>
    <w:p>
      <w:pPr>
        <w:pStyle w:val="44"/>
        <w:rPr>
          <w:rFonts w:hint="default"/>
          <w:lang w:val="en-US" w:eastAsia="zh-CN"/>
        </w:rPr>
      </w:pPr>
    </w:p>
    <w:p>
      <w:pPr>
        <w:pStyle w:val="5"/>
        <w:numPr>
          <w:ilvl w:val="0"/>
          <w:numId w:val="8"/>
        </w:numPr>
        <w:ind w:left="368" w:hanging="369" w:hangingChars="175"/>
      </w:pPr>
      <w:r>
        <w:rPr>
          <w:rFonts w:hint="eastAsia"/>
        </w:rPr>
        <w:t>报告期内公司所处行业情况</w:t>
      </w:r>
    </w:p>
    <w:sdt>
      <w:sdtPr>
        <w:rPr>
          <w:rFonts w:hint="default" w:ascii="Times New Roman" w:hAnsi="Times New Roman" w:cs="Times New Roman"/>
        </w:rPr>
        <w:alias w:val="报告期内公司所处行业情况 "/>
        <w:tag w:val="_GBC_62343dd2540e4e58bef438888246bd32"/>
        <w:id w:val="105"/>
        <w:placeholder>
          <w:docPart w:val="GBC22222222222222222222222222222"/>
        </w:placeholder>
      </w:sdtPr>
      <w:sdtEndPr>
        <w:rPr>
          <w:rFonts w:hint="default" w:ascii="Times New Roman" w:hAnsi="Times New Roman" w:cs="Times New Roman"/>
        </w:rPr>
      </w:sdtEndPr>
      <w:sdtContent>
        <w:p>
          <w:pPr>
            <w:rPr>
              <w:rFonts w:hint="default" w:ascii="Times New Roman" w:hAnsi="Times New Roman" w:cs="Times New Roman"/>
            </w:rPr>
          </w:pPr>
          <w:r>
            <w:rPr>
              <w:rFonts w:hint="default" w:ascii="Times New Roman" w:hAnsi="Times New Roman" w:cs="Times New Roman"/>
              <w:sz w:val="21"/>
              <w:szCs w:val="24"/>
            </w:rPr>
            <w:t>详见“五、报告期内主要经营情况之（四）行业经营性信息分析”。</w:t>
          </w:r>
        </w:p>
      </w:sdtContent>
    </w:sdt>
    <w:p>
      <w:pPr>
        <w:rPr>
          <w:rFonts w:hint="default" w:ascii="Times New Roman" w:hAnsi="Times New Roman" w:cs="Times New Roman"/>
        </w:rPr>
      </w:pPr>
    </w:p>
    <w:p>
      <w:pPr>
        <w:pStyle w:val="5"/>
        <w:numPr>
          <w:ilvl w:val="0"/>
          <w:numId w:val="8"/>
        </w:numPr>
        <w:ind w:left="368" w:hanging="369" w:hangingChars="175"/>
      </w:pPr>
      <w:r>
        <w:rPr>
          <w:rFonts w:hint="eastAsia"/>
        </w:rPr>
        <w:t>报告期内公司从事的业务情况</w:t>
      </w:r>
    </w:p>
    <w:sdt>
      <w:sdtPr>
        <w:rPr>
          <w:rFonts w:hint="default" w:ascii="Times New Roman" w:hAnsi="Times New Roman" w:cs="Times New Roman"/>
        </w:rPr>
        <w:alias w:val="报告期内公司从事的业务情况 "/>
        <w:tag w:val="_GBC_5c2ed6623d994f569eb07915af842807"/>
        <w:id w:val="106"/>
        <w:placeholder>
          <w:docPart w:val="GBC22222222222222222222222222222"/>
        </w:placeholder>
      </w:sdtPr>
      <w:sdtEndPr>
        <w:rPr>
          <w:rFonts w:hint="default" w:ascii="Times New Roman" w:hAnsi="Times New Roman" w:cs="Times New Roman"/>
        </w:rPr>
      </w:sdtEndPr>
      <w:sdtContent>
        <w:p>
          <w:pPr>
            <w:spacing w:beforeLines="0" w:afterLines="0" w:line="400" w:lineRule="exact"/>
            <w:ind w:firstLine="420" w:firstLineChars="200"/>
            <w:rPr>
              <w:rFonts w:hint="default" w:ascii="Times New Roman" w:hAnsi="Times New Roman" w:cs="Times New Roman"/>
              <w:sz w:val="21"/>
              <w:szCs w:val="24"/>
            </w:rPr>
          </w:pPr>
          <w:r>
            <w:rPr>
              <w:rFonts w:hint="default" w:ascii="Times New Roman" w:hAnsi="Times New Roman" w:cs="Times New Roman"/>
              <w:sz w:val="21"/>
              <w:szCs w:val="24"/>
            </w:rPr>
            <w:t>报告期内公司所从事的业务没有发生重大变化。</w:t>
          </w:r>
        </w:p>
        <w:p>
          <w:pPr>
            <w:spacing w:beforeLines="0" w:afterLines="0" w:line="400" w:lineRule="exact"/>
            <w:ind w:firstLine="420" w:firstLineChars="200"/>
            <w:rPr>
              <w:rFonts w:hint="default" w:ascii="Times New Roman" w:hAnsi="Times New Roman" w:cs="Times New Roman"/>
              <w:sz w:val="21"/>
              <w:szCs w:val="24"/>
            </w:rPr>
          </w:pPr>
          <w:r>
            <w:rPr>
              <w:rFonts w:hint="default" w:ascii="Times New Roman" w:hAnsi="Times New Roman" w:cs="Times New Roman"/>
              <w:sz w:val="21"/>
              <w:szCs w:val="24"/>
            </w:rPr>
            <w:t>公司主要业务为日化产业。目前业务包括日化、医药两个板块，致力于发</w:t>
          </w:r>
          <w:r>
            <w:rPr>
              <w:rFonts w:hint="eastAsia" w:ascii="宋体" w:hAnsi="宋体" w:eastAsia="宋体" w:cs="宋体"/>
              <w:sz w:val="21"/>
              <w:szCs w:val="24"/>
            </w:rPr>
            <w:t>展“大消费、大健康”</w:t>
          </w:r>
          <w:r>
            <w:rPr>
              <w:rFonts w:hint="default" w:ascii="Times New Roman" w:hAnsi="Times New Roman" w:cs="Times New Roman"/>
              <w:sz w:val="21"/>
              <w:szCs w:val="24"/>
            </w:rPr>
            <w:t>产业。</w:t>
          </w:r>
        </w:p>
        <w:p>
          <w:pPr>
            <w:spacing w:beforeLines="0" w:afterLines="0" w:line="400" w:lineRule="exact"/>
            <w:ind w:firstLine="420" w:firstLineChars="200"/>
            <w:rPr>
              <w:rFonts w:hint="default" w:ascii="Times New Roman" w:hAnsi="Times New Roman" w:cs="Times New Roman"/>
              <w:sz w:val="21"/>
              <w:szCs w:val="24"/>
            </w:rPr>
          </w:pPr>
          <w:r>
            <w:rPr>
              <w:rFonts w:hint="default" w:ascii="Times New Roman" w:hAnsi="Times New Roman" w:cs="Times New Roman"/>
              <w:sz w:val="21"/>
              <w:szCs w:val="24"/>
            </w:rPr>
            <w:t>1.主要业务日化板块：主要从事口腔护理产品、个人洗护品、酒店日用品等的研发、生产和销售，主要品牌包括两面针、沐兰泽、逍遥、芳草等。由母公司、江苏实业公司、芳草公司负责经营。</w:t>
          </w:r>
        </w:p>
        <w:p>
          <w:pPr>
            <w:spacing w:beforeLines="0" w:afterLines="0" w:line="400" w:lineRule="exact"/>
            <w:ind w:firstLine="420" w:firstLineChars="200"/>
            <w:rPr>
              <w:rFonts w:hint="default" w:ascii="Times New Roman" w:hAnsi="Times New Roman" w:cs="Times New Roman"/>
              <w:sz w:val="21"/>
              <w:szCs w:val="24"/>
            </w:rPr>
          </w:pPr>
          <w:r>
            <w:rPr>
              <w:rFonts w:hint="default" w:ascii="Times New Roman" w:hAnsi="Times New Roman" w:cs="Times New Roman"/>
              <w:sz w:val="21"/>
              <w:szCs w:val="24"/>
            </w:rPr>
            <w:t>2.医药板块：从事药品生产销售，主要产品为氨咖黄敏胶囊、银杏叶片、苍鹅鼻炎片、感冒灵</w:t>
          </w:r>
          <w:r>
            <w:rPr>
              <w:rFonts w:hint="eastAsia" w:ascii="Times New Roman" w:hAnsi="Times New Roman" w:cs="Times New Roman"/>
              <w:sz w:val="21"/>
              <w:szCs w:val="24"/>
              <w:lang w:val="en-US" w:eastAsia="zh-CN"/>
            </w:rPr>
            <w:t>颗粒</w:t>
          </w:r>
          <w:r>
            <w:rPr>
              <w:rFonts w:hint="default" w:ascii="Times New Roman" w:hAnsi="Times New Roman" w:cs="Times New Roman"/>
              <w:sz w:val="21"/>
              <w:szCs w:val="24"/>
            </w:rPr>
            <w:t>等成品药以及丹皮酚、愈创木酚磺酸钾、细辛脑等原料药，由亿康药业负责经营。</w:t>
          </w:r>
        </w:p>
        <w:p>
          <w:pPr>
            <w:rPr>
              <w:rFonts w:hint="default" w:ascii="Times New Roman" w:hAnsi="Times New Roman" w:cs="Times New Roman"/>
            </w:rPr>
          </w:pPr>
        </w:p>
      </w:sdtContent>
    </w:sdt>
    <w:p>
      <w:pPr>
        <w:rPr>
          <w:rFonts w:hint="default" w:ascii="Times New Roman" w:hAnsi="Times New Roman" w:cs="Times New Roman"/>
        </w:rPr>
      </w:pPr>
    </w:p>
    <w:p>
      <w:pPr>
        <w:pStyle w:val="5"/>
        <w:numPr>
          <w:ilvl w:val="0"/>
          <w:numId w:val="8"/>
        </w:numPr>
        <w:ind w:left="368" w:hanging="369" w:hangingChars="175"/>
      </w:pPr>
      <w:r>
        <w:rPr>
          <w:rFonts w:hint="eastAsia"/>
        </w:rPr>
        <w:t>报告期内核心竞争力分析</w:t>
      </w:r>
    </w:p>
    <w:sdt>
      <w:sdtPr>
        <w:rPr>
          <w:rFonts w:hint="default" w:ascii="Times New Roman" w:hAnsi="Times New Roman" w:cs="Times New Roman"/>
        </w:rPr>
        <w:alias w:val="是否适用：报告期内核心竞争力分析[双击切换]"/>
        <w:tag w:val="_GBC_a03591f0f7444c9b8f5c55d6f75c3136"/>
        <w:id w:val="107"/>
        <w:placeholder>
          <w:docPart w:val="GBC22222222222222222222222222222"/>
        </w:placeholder>
      </w:sdtPr>
      <w:sdtEndPr>
        <w:rPr>
          <w:rFonts w:hint="default" w:ascii="Times New Roman" w:hAnsi="Times New Roman" w:cs="Times New Roman"/>
        </w:rPr>
      </w:sdtEndPr>
      <w:sdtContent>
        <w:p>
          <w:pPr>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MACROBUTTON  SnrToggleCheckbox √适用 </w:instrText>
          </w:r>
          <w:r>
            <w:rPr>
              <w:rFonts w:hint="default" w:ascii="Times New Roman" w:hAnsi="Times New Roman" w:cs="Times New Roman"/>
            </w:rPr>
            <w:fldChar w:fldCharType="end"/>
          </w:r>
          <w:r>
            <w:rPr>
              <w:rFonts w:hint="default" w:ascii="Times New Roman" w:hAnsi="Times New Roman" w:cs="Times New Roman"/>
            </w:rPr>
            <w:fldChar w:fldCharType="begin"/>
          </w:r>
          <w:r>
            <w:rPr>
              <w:rFonts w:hint="default" w:ascii="Times New Roman" w:hAnsi="Times New Roman" w:cs="Times New Roman"/>
            </w:rPr>
            <w:instrText xml:space="preserve"> MACROBUTTON  SnrToggleCheckbox □不适用 </w:instrText>
          </w:r>
          <w:r>
            <w:rPr>
              <w:rFonts w:hint="default" w:ascii="Times New Roman" w:hAnsi="Times New Roman" w:cs="Times New Roman"/>
            </w:rPr>
            <w:fldChar w:fldCharType="end"/>
          </w:r>
        </w:p>
      </w:sdtContent>
    </w:sdt>
    <w:sdt>
      <w:sdtPr>
        <w:rPr>
          <w:rFonts w:hint="default" w:ascii="Times New Roman" w:hAnsi="Times New Roman" w:cs="Times New Roman"/>
        </w:rPr>
        <w:alias w:val="报告期内核心竞争力分析"/>
        <w:tag w:val="_GBC_956a57b53cd74344a32f2309bcc5f344"/>
        <w:id w:val="108"/>
        <w:placeholder>
          <w:docPart w:val="GBC22222222222222222222222222222"/>
        </w:placeholder>
      </w:sdtPr>
      <w:sdtEndPr>
        <w:rPr>
          <w:rFonts w:hint="eastAsia" w:ascii="Times New Roman" w:hAnsi="Times New Roman" w:cs="Times New Roman"/>
        </w:rPr>
      </w:sdtEndPr>
      <w:sdtContent>
        <w:p>
          <w:pPr>
            <w:spacing w:beforeLines="0" w:afterLines="0" w:line="400" w:lineRule="exact"/>
            <w:ind w:firstLine="420" w:firstLineChars="200"/>
            <w:rPr>
              <w:rFonts w:hint="default" w:ascii="Times New Roman" w:hAnsi="Times New Roman" w:cs="Times New Roman"/>
              <w:b/>
              <w:sz w:val="21"/>
              <w:szCs w:val="24"/>
            </w:rPr>
          </w:pPr>
          <w:r>
            <w:rPr>
              <w:rFonts w:hint="default" w:ascii="Times New Roman" w:hAnsi="Times New Roman" w:cs="Times New Roman"/>
              <w:b/>
              <w:sz w:val="21"/>
              <w:szCs w:val="24"/>
            </w:rPr>
            <w:t>（一）研发与技术优势</w:t>
          </w:r>
        </w:p>
        <w:p>
          <w:pPr>
            <w:spacing w:beforeLines="0" w:afterLines="0" w:line="400" w:lineRule="exact"/>
            <w:ind w:firstLine="420" w:firstLineChars="200"/>
            <w:rPr>
              <w:rFonts w:hint="default" w:ascii="Times New Roman" w:hAnsi="Times New Roman" w:cs="Times New Roman"/>
              <w:sz w:val="21"/>
              <w:szCs w:val="24"/>
            </w:rPr>
          </w:pPr>
          <w:r>
            <w:rPr>
              <w:rFonts w:hint="default" w:ascii="Times New Roman" w:hAnsi="Times New Roman" w:cs="Times New Roman"/>
              <w:sz w:val="21"/>
              <w:szCs w:val="24"/>
            </w:rPr>
            <w:t>公司拥有自主知识产权中药牙膏核心技术，科研开发能力雄厚，是中国口腔清洁护理用品工业协会副理事长单位、中药牙膏行业多项标准牵头起草单位、国家高新技术企业、国家知识产权优势企业，拥有自治区级企业技术中心、行业内首家博士后科研工作站。公司博士后科研工作站先后联合复旦大学、成都中医药大学、广西大学、华南理工大学等博士后科研流动站招收培养博士后人员，开展中药日化基础及应用研究。</w:t>
          </w:r>
        </w:p>
        <w:p>
          <w:pPr>
            <w:spacing w:beforeLines="0" w:afterLines="0" w:line="400" w:lineRule="exact"/>
            <w:ind w:firstLine="422" w:firstLineChars="200"/>
            <w:rPr>
              <w:rFonts w:hint="default" w:ascii="Times New Roman" w:hAnsi="Times New Roman" w:cs="Times New Roman"/>
              <w:b/>
              <w:sz w:val="21"/>
              <w:szCs w:val="24"/>
            </w:rPr>
          </w:pPr>
          <w:r>
            <w:rPr>
              <w:rFonts w:hint="default" w:ascii="Times New Roman" w:hAnsi="Times New Roman" w:cs="Times New Roman"/>
              <w:b/>
              <w:sz w:val="21"/>
              <w:szCs w:val="24"/>
            </w:rPr>
            <w:t>（二）品牌优势</w:t>
          </w:r>
        </w:p>
        <w:p>
          <w:pPr>
            <w:spacing w:beforeLines="0" w:afterLines="0" w:line="400" w:lineRule="exact"/>
            <w:ind w:firstLine="420" w:firstLineChars="200"/>
            <w:rPr>
              <w:rFonts w:hint="default" w:ascii="Times New Roman" w:hAnsi="Times New Roman" w:cs="Times New Roman"/>
              <w:sz w:val="21"/>
              <w:szCs w:val="24"/>
            </w:rPr>
          </w:pPr>
          <w:r>
            <w:rPr>
              <w:rFonts w:hint="default" w:ascii="Times New Roman" w:hAnsi="Times New Roman" w:cs="Times New Roman"/>
              <w:sz w:val="21"/>
              <w:szCs w:val="24"/>
            </w:rPr>
            <w:t>经过四十多年</w:t>
          </w:r>
          <w:r>
            <w:rPr>
              <w:rFonts w:hint="eastAsia" w:ascii="宋体" w:hAnsi="宋体" w:eastAsia="宋体" w:cs="宋体"/>
              <w:sz w:val="21"/>
              <w:szCs w:val="24"/>
            </w:rPr>
            <w:t>的发展，“两面针”品牌享誉全国，确立了“知名”“优质”品牌地位，被评为“中国最受公众喜爱的十大民族品牌”“最佳品牌”</w:t>
          </w:r>
          <w:r>
            <w:rPr>
              <w:rFonts w:hint="eastAsia" w:ascii="宋体" w:hAnsi="宋体" w:eastAsia="宋体" w:cs="宋体"/>
              <w:sz w:val="21"/>
              <w:szCs w:val="24"/>
              <w:lang w:eastAsia="zh-CN"/>
            </w:rPr>
            <w:t>“</w:t>
          </w:r>
          <w:r>
            <w:rPr>
              <w:rFonts w:hint="eastAsia" w:ascii="宋体" w:hAnsi="宋体" w:eastAsia="宋体" w:cs="宋体"/>
              <w:sz w:val="21"/>
              <w:szCs w:val="24"/>
              <w:lang w:val="en-US" w:eastAsia="zh-CN"/>
            </w:rPr>
            <w:t>广西老字号</w:t>
          </w:r>
          <w:r>
            <w:rPr>
              <w:rFonts w:hint="eastAsia" w:ascii="宋体" w:hAnsi="宋体" w:eastAsia="宋体" w:cs="宋体"/>
              <w:sz w:val="21"/>
              <w:szCs w:val="24"/>
              <w:lang w:eastAsia="zh-CN"/>
            </w:rPr>
            <w:t>”</w:t>
          </w:r>
          <w:r>
            <w:rPr>
              <w:rFonts w:hint="eastAsia" w:ascii="宋体" w:hAnsi="宋体" w:eastAsia="宋体" w:cs="宋体"/>
              <w:sz w:val="21"/>
              <w:szCs w:val="24"/>
              <w:lang w:val="en-US" w:eastAsia="zh-CN"/>
            </w:rPr>
            <w:t>等</w:t>
          </w:r>
          <w:r>
            <w:rPr>
              <w:rFonts w:hint="eastAsia" w:ascii="宋体" w:hAnsi="宋体" w:eastAsia="宋体" w:cs="宋体"/>
              <w:sz w:val="21"/>
              <w:szCs w:val="24"/>
            </w:rPr>
            <w:t>，公司主导产品“两面针牙膏”被评为“国家质量标准示范产品”“中国名牌产品”“全国用户满意产品”</w:t>
          </w:r>
          <w:r>
            <w:rPr>
              <w:rFonts w:hint="default" w:ascii="Times New Roman" w:hAnsi="Times New Roman" w:cs="Times New Roman"/>
              <w:sz w:val="21"/>
              <w:szCs w:val="24"/>
            </w:rPr>
            <w:t>。2013年起，公司已连续1</w:t>
          </w:r>
          <w:r>
            <w:rPr>
              <w:rFonts w:hint="default" w:ascii="Times New Roman" w:hAnsi="Times New Roman" w:cs="Times New Roman"/>
              <w:sz w:val="21"/>
              <w:szCs w:val="24"/>
              <w:lang w:val="en-US" w:eastAsia="zh-CN"/>
            </w:rPr>
            <w:t>2</w:t>
          </w:r>
          <w:r>
            <w:rPr>
              <w:rFonts w:hint="default" w:ascii="Times New Roman" w:hAnsi="Times New Roman" w:cs="Times New Roman"/>
              <w:sz w:val="21"/>
              <w:szCs w:val="24"/>
            </w:rPr>
            <w:t>年作为行业合作伙伴参展</w:t>
          </w:r>
          <w:r>
            <w:rPr>
              <w:rFonts w:hint="eastAsia" w:ascii="宋体" w:hAnsi="宋体" w:eastAsia="宋体" w:cs="宋体"/>
              <w:sz w:val="21"/>
              <w:szCs w:val="24"/>
            </w:rPr>
            <w:t>中国-东盟博览会，“两面针”系列产品连续多年成为中</w:t>
          </w:r>
          <w:r>
            <w:rPr>
              <w:rFonts w:hint="default" w:ascii="Times New Roman" w:hAnsi="Times New Roman" w:cs="Times New Roman"/>
              <w:sz w:val="21"/>
              <w:szCs w:val="24"/>
            </w:rPr>
            <w:t>国-东盟博览会指定用品。</w:t>
          </w:r>
        </w:p>
        <w:p>
          <w:pPr>
            <w:spacing w:beforeLines="0" w:afterLines="0" w:line="400" w:lineRule="exact"/>
            <w:ind w:firstLine="422" w:firstLineChars="200"/>
            <w:rPr>
              <w:rFonts w:hint="default" w:ascii="Times New Roman" w:hAnsi="Times New Roman" w:cs="Times New Roman"/>
              <w:b/>
              <w:sz w:val="21"/>
              <w:szCs w:val="24"/>
            </w:rPr>
          </w:pPr>
          <w:r>
            <w:rPr>
              <w:rFonts w:hint="default" w:ascii="Times New Roman" w:hAnsi="Times New Roman" w:cs="Times New Roman"/>
              <w:b/>
              <w:sz w:val="21"/>
              <w:szCs w:val="24"/>
            </w:rPr>
            <w:t>（三）产品质量优势</w:t>
          </w:r>
        </w:p>
        <w:p>
          <w:pPr>
            <w:spacing w:beforeLines="0" w:afterLines="0" w:line="400" w:lineRule="exact"/>
            <w:ind w:firstLine="420" w:firstLineChars="200"/>
            <w:rPr>
              <w:rFonts w:hint="default" w:ascii="Times New Roman" w:hAnsi="Times New Roman" w:cs="Times New Roman"/>
              <w:sz w:val="21"/>
              <w:szCs w:val="24"/>
            </w:rPr>
          </w:pPr>
          <w:r>
            <w:rPr>
              <w:rFonts w:hint="default" w:ascii="Times New Roman" w:hAnsi="Times New Roman" w:cs="Times New Roman"/>
              <w:sz w:val="21"/>
              <w:szCs w:val="24"/>
            </w:rPr>
            <w:t>公司是行业内首家通过ISO9001国际质量体系认证的国家高新技术企业，</w:t>
          </w:r>
          <w:r>
            <w:rPr>
              <w:rFonts w:hint="eastAsia" w:ascii="Times New Roman" w:hAnsi="Times New Roman" w:cs="Times New Roman"/>
              <w:sz w:val="21"/>
              <w:szCs w:val="24"/>
              <w:lang w:val="en-US" w:eastAsia="zh-CN"/>
            </w:rPr>
            <w:t>还</w:t>
          </w:r>
          <w:r>
            <w:rPr>
              <w:rFonts w:hint="default" w:ascii="Times New Roman" w:hAnsi="Times New Roman" w:cs="Times New Roman"/>
              <w:sz w:val="21"/>
              <w:szCs w:val="24"/>
            </w:rPr>
            <w:t>获得ISO22716认证</w:t>
          </w:r>
          <w:r>
            <w:rPr>
              <w:rFonts w:hint="eastAsia" w:ascii="Times New Roman" w:hAnsi="Times New Roman" w:cs="Times New Roman"/>
              <w:sz w:val="21"/>
              <w:szCs w:val="24"/>
              <w:lang w:eastAsia="zh-CN"/>
            </w:rPr>
            <w:t>、MS1500</w:t>
          </w:r>
          <w:r>
            <w:rPr>
              <w:rFonts w:hint="eastAsia" w:ascii="Times New Roman" w:hAnsi="Times New Roman" w:cs="Times New Roman"/>
              <w:sz w:val="21"/>
              <w:szCs w:val="24"/>
              <w:lang w:val="en-US" w:eastAsia="zh-CN"/>
            </w:rPr>
            <w:t>认证</w:t>
          </w:r>
          <w:r>
            <w:rPr>
              <w:rFonts w:hint="eastAsia" w:ascii="Times New Roman" w:hAnsi="Times New Roman" w:cs="Times New Roman"/>
              <w:sz w:val="21"/>
              <w:szCs w:val="24"/>
              <w:lang w:eastAsia="zh-CN"/>
            </w:rPr>
            <w:t>、</w:t>
          </w:r>
          <w:r>
            <w:rPr>
              <w:rFonts w:hint="default" w:ascii="Times New Roman" w:hAnsi="Times New Roman" w:cs="Times New Roman"/>
              <w:sz w:val="21"/>
              <w:szCs w:val="24"/>
            </w:rPr>
            <w:t>清真认证（国际Halal认证）</w:t>
          </w:r>
          <w:r>
            <w:rPr>
              <w:rFonts w:hint="eastAsia" w:ascii="Times New Roman" w:hAnsi="Times New Roman" w:cs="Times New Roman"/>
              <w:sz w:val="21"/>
              <w:szCs w:val="24"/>
              <w:lang w:eastAsia="zh-CN"/>
            </w:rPr>
            <w:t>，</w:t>
          </w:r>
          <w:r>
            <w:rPr>
              <w:rFonts w:hint="eastAsia" w:ascii="Times New Roman" w:hAnsi="Times New Roman" w:cs="Times New Roman"/>
              <w:sz w:val="21"/>
              <w:szCs w:val="24"/>
              <w:lang w:val="en-US" w:eastAsia="zh-CN"/>
            </w:rPr>
            <w:t>以及</w:t>
          </w:r>
          <w:r>
            <w:rPr>
              <w:rFonts w:hint="default" w:ascii="Times New Roman" w:hAnsi="Times New Roman" w:cs="Times New Roman"/>
              <w:sz w:val="21"/>
              <w:szCs w:val="24"/>
            </w:rPr>
            <w:t>欧盟和美国标准的GMPC（化妆品良好规范管理）证书</w:t>
          </w:r>
          <w:r>
            <w:rPr>
              <w:rFonts w:hint="eastAsia" w:ascii="Times New Roman" w:hAnsi="Times New Roman" w:cs="Times New Roman"/>
              <w:sz w:val="21"/>
              <w:szCs w:val="24"/>
              <w:lang w:eastAsia="zh-CN"/>
            </w:rPr>
            <w:t>。</w:t>
          </w:r>
          <w:r>
            <w:rPr>
              <w:rFonts w:hint="default" w:ascii="Times New Roman" w:hAnsi="Times New Roman" w:cs="Times New Roman"/>
              <w:sz w:val="21"/>
              <w:szCs w:val="24"/>
            </w:rPr>
            <w:t>公司质量管理体系适宜、充分、有效</w:t>
          </w:r>
          <w:r>
            <w:rPr>
              <w:rFonts w:hint="eastAsia" w:ascii="Times New Roman" w:hAnsi="Times New Roman" w:cs="Times New Roman"/>
              <w:sz w:val="21"/>
              <w:szCs w:val="24"/>
              <w:lang w:eastAsia="zh-CN"/>
            </w:rPr>
            <w:t>，为公司产品的质量和安全提供了有力保障</w:t>
          </w:r>
          <w:r>
            <w:rPr>
              <w:rFonts w:hint="default" w:ascii="Times New Roman" w:hAnsi="Times New Roman" w:cs="Times New Roman"/>
              <w:sz w:val="21"/>
              <w:szCs w:val="24"/>
            </w:rPr>
            <w:t>。</w:t>
          </w:r>
        </w:p>
        <w:p>
          <w:pPr>
            <w:spacing w:beforeLines="0" w:afterLines="0" w:line="400" w:lineRule="exact"/>
            <w:ind w:firstLine="422" w:firstLineChars="200"/>
            <w:rPr>
              <w:rFonts w:hint="default" w:ascii="Times New Roman" w:hAnsi="Times New Roman" w:cs="Times New Roman"/>
              <w:b/>
              <w:sz w:val="21"/>
              <w:szCs w:val="24"/>
            </w:rPr>
          </w:pPr>
          <w:r>
            <w:rPr>
              <w:rFonts w:hint="default" w:ascii="Times New Roman" w:hAnsi="Times New Roman" w:cs="Times New Roman"/>
              <w:b/>
              <w:sz w:val="21"/>
              <w:szCs w:val="24"/>
            </w:rPr>
            <w:t>（四）原料供应优势</w:t>
          </w:r>
        </w:p>
        <w:p>
          <w:pPr>
            <w:spacing w:beforeLines="0" w:afterLines="0" w:line="400" w:lineRule="exact"/>
            <w:ind w:firstLine="420" w:firstLineChars="200"/>
            <w:rPr>
              <w:rFonts w:hint="default" w:ascii="Times New Roman" w:hAnsi="Times New Roman" w:cs="Times New Roman"/>
              <w:sz w:val="21"/>
              <w:szCs w:val="24"/>
            </w:rPr>
          </w:pPr>
          <w:r>
            <w:rPr>
              <w:rFonts w:hint="default" w:ascii="Times New Roman" w:hAnsi="Times New Roman" w:cs="Times New Roman"/>
              <w:sz w:val="21"/>
              <w:szCs w:val="24"/>
            </w:rPr>
            <w:t>公司坐落于广西壮族自治区中部，拥有本地丰富的中草药自然资源，原料供应便捷，提取药材道地、安全、有效。</w:t>
          </w:r>
        </w:p>
        <w:p>
          <w:pPr>
            <w:rPr>
              <w:rFonts w:hint="eastAsia"/>
            </w:rPr>
          </w:pPr>
        </w:p>
      </w:sdtContent>
    </w:sdt>
    <w:p>
      <w:pPr>
        <w:rPr>
          <w:rFonts w:hint="eastAsia" w:asciiTheme="minorEastAsia" w:hAnsiTheme="minorEastAsia" w:eastAsiaTheme="minorEastAsia"/>
        </w:rPr>
      </w:pPr>
    </w:p>
    <w:p>
      <w:pPr>
        <w:pStyle w:val="5"/>
        <w:numPr>
          <w:ilvl w:val="0"/>
          <w:numId w:val="8"/>
        </w:numPr>
        <w:ind w:left="368" w:hanging="369" w:hangingChars="175"/>
      </w:pPr>
      <w:r>
        <w:rPr>
          <w:rFonts w:hint="eastAsia"/>
        </w:rPr>
        <w:t>报告期内主要经营情况</w:t>
      </w:r>
    </w:p>
    <w:p>
      <w:pPr>
        <w:rPr>
          <w:rFonts w:hint="eastAsia"/>
        </w:rPr>
      </w:pPr>
    </w:p>
    <w:p>
      <w:pPr>
        <w:pStyle w:val="6"/>
        <w:numPr>
          <w:ilvl w:val="0"/>
          <w:numId w:val="9"/>
        </w:numPr>
        <w:ind w:left="0" w:firstLine="0"/>
        <w:rPr>
          <w:szCs w:val="21"/>
        </w:rPr>
      </w:pPr>
      <w:bookmarkStart w:id="29" w:name="_Toc342565895"/>
      <w:bookmarkStart w:id="30" w:name="_Toc342559738"/>
      <w:r>
        <w:rPr>
          <w:rFonts w:hint="eastAsia"/>
          <w:szCs w:val="21"/>
        </w:rPr>
        <w:t>主营业务分析</w:t>
      </w:r>
      <w:bookmarkEnd w:id="29"/>
      <w:bookmarkEnd w:id="30"/>
    </w:p>
    <w:p>
      <w:pPr>
        <w:pStyle w:val="7"/>
        <w:numPr>
          <w:ilvl w:val="0"/>
          <w:numId w:val="10"/>
        </w:numPr>
        <w:rPr>
          <w:rFonts w:hint="eastAsia"/>
        </w:rPr>
      </w:pPr>
      <w:r>
        <w:t>利润表及现金流量表相关科目变动分析表</w:t>
      </w:r>
    </w:p>
    <w:p>
      <w:pPr>
        <w:pStyle w:val="54"/>
        <w:ind w:left="360" w:firstLine="0" w:firstLineChars="0"/>
        <w:jc w:val="right"/>
        <w:rPr>
          <w:rFonts w:hint="eastAsia" w:ascii="宋体" w:hAnsi="宋体"/>
        </w:rPr>
      </w:pPr>
      <w:r>
        <w:rPr>
          <w:rFonts w:hint="eastAsia" w:ascii="宋体" w:hAnsi="宋体"/>
          <w:szCs w:val="21"/>
        </w:rPr>
        <w:t>单位</w:t>
      </w:r>
      <w:r>
        <w:rPr>
          <w:rFonts w:ascii="宋体" w:hAnsi="宋体"/>
          <w:szCs w:val="21"/>
        </w:rPr>
        <w:t>：</w:t>
      </w:r>
      <w:sdt>
        <w:sdtPr>
          <w:rPr>
            <w:rFonts w:ascii="宋体" w:hAnsi="宋体"/>
            <w:szCs w:val="21"/>
          </w:rPr>
          <w:alias w:val="单位：利润表及现金流量表相关科目变动分析表"/>
          <w:tag w:val="_GBC_a5fffb3a862348719225255f65c5850b"/>
          <w:id w:val="109"/>
          <w:placeholder>
            <w:docPart w:val="GBC33333333333333333333333333333"/>
          </w:placeholder>
          <w:comboBox>
            <w:listItem w:displayText="元" w:value="1"/>
            <w:listItem w:displayText="千元" w:value="1000"/>
            <w:listItem w:displayText="万元" w:value="10000"/>
            <w:listItem w:displayText="百万元" w:value="1000000"/>
            <w:listItem w:displayText="亿元" w:value="100000000"/>
          </w:comboBox>
        </w:sdtPr>
        <w:sdtEndPr>
          <w:rPr>
            <w:rFonts w:ascii="宋体" w:hAnsi="宋体"/>
            <w:szCs w:val="21"/>
          </w:rPr>
        </w:sdtEndPr>
        <w:sdtContent>
          <w:r>
            <w:rPr>
              <w:rFonts w:ascii="宋体" w:hAnsi="宋体"/>
              <w:szCs w:val="21"/>
            </w:rPr>
            <w:t>元</w:t>
          </w:r>
        </w:sdtContent>
      </w:sdt>
      <w:r>
        <w:rPr>
          <w:rFonts w:hint="eastAsia" w:ascii="宋体" w:hAnsi="宋体"/>
          <w:szCs w:val="21"/>
        </w:rPr>
        <w:t xml:space="preserve">  币种</w:t>
      </w:r>
      <w:r>
        <w:rPr>
          <w:rFonts w:ascii="宋体" w:hAnsi="宋体"/>
          <w:szCs w:val="21"/>
        </w:rPr>
        <w:t>：</w:t>
      </w:r>
      <w:sdt>
        <w:sdtPr>
          <w:rPr>
            <w:rFonts w:ascii="宋体" w:hAnsi="宋体"/>
            <w:szCs w:val="21"/>
          </w:rPr>
          <w:alias w:val="币种：利润表及现金流量表相关科目变动分析表"/>
          <w:tag w:val="_GBC_4dcf9e4b2ba546cd926a1de5fc18f92f"/>
          <w:id w:val="110"/>
          <w:placeholder>
            <w:docPart w:val="GBC33333333333333333333333333333"/>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宋体" w:hAnsi="宋体"/>
            <w:szCs w:val="21"/>
          </w:rPr>
        </w:sdtEndPr>
        <w:sdtContent>
          <w:r>
            <w:rPr>
              <w:rFonts w:ascii="宋体" w:hAnsi="宋体"/>
              <w:szCs w:val="21"/>
            </w:rPr>
            <w:t>人民币</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9"/>
        <w:gridCol w:w="2128"/>
        <w:gridCol w:w="1986"/>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e184eafc8be3478d9fc8a544274385f7"/>
            <w:id w:val="111"/>
          </w:sdtPr>
          <w:sdtEndPr>
            <w:rPr>
              <w:rFonts w:hint="default" w:ascii="Times New Roman" w:hAnsi="Times New Roman" w:cs="Times New Roman"/>
            </w:rPr>
          </w:sdtEndPr>
          <w:sdtContent>
            <w:tc>
              <w:tcPr>
                <w:tcW w:w="1706" w:type="pct"/>
                <w:vAlign w:val="center"/>
              </w:tcPr>
              <w:p>
                <w:pPr>
                  <w:pStyle w:val="54"/>
                  <w:ind w:firstLine="0" w:firstLineChars="0"/>
                  <w:jc w:val="center"/>
                  <w:rPr>
                    <w:rFonts w:hint="default" w:ascii="Times New Roman" w:hAnsi="Times New Roman" w:cs="Times New Roman"/>
                    <w:szCs w:val="21"/>
                  </w:rPr>
                </w:pPr>
                <w:bookmarkStart w:id="31" w:name="_Hlk10208057"/>
                <w:r>
                  <w:rPr>
                    <w:rFonts w:hint="default" w:ascii="Times New Roman" w:hAnsi="Times New Roman" w:cs="Times New Roman"/>
                    <w:szCs w:val="21"/>
                  </w:rPr>
                  <w:t>科目</w:t>
                </w:r>
              </w:p>
            </w:tc>
          </w:sdtContent>
        </w:sdt>
        <w:sdt>
          <w:sdtPr>
            <w:rPr>
              <w:rFonts w:hint="default" w:ascii="Times New Roman" w:hAnsi="Times New Roman" w:cs="Times New Roman"/>
            </w:rPr>
            <w:tag w:val="_PLD_c49cd176da60479fbcfeedd35cc9f509"/>
            <w:id w:val="112"/>
          </w:sdtPr>
          <w:sdtEndPr>
            <w:rPr>
              <w:rFonts w:hint="default" w:ascii="Times New Roman" w:hAnsi="Times New Roman" w:cs="Times New Roman"/>
            </w:rPr>
          </w:sdtEndPr>
          <w:sdtContent>
            <w:tc>
              <w:tcPr>
                <w:tcW w:w="1175" w:type="pct"/>
                <w:vAlign w:val="center"/>
              </w:tcPr>
              <w:p>
                <w:pPr>
                  <w:pStyle w:val="54"/>
                  <w:ind w:firstLine="0" w:firstLineChars="0"/>
                  <w:jc w:val="center"/>
                  <w:rPr>
                    <w:rFonts w:hint="default" w:ascii="Times New Roman" w:hAnsi="Times New Roman" w:cs="Times New Roman"/>
                    <w:szCs w:val="21"/>
                  </w:rPr>
                </w:pPr>
                <w:r>
                  <w:rPr>
                    <w:rFonts w:hint="default" w:ascii="Times New Roman" w:hAnsi="Times New Roman" w:cs="Times New Roman"/>
                    <w:szCs w:val="21"/>
                  </w:rPr>
                  <w:t>本期数</w:t>
                </w:r>
              </w:p>
            </w:tc>
          </w:sdtContent>
        </w:sdt>
        <w:sdt>
          <w:sdtPr>
            <w:rPr>
              <w:rFonts w:hint="default" w:ascii="Times New Roman" w:hAnsi="Times New Roman" w:cs="Times New Roman"/>
            </w:rPr>
            <w:tag w:val="_PLD_0b6df7534554463db9f304bbe9b6a71e"/>
            <w:id w:val="113"/>
          </w:sdtPr>
          <w:sdtEndPr>
            <w:rPr>
              <w:rFonts w:hint="default" w:ascii="Times New Roman" w:hAnsi="Times New Roman" w:cs="Times New Roman"/>
            </w:rPr>
          </w:sdtEndPr>
          <w:sdtContent>
            <w:tc>
              <w:tcPr>
                <w:tcW w:w="1097" w:type="pct"/>
                <w:vAlign w:val="center"/>
              </w:tcPr>
              <w:p>
                <w:pPr>
                  <w:pStyle w:val="54"/>
                  <w:ind w:firstLine="0" w:firstLineChars="0"/>
                  <w:jc w:val="center"/>
                  <w:rPr>
                    <w:rFonts w:hint="default" w:ascii="Times New Roman" w:hAnsi="Times New Roman" w:cs="Times New Roman"/>
                    <w:szCs w:val="21"/>
                  </w:rPr>
                </w:pPr>
                <w:r>
                  <w:rPr>
                    <w:rFonts w:hint="default" w:ascii="Times New Roman" w:hAnsi="Times New Roman" w:cs="Times New Roman"/>
                    <w:szCs w:val="21"/>
                  </w:rPr>
                  <w:t>上年同期数</w:t>
                </w:r>
              </w:p>
            </w:tc>
          </w:sdtContent>
        </w:sdt>
        <w:sdt>
          <w:sdtPr>
            <w:rPr>
              <w:rFonts w:hint="default" w:ascii="Times New Roman" w:hAnsi="Times New Roman" w:cs="Times New Roman"/>
            </w:rPr>
            <w:tag w:val="_PLD_a903eeff1728490ba821c9389249303c"/>
            <w:id w:val="114"/>
          </w:sdtPr>
          <w:sdtEndPr>
            <w:rPr>
              <w:rFonts w:hint="default" w:ascii="Times New Roman" w:hAnsi="Times New Roman" w:cs="Times New Roman"/>
            </w:rPr>
          </w:sdtEndPr>
          <w:sdtContent>
            <w:tc>
              <w:tcPr>
                <w:tcW w:w="1019" w:type="pct"/>
                <w:vAlign w:val="center"/>
              </w:tcPr>
              <w:p>
                <w:pPr>
                  <w:pStyle w:val="54"/>
                  <w:ind w:firstLine="0" w:firstLineChars="0"/>
                  <w:jc w:val="center"/>
                  <w:rPr>
                    <w:rFonts w:hint="default" w:ascii="Times New Roman" w:hAnsi="Times New Roman" w:cs="Times New Roman"/>
                    <w:szCs w:val="21"/>
                  </w:rPr>
                </w:pPr>
                <w:r>
                  <w:rPr>
                    <w:rFonts w:hint="default" w:ascii="Times New Roman" w:hAnsi="Times New Roman" w:cs="Times New Roman"/>
                    <w:szCs w:val="21"/>
                  </w:rPr>
                  <w:t>变动比例（%）</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f3349a601ac64bd7b8d61b522740845f"/>
            <w:id w:val="115"/>
          </w:sdtPr>
          <w:sdtEndPr>
            <w:rPr>
              <w:rFonts w:hint="default" w:ascii="Times New Roman" w:hAnsi="Times New Roman" w:cs="Times New Roman"/>
            </w:rPr>
          </w:sdtEndPr>
          <w:sdtContent>
            <w:tc>
              <w:tcPr>
                <w:tcW w:w="1706" w:type="pct"/>
              </w:tcPr>
              <w:p>
                <w:pPr>
                  <w:pStyle w:val="54"/>
                  <w:ind w:firstLine="0" w:firstLineChars="0"/>
                  <w:rPr>
                    <w:rFonts w:hint="default" w:ascii="Times New Roman" w:hAnsi="Times New Roman" w:cs="Times New Roman"/>
                    <w:szCs w:val="21"/>
                  </w:rPr>
                </w:pPr>
                <w:r>
                  <w:rPr>
                    <w:rFonts w:hint="default" w:ascii="Times New Roman" w:hAnsi="Times New Roman" w:cs="Times New Roman"/>
                    <w:szCs w:val="21"/>
                  </w:rPr>
                  <w:t>营业收入</w:t>
                </w:r>
              </w:p>
            </w:tc>
          </w:sdtContent>
        </w:sdt>
        <w:tc>
          <w:tcPr>
            <w:tcW w:w="1175" w:type="pct"/>
          </w:tcPr>
          <w:p>
            <w:pPr>
              <w:pStyle w:val="54"/>
              <w:ind w:firstLine="0" w:firstLineChars="0"/>
              <w:jc w:val="right"/>
              <w:rPr>
                <w:rFonts w:hint="default" w:ascii="Times New Roman" w:hAnsi="Times New Roman" w:cs="Times New Roman"/>
                <w:szCs w:val="21"/>
              </w:rPr>
            </w:pPr>
            <w:r>
              <w:rPr>
                <w:rFonts w:hint="default" w:ascii="Times New Roman" w:hAnsi="Times New Roman" w:cs="Times New Roman"/>
                <w:color w:val="auto"/>
                <w:szCs w:val="21"/>
              </w:rPr>
              <w:t>1,053,051,877.62</w:t>
            </w:r>
          </w:p>
        </w:tc>
        <w:tc>
          <w:tcPr>
            <w:tcW w:w="1097" w:type="pct"/>
          </w:tcPr>
          <w:p>
            <w:pPr>
              <w:pStyle w:val="54"/>
              <w:ind w:firstLine="0" w:firstLineChars="0"/>
              <w:jc w:val="right"/>
              <w:rPr>
                <w:rFonts w:hint="default" w:ascii="Times New Roman" w:hAnsi="Times New Roman" w:cs="Times New Roman"/>
                <w:szCs w:val="21"/>
              </w:rPr>
            </w:pPr>
            <w:r>
              <w:rPr>
                <w:rFonts w:hint="default" w:ascii="Times New Roman" w:hAnsi="Times New Roman" w:cs="Times New Roman"/>
                <w:color w:val="auto"/>
                <w:szCs w:val="21"/>
              </w:rPr>
              <w:t>995,136,283.16</w:t>
            </w:r>
          </w:p>
        </w:tc>
        <w:tc>
          <w:tcPr>
            <w:tcW w:w="1019" w:type="pct"/>
          </w:tcPr>
          <w:p>
            <w:pPr>
              <w:pStyle w:val="54"/>
              <w:ind w:firstLine="0" w:firstLineChars="0"/>
              <w:jc w:val="right"/>
              <w:rPr>
                <w:rFonts w:hint="default" w:ascii="Times New Roman" w:hAnsi="Times New Roman" w:cs="Times New Roman"/>
                <w:szCs w:val="21"/>
              </w:rPr>
            </w:pPr>
            <w:r>
              <w:rPr>
                <w:rFonts w:hint="default" w:ascii="Times New Roman" w:hAnsi="Times New Roman" w:cs="Times New Roman"/>
                <w:color w:val="auto"/>
                <w:szCs w:val="21"/>
              </w:rPr>
              <w:t>5.82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df58648240034d1088079fb56a3943a9"/>
            <w:id w:val="116"/>
          </w:sdtPr>
          <w:sdtEndPr>
            <w:rPr>
              <w:rFonts w:hint="default" w:ascii="Times New Roman" w:hAnsi="Times New Roman" w:cs="Times New Roman"/>
            </w:rPr>
          </w:sdtEndPr>
          <w:sdtContent>
            <w:tc>
              <w:tcPr>
                <w:tcW w:w="1706" w:type="pct"/>
              </w:tcPr>
              <w:p>
                <w:pPr>
                  <w:pStyle w:val="54"/>
                  <w:ind w:firstLine="0" w:firstLineChars="0"/>
                  <w:rPr>
                    <w:rFonts w:hint="default" w:ascii="Times New Roman" w:hAnsi="Times New Roman" w:cs="Times New Roman"/>
                    <w:szCs w:val="21"/>
                  </w:rPr>
                </w:pPr>
                <w:r>
                  <w:rPr>
                    <w:rFonts w:hint="default" w:ascii="Times New Roman" w:hAnsi="Times New Roman" w:cs="Times New Roman"/>
                    <w:szCs w:val="21"/>
                  </w:rPr>
                  <w:t>营业成本</w:t>
                </w:r>
              </w:p>
            </w:tc>
          </w:sdtContent>
        </w:sdt>
        <w:tc>
          <w:tcPr>
            <w:tcW w:w="1175" w:type="pct"/>
          </w:tcPr>
          <w:p>
            <w:pPr>
              <w:pStyle w:val="54"/>
              <w:ind w:firstLine="0" w:firstLineChars="0"/>
              <w:jc w:val="right"/>
              <w:rPr>
                <w:rFonts w:hint="default" w:ascii="Times New Roman" w:hAnsi="Times New Roman" w:cs="Times New Roman"/>
                <w:szCs w:val="21"/>
              </w:rPr>
            </w:pPr>
            <w:r>
              <w:rPr>
                <w:rFonts w:hint="default" w:ascii="Times New Roman" w:hAnsi="Times New Roman" w:cs="Times New Roman"/>
                <w:color w:val="auto"/>
                <w:szCs w:val="21"/>
              </w:rPr>
              <w:t>877,186,367.34</w:t>
            </w:r>
          </w:p>
        </w:tc>
        <w:tc>
          <w:tcPr>
            <w:tcW w:w="1097" w:type="pct"/>
          </w:tcPr>
          <w:p>
            <w:pPr>
              <w:pStyle w:val="54"/>
              <w:ind w:firstLine="0" w:firstLineChars="0"/>
              <w:jc w:val="right"/>
              <w:rPr>
                <w:rFonts w:hint="default" w:ascii="Times New Roman" w:hAnsi="Times New Roman" w:cs="Times New Roman"/>
                <w:szCs w:val="21"/>
              </w:rPr>
            </w:pPr>
            <w:r>
              <w:rPr>
                <w:rFonts w:hint="default" w:ascii="Times New Roman" w:hAnsi="Times New Roman" w:cs="Times New Roman"/>
                <w:color w:val="auto"/>
                <w:szCs w:val="21"/>
              </w:rPr>
              <w:t>829,055,747.38</w:t>
            </w:r>
          </w:p>
        </w:tc>
        <w:tc>
          <w:tcPr>
            <w:tcW w:w="1019" w:type="pct"/>
          </w:tcPr>
          <w:p>
            <w:pPr>
              <w:pStyle w:val="54"/>
              <w:ind w:firstLine="0" w:firstLineChars="0"/>
              <w:jc w:val="right"/>
              <w:rPr>
                <w:rFonts w:hint="default" w:ascii="Times New Roman" w:hAnsi="Times New Roman" w:cs="Times New Roman"/>
                <w:szCs w:val="21"/>
              </w:rPr>
            </w:pPr>
            <w:r>
              <w:rPr>
                <w:rFonts w:hint="default" w:ascii="Times New Roman" w:hAnsi="Times New Roman" w:cs="Times New Roman"/>
                <w:color w:val="auto"/>
                <w:szCs w:val="21"/>
              </w:rPr>
              <w:t>5.81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sdt>
          <w:sdtPr>
            <w:rPr>
              <w:rFonts w:hint="default" w:ascii="Times New Roman" w:hAnsi="Times New Roman" w:cs="Times New Roman"/>
            </w:rPr>
            <w:tag w:val="_PLD_eb5fed5a05b64b52b5011ae5649aada8"/>
            <w:id w:val="117"/>
          </w:sdtPr>
          <w:sdtEndPr>
            <w:rPr>
              <w:rFonts w:hint="default" w:ascii="Times New Roman" w:hAnsi="Times New Roman" w:cs="Times New Roman"/>
            </w:rPr>
          </w:sdtEndPr>
          <w:sdtContent>
            <w:tc>
              <w:tcPr>
                <w:tcW w:w="1706" w:type="pct"/>
              </w:tcPr>
              <w:p>
                <w:pPr>
                  <w:pStyle w:val="54"/>
                  <w:ind w:firstLine="0" w:firstLineChars="0"/>
                  <w:rPr>
                    <w:rFonts w:hint="default" w:ascii="Times New Roman" w:hAnsi="Times New Roman" w:cs="Times New Roman"/>
                    <w:szCs w:val="21"/>
                  </w:rPr>
                </w:pPr>
                <w:r>
                  <w:rPr>
                    <w:rFonts w:hint="default" w:ascii="Times New Roman" w:hAnsi="Times New Roman" w:cs="Times New Roman"/>
                    <w:szCs w:val="21"/>
                  </w:rPr>
                  <w:t>销售费用</w:t>
                </w:r>
              </w:p>
            </w:tc>
          </w:sdtContent>
        </w:sdt>
        <w:tc>
          <w:tcPr>
            <w:tcW w:w="1175" w:type="pct"/>
          </w:tcPr>
          <w:p>
            <w:pPr>
              <w:pStyle w:val="54"/>
              <w:ind w:firstLine="0" w:firstLineChars="0"/>
              <w:jc w:val="right"/>
              <w:rPr>
                <w:rFonts w:hint="default" w:ascii="Times New Roman" w:hAnsi="Times New Roman" w:cs="Times New Roman"/>
                <w:szCs w:val="21"/>
              </w:rPr>
            </w:pPr>
            <w:r>
              <w:rPr>
                <w:rFonts w:hint="default" w:ascii="Times New Roman" w:hAnsi="Times New Roman" w:cs="Times New Roman"/>
                <w:color w:val="auto"/>
                <w:szCs w:val="21"/>
              </w:rPr>
              <w:t>113,024,197.01</w:t>
            </w:r>
          </w:p>
        </w:tc>
        <w:tc>
          <w:tcPr>
            <w:tcW w:w="1097" w:type="pct"/>
          </w:tcPr>
          <w:p>
            <w:pPr>
              <w:pStyle w:val="54"/>
              <w:ind w:firstLine="0" w:firstLineChars="0"/>
              <w:jc w:val="right"/>
              <w:rPr>
                <w:rFonts w:hint="default" w:ascii="Times New Roman" w:hAnsi="Times New Roman" w:cs="Times New Roman"/>
                <w:szCs w:val="21"/>
              </w:rPr>
            </w:pPr>
            <w:r>
              <w:rPr>
                <w:rFonts w:hint="default" w:ascii="Times New Roman" w:hAnsi="Times New Roman" w:cs="Times New Roman"/>
                <w:color w:val="auto"/>
                <w:szCs w:val="21"/>
              </w:rPr>
              <w:t>105,641,459.55</w:t>
            </w:r>
          </w:p>
        </w:tc>
        <w:tc>
          <w:tcPr>
            <w:tcW w:w="1019" w:type="pct"/>
          </w:tcPr>
          <w:p>
            <w:pPr>
              <w:pStyle w:val="54"/>
              <w:ind w:firstLine="0" w:firstLineChars="0"/>
              <w:jc w:val="right"/>
              <w:rPr>
                <w:rFonts w:hint="default" w:ascii="Times New Roman" w:hAnsi="Times New Roman" w:cs="Times New Roman"/>
                <w:szCs w:val="21"/>
              </w:rPr>
            </w:pPr>
            <w:r>
              <w:rPr>
                <w:rFonts w:hint="default" w:ascii="Times New Roman" w:hAnsi="Times New Roman" w:cs="Times New Roman"/>
                <w:color w:val="auto"/>
                <w:szCs w:val="21"/>
              </w:rPr>
              <w:t>6.99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7dd7647cc020430ca51c62e1153a83dd"/>
            <w:id w:val="118"/>
          </w:sdtPr>
          <w:sdtEndPr>
            <w:rPr>
              <w:rFonts w:hint="default" w:ascii="Times New Roman" w:hAnsi="Times New Roman" w:cs="Times New Roman"/>
            </w:rPr>
          </w:sdtEndPr>
          <w:sdtContent>
            <w:tc>
              <w:tcPr>
                <w:tcW w:w="1706" w:type="pct"/>
              </w:tcPr>
              <w:p>
                <w:pPr>
                  <w:pStyle w:val="54"/>
                  <w:ind w:firstLine="0" w:firstLineChars="0"/>
                  <w:rPr>
                    <w:rFonts w:hint="default" w:ascii="Times New Roman" w:hAnsi="Times New Roman" w:cs="Times New Roman"/>
                    <w:szCs w:val="21"/>
                  </w:rPr>
                </w:pPr>
                <w:r>
                  <w:rPr>
                    <w:rFonts w:hint="default" w:ascii="Times New Roman" w:hAnsi="Times New Roman" w:cs="Times New Roman"/>
                    <w:szCs w:val="21"/>
                  </w:rPr>
                  <w:t>管理费用</w:t>
                </w:r>
              </w:p>
            </w:tc>
          </w:sdtContent>
        </w:sdt>
        <w:tc>
          <w:tcPr>
            <w:tcW w:w="1175" w:type="pct"/>
          </w:tcPr>
          <w:p>
            <w:pPr>
              <w:pStyle w:val="54"/>
              <w:ind w:firstLine="0" w:firstLineChars="0"/>
              <w:jc w:val="right"/>
              <w:rPr>
                <w:rFonts w:hint="default" w:ascii="Times New Roman" w:hAnsi="Times New Roman" w:cs="Times New Roman"/>
                <w:szCs w:val="21"/>
              </w:rPr>
            </w:pPr>
            <w:r>
              <w:rPr>
                <w:rFonts w:hint="default" w:ascii="Times New Roman" w:hAnsi="Times New Roman" w:cs="Times New Roman"/>
                <w:color w:val="auto"/>
                <w:szCs w:val="21"/>
              </w:rPr>
              <w:t>83,756,671.80</w:t>
            </w:r>
          </w:p>
        </w:tc>
        <w:tc>
          <w:tcPr>
            <w:tcW w:w="1097" w:type="pct"/>
          </w:tcPr>
          <w:p>
            <w:pPr>
              <w:pStyle w:val="54"/>
              <w:ind w:firstLine="0" w:firstLineChars="0"/>
              <w:jc w:val="right"/>
              <w:rPr>
                <w:rFonts w:hint="default" w:ascii="Times New Roman" w:hAnsi="Times New Roman" w:cs="Times New Roman"/>
                <w:szCs w:val="21"/>
              </w:rPr>
            </w:pPr>
            <w:r>
              <w:rPr>
                <w:rFonts w:hint="default" w:ascii="Times New Roman" w:hAnsi="Times New Roman" w:cs="Times New Roman"/>
                <w:color w:val="auto"/>
                <w:szCs w:val="21"/>
              </w:rPr>
              <w:t>72,622,698.58</w:t>
            </w:r>
          </w:p>
        </w:tc>
        <w:tc>
          <w:tcPr>
            <w:tcW w:w="1019" w:type="pct"/>
          </w:tcPr>
          <w:p>
            <w:pPr>
              <w:pStyle w:val="54"/>
              <w:ind w:firstLine="0" w:firstLineChars="0"/>
              <w:jc w:val="right"/>
              <w:rPr>
                <w:rFonts w:hint="default" w:ascii="Times New Roman" w:hAnsi="Times New Roman" w:cs="Times New Roman"/>
                <w:szCs w:val="21"/>
              </w:rPr>
            </w:pPr>
            <w:r>
              <w:rPr>
                <w:rFonts w:hint="default" w:ascii="Times New Roman" w:hAnsi="Times New Roman" w:cs="Times New Roman"/>
                <w:color w:val="auto"/>
                <w:szCs w:val="21"/>
              </w:rPr>
              <w:t>15.33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11f29eae2f5b4366948f692da9f8342b"/>
            <w:id w:val="119"/>
          </w:sdtPr>
          <w:sdtEndPr>
            <w:rPr>
              <w:rFonts w:hint="default" w:ascii="Times New Roman" w:hAnsi="Times New Roman" w:cs="Times New Roman"/>
            </w:rPr>
          </w:sdtEndPr>
          <w:sdtContent>
            <w:tc>
              <w:tcPr>
                <w:tcW w:w="1706" w:type="pct"/>
              </w:tcPr>
              <w:p>
                <w:pPr>
                  <w:pStyle w:val="54"/>
                  <w:ind w:firstLine="0" w:firstLineChars="0"/>
                  <w:rPr>
                    <w:rFonts w:hint="default" w:ascii="Times New Roman" w:hAnsi="Times New Roman" w:cs="Times New Roman"/>
                    <w:szCs w:val="21"/>
                  </w:rPr>
                </w:pPr>
                <w:r>
                  <w:rPr>
                    <w:rFonts w:hint="default" w:ascii="Times New Roman" w:hAnsi="Times New Roman" w:cs="Times New Roman"/>
                    <w:szCs w:val="21"/>
                  </w:rPr>
                  <w:t>财务费用</w:t>
                </w:r>
              </w:p>
            </w:tc>
          </w:sdtContent>
        </w:sdt>
        <w:tc>
          <w:tcPr>
            <w:tcW w:w="1175" w:type="pct"/>
          </w:tcPr>
          <w:p>
            <w:pPr>
              <w:pStyle w:val="54"/>
              <w:ind w:firstLine="0" w:firstLineChars="0"/>
              <w:jc w:val="right"/>
              <w:rPr>
                <w:rFonts w:hint="default" w:ascii="Times New Roman" w:hAnsi="Times New Roman" w:cs="Times New Roman"/>
                <w:szCs w:val="21"/>
              </w:rPr>
            </w:pPr>
            <w:r>
              <w:rPr>
                <w:rFonts w:hint="default" w:ascii="Times New Roman" w:hAnsi="Times New Roman" w:cs="Times New Roman"/>
                <w:color w:val="auto"/>
                <w:szCs w:val="21"/>
              </w:rPr>
              <w:t>-39,263,039.14</w:t>
            </w:r>
          </w:p>
        </w:tc>
        <w:tc>
          <w:tcPr>
            <w:tcW w:w="1097" w:type="pct"/>
          </w:tcPr>
          <w:p>
            <w:pPr>
              <w:pStyle w:val="54"/>
              <w:ind w:firstLine="0" w:firstLineChars="0"/>
              <w:jc w:val="right"/>
              <w:rPr>
                <w:rFonts w:hint="default" w:ascii="Times New Roman" w:hAnsi="Times New Roman" w:cs="Times New Roman"/>
                <w:szCs w:val="21"/>
              </w:rPr>
            </w:pPr>
            <w:r>
              <w:rPr>
                <w:rFonts w:hint="default" w:ascii="Times New Roman" w:hAnsi="Times New Roman" w:cs="Times New Roman"/>
                <w:color w:val="auto"/>
                <w:szCs w:val="21"/>
              </w:rPr>
              <w:t>-36,727,881.35</w:t>
            </w:r>
          </w:p>
        </w:tc>
        <w:tc>
          <w:tcPr>
            <w:tcW w:w="1019" w:type="pct"/>
          </w:tcPr>
          <w:p>
            <w:pPr>
              <w:pStyle w:val="54"/>
              <w:ind w:firstLine="0" w:firstLineChars="0"/>
              <w:jc w:val="right"/>
              <w:rPr>
                <w:rFonts w:hint="eastAsia" w:ascii="Times New Roman" w:hAnsi="Times New Roman" w:eastAsia="宋体" w:cs="Times New Roman"/>
                <w:szCs w:val="21"/>
                <w:lang w:eastAsia="zh-CN"/>
              </w:rPr>
            </w:pPr>
            <w:r>
              <w:rPr>
                <w:rFonts w:hint="eastAsia" w:ascii="Times New Roman" w:hAnsi="Times New Roman" w:cs="Times New Roman"/>
                <w:color w:val="auto"/>
                <w:szCs w:val="21"/>
                <w:lang w:val="en-US" w:eastAsia="zh-CN"/>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c0c64f5b56ed4f2184c013da2cece2bb"/>
            <w:id w:val="120"/>
          </w:sdtPr>
          <w:sdtEndPr>
            <w:rPr>
              <w:rFonts w:hint="default" w:ascii="Times New Roman" w:hAnsi="Times New Roman" w:cs="Times New Roman"/>
            </w:rPr>
          </w:sdtEndPr>
          <w:sdtContent>
            <w:tc>
              <w:tcPr>
                <w:tcW w:w="1706" w:type="pct"/>
              </w:tcPr>
              <w:p>
                <w:pPr>
                  <w:pStyle w:val="54"/>
                  <w:ind w:firstLine="0" w:firstLineChars="0"/>
                  <w:rPr>
                    <w:rFonts w:hint="default" w:ascii="Times New Roman" w:hAnsi="Times New Roman" w:cs="Times New Roman"/>
                    <w:szCs w:val="21"/>
                  </w:rPr>
                </w:pPr>
                <w:r>
                  <w:rPr>
                    <w:rFonts w:hint="default" w:ascii="Times New Roman" w:hAnsi="Times New Roman" w:cs="Times New Roman"/>
                    <w:szCs w:val="21"/>
                  </w:rPr>
                  <w:t>研发费用</w:t>
                </w:r>
              </w:p>
            </w:tc>
          </w:sdtContent>
        </w:sdt>
        <w:tc>
          <w:tcPr>
            <w:tcW w:w="1175" w:type="pct"/>
          </w:tcPr>
          <w:p>
            <w:pPr>
              <w:pStyle w:val="54"/>
              <w:ind w:firstLine="0" w:firstLineChars="0"/>
              <w:jc w:val="right"/>
              <w:rPr>
                <w:rFonts w:hint="default" w:ascii="Times New Roman" w:hAnsi="Times New Roman" w:cs="Times New Roman"/>
                <w:szCs w:val="21"/>
              </w:rPr>
            </w:pPr>
            <w:r>
              <w:rPr>
                <w:rFonts w:hint="default" w:ascii="Times New Roman" w:hAnsi="Times New Roman" w:cs="Times New Roman"/>
                <w:color w:val="auto"/>
                <w:szCs w:val="21"/>
              </w:rPr>
              <w:t>17,325,721.40</w:t>
            </w:r>
          </w:p>
        </w:tc>
        <w:tc>
          <w:tcPr>
            <w:tcW w:w="1097" w:type="pct"/>
          </w:tcPr>
          <w:p>
            <w:pPr>
              <w:pStyle w:val="54"/>
              <w:ind w:firstLine="0" w:firstLineChars="0"/>
              <w:jc w:val="right"/>
              <w:rPr>
                <w:rFonts w:hint="default" w:ascii="Times New Roman" w:hAnsi="Times New Roman" w:cs="Times New Roman"/>
                <w:szCs w:val="21"/>
              </w:rPr>
            </w:pPr>
            <w:r>
              <w:rPr>
                <w:rFonts w:hint="default" w:ascii="Times New Roman" w:hAnsi="Times New Roman" w:cs="Times New Roman"/>
                <w:color w:val="auto"/>
                <w:szCs w:val="21"/>
              </w:rPr>
              <w:t>15,705,583.61</w:t>
            </w:r>
          </w:p>
        </w:tc>
        <w:tc>
          <w:tcPr>
            <w:tcW w:w="1019" w:type="pct"/>
          </w:tcPr>
          <w:p>
            <w:pPr>
              <w:pStyle w:val="54"/>
              <w:ind w:firstLine="0" w:firstLineChars="0"/>
              <w:jc w:val="right"/>
              <w:rPr>
                <w:rFonts w:hint="default" w:ascii="Times New Roman" w:hAnsi="Times New Roman" w:cs="Times New Roman"/>
                <w:szCs w:val="21"/>
              </w:rPr>
            </w:pPr>
            <w:r>
              <w:rPr>
                <w:rFonts w:hint="default" w:ascii="Times New Roman" w:hAnsi="Times New Roman" w:cs="Times New Roman"/>
                <w:color w:val="auto"/>
                <w:szCs w:val="21"/>
              </w:rPr>
              <w:t>10.32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7a0d1b40eb104d3a8542e1dcbe974a70"/>
            <w:id w:val="121"/>
          </w:sdtPr>
          <w:sdtEndPr>
            <w:rPr>
              <w:rFonts w:hint="default" w:ascii="Times New Roman" w:hAnsi="Times New Roman" w:cs="Times New Roman"/>
            </w:rPr>
          </w:sdtEndPr>
          <w:sdtContent>
            <w:tc>
              <w:tcPr>
                <w:tcW w:w="1706" w:type="pct"/>
              </w:tcPr>
              <w:p>
                <w:pPr>
                  <w:pStyle w:val="54"/>
                  <w:ind w:firstLine="0" w:firstLineChars="0"/>
                  <w:rPr>
                    <w:rFonts w:hint="default" w:ascii="Times New Roman" w:hAnsi="Times New Roman" w:cs="Times New Roman"/>
                    <w:szCs w:val="21"/>
                  </w:rPr>
                </w:pPr>
                <w:r>
                  <w:rPr>
                    <w:rFonts w:hint="default" w:ascii="Times New Roman" w:hAnsi="Times New Roman" w:cs="Times New Roman"/>
                    <w:szCs w:val="21"/>
                  </w:rPr>
                  <w:t>经营活动产生的现金流量净额</w:t>
                </w:r>
              </w:p>
            </w:tc>
          </w:sdtContent>
        </w:sdt>
        <w:tc>
          <w:tcPr>
            <w:tcW w:w="1175" w:type="pct"/>
          </w:tcPr>
          <w:p>
            <w:pPr>
              <w:pStyle w:val="54"/>
              <w:ind w:firstLine="0" w:firstLineChars="0"/>
              <w:jc w:val="right"/>
              <w:rPr>
                <w:rFonts w:hint="default" w:ascii="Times New Roman" w:hAnsi="Times New Roman" w:cs="Times New Roman"/>
                <w:szCs w:val="21"/>
              </w:rPr>
            </w:pPr>
            <w:r>
              <w:rPr>
                <w:rFonts w:hint="default" w:ascii="Times New Roman" w:hAnsi="Times New Roman" w:cs="Times New Roman"/>
                <w:color w:val="auto"/>
                <w:szCs w:val="21"/>
              </w:rPr>
              <w:t>14,279,946.49</w:t>
            </w:r>
          </w:p>
        </w:tc>
        <w:tc>
          <w:tcPr>
            <w:tcW w:w="1097" w:type="pct"/>
          </w:tcPr>
          <w:p>
            <w:pPr>
              <w:pStyle w:val="54"/>
              <w:ind w:firstLine="0" w:firstLineChars="0"/>
              <w:jc w:val="right"/>
              <w:rPr>
                <w:rFonts w:hint="default" w:ascii="Times New Roman" w:hAnsi="Times New Roman" w:cs="Times New Roman"/>
                <w:szCs w:val="21"/>
              </w:rPr>
            </w:pPr>
            <w:r>
              <w:rPr>
                <w:rFonts w:hint="default" w:ascii="Times New Roman" w:hAnsi="Times New Roman" w:cs="Times New Roman"/>
                <w:color w:val="auto"/>
                <w:szCs w:val="21"/>
              </w:rPr>
              <w:t>38,368,320.17</w:t>
            </w:r>
          </w:p>
        </w:tc>
        <w:tc>
          <w:tcPr>
            <w:tcW w:w="1019" w:type="pct"/>
          </w:tcPr>
          <w:p>
            <w:pPr>
              <w:pStyle w:val="54"/>
              <w:ind w:firstLine="0" w:firstLineChars="0"/>
              <w:jc w:val="right"/>
              <w:rPr>
                <w:rFonts w:hint="default" w:ascii="Times New Roman" w:hAnsi="Times New Roman" w:cs="Times New Roman"/>
                <w:szCs w:val="21"/>
              </w:rPr>
            </w:pPr>
            <w:r>
              <w:rPr>
                <w:rFonts w:hint="default" w:ascii="Times New Roman" w:hAnsi="Times New Roman" w:cs="Times New Roman"/>
                <w:color w:val="auto"/>
                <w:szCs w:val="21"/>
              </w:rPr>
              <w:t>-62.78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647d805f55934b568f87b005fe82ea11"/>
            <w:id w:val="122"/>
          </w:sdtPr>
          <w:sdtEndPr>
            <w:rPr>
              <w:rFonts w:hint="default" w:ascii="Times New Roman" w:hAnsi="Times New Roman" w:cs="Times New Roman"/>
            </w:rPr>
          </w:sdtEndPr>
          <w:sdtContent>
            <w:tc>
              <w:tcPr>
                <w:tcW w:w="1706" w:type="pct"/>
              </w:tcPr>
              <w:p>
                <w:pPr>
                  <w:pStyle w:val="54"/>
                  <w:ind w:firstLine="0" w:firstLineChars="0"/>
                  <w:rPr>
                    <w:rFonts w:hint="default" w:ascii="Times New Roman" w:hAnsi="Times New Roman" w:cs="Times New Roman"/>
                    <w:szCs w:val="21"/>
                  </w:rPr>
                </w:pPr>
                <w:r>
                  <w:rPr>
                    <w:rFonts w:hint="default" w:ascii="Times New Roman" w:hAnsi="Times New Roman" w:cs="Times New Roman"/>
                    <w:szCs w:val="21"/>
                  </w:rPr>
                  <w:t>投资活动产生的现金流量净额</w:t>
                </w:r>
              </w:p>
            </w:tc>
          </w:sdtContent>
        </w:sdt>
        <w:tc>
          <w:tcPr>
            <w:tcW w:w="1175" w:type="pct"/>
          </w:tcPr>
          <w:p>
            <w:pPr>
              <w:pStyle w:val="54"/>
              <w:ind w:firstLine="0" w:firstLineChars="0"/>
              <w:jc w:val="right"/>
              <w:rPr>
                <w:rFonts w:hint="default" w:ascii="Times New Roman" w:hAnsi="Times New Roman" w:cs="Times New Roman"/>
                <w:szCs w:val="21"/>
              </w:rPr>
            </w:pPr>
            <w:r>
              <w:rPr>
                <w:rFonts w:hint="default" w:ascii="Times New Roman" w:hAnsi="Times New Roman" w:cs="Times New Roman"/>
                <w:color w:val="auto"/>
                <w:szCs w:val="21"/>
              </w:rPr>
              <w:t>-6,403,101.17</w:t>
            </w:r>
          </w:p>
        </w:tc>
        <w:tc>
          <w:tcPr>
            <w:tcW w:w="1097" w:type="pct"/>
          </w:tcPr>
          <w:p>
            <w:pPr>
              <w:pStyle w:val="54"/>
              <w:ind w:firstLine="0" w:firstLineChars="0"/>
              <w:jc w:val="right"/>
              <w:rPr>
                <w:rFonts w:hint="default" w:ascii="Times New Roman" w:hAnsi="Times New Roman" w:cs="Times New Roman"/>
                <w:szCs w:val="21"/>
              </w:rPr>
            </w:pPr>
            <w:r>
              <w:rPr>
                <w:rFonts w:hint="default" w:ascii="Times New Roman" w:hAnsi="Times New Roman" w:cs="Times New Roman"/>
                <w:color w:val="auto"/>
                <w:szCs w:val="21"/>
              </w:rPr>
              <w:t>-5,088,960.82</w:t>
            </w:r>
          </w:p>
        </w:tc>
        <w:tc>
          <w:tcPr>
            <w:tcW w:w="1019" w:type="pct"/>
          </w:tcPr>
          <w:p>
            <w:pPr>
              <w:pStyle w:val="54"/>
              <w:ind w:firstLine="0" w:firstLineChars="0"/>
              <w:jc w:val="right"/>
              <w:rPr>
                <w:rFonts w:hint="eastAsia" w:ascii="Times New Roman" w:hAnsi="Times New Roman" w:eastAsia="宋体" w:cs="Times New Roman"/>
                <w:szCs w:val="21"/>
                <w:lang w:val="en-US" w:eastAsia="zh-CN"/>
              </w:rPr>
            </w:pPr>
            <w:r>
              <w:rPr>
                <w:rFonts w:hint="eastAsia" w:ascii="Times New Roman" w:hAnsi="Times New Roman" w:cs="Times New Roman"/>
                <w:color w:val="auto"/>
                <w:szCs w:val="21"/>
                <w:lang w:val="en-US" w:eastAsia="zh-CN"/>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245a070695ef4ef6953b07cd16000958"/>
            <w:id w:val="123"/>
          </w:sdtPr>
          <w:sdtEndPr>
            <w:rPr>
              <w:rFonts w:hint="default" w:ascii="Times New Roman" w:hAnsi="Times New Roman" w:cs="Times New Roman"/>
            </w:rPr>
          </w:sdtEndPr>
          <w:sdtContent>
            <w:tc>
              <w:tcPr>
                <w:tcW w:w="1706" w:type="pct"/>
              </w:tcPr>
              <w:p>
                <w:pPr>
                  <w:pStyle w:val="54"/>
                  <w:ind w:firstLine="0" w:firstLineChars="0"/>
                  <w:rPr>
                    <w:rFonts w:hint="default" w:ascii="Times New Roman" w:hAnsi="Times New Roman" w:cs="Times New Roman"/>
                    <w:szCs w:val="21"/>
                  </w:rPr>
                </w:pPr>
                <w:r>
                  <w:rPr>
                    <w:rFonts w:hint="default" w:ascii="Times New Roman" w:hAnsi="Times New Roman" w:cs="Times New Roman"/>
                    <w:szCs w:val="21"/>
                  </w:rPr>
                  <w:t>筹资活动产生的现金流量净额</w:t>
                </w:r>
              </w:p>
            </w:tc>
          </w:sdtContent>
        </w:sdt>
        <w:tc>
          <w:tcPr>
            <w:tcW w:w="1175" w:type="pct"/>
          </w:tcPr>
          <w:p>
            <w:pPr>
              <w:pStyle w:val="54"/>
              <w:ind w:firstLine="0" w:firstLineChars="0"/>
              <w:jc w:val="right"/>
              <w:rPr>
                <w:rFonts w:hint="default" w:ascii="Times New Roman" w:hAnsi="Times New Roman" w:cs="Times New Roman"/>
                <w:szCs w:val="21"/>
              </w:rPr>
            </w:pPr>
            <w:r>
              <w:rPr>
                <w:rFonts w:hint="default" w:ascii="Times New Roman" w:hAnsi="Times New Roman" w:cs="Times New Roman"/>
                <w:color w:val="auto"/>
                <w:szCs w:val="21"/>
              </w:rPr>
              <w:t>-13,301,621.57</w:t>
            </w:r>
          </w:p>
        </w:tc>
        <w:tc>
          <w:tcPr>
            <w:tcW w:w="1097" w:type="pct"/>
          </w:tcPr>
          <w:p>
            <w:pPr>
              <w:pStyle w:val="54"/>
              <w:ind w:firstLine="0" w:firstLineChars="0"/>
              <w:jc w:val="right"/>
              <w:rPr>
                <w:rFonts w:hint="default" w:ascii="Times New Roman" w:hAnsi="Times New Roman" w:cs="Times New Roman"/>
                <w:szCs w:val="21"/>
              </w:rPr>
            </w:pPr>
            <w:r>
              <w:rPr>
                <w:rFonts w:hint="default" w:ascii="Times New Roman" w:hAnsi="Times New Roman" w:cs="Times New Roman"/>
                <w:color w:val="auto"/>
                <w:szCs w:val="21"/>
              </w:rPr>
              <w:t>34,804,229.73</w:t>
            </w:r>
          </w:p>
        </w:tc>
        <w:tc>
          <w:tcPr>
            <w:tcW w:w="1019" w:type="pct"/>
          </w:tcPr>
          <w:p>
            <w:pPr>
              <w:pStyle w:val="54"/>
              <w:ind w:firstLine="0" w:firstLineChars="0"/>
              <w:jc w:val="right"/>
              <w:rPr>
                <w:rFonts w:hint="eastAsia" w:ascii="Times New Roman" w:hAnsi="Times New Roman" w:eastAsia="宋体" w:cs="Times New Roman"/>
                <w:szCs w:val="21"/>
                <w:lang w:eastAsia="zh-CN"/>
              </w:rPr>
            </w:pPr>
            <w:r>
              <w:rPr>
                <w:rFonts w:hint="eastAsia" w:ascii="Times New Roman" w:hAnsi="Times New Roman" w:cs="Times New Roman"/>
                <w:color w:val="auto"/>
                <w:szCs w:val="21"/>
                <w:lang w:val="en-US" w:eastAsia="zh-CN"/>
              </w:rPr>
              <w:t>不适用</w:t>
            </w:r>
          </w:p>
        </w:tc>
      </w:tr>
      <w:bookmarkEnd w:id="31"/>
    </w:tbl>
    <w:p>
      <w:pPr>
        <w:pStyle w:val="54"/>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default" w:ascii="Times New Roman" w:hAnsi="Times New Roman" w:cs="Times New Roman"/>
          <w:highlight w:val="none"/>
        </w:rPr>
      </w:pPr>
      <w:r>
        <w:rPr>
          <w:rFonts w:hint="eastAsia" w:ascii="宋体" w:hAnsi="宋体"/>
        </w:rPr>
        <w:t>营业收入变动原因说明：</w:t>
      </w:r>
      <w:sdt>
        <w:sdtPr>
          <w:rPr>
            <w:rFonts w:ascii="宋体" w:hAnsi="宋体"/>
            <w:szCs w:val="21"/>
          </w:rPr>
          <w:alias w:val="营业收入变动原因说明"/>
          <w:tag w:val="_GBC_02f544181db247728469e929886776a1"/>
          <w:id w:val="124"/>
          <w:placeholder>
            <w:docPart w:val="{8b4f3457-656c-4151-a562-ee172886e2b3}"/>
          </w:placeholder>
        </w:sdtPr>
        <w:sdtEndPr>
          <w:rPr>
            <w:rFonts w:hint="default" w:ascii="Times New Roman" w:hAnsi="Times New Roman" w:cs="Times New Roman"/>
            <w:szCs w:val="21"/>
            <w:highlight w:val="none"/>
          </w:rPr>
        </w:sdtEndPr>
        <w:sdtContent>
          <w:r>
            <w:rPr>
              <w:rFonts w:hint="eastAsia" w:ascii="宋体" w:hAnsi="宋体"/>
              <w:szCs w:val="21"/>
              <w:lang w:val="en-US" w:eastAsia="zh-CN"/>
            </w:rPr>
            <w:t>主要</w:t>
          </w:r>
          <w:r>
            <w:rPr>
              <w:rFonts w:hint="default" w:ascii="Times New Roman" w:hAnsi="Times New Roman" w:cs="Times New Roman"/>
              <w:szCs w:val="21"/>
              <w:lang w:val="en-US" w:eastAsia="zh-CN"/>
            </w:rPr>
            <w:t>系经营酒店用品业务的江苏实业公司营业收入持续增长，同比增长9.37%</w:t>
          </w:r>
          <w:r>
            <w:rPr>
              <w:rFonts w:hint="default" w:ascii="Times New Roman" w:hAnsi="Times New Roman" w:cs="Times New Roman"/>
              <w:szCs w:val="21"/>
              <w:highlight w:val="none"/>
              <w:lang w:val="en-US" w:eastAsia="zh-CN"/>
            </w:rPr>
            <w:t>；</w:t>
          </w:r>
        </w:sdtContent>
      </w:sdt>
    </w:p>
    <w:p>
      <w:pPr>
        <w:pStyle w:val="54"/>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宋体" w:hAnsi="宋体"/>
        </w:rPr>
      </w:pPr>
      <w:r>
        <w:rPr>
          <w:rFonts w:hint="eastAsia" w:ascii="宋体" w:hAnsi="宋体"/>
        </w:rPr>
        <w:t>营业成本变动原因说明：</w:t>
      </w:r>
      <w:sdt>
        <w:sdtPr>
          <w:rPr>
            <w:rFonts w:hint="eastAsia" w:ascii="宋体" w:hAnsi="宋体"/>
          </w:rPr>
          <w:alias w:val="营业成本变动原因说明"/>
          <w:tag w:val="_GBC_cc56ae4655044c7092acfc9c59da077d"/>
          <w:id w:val="125"/>
          <w:placeholder>
            <w:docPart w:val="{8b4f3457-656c-4151-a562-ee172886e2b3}"/>
          </w:placeholder>
        </w:sdtPr>
        <w:sdtEndPr>
          <w:rPr>
            <w:rFonts w:hint="eastAsia" w:ascii="宋体" w:hAnsi="宋体"/>
          </w:rPr>
        </w:sdtEndPr>
        <w:sdtContent>
          <w:r>
            <w:rPr>
              <w:rFonts w:hint="eastAsia" w:ascii="宋体" w:hAnsi="宋体"/>
            </w:rPr>
            <w:t>主要系</w:t>
          </w:r>
          <w:r>
            <w:rPr>
              <w:rFonts w:hint="eastAsia" w:ascii="宋体" w:hAnsi="宋体"/>
              <w:lang w:val="en-US" w:eastAsia="zh-CN"/>
            </w:rPr>
            <w:t>本期</w:t>
          </w:r>
          <w:r>
            <w:rPr>
              <w:rFonts w:hint="eastAsia" w:ascii="宋体" w:hAnsi="宋体"/>
            </w:rPr>
            <w:t>收入增长所致</w:t>
          </w:r>
          <w:r>
            <w:rPr>
              <w:rFonts w:hint="eastAsia" w:ascii="宋体" w:hAnsi="宋体"/>
              <w:lang w:eastAsia="zh-CN"/>
            </w:rPr>
            <w:t>；</w:t>
          </w:r>
        </w:sdtContent>
      </w:sdt>
    </w:p>
    <w:p>
      <w:pPr>
        <w:pStyle w:val="54"/>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宋体" w:hAnsi="宋体"/>
        </w:rPr>
      </w:pPr>
      <w:r>
        <w:rPr>
          <w:rFonts w:hint="eastAsia" w:ascii="宋体" w:hAnsi="宋体"/>
        </w:rPr>
        <w:t>销售费用变动原因说明：</w:t>
      </w:r>
      <w:sdt>
        <w:sdtPr>
          <w:rPr>
            <w:rFonts w:hint="eastAsia" w:ascii="宋体" w:hAnsi="宋体"/>
          </w:rPr>
          <w:alias w:val="销售费用变动原因说明"/>
          <w:tag w:val="_GBC_c5a5f680c2ee494fb0392b5c43f82ada"/>
          <w:id w:val="126"/>
          <w:placeholder>
            <w:docPart w:val="{8b4f3457-656c-4151-a562-ee172886e2b3}"/>
          </w:placeholder>
        </w:sdtPr>
        <w:sdtEndPr>
          <w:rPr>
            <w:rFonts w:hint="eastAsia" w:ascii="宋体" w:hAnsi="宋体"/>
          </w:rPr>
        </w:sdtEndPr>
        <w:sdtContent>
          <w:r>
            <w:rPr>
              <w:rFonts w:hint="eastAsia" w:ascii="宋体" w:hAnsi="宋体"/>
            </w:rPr>
            <w:t>主要系</w:t>
          </w:r>
          <w:r>
            <w:rPr>
              <w:rFonts w:hint="eastAsia" w:ascii="宋体" w:hAnsi="宋体"/>
              <w:lang w:val="en-US" w:eastAsia="zh-CN"/>
            </w:rPr>
            <w:t>本期公司加大</w:t>
          </w:r>
          <w:r>
            <w:rPr>
              <w:rFonts w:hint="eastAsia" w:ascii="宋体" w:hAnsi="宋体"/>
            </w:rPr>
            <w:t>市场投入所致</w:t>
          </w:r>
          <w:r>
            <w:rPr>
              <w:rFonts w:hint="eastAsia" w:ascii="宋体" w:hAnsi="宋体"/>
              <w:lang w:eastAsia="zh-CN"/>
            </w:rPr>
            <w:t>；</w:t>
          </w:r>
        </w:sdtContent>
      </w:sdt>
    </w:p>
    <w:p>
      <w:pPr>
        <w:pStyle w:val="54"/>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宋体" w:hAnsi="宋体"/>
        </w:rPr>
      </w:pPr>
      <w:r>
        <w:rPr>
          <w:rFonts w:hint="eastAsia" w:ascii="宋体" w:hAnsi="宋体"/>
        </w:rPr>
        <w:t>管理费用变动原因说明：</w:t>
      </w:r>
      <w:sdt>
        <w:sdtPr>
          <w:rPr>
            <w:rFonts w:hint="eastAsia" w:ascii="宋体" w:hAnsi="宋体"/>
          </w:rPr>
          <w:alias w:val="管理费用变动原因说明"/>
          <w:tag w:val="_GBC_706b1fc7f80c45629d6554f783797e4f"/>
          <w:id w:val="127"/>
          <w:placeholder>
            <w:docPart w:val="{8b4f3457-656c-4151-a562-ee172886e2b3}"/>
          </w:placeholder>
        </w:sdtPr>
        <w:sdtEndPr>
          <w:rPr>
            <w:rFonts w:hint="eastAsia" w:ascii="宋体" w:hAnsi="宋体"/>
          </w:rPr>
        </w:sdtEndPr>
        <w:sdtContent>
          <w:r>
            <w:rPr>
              <w:rFonts w:hint="eastAsia" w:ascii="宋体" w:hAnsi="宋体"/>
              <w:lang w:val="en-US" w:eastAsia="zh-CN"/>
            </w:rPr>
            <w:t>主要系本期折旧及摊销等费用和存货损失增加；</w:t>
          </w:r>
        </w:sdtContent>
      </w:sdt>
    </w:p>
    <w:p>
      <w:pPr>
        <w:pStyle w:val="54"/>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宋体" w:hAnsi="宋体"/>
        </w:rPr>
      </w:pPr>
      <w:r>
        <w:rPr>
          <w:rFonts w:hint="eastAsia" w:ascii="宋体" w:hAnsi="宋体"/>
        </w:rPr>
        <w:t>财务费用变动原因说明：</w:t>
      </w:r>
      <w:sdt>
        <w:sdtPr>
          <w:rPr>
            <w:rFonts w:hint="eastAsia" w:ascii="宋体" w:hAnsi="宋体"/>
          </w:rPr>
          <w:alias w:val="财务费用变动原因说明"/>
          <w:tag w:val="_GBC_ae0e447440184dbb94565c35b97d07a6"/>
          <w:id w:val="128"/>
          <w:placeholder>
            <w:docPart w:val="{8b4f3457-656c-4151-a562-ee172886e2b3}"/>
          </w:placeholder>
        </w:sdtPr>
        <w:sdtEndPr>
          <w:rPr>
            <w:rFonts w:hint="eastAsia" w:ascii="宋体" w:hAnsi="宋体"/>
          </w:rPr>
        </w:sdtEndPr>
        <w:sdtContent>
          <w:r>
            <w:rPr>
              <w:rFonts w:hint="eastAsia" w:ascii="宋体" w:hAnsi="宋体"/>
              <w:lang w:val="en-US" w:eastAsia="zh-CN"/>
            </w:rPr>
            <w:t>该项同比减少主要系</w:t>
          </w:r>
          <w:r>
            <w:rPr>
              <w:rFonts w:hint="eastAsia" w:ascii="宋体" w:hAnsi="宋体"/>
            </w:rPr>
            <w:t>本期存款利息收入增加</w:t>
          </w:r>
          <w:r>
            <w:rPr>
              <w:rFonts w:hint="eastAsia" w:ascii="宋体" w:hAnsi="宋体"/>
              <w:lang w:eastAsia="zh-CN"/>
            </w:rPr>
            <w:t>；</w:t>
          </w:r>
        </w:sdtContent>
      </w:sdt>
    </w:p>
    <w:p>
      <w:pPr>
        <w:pStyle w:val="54"/>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宋体" w:hAnsi="宋体"/>
        </w:rPr>
      </w:pPr>
      <w:r>
        <w:rPr>
          <w:rFonts w:hint="eastAsia" w:ascii="宋体" w:hAnsi="宋体"/>
        </w:rPr>
        <w:t>研发费用变动原因说明</w:t>
      </w:r>
      <w:r>
        <w:rPr>
          <w:rFonts w:ascii="宋体" w:hAnsi="宋体"/>
        </w:rPr>
        <w:t>：</w:t>
      </w:r>
      <w:sdt>
        <w:sdtPr>
          <w:rPr>
            <w:rFonts w:ascii="宋体" w:hAnsi="宋体"/>
          </w:rPr>
          <w:alias w:val="研发费用变动原因说明"/>
          <w:tag w:val="_GBC_310391efac0f4742813d80035c784df4"/>
          <w:id w:val="129"/>
          <w:placeholder>
            <w:docPart w:val="{8b4f3457-656c-4151-a562-ee172886e2b3}"/>
          </w:placeholder>
        </w:sdtPr>
        <w:sdtEndPr>
          <w:rPr>
            <w:rFonts w:ascii="宋体" w:hAnsi="宋体"/>
          </w:rPr>
        </w:sdtEndPr>
        <w:sdtContent>
          <w:r>
            <w:rPr>
              <w:rFonts w:ascii="宋体" w:hAnsi="宋体"/>
            </w:rPr>
            <w:t>本期公司加大研发力度</w:t>
          </w:r>
          <w:r>
            <w:rPr>
              <w:rFonts w:hint="eastAsia" w:ascii="宋体" w:hAnsi="宋体"/>
              <w:lang w:eastAsia="zh-CN"/>
            </w:rPr>
            <w:t>；</w:t>
          </w:r>
        </w:sdtContent>
      </w:sdt>
    </w:p>
    <w:p>
      <w:pPr>
        <w:pStyle w:val="54"/>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rPr>
      </w:pPr>
      <w:r>
        <w:rPr>
          <w:rFonts w:ascii="宋体" w:hAnsi="宋体"/>
          <w:szCs w:val="21"/>
        </w:rPr>
        <w:t>经营活动产生的现金流量净额</w:t>
      </w:r>
      <w:r>
        <w:rPr>
          <w:rFonts w:hint="eastAsia" w:ascii="宋体" w:hAnsi="宋体"/>
          <w:szCs w:val="21"/>
        </w:rPr>
        <w:t>变动原因说</w:t>
      </w:r>
      <w:r>
        <w:rPr>
          <w:rFonts w:hint="eastAsia" w:ascii="宋体" w:hAnsi="宋体" w:eastAsia="宋体"/>
        </w:rPr>
        <w:t>明：</w:t>
      </w:r>
      <w:sdt>
        <w:sdtPr>
          <w:rPr>
            <w:rFonts w:hint="eastAsia" w:ascii="宋体" w:hAnsi="宋体" w:eastAsia="宋体"/>
          </w:rPr>
          <w:alias w:val="经营活动产生的现金流量净额变动原因说明"/>
          <w:tag w:val="_GBC_5968661d4f024738ae5c039168b68a45"/>
          <w:id w:val="130"/>
          <w:placeholder>
            <w:docPart w:val="GBC33333333333333333333333333333"/>
          </w:placeholder>
        </w:sdtPr>
        <w:sdtEndPr>
          <w:rPr>
            <w:rFonts w:hint="eastAsia" w:ascii="宋体" w:hAnsi="宋体" w:eastAsia="宋体"/>
          </w:rPr>
        </w:sdtEndPr>
        <w:sdtContent>
          <w:r>
            <w:rPr>
              <w:rFonts w:hint="eastAsia" w:ascii="宋体" w:hAnsi="宋体" w:eastAsia="宋体"/>
            </w:rPr>
            <w:t>主要系本期</w:t>
          </w:r>
          <w:r>
            <w:rPr>
              <w:rFonts w:hint="eastAsia" w:ascii="宋体" w:hAnsi="宋体" w:eastAsia="宋体"/>
              <w:lang w:val="en-US" w:eastAsia="zh-CN"/>
            </w:rPr>
            <w:t>原料采购支付款项增加</w:t>
          </w:r>
          <w:r>
            <w:rPr>
              <w:rFonts w:hint="eastAsia" w:ascii="宋体" w:hAnsi="宋体" w:eastAsia="宋体"/>
            </w:rPr>
            <w:t>；</w:t>
          </w:r>
        </w:sdtContent>
      </w:sdt>
    </w:p>
    <w:p>
      <w:pPr>
        <w:pStyle w:val="54"/>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宋体" w:hAnsi="宋体"/>
        </w:rPr>
      </w:pPr>
      <w:r>
        <w:rPr>
          <w:rFonts w:hint="eastAsia" w:ascii="宋体" w:hAnsi="宋体"/>
          <w:szCs w:val="21"/>
          <w:lang w:val="en-US" w:eastAsia="zh-CN"/>
        </w:rPr>
        <w:t>筹</w:t>
      </w:r>
      <w:r>
        <w:rPr>
          <w:rFonts w:ascii="宋体" w:hAnsi="宋体"/>
          <w:szCs w:val="21"/>
        </w:rPr>
        <w:t>资活动产生的现金流量净额</w:t>
      </w:r>
      <w:r>
        <w:rPr>
          <w:rFonts w:hint="eastAsia" w:ascii="宋体" w:hAnsi="宋体"/>
          <w:szCs w:val="21"/>
        </w:rPr>
        <w:t>变动原因说明：</w:t>
      </w:r>
      <w:sdt>
        <w:sdtPr>
          <w:rPr>
            <w:rFonts w:hint="eastAsia" w:ascii="宋体" w:hAnsi="宋体"/>
            <w:szCs w:val="21"/>
          </w:rPr>
          <w:alias w:val="筹资活动产生的现金流量净额变动原因说明"/>
          <w:tag w:val="_GBC_69e60bcce703432885fa32dfc7a0a266"/>
          <w:id w:val="131"/>
          <w:placeholder>
            <w:docPart w:val="GBC33333333333333333333333333333"/>
          </w:placeholder>
        </w:sdtPr>
        <w:sdtEndPr>
          <w:rPr>
            <w:rFonts w:hint="eastAsia" w:ascii="宋体" w:hAnsi="宋体"/>
            <w:szCs w:val="21"/>
          </w:rPr>
        </w:sdtEndPr>
        <w:sdtContent>
          <w:r>
            <w:rPr>
              <w:rFonts w:hint="eastAsia" w:ascii="宋体" w:hAnsi="宋体"/>
              <w:szCs w:val="21"/>
              <w:lang w:val="en-US" w:eastAsia="zh-CN"/>
            </w:rPr>
            <w:t>该项同比减少</w:t>
          </w:r>
          <w:r>
            <w:rPr>
              <w:rFonts w:hint="eastAsia" w:ascii="宋体" w:hAnsi="宋体"/>
              <w:szCs w:val="21"/>
            </w:rPr>
            <w:t>主要系本期偿还上年借款</w:t>
          </w:r>
          <w:r>
            <w:rPr>
              <w:rFonts w:hint="eastAsia" w:ascii="宋体" w:hAnsi="宋体"/>
              <w:szCs w:val="21"/>
              <w:lang w:val="en-US" w:eastAsia="zh-CN"/>
            </w:rPr>
            <w:t>及分配股利</w:t>
          </w:r>
          <w:r>
            <w:rPr>
              <w:rFonts w:hint="eastAsia" w:ascii="宋体" w:hAnsi="宋体"/>
              <w:szCs w:val="21"/>
            </w:rPr>
            <w:t>所致。</w:t>
          </w:r>
        </w:sdtContent>
      </w:sdt>
    </w:p>
    <w:p>
      <w:pPr>
        <w:pStyle w:val="3"/>
        <w:rPr>
          <w:rFonts w:hint="eastAsia"/>
        </w:rPr>
      </w:pPr>
    </w:p>
    <w:p>
      <w:pPr>
        <w:rPr>
          <w:rFonts w:hint="eastAsia"/>
        </w:rPr>
      </w:pPr>
      <w:bookmarkStart w:id="32" w:name="_Hlk89098827"/>
      <w:r>
        <w:rPr>
          <w:rFonts w:hint="eastAsia"/>
        </w:rPr>
        <w:t>本期</w:t>
      </w:r>
      <w:r>
        <w:t>公司</w:t>
      </w:r>
      <w:r>
        <w:rPr>
          <w:rFonts w:hint="eastAsia"/>
        </w:rPr>
        <w:t>业务类型、</w:t>
      </w:r>
      <w:r>
        <w:t>利润构成或利润来源发生重大变动的详细说明</w:t>
      </w:r>
    </w:p>
    <w:sdt>
      <w:sdtPr>
        <w:alias w:val="是否适用：公司利润构成或利润来源发生重大变动的详细说明[双击切换]"/>
        <w:tag w:val="_GBC_f76226f4a75345f0b64ffa67d16a3159"/>
        <w:id w:val="132"/>
        <w:placeholder>
          <w:docPart w:val="GBC22222222222222222222222222222"/>
        </w:placeholder>
      </w:sdt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rPr>
      </w:pPr>
    </w:p>
    <w:bookmarkEnd w:id="32"/>
    <w:p>
      <w:pPr>
        <w:pStyle w:val="7"/>
        <w:numPr>
          <w:ilvl w:val="0"/>
          <w:numId w:val="10"/>
        </w:numPr>
        <w:rPr>
          <w:rFonts w:hint="eastAsia"/>
        </w:rPr>
      </w:pPr>
      <w:r>
        <w:rPr>
          <w:rFonts w:hint="eastAsia"/>
        </w:rPr>
        <w:t>收入和成本分析</w:t>
      </w:r>
    </w:p>
    <w:sdt>
      <w:sdtPr>
        <w:alias w:val="是否适用：收入和成本分析[双击切换]"/>
        <w:tag w:val="_GBC_c1a771ff956341da84dd26322335800f"/>
        <w:id w:val="133"/>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tabs>
          <w:tab w:val="left" w:pos="851"/>
        </w:tabs>
        <w:rPr>
          <w:rFonts w:hint="eastAsia" w:eastAsia="宋体"/>
          <w:lang w:eastAsia="zh-CN"/>
        </w:rPr>
      </w:pPr>
      <w:r>
        <w:rPr>
          <w:rFonts w:hint="eastAsia"/>
          <w:lang w:val="en-US" w:eastAsia="zh-CN"/>
        </w:rPr>
        <w:t>详见下表。</w:t>
      </w:r>
    </w:p>
    <w:p>
      <w:pPr>
        <w:tabs>
          <w:tab w:val="left" w:pos="851"/>
        </w:tabs>
        <w:rPr>
          <w:rFonts w:hint="eastAsia"/>
        </w:rPr>
      </w:pPr>
    </w:p>
    <w:p>
      <w:pPr>
        <w:pStyle w:val="8"/>
        <w:numPr>
          <w:ilvl w:val="0"/>
          <w:numId w:val="11"/>
        </w:numPr>
        <w:tabs>
          <w:tab w:val="left" w:pos="567"/>
        </w:tabs>
        <w:ind w:leftChars="0"/>
      </w:pPr>
      <w:bookmarkStart w:id="33" w:name="_Toc342565904"/>
      <w:bookmarkStart w:id="34" w:name="_Toc340829716"/>
      <w:bookmarkStart w:id="35" w:name="_Toc342559756"/>
      <w:bookmarkStart w:id="36" w:name="_Hlk89876312"/>
      <w:r>
        <w:t>主营业务</w:t>
      </w:r>
      <w:r>
        <w:rPr>
          <w:rFonts w:hint="eastAsia"/>
        </w:rPr>
        <w:t>分</w:t>
      </w:r>
      <w:r>
        <w:t>行业</w:t>
      </w:r>
      <w:r>
        <w:rPr>
          <w:rFonts w:hint="eastAsia"/>
        </w:rPr>
        <w:t>、分</w:t>
      </w:r>
      <w:r>
        <w:t>产品</w:t>
      </w:r>
      <w:r>
        <w:rPr>
          <w:rFonts w:hint="eastAsia"/>
        </w:rPr>
        <w:t>、分地区、分销售模式情况</w:t>
      </w:r>
      <w:bookmarkEnd w:id="33"/>
      <w:bookmarkEnd w:id="34"/>
      <w:bookmarkEnd w:id="35"/>
    </w:p>
    <w:p>
      <w:pPr>
        <w:jc w:val="right"/>
        <w:rPr>
          <w:rFonts w:hint="eastAsia"/>
          <w:szCs w:val="21"/>
        </w:rPr>
      </w:pPr>
      <w:r>
        <w:rPr>
          <w:rFonts w:hint="eastAsia"/>
          <w:szCs w:val="21"/>
        </w:rPr>
        <w:t>单位：</w:t>
      </w:r>
      <w:sdt>
        <w:sdtPr>
          <w:rPr>
            <w:szCs w:val="21"/>
          </w:rPr>
          <w:alias w:val="单位：主营业务分行业、分产品情况表"/>
          <w:tag w:val="_GBC_f77c8e6b92b44adf9014b95a44af704b"/>
          <w:id w:val="13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szCs w:val="21"/>
            </w:rPr>
            <w:t>元</w:t>
          </w:r>
        </w:sdtContent>
      </w:sdt>
      <w:r>
        <w:rPr>
          <w:rFonts w:hint="eastAsia"/>
          <w:szCs w:val="21"/>
        </w:rPr>
        <w:t xml:space="preserve">  币种：</w:t>
      </w:r>
      <w:sdt>
        <w:sdtPr>
          <w:rPr>
            <w:szCs w:val="21"/>
          </w:rPr>
          <w:alias w:val="币种：主营业务分行业、分产品情况表"/>
          <w:tag w:val="_GBC_3341f58078504155bf0c18cadb3b7f9d"/>
          <w:id w:val="13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szCs w:val="21"/>
            </w:rPr>
            <w:t>人民币</w:t>
          </w:r>
        </w:sdtContent>
      </w:sdt>
    </w:p>
    <w:tbl>
      <w:tblPr>
        <w:tblStyle w:val="38"/>
        <w:tblW w:w="526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3"/>
        <w:gridCol w:w="1858"/>
        <w:gridCol w:w="1606"/>
        <w:gridCol w:w="969"/>
        <w:gridCol w:w="1354"/>
        <w:gridCol w:w="1147"/>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5033a4d190942bd99650d59a8d741f9"/>
            <w:id w:val="136"/>
          </w:sdtPr>
          <w:sdtContent>
            <w:tc>
              <w:tcPr>
                <w:tcW w:w="5000" w:type="pct"/>
                <w:gridSpan w:val="7"/>
                <w:vAlign w:val="center"/>
              </w:tcPr>
              <w:p>
                <w:pPr>
                  <w:widowControl w:val="0"/>
                  <w:jc w:val="center"/>
                  <w:rPr>
                    <w:rFonts w:hint="eastAsia"/>
                    <w:szCs w:val="21"/>
                  </w:rPr>
                </w:pPr>
                <w:r>
                  <w:rPr>
                    <w:rFonts w:hint="eastAsia"/>
                    <w:szCs w:val="21"/>
                  </w:rPr>
                  <w:t>主营业务分行业情况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ab888f46a9d64f09b94dccfab854ad45"/>
            <w:id w:val="137"/>
          </w:sdtPr>
          <w:sdtEndPr>
            <w:rPr>
              <w:rFonts w:hint="default" w:ascii="Times New Roman" w:hAnsi="Times New Roman" w:cs="Times New Roman"/>
            </w:rPr>
          </w:sdtEndPr>
          <w:sdtContent>
            <w:tc>
              <w:tcPr>
                <w:tcW w:w="720"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分行业</w:t>
                </w:r>
              </w:p>
            </w:tc>
          </w:sdtContent>
        </w:sdt>
        <w:sdt>
          <w:sdtPr>
            <w:rPr>
              <w:rFonts w:hint="default" w:ascii="Times New Roman" w:hAnsi="Times New Roman" w:cs="Times New Roman"/>
            </w:rPr>
            <w:tag w:val="_PLD_7fe8bd490c23482eac6c726b40c3125c"/>
            <w:id w:val="138"/>
          </w:sdtPr>
          <w:sdtEndPr>
            <w:rPr>
              <w:rFonts w:hint="default" w:ascii="Times New Roman" w:hAnsi="Times New Roman" w:cs="Times New Roman"/>
            </w:rPr>
          </w:sdtEndPr>
          <w:sdtContent>
            <w:tc>
              <w:tcPr>
                <w:tcW w:w="975"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营业收入</w:t>
                </w:r>
              </w:p>
            </w:tc>
          </w:sdtContent>
        </w:sdt>
        <w:sdt>
          <w:sdtPr>
            <w:rPr>
              <w:rFonts w:hint="default" w:ascii="Times New Roman" w:hAnsi="Times New Roman" w:cs="Times New Roman"/>
            </w:rPr>
            <w:tag w:val="_PLD_43ea5bcd646542838f56af8b6a2863cb"/>
            <w:id w:val="139"/>
          </w:sdtPr>
          <w:sdtEndPr>
            <w:rPr>
              <w:rFonts w:hint="default" w:ascii="Times New Roman" w:hAnsi="Times New Roman" w:cs="Times New Roman"/>
            </w:rPr>
          </w:sdtEndPr>
          <w:sdtContent>
            <w:tc>
              <w:tcPr>
                <w:tcW w:w="843"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营业成本</w:t>
                </w:r>
              </w:p>
            </w:tc>
          </w:sdtContent>
        </w:sdt>
        <w:sdt>
          <w:sdtPr>
            <w:rPr>
              <w:rFonts w:hint="default" w:ascii="Times New Roman" w:hAnsi="Times New Roman" w:cs="Times New Roman"/>
            </w:rPr>
            <w:tag w:val="_PLD_2beea8e29ca14ce68ca930225f6b78ba"/>
            <w:id w:val="140"/>
          </w:sdtPr>
          <w:sdtEndPr>
            <w:rPr>
              <w:rFonts w:hint="default" w:ascii="Times New Roman" w:hAnsi="Times New Roman" w:cs="Times New Roman"/>
            </w:rPr>
          </w:sdtEndPr>
          <w:sdtContent>
            <w:tc>
              <w:tcPr>
                <w:tcW w:w="508"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毛利率（%）</w:t>
                </w:r>
              </w:p>
            </w:tc>
          </w:sdtContent>
        </w:sdt>
        <w:sdt>
          <w:sdtPr>
            <w:rPr>
              <w:rFonts w:hint="default" w:ascii="Times New Roman" w:hAnsi="Times New Roman" w:cs="Times New Roman"/>
            </w:rPr>
            <w:tag w:val="_PLD_f9dadced328346f0b76bc97b709dc071"/>
            <w:id w:val="141"/>
          </w:sdtPr>
          <w:sdtEndPr>
            <w:rPr>
              <w:rFonts w:hint="default" w:ascii="Times New Roman" w:hAnsi="Times New Roman" w:cs="Times New Roman"/>
            </w:rPr>
          </w:sdtEndPr>
          <w:sdtContent>
            <w:tc>
              <w:tcPr>
                <w:tcW w:w="710"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营业收入比上年增减（%）</w:t>
                </w:r>
              </w:p>
            </w:tc>
          </w:sdtContent>
        </w:sdt>
        <w:sdt>
          <w:sdtPr>
            <w:rPr>
              <w:rFonts w:hint="default" w:ascii="Times New Roman" w:hAnsi="Times New Roman" w:cs="Times New Roman"/>
            </w:rPr>
            <w:tag w:val="_PLD_c02171812b4a4964854b289e6b6282d1"/>
            <w:id w:val="142"/>
          </w:sdtPr>
          <w:sdtEndPr>
            <w:rPr>
              <w:rFonts w:hint="default" w:ascii="Times New Roman" w:hAnsi="Times New Roman" w:cs="Times New Roman"/>
            </w:rPr>
          </w:sdtEndPr>
          <w:sdtContent>
            <w:tc>
              <w:tcPr>
                <w:tcW w:w="602"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营业成本比上年增减（%）</w:t>
                </w:r>
              </w:p>
            </w:tc>
          </w:sdtContent>
        </w:sdt>
        <w:sdt>
          <w:sdtPr>
            <w:rPr>
              <w:rFonts w:hint="default" w:ascii="Times New Roman" w:hAnsi="Times New Roman" w:cs="Times New Roman"/>
            </w:rPr>
            <w:tag w:val="_PLD_6ec6853f40254c1e8badc94bd41729ab"/>
            <w:id w:val="143"/>
          </w:sdtPr>
          <w:sdtEndPr>
            <w:rPr>
              <w:rFonts w:hint="default" w:ascii="Times New Roman" w:hAnsi="Times New Roman" w:cs="Times New Roman"/>
            </w:rPr>
          </w:sdtEndPr>
          <w:sdtContent>
            <w:tc>
              <w:tcPr>
                <w:tcW w:w="63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毛利率比上年增减（%）</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pct"/>
            <w:vAlign w:val="center"/>
          </w:tcPr>
          <w:p>
            <w:pPr>
              <w:pStyle w:val="54"/>
              <w:ind w:firstLine="0" w:firstLineChars="0"/>
              <w:jc w:val="both"/>
              <w:rPr>
                <w:rFonts w:hint="default" w:ascii="Times New Roman" w:hAnsi="Times New Roman" w:cs="Times New Roman"/>
                <w:kern w:val="0"/>
                <w:szCs w:val="21"/>
              </w:rPr>
            </w:pPr>
            <w:r>
              <w:rPr>
                <w:rFonts w:hint="default" w:ascii="Times New Roman" w:hAnsi="Times New Roman" w:cs="Times New Roman"/>
              </w:rPr>
              <w:t>工业制造业</w:t>
            </w:r>
          </w:p>
        </w:tc>
        <w:tc>
          <w:tcPr>
            <w:tcW w:w="975" w:type="pct"/>
            <w:vAlign w:val="bottom"/>
          </w:tcPr>
          <w:p>
            <w:pPr>
              <w:keepNext w:val="0"/>
              <w:keepLines w:val="0"/>
              <w:widowControl/>
              <w:suppressLineNumbers w:val="0"/>
              <w:jc w:val="right"/>
              <w:textAlignment w:val="bottom"/>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1,032,704,556.10 </w:t>
            </w:r>
          </w:p>
        </w:tc>
        <w:tc>
          <w:tcPr>
            <w:tcW w:w="843" w:type="pct"/>
            <w:vAlign w:val="bottom"/>
          </w:tcPr>
          <w:p>
            <w:pPr>
              <w:keepNext w:val="0"/>
              <w:keepLines w:val="0"/>
              <w:widowControl/>
              <w:suppressLineNumbers w:val="0"/>
              <w:jc w:val="right"/>
              <w:textAlignment w:val="bottom"/>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 xml:space="preserve">862,704,071.37 </w:t>
            </w:r>
          </w:p>
        </w:tc>
        <w:tc>
          <w:tcPr>
            <w:tcW w:w="508" w:type="pct"/>
            <w:vAlign w:val="top"/>
          </w:tcPr>
          <w:p>
            <w:pPr>
              <w:keepNext w:val="0"/>
              <w:keepLines w:val="0"/>
              <w:widowControl/>
              <w:suppressLineNumbers w:val="0"/>
              <w:jc w:val="right"/>
              <w:textAlignment w:val="top"/>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16.46 </w:t>
            </w:r>
          </w:p>
        </w:tc>
        <w:tc>
          <w:tcPr>
            <w:tcW w:w="710" w:type="pct"/>
            <w:vAlign w:val="top"/>
          </w:tcPr>
          <w:p>
            <w:pPr>
              <w:keepNext w:val="0"/>
              <w:keepLines w:val="0"/>
              <w:widowControl/>
              <w:suppressLineNumbers w:val="0"/>
              <w:jc w:val="right"/>
              <w:textAlignment w:val="top"/>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 xml:space="preserve">6.00 </w:t>
            </w:r>
          </w:p>
        </w:tc>
        <w:tc>
          <w:tcPr>
            <w:tcW w:w="602" w:type="pct"/>
            <w:vAlign w:val="top"/>
          </w:tcPr>
          <w:p>
            <w:pPr>
              <w:keepNext w:val="0"/>
              <w:keepLines w:val="0"/>
              <w:widowControl/>
              <w:suppressLineNumbers w:val="0"/>
              <w:jc w:val="right"/>
              <w:textAlignment w:val="top"/>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 xml:space="preserve">6.13 </w:t>
            </w:r>
          </w:p>
        </w:tc>
        <w:tc>
          <w:tcPr>
            <w:tcW w:w="639" w:type="pct"/>
            <w:vAlign w:val="top"/>
          </w:tcPr>
          <w:p>
            <w:pPr>
              <w:keepNext w:val="0"/>
              <w:keepLines w:val="0"/>
              <w:widowControl/>
              <w:suppressLineNumbers w:val="0"/>
              <w:jc w:val="right"/>
              <w:textAlignment w:val="top"/>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pct"/>
            <w:vAlign w:val="center"/>
          </w:tcPr>
          <w:p>
            <w:pPr>
              <w:pStyle w:val="54"/>
              <w:ind w:firstLine="0" w:firstLineChars="0"/>
              <w:jc w:val="both"/>
              <w:rPr>
                <w:rFonts w:hint="default" w:ascii="Times New Roman" w:hAnsi="Times New Roman" w:cs="Times New Roman"/>
                <w:kern w:val="0"/>
                <w:szCs w:val="21"/>
              </w:rPr>
            </w:pPr>
            <w:r>
              <w:rPr>
                <w:rFonts w:hint="default" w:ascii="Times New Roman" w:hAnsi="Times New Roman" w:cs="Times New Roman"/>
              </w:rPr>
              <w:t>商业贸易</w:t>
            </w:r>
          </w:p>
        </w:tc>
        <w:tc>
          <w:tcPr>
            <w:tcW w:w="975" w:type="pct"/>
            <w:vAlign w:val="bottom"/>
          </w:tcPr>
          <w:p>
            <w:pPr>
              <w:keepNext w:val="0"/>
              <w:keepLines w:val="0"/>
              <w:widowControl/>
              <w:suppressLineNumbers w:val="0"/>
              <w:jc w:val="right"/>
              <w:textAlignment w:val="bottom"/>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 xml:space="preserve">7,846,765.33 </w:t>
            </w:r>
          </w:p>
        </w:tc>
        <w:tc>
          <w:tcPr>
            <w:tcW w:w="843" w:type="pct"/>
            <w:vAlign w:val="bottom"/>
          </w:tcPr>
          <w:p>
            <w:pPr>
              <w:keepNext w:val="0"/>
              <w:keepLines w:val="0"/>
              <w:widowControl/>
              <w:suppressLineNumbers w:val="0"/>
              <w:jc w:val="right"/>
              <w:textAlignment w:val="bottom"/>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 xml:space="preserve">7,299,163.28 </w:t>
            </w:r>
          </w:p>
        </w:tc>
        <w:tc>
          <w:tcPr>
            <w:tcW w:w="508" w:type="pct"/>
            <w:vAlign w:val="top"/>
          </w:tcPr>
          <w:p>
            <w:pPr>
              <w:keepNext w:val="0"/>
              <w:keepLines w:val="0"/>
              <w:widowControl/>
              <w:suppressLineNumbers w:val="0"/>
              <w:jc w:val="right"/>
              <w:textAlignment w:val="top"/>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 xml:space="preserve">6.98 </w:t>
            </w:r>
          </w:p>
        </w:tc>
        <w:tc>
          <w:tcPr>
            <w:tcW w:w="710" w:type="pct"/>
            <w:vAlign w:val="top"/>
          </w:tcPr>
          <w:p>
            <w:pPr>
              <w:keepNext w:val="0"/>
              <w:keepLines w:val="0"/>
              <w:widowControl/>
              <w:suppressLineNumbers w:val="0"/>
              <w:jc w:val="right"/>
              <w:textAlignment w:val="top"/>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-20.66 </w:t>
            </w:r>
          </w:p>
        </w:tc>
        <w:tc>
          <w:tcPr>
            <w:tcW w:w="602" w:type="pct"/>
            <w:vAlign w:val="top"/>
          </w:tcPr>
          <w:p>
            <w:pPr>
              <w:keepNext w:val="0"/>
              <w:keepLines w:val="0"/>
              <w:widowControl/>
              <w:suppressLineNumbers w:val="0"/>
              <w:jc w:val="right"/>
              <w:textAlignment w:val="top"/>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-17.46 </w:t>
            </w:r>
          </w:p>
        </w:tc>
        <w:tc>
          <w:tcPr>
            <w:tcW w:w="639" w:type="pct"/>
            <w:vAlign w:val="top"/>
          </w:tcPr>
          <w:p>
            <w:pPr>
              <w:keepNext w:val="0"/>
              <w:keepLines w:val="0"/>
              <w:widowControl/>
              <w:suppressLineNumbers w:val="0"/>
              <w:jc w:val="right"/>
              <w:textAlignment w:val="top"/>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49258193d94b4f5fa47e482cd615784f"/>
            <w:id w:val="144"/>
          </w:sdtPr>
          <w:sdtEndPr>
            <w:rPr>
              <w:rFonts w:hint="default" w:ascii="Times New Roman" w:hAnsi="Times New Roman" w:cs="Times New Roman"/>
            </w:rPr>
          </w:sdtEndPr>
          <w:sdtContent>
            <w:tc>
              <w:tcPr>
                <w:tcW w:w="5000" w:type="pct"/>
                <w:gridSpan w:val="7"/>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主营业务分产品情况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sdt>
          <w:sdtPr>
            <w:rPr>
              <w:rFonts w:hint="default" w:ascii="Times New Roman" w:hAnsi="Times New Roman" w:cs="Times New Roman"/>
            </w:rPr>
            <w:tag w:val="_PLD_1d72749a5d4248359cb1b92e381ef722"/>
            <w:id w:val="145"/>
          </w:sdtPr>
          <w:sdtEndPr>
            <w:rPr>
              <w:rFonts w:hint="default" w:ascii="Times New Roman" w:hAnsi="Times New Roman" w:cs="Times New Roman"/>
            </w:rPr>
          </w:sdtEndPr>
          <w:sdtContent>
            <w:tc>
              <w:tcPr>
                <w:tcW w:w="720" w:type="pct"/>
                <w:vAlign w:val="center"/>
              </w:tcPr>
              <w:p>
                <w:pPr>
                  <w:pStyle w:val="54"/>
                  <w:ind w:firstLine="0" w:firstLineChars="0"/>
                  <w:jc w:val="center"/>
                  <w:rPr>
                    <w:rFonts w:hint="default" w:ascii="Times New Roman" w:hAnsi="Times New Roman" w:cs="Times New Roman"/>
                    <w:szCs w:val="21"/>
                  </w:rPr>
                </w:pPr>
                <w:r>
                  <w:rPr>
                    <w:rFonts w:hint="default" w:ascii="Times New Roman" w:hAnsi="Times New Roman" w:cs="Times New Roman"/>
                    <w:szCs w:val="21"/>
                  </w:rPr>
                  <w:t>分产品</w:t>
                </w:r>
              </w:p>
            </w:tc>
          </w:sdtContent>
        </w:sdt>
        <w:sdt>
          <w:sdtPr>
            <w:rPr>
              <w:rFonts w:hint="default" w:ascii="Times New Roman" w:hAnsi="Times New Roman" w:cs="Times New Roman"/>
            </w:rPr>
            <w:tag w:val="_PLD_5e318ae25ee540258ffd6821c201e0af"/>
            <w:id w:val="146"/>
          </w:sdtPr>
          <w:sdtEndPr>
            <w:rPr>
              <w:rFonts w:hint="default" w:ascii="Times New Roman" w:hAnsi="Times New Roman" w:cs="Times New Roman"/>
            </w:rPr>
          </w:sdtEndPr>
          <w:sdtContent>
            <w:tc>
              <w:tcPr>
                <w:tcW w:w="975"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营业收入</w:t>
                </w:r>
              </w:p>
            </w:tc>
          </w:sdtContent>
        </w:sdt>
        <w:sdt>
          <w:sdtPr>
            <w:rPr>
              <w:rFonts w:hint="default" w:ascii="Times New Roman" w:hAnsi="Times New Roman" w:cs="Times New Roman"/>
            </w:rPr>
            <w:tag w:val="_PLD_d7023b8e0b18494eaae569b7bcd4781f"/>
            <w:id w:val="147"/>
          </w:sdtPr>
          <w:sdtEndPr>
            <w:rPr>
              <w:rFonts w:hint="default" w:ascii="Times New Roman" w:hAnsi="Times New Roman" w:cs="Times New Roman"/>
            </w:rPr>
          </w:sdtEndPr>
          <w:sdtContent>
            <w:tc>
              <w:tcPr>
                <w:tcW w:w="843"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营业成本</w:t>
                </w:r>
              </w:p>
            </w:tc>
          </w:sdtContent>
        </w:sdt>
        <w:sdt>
          <w:sdtPr>
            <w:rPr>
              <w:rFonts w:hint="default" w:ascii="Times New Roman" w:hAnsi="Times New Roman" w:cs="Times New Roman"/>
            </w:rPr>
            <w:tag w:val="_PLD_c7e7c31f672744488b53ec34a4e0abde"/>
            <w:id w:val="148"/>
          </w:sdtPr>
          <w:sdtEndPr>
            <w:rPr>
              <w:rFonts w:hint="default" w:ascii="Times New Roman" w:hAnsi="Times New Roman" w:cs="Times New Roman"/>
            </w:rPr>
          </w:sdtEndPr>
          <w:sdtContent>
            <w:tc>
              <w:tcPr>
                <w:tcW w:w="508"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毛利率（%）</w:t>
                </w:r>
              </w:p>
            </w:tc>
          </w:sdtContent>
        </w:sdt>
        <w:sdt>
          <w:sdtPr>
            <w:rPr>
              <w:rFonts w:hint="default" w:ascii="Times New Roman" w:hAnsi="Times New Roman" w:cs="Times New Roman"/>
            </w:rPr>
            <w:tag w:val="_PLD_0ca65e94b76d4933977b3fe13864caf2"/>
            <w:id w:val="149"/>
          </w:sdtPr>
          <w:sdtEndPr>
            <w:rPr>
              <w:rFonts w:hint="default" w:ascii="Times New Roman" w:hAnsi="Times New Roman" w:cs="Times New Roman"/>
            </w:rPr>
          </w:sdtEndPr>
          <w:sdtContent>
            <w:tc>
              <w:tcPr>
                <w:tcW w:w="710"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营业收入比上年增减（%）</w:t>
                </w:r>
              </w:p>
            </w:tc>
          </w:sdtContent>
        </w:sdt>
        <w:sdt>
          <w:sdtPr>
            <w:rPr>
              <w:rFonts w:hint="default" w:ascii="Times New Roman" w:hAnsi="Times New Roman" w:cs="Times New Roman"/>
            </w:rPr>
            <w:tag w:val="_PLD_0fcddf8af1ce40e3bbe0b8e78c8c2496"/>
            <w:id w:val="150"/>
          </w:sdtPr>
          <w:sdtEndPr>
            <w:rPr>
              <w:rFonts w:hint="default" w:ascii="Times New Roman" w:hAnsi="Times New Roman" w:cs="Times New Roman"/>
            </w:rPr>
          </w:sdtEndPr>
          <w:sdtContent>
            <w:tc>
              <w:tcPr>
                <w:tcW w:w="602"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营业成本比上年增减（%）</w:t>
                </w:r>
              </w:p>
            </w:tc>
          </w:sdtContent>
        </w:sdt>
        <w:sdt>
          <w:sdtPr>
            <w:rPr>
              <w:rFonts w:hint="default" w:ascii="Times New Roman" w:hAnsi="Times New Roman" w:cs="Times New Roman"/>
            </w:rPr>
            <w:tag w:val="_PLD_fd695ef26ff948df8cd16c66ef5ffea9"/>
            <w:id w:val="151"/>
          </w:sdtPr>
          <w:sdtEndPr>
            <w:rPr>
              <w:rFonts w:hint="default" w:ascii="Times New Roman" w:hAnsi="Times New Roman" w:cs="Times New Roman"/>
            </w:rPr>
          </w:sdtEndPr>
          <w:sdtContent>
            <w:tc>
              <w:tcPr>
                <w:tcW w:w="63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毛利率比上年增减（%）</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pct"/>
          </w:tcPr>
          <w:p>
            <w:pPr>
              <w:pStyle w:val="54"/>
              <w:ind w:firstLine="0" w:firstLineChars="0"/>
              <w:jc w:val="left"/>
              <w:rPr>
                <w:rFonts w:hint="default" w:ascii="Times New Roman" w:hAnsi="Times New Roman" w:cs="Times New Roman"/>
                <w:kern w:val="0"/>
                <w:szCs w:val="21"/>
              </w:rPr>
            </w:pPr>
            <w:r>
              <w:rPr>
                <w:rFonts w:hint="default" w:ascii="Times New Roman" w:hAnsi="Times New Roman" w:cs="Times New Roman"/>
              </w:rPr>
              <w:t>日化产品</w:t>
            </w:r>
          </w:p>
        </w:tc>
        <w:tc>
          <w:tcPr>
            <w:tcW w:w="975" w:type="pct"/>
            <w:vAlign w:val="top"/>
          </w:tcPr>
          <w:p>
            <w:pPr>
              <w:keepNext w:val="0"/>
              <w:keepLines w:val="0"/>
              <w:widowControl/>
              <w:suppressLineNumbers w:val="0"/>
              <w:jc w:val="right"/>
              <w:textAlignment w:val="top"/>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 xml:space="preserve">928,848,600.16 </w:t>
            </w:r>
          </w:p>
        </w:tc>
        <w:tc>
          <w:tcPr>
            <w:tcW w:w="843" w:type="pct"/>
            <w:vAlign w:val="top"/>
          </w:tcPr>
          <w:p>
            <w:pPr>
              <w:keepNext w:val="0"/>
              <w:keepLines w:val="0"/>
              <w:widowControl/>
              <w:suppressLineNumbers w:val="0"/>
              <w:jc w:val="right"/>
              <w:textAlignment w:val="top"/>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 xml:space="preserve">800,300,416.59 </w:t>
            </w:r>
          </w:p>
        </w:tc>
        <w:tc>
          <w:tcPr>
            <w:tcW w:w="508" w:type="pct"/>
            <w:vAlign w:val="top"/>
          </w:tcPr>
          <w:p>
            <w:pPr>
              <w:keepNext w:val="0"/>
              <w:keepLines w:val="0"/>
              <w:widowControl/>
              <w:suppressLineNumbers w:val="0"/>
              <w:jc w:val="right"/>
              <w:textAlignment w:val="top"/>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13.84 </w:t>
            </w:r>
          </w:p>
        </w:tc>
        <w:tc>
          <w:tcPr>
            <w:tcW w:w="710" w:type="pct"/>
            <w:vAlign w:val="top"/>
          </w:tcPr>
          <w:p>
            <w:pPr>
              <w:keepNext w:val="0"/>
              <w:keepLines w:val="0"/>
              <w:widowControl/>
              <w:suppressLineNumbers w:val="0"/>
              <w:jc w:val="right"/>
              <w:textAlignment w:val="top"/>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 xml:space="preserve">7.16 </w:t>
            </w:r>
          </w:p>
        </w:tc>
        <w:tc>
          <w:tcPr>
            <w:tcW w:w="602" w:type="pct"/>
            <w:vAlign w:val="top"/>
          </w:tcPr>
          <w:p>
            <w:pPr>
              <w:keepNext w:val="0"/>
              <w:keepLines w:val="0"/>
              <w:widowControl/>
              <w:suppressLineNumbers w:val="0"/>
              <w:jc w:val="right"/>
              <w:textAlignment w:val="top"/>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 xml:space="preserve">7.04 </w:t>
            </w:r>
          </w:p>
        </w:tc>
        <w:tc>
          <w:tcPr>
            <w:tcW w:w="639" w:type="pct"/>
            <w:vAlign w:val="top"/>
          </w:tcPr>
          <w:p>
            <w:pPr>
              <w:keepNext w:val="0"/>
              <w:keepLines w:val="0"/>
              <w:widowControl/>
              <w:suppressLineNumbers w:val="0"/>
              <w:jc w:val="right"/>
              <w:textAlignment w:val="top"/>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pct"/>
          </w:tcPr>
          <w:p>
            <w:pPr>
              <w:pStyle w:val="54"/>
              <w:ind w:firstLine="0" w:firstLineChars="0"/>
              <w:jc w:val="left"/>
              <w:rPr>
                <w:rFonts w:hint="default" w:ascii="Times New Roman" w:hAnsi="Times New Roman" w:cs="Times New Roman"/>
                <w:kern w:val="0"/>
                <w:szCs w:val="21"/>
              </w:rPr>
            </w:pPr>
            <w:r>
              <w:rPr>
                <w:rFonts w:hint="default" w:ascii="Times New Roman" w:hAnsi="Times New Roman" w:cs="Times New Roman"/>
              </w:rPr>
              <w:t>药品</w:t>
            </w:r>
          </w:p>
        </w:tc>
        <w:tc>
          <w:tcPr>
            <w:tcW w:w="975" w:type="pct"/>
            <w:vAlign w:val="top"/>
          </w:tcPr>
          <w:p>
            <w:pPr>
              <w:keepNext w:val="0"/>
              <w:keepLines w:val="0"/>
              <w:widowControl/>
              <w:suppressLineNumbers w:val="0"/>
              <w:jc w:val="right"/>
              <w:textAlignment w:val="top"/>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103,855,955.94 </w:t>
            </w:r>
          </w:p>
        </w:tc>
        <w:tc>
          <w:tcPr>
            <w:tcW w:w="843" w:type="pct"/>
            <w:vAlign w:val="top"/>
          </w:tcPr>
          <w:p>
            <w:pPr>
              <w:keepNext w:val="0"/>
              <w:keepLines w:val="0"/>
              <w:widowControl/>
              <w:suppressLineNumbers w:val="0"/>
              <w:jc w:val="right"/>
              <w:textAlignment w:val="top"/>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 xml:space="preserve">62,403,654.78 </w:t>
            </w:r>
          </w:p>
        </w:tc>
        <w:tc>
          <w:tcPr>
            <w:tcW w:w="508" w:type="pct"/>
            <w:vAlign w:val="top"/>
          </w:tcPr>
          <w:p>
            <w:pPr>
              <w:keepNext w:val="0"/>
              <w:keepLines w:val="0"/>
              <w:widowControl/>
              <w:suppressLineNumbers w:val="0"/>
              <w:jc w:val="right"/>
              <w:textAlignment w:val="top"/>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39.91 </w:t>
            </w:r>
          </w:p>
        </w:tc>
        <w:tc>
          <w:tcPr>
            <w:tcW w:w="710" w:type="pct"/>
            <w:vAlign w:val="top"/>
          </w:tcPr>
          <w:p>
            <w:pPr>
              <w:keepNext w:val="0"/>
              <w:keepLines w:val="0"/>
              <w:widowControl/>
              <w:suppressLineNumbers w:val="0"/>
              <w:jc w:val="right"/>
              <w:textAlignment w:val="top"/>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-3.33 </w:t>
            </w:r>
          </w:p>
        </w:tc>
        <w:tc>
          <w:tcPr>
            <w:tcW w:w="602" w:type="pct"/>
            <w:vAlign w:val="top"/>
          </w:tcPr>
          <w:p>
            <w:pPr>
              <w:keepNext w:val="0"/>
              <w:keepLines w:val="0"/>
              <w:widowControl/>
              <w:suppressLineNumbers w:val="0"/>
              <w:jc w:val="right"/>
              <w:textAlignment w:val="top"/>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 xml:space="preserve">-4.36 </w:t>
            </w:r>
          </w:p>
        </w:tc>
        <w:tc>
          <w:tcPr>
            <w:tcW w:w="639" w:type="pct"/>
            <w:vAlign w:val="top"/>
          </w:tcPr>
          <w:p>
            <w:pPr>
              <w:keepNext w:val="0"/>
              <w:keepLines w:val="0"/>
              <w:widowControl/>
              <w:suppressLineNumbers w:val="0"/>
              <w:jc w:val="right"/>
              <w:textAlignment w:val="top"/>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pct"/>
          </w:tcPr>
          <w:p>
            <w:pPr>
              <w:pStyle w:val="54"/>
              <w:ind w:firstLine="0" w:firstLineChars="0"/>
              <w:jc w:val="left"/>
              <w:rPr>
                <w:rFonts w:hint="default" w:ascii="Times New Roman" w:hAnsi="Times New Roman" w:cs="Times New Roman"/>
                <w:kern w:val="0"/>
                <w:szCs w:val="21"/>
              </w:rPr>
            </w:pPr>
            <w:r>
              <w:rPr>
                <w:rFonts w:hint="default" w:ascii="Times New Roman" w:hAnsi="Times New Roman" w:cs="Times New Roman"/>
              </w:rPr>
              <w:t>商业贸易</w:t>
            </w:r>
          </w:p>
        </w:tc>
        <w:tc>
          <w:tcPr>
            <w:tcW w:w="975" w:type="pct"/>
            <w:vAlign w:val="top"/>
          </w:tcPr>
          <w:p>
            <w:pPr>
              <w:keepNext w:val="0"/>
              <w:keepLines w:val="0"/>
              <w:widowControl/>
              <w:suppressLineNumbers w:val="0"/>
              <w:jc w:val="right"/>
              <w:textAlignment w:val="top"/>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 xml:space="preserve">7,846,765.33 </w:t>
            </w:r>
          </w:p>
        </w:tc>
        <w:tc>
          <w:tcPr>
            <w:tcW w:w="843" w:type="pct"/>
            <w:vAlign w:val="top"/>
          </w:tcPr>
          <w:p>
            <w:pPr>
              <w:keepNext w:val="0"/>
              <w:keepLines w:val="0"/>
              <w:widowControl/>
              <w:suppressLineNumbers w:val="0"/>
              <w:jc w:val="right"/>
              <w:textAlignment w:val="top"/>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 xml:space="preserve">7,299,163.28 </w:t>
            </w:r>
          </w:p>
        </w:tc>
        <w:tc>
          <w:tcPr>
            <w:tcW w:w="508" w:type="pct"/>
            <w:vAlign w:val="top"/>
          </w:tcPr>
          <w:p>
            <w:pPr>
              <w:keepNext w:val="0"/>
              <w:keepLines w:val="0"/>
              <w:widowControl/>
              <w:suppressLineNumbers w:val="0"/>
              <w:jc w:val="right"/>
              <w:textAlignment w:val="top"/>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 xml:space="preserve">6.98 </w:t>
            </w:r>
          </w:p>
        </w:tc>
        <w:tc>
          <w:tcPr>
            <w:tcW w:w="710" w:type="pct"/>
            <w:vAlign w:val="top"/>
          </w:tcPr>
          <w:p>
            <w:pPr>
              <w:keepNext w:val="0"/>
              <w:keepLines w:val="0"/>
              <w:widowControl/>
              <w:suppressLineNumbers w:val="0"/>
              <w:jc w:val="right"/>
              <w:textAlignment w:val="top"/>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-20.66 </w:t>
            </w:r>
          </w:p>
        </w:tc>
        <w:tc>
          <w:tcPr>
            <w:tcW w:w="602" w:type="pct"/>
            <w:vAlign w:val="top"/>
          </w:tcPr>
          <w:p>
            <w:pPr>
              <w:keepNext w:val="0"/>
              <w:keepLines w:val="0"/>
              <w:widowControl/>
              <w:suppressLineNumbers w:val="0"/>
              <w:jc w:val="right"/>
              <w:textAlignment w:val="top"/>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-17.46 </w:t>
            </w:r>
          </w:p>
        </w:tc>
        <w:tc>
          <w:tcPr>
            <w:tcW w:w="639" w:type="pct"/>
            <w:vAlign w:val="top"/>
          </w:tcPr>
          <w:p>
            <w:pPr>
              <w:keepNext w:val="0"/>
              <w:keepLines w:val="0"/>
              <w:widowControl/>
              <w:suppressLineNumbers w:val="0"/>
              <w:jc w:val="right"/>
              <w:textAlignment w:val="top"/>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fe4b98c3f70c495d9eb9797ce0f7b5f6"/>
            <w:id w:val="152"/>
          </w:sdtPr>
          <w:sdtEndPr>
            <w:rPr>
              <w:rFonts w:hint="default" w:ascii="Times New Roman" w:hAnsi="Times New Roman" w:cs="Times New Roman"/>
            </w:rPr>
          </w:sdtEndPr>
          <w:sdtContent>
            <w:tc>
              <w:tcPr>
                <w:tcW w:w="5000" w:type="pct"/>
                <w:gridSpan w:val="7"/>
              </w:tcPr>
              <w:p>
                <w:pPr>
                  <w:widowControl w:val="0"/>
                  <w:jc w:val="center"/>
                  <w:rPr>
                    <w:rFonts w:hint="default" w:ascii="Times New Roman" w:hAnsi="Times New Roman" w:cs="Times New Roman"/>
                    <w:szCs w:val="21"/>
                  </w:rPr>
                </w:pPr>
                <w:r>
                  <w:rPr>
                    <w:rFonts w:hint="default" w:ascii="Times New Roman" w:hAnsi="Times New Roman" w:cs="Times New Roman"/>
                    <w:szCs w:val="21"/>
                  </w:rPr>
                  <w:t>主营业务分地区情况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88d8ea3d867f4a97a5a66d059c2a507e"/>
            <w:id w:val="153"/>
          </w:sdtPr>
          <w:sdtEndPr>
            <w:rPr>
              <w:rFonts w:hint="default" w:ascii="Times New Roman" w:hAnsi="Times New Roman" w:cs="Times New Roman"/>
            </w:rPr>
          </w:sdtEndPr>
          <w:sdtContent>
            <w:tc>
              <w:tcPr>
                <w:tcW w:w="720"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分地区</w:t>
                </w:r>
              </w:p>
            </w:tc>
          </w:sdtContent>
        </w:sdt>
        <w:sdt>
          <w:sdtPr>
            <w:rPr>
              <w:rFonts w:hint="default" w:ascii="Times New Roman" w:hAnsi="Times New Roman" w:cs="Times New Roman"/>
            </w:rPr>
            <w:tag w:val="_PLD_d960c947c6424e2a87acbd6f4d534b0a"/>
            <w:id w:val="154"/>
          </w:sdtPr>
          <w:sdtEndPr>
            <w:rPr>
              <w:rFonts w:hint="default" w:ascii="Times New Roman" w:hAnsi="Times New Roman" w:cs="Times New Roman"/>
            </w:rPr>
          </w:sdtEndPr>
          <w:sdtContent>
            <w:tc>
              <w:tcPr>
                <w:tcW w:w="975"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营业收入</w:t>
                </w:r>
              </w:p>
            </w:tc>
          </w:sdtContent>
        </w:sdt>
        <w:sdt>
          <w:sdtPr>
            <w:rPr>
              <w:rFonts w:hint="default" w:ascii="Times New Roman" w:hAnsi="Times New Roman" w:cs="Times New Roman"/>
            </w:rPr>
            <w:tag w:val="_PLD_0cab657ed1664cda8d161069df0d4ffe"/>
            <w:id w:val="155"/>
          </w:sdtPr>
          <w:sdtEndPr>
            <w:rPr>
              <w:rFonts w:hint="default" w:ascii="Times New Roman" w:hAnsi="Times New Roman" w:cs="Times New Roman"/>
            </w:rPr>
          </w:sdtEndPr>
          <w:sdtContent>
            <w:tc>
              <w:tcPr>
                <w:tcW w:w="843"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营业成本</w:t>
                </w:r>
              </w:p>
            </w:tc>
          </w:sdtContent>
        </w:sdt>
        <w:sdt>
          <w:sdtPr>
            <w:rPr>
              <w:rFonts w:hint="default" w:ascii="Times New Roman" w:hAnsi="Times New Roman" w:cs="Times New Roman"/>
            </w:rPr>
            <w:tag w:val="_PLD_de52f565c0c94f5f8930a8d275890566"/>
            <w:id w:val="156"/>
          </w:sdtPr>
          <w:sdtEndPr>
            <w:rPr>
              <w:rFonts w:hint="default" w:ascii="Times New Roman" w:hAnsi="Times New Roman" w:cs="Times New Roman"/>
            </w:rPr>
          </w:sdtEndPr>
          <w:sdtContent>
            <w:tc>
              <w:tcPr>
                <w:tcW w:w="508"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毛利率（%）</w:t>
                </w:r>
              </w:p>
            </w:tc>
          </w:sdtContent>
        </w:sdt>
        <w:sdt>
          <w:sdtPr>
            <w:rPr>
              <w:rFonts w:hint="default" w:ascii="Times New Roman" w:hAnsi="Times New Roman" w:cs="Times New Roman"/>
            </w:rPr>
            <w:tag w:val="_PLD_66acbff90fbb46ac8fc6c5840a2a1352"/>
            <w:id w:val="157"/>
          </w:sdtPr>
          <w:sdtEndPr>
            <w:rPr>
              <w:rFonts w:hint="default" w:ascii="Times New Roman" w:hAnsi="Times New Roman" w:cs="Times New Roman"/>
            </w:rPr>
          </w:sdtEndPr>
          <w:sdtContent>
            <w:tc>
              <w:tcPr>
                <w:tcW w:w="710"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营业收入比上年增减（%）</w:t>
                </w:r>
              </w:p>
            </w:tc>
          </w:sdtContent>
        </w:sdt>
        <w:sdt>
          <w:sdtPr>
            <w:rPr>
              <w:rFonts w:hint="default" w:ascii="Times New Roman" w:hAnsi="Times New Roman" w:cs="Times New Roman"/>
            </w:rPr>
            <w:tag w:val="_PLD_24222e0fb06f4b87bb8e6a25bfc923a9"/>
            <w:id w:val="158"/>
          </w:sdtPr>
          <w:sdtEndPr>
            <w:rPr>
              <w:rFonts w:hint="default" w:ascii="Times New Roman" w:hAnsi="Times New Roman" w:cs="Times New Roman"/>
            </w:rPr>
          </w:sdtEndPr>
          <w:sdtContent>
            <w:tc>
              <w:tcPr>
                <w:tcW w:w="602"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营业成本比上年增减（%）</w:t>
                </w:r>
              </w:p>
            </w:tc>
          </w:sdtContent>
        </w:sdt>
        <w:sdt>
          <w:sdtPr>
            <w:rPr>
              <w:rFonts w:hint="default" w:ascii="Times New Roman" w:hAnsi="Times New Roman" w:cs="Times New Roman"/>
            </w:rPr>
            <w:tag w:val="_PLD_055160da443c4e4a8c520dbbde5baec3"/>
            <w:id w:val="159"/>
          </w:sdtPr>
          <w:sdtEndPr>
            <w:rPr>
              <w:rFonts w:hint="default" w:ascii="Times New Roman" w:hAnsi="Times New Roman" w:cs="Times New Roman"/>
            </w:rPr>
          </w:sdtEndPr>
          <w:sdtContent>
            <w:tc>
              <w:tcPr>
                <w:tcW w:w="63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毛利率比上年增减（%）</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pct"/>
          </w:tcPr>
          <w:p>
            <w:pPr>
              <w:pStyle w:val="54"/>
              <w:ind w:firstLine="0" w:firstLineChars="0"/>
              <w:jc w:val="left"/>
              <w:rPr>
                <w:rFonts w:hint="default" w:ascii="Times New Roman" w:hAnsi="Times New Roman" w:cs="Times New Roman"/>
                <w:kern w:val="0"/>
                <w:szCs w:val="21"/>
              </w:rPr>
            </w:pPr>
            <w:r>
              <w:rPr>
                <w:rFonts w:hint="default" w:ascii="Times New Roman" w:hAnsi="Times New Roman" w:cs="Times New Roman"/>
              </w:rPr>
              <w:t>国内</w:t>
            </w:r>
          </w:p>
        </w:tc>
        <w:tc>
          <w:tcPr>
            <w:tcW w:w="975" w:type="pct"/>
          </w:tcPr>
          <w:p>
            <w:pPr>
              <w:widowControl w:val="0"/>
              <w:jc w:val="right"/>
              <w:rPr>
                <w:rFonts w:hint="default" w:ascii="Times New Roman" w:hAnsi="Times New Roman" w:cs="Times New Roman"/>
                <w:szCs w:val="21"/>
              </w:rPr>
            </w:pPr>
            <w:r>
              <w:rPr>
                <w:rFonts w:hint="default" w:ascii="Times New Roman" w:hAnsi="Times New Roman" w:cs="Times New Roman"/>
              </w:rPr>
              <w:t>997,370,087.16</w:t>
            </w:r>
          </w:p>
        </w:tc>
        <w:tc>
          <w:tcPr>
            <w:tcW w:w="843" w:type="pct"/>
          </w:tcPr>
          <w:p>
            <w:pPr>
              <w:widowControl w:val="0"/>
              <w:jc w:val="right"/>
              <w:rPr>
                <w:rFonts w:hint="default" w:ascii="Times New Roman" w:hAnsi="Times New Roman" w:cs="Times New Roman"/>
                <w:szCs w:val="21"/>
              </w:rPr>
            </w:pPr>
            <w:r>
              <w:rPr>
                <w:rFonts w:hint="default" w:ascii="Times New Roman" w:hAnsi="Times New Roman" w:cs="Times New Roman"/>
              </w:rPr>
              <w:t>826,905,200.45</w:t>
            </w:r>
          </w:p>
        </w:tc>
        <w:tc>
          <w:tcPr>
            <w:tcW w:w="508" w:type="pct"/>
          </w:tcPr>
          <w:p>
            <w:pPr>
              <w:widowControl w:val="0"/>
              <w:jc w:val="right"/>
              <w:rPr>
                <w:rFonts w:hint="default" w:ascii="Times New Roman" w:hAnsi="Times New Roman" w:cs="Times New Roman"/>
                <w:szCs w:val="21"/>
              </w:rPr>
            </w:pPr>
            <w:r>
              <w:rPr>
                <w:rFonts w:hint="default" w:ascii="Times New Roman" w:hAnsi="Times New Roman" w:cs="Times New Roman"/>
              </w:rPr>
              <w:t>17.09</w:t>
            </w:r>
          </w:p>
        </w:tc>
        <w:tc>
          <w:tcPr>
            <w:tcW w:w="710" w:type="pct"/>
          </w:tcPr>
          <w:p>
            <w:pPr>
              <w:widowControl w:val="0"/>
              <w:jc w:val="right"/>
              <w:rPr>
                <w:rFonts w:hint="default" w:ascii="Times New Roman" w:hAnsi="Times New Roman" w:cs="Times New Roman"/>
                <w:szCs w:val="21"/>
              </w:rPr>
            </w:pPr>
            <w:r>
              <w:rPr>
                <w:rFonts w:hint="default" w:ascii="Times New Roman" w:hAnsi="Times New Roman" w:cs="Times New Roman"/>
              </w:rPr>
              <w:t>7.15</w:t>
            </w:r>
          </w:p>
        </w:tc>
        <w:tc>
          <w:tcPr>
            <w:tcW w:w="602" w:type="pct"/>
          </w:tcPr>
          <w:p>
            <w:pPr>
              <w:widowControl w:val="0"/>
              <w:jc w:val="right"/>
              <w:rPr>
                <w:rFonts w:hint="default" w:ascii="Times New Roman" w:hAnsi="Times New Roman" w:cs="Times New Roman"/>
                <w:szCs w:val="21"/>
              </w:rPr>
            </w:pPr>
            <w:r>
              <w:rPr>
                <w:rFonts w:hint="default" w:ascii="Times New Roman" w:hAnsi="Times New Roman" w:cs="Times New Roman"/>
              </w:rPr>
              <w:t>6.68</w:t>
            </w:r>
          </w:p>
        </w:tc>
        <w:tc>
          <w:tcPr>
            <w:tcW w:w="639" w:type="pct"/>
          </w:tcPr>
          <w:p>
            <w:pPr>
              <w:widowControl w:val="0"/>
              <w:jc w:val="right"/>
              <w:rPr>
                <w:rFonts w:hint="default" w:ascii="Times New Roman" w:hAnsi="Times New Roman" w:cs="Times New Roman"/>
                <w:szCs w:val="21"/>
              </w:rPr>
            </w:pPr>
            <w:r>
              <w:rPr>
                <w:rFonts w:hint="default" w:ascii="Times New Roman" w:hAnsi="Times New Roman" w:cs="Times New Roman"/>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pct"/>
          </w:tcPr>
          <w:p>
            <w:pPr>
              <w:pStyle w:val="54"/>
              <w:ind w:firstLine="0" w:firstLineChars="0"/>
              <w:jc w:val="left"/>
              <w:rPr>
                <w:rFonts w:hint="default" w:ascii="Times New Roman" w:hAnsi="Times New Roman" w:cs="Times New Roman"/>
                <w:kern w:val="0"/>
                <w:szCs w:val="21"/>
              </w:rPr>
            </w:pPr>
            <w:r>
              <w:rPr>
                <w:rFonts w:hint="default" w:ascii="Times New Roman" w:hAnsi="Times New Roman" w:cs="Times New Roman"/>
              </w:rPr>
              <w:t>国外</w:t>
            </w:r>
          </w:p>
        </w:tc>
        <w:tc>
          <w:tcPr>
            <w:tcW w:w="975" w:type="pct"/>
          </w:tcPr>
          <w:p>
            <w:pPr>
              <w:widowControl w:val="0"/>
              <w:jc w:val="right"/>
              <w:rPr>
                <w:rFonts w:hint="default" w:ascii="Times New Roman" w:hAnsi="Times New Roman" w:cs="Times New Roman"/>
                <w:szCs w:val="21"/>
              </w:rPr>
            </w:pPr>
            <w:r>
              <w:rPr>
                <w:rFonts w:hint="default" w:ascii="Times New Roman" w:hAnsi="Times New Roman" w:cs="Times New Roman"/>
              </w:rPr>
              <w:t>43,181,234.27</w:t>
            </w:r>
          </w:p>
        </w:tc>
        <w:tc>
          <w:tcPr>
            <w:tcW w:w="843" w:type="pct"/>
          </w:tcPr>
          <w:p>
            <w:pPr>
              <w:widowControl w:val="0"/>
              <w:jc w:val="right"/>
              <w:rPr>
                <w:rFonts w:hint="default" w:ascii="Times New Roman" w:hAnsi="Times New Roman" w:cs="Times New Roman"/>
                <w:szCs w:val="21"/>
              </w:rPr>
            </w:pPr>
            <w:r>
              <w:rPr>
                <w:rFonts w:hint="default" w:ascii="Times New Roman" w:hAnsi="Times New Roman" w:cs="Times New Roman"/>
              </w:rPr>
              <w:t>43,098,034.20</w:t>
            </w:r>
          </w:p>
        </w:tc>
        <w:tc>
          <w:tcPr>
            <w:tcW w:w="508" w:type="pct"/>
          </w:tcPr>
          <w:p>
            <w:pPr>
              <w:widowControl w:val="0"/>
              <w:jc w:val="right"/>
              <w:rPr>
                <w:rFonts w:hint="default" w:ascii="Times New Roman" w:hAnsi="Times New Roman" w:cs="Times New Roman"/>
                <w:szCs w:val="21"/>
              </w:rPr>
            </w:pPr>
            <w:r>
              <w:rPr>
                <w:rFonts w:hint="default" w:ascii="Times New Roman" w:hAnsi="Times New Roman" w:cs="Times New Roman"/>
              </w:rPr>
              <w:t>0.19</w:t>
            </w:r>
          </w:p>
        </w:tc>
        <w:tc>
          <w:tcPr>
            <w:tcW w:w="710" w:type="pct"/>
          </w:tcPr>
          <w:p>
            <w:pPr>
              <w:widowControl w:val="0"/>
              <w:jc w:val="right"/>
              <w:rPr>
                <w:rFonts w:hint="default" w:ascii="Times New Roman" w:hAnsi="Times New Roman" w:cs="Times New Roman"/>
                <w:szCs w:val="21"/>
              </w:rPr>
            </w:pPr>
            <w:r>
              <w:rPr>
                <w:rFonts w:hint="default" w:ascii="Times New Roman" w:hAnsi="Times New Roman" w:cs="Times New Roman"/>
              </w:rPr>
              <w:t>-18.93</w:t>
            </w:r>
          </w:p>
        </w:tc>
        <w:tc>
          <w:tcPr>
            <w:tcW w:w="602" w:type="pct"/>
          </w:tcPr>
          <w:p>
            <w:pPr>
              <w:widowControl w:val="0"/>
              <w:jc w:val="right"/>
              <w:rPr>
                <w:rFonts w:hint="default" w:ascii="Times New Roman" w:hAnsi="Times New Roman" w:cs="Times New Roman"/>
                <w:szCs w:val="21"/>
              </w:rPr>
            </w:pPr>
            <w:r>
              <w:rPr>
                <w:rFonts w:hint="default" w:ascii="Times New Roman" w:hAnsi="Times New Roman" w:cs="Times New Roman"/>
              </w:rPr>
              <w:t>-7.53</w:t>
            </w:r>
          </w:p>
        </w:tc>
        <w:tc>
          <w:tcPr>
            <w:tcW w:w="639" w:type="pct"/>
          </w:tcPr>
          <w:p>
            <w:pPr>
              <w:widowControl w:val="0"/>
              <w:jc w:val="right"/>
              <w:rPr>
                <w:rFonts w:hint="default" w:ascii="Times New Roman" w:hAnsi="Times New Roman" w:cs="Times New Roman"/>
                <w:szCs w:val="21"/>
              </w:rPr>
            </w:pPr>
            <w:r>
              <w:rPr>
                <w:rFonts w:hint="default" w:ascii="Times New Roman" w:hAnsi="Times New Roman" w:cs="Times New Roman"/>
              </w:rPr>
              <w:t>-12.30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tcPr>
          <w:p>
            <w:pPr>
              <w:widowControl w:val="0"/>
              <w:jc w:val="center"/>
              <w:rPr>
                <w:rFonts w:hint="default" w:ascii="Times New Roman" w:hAnsi="Times New Roman" w:cs="Times New Roman"/>
                <w:szCs w:val="21"/>
              </w:rPr>
            </w:pPr>
            <w:sdt>
              <w:sdtPr>
                <w:rPr>
                  <w:rFonts w:hint="default" w:ascii="Times New Roman" w:hAnsi="Times New Roman" w:cs="Times New Roman"/>
                </w:rPr>
                <w:tag w:val="_PLD_4be57b876a364ef5aee49673f139ef4a"/>
                <w:id w:val="160"/>
              </w:sdtPr>
              <w:sdtEndPr>
                <w:rPr>
                  <w:rFonts w:hint="default" w:ascii="Times New Roman" w:hAnsi="Times New Roman" w:cs="Times New Roman"/>
                </w:rPr>
              </w:sdtEndPr>
              <w:sdtContent>
                <w:r>
                  <w:rPr>
                    <w:rFonts w:hint="default" w:ascii="Times New Roman" w:hAnsi="Times New Roman" w:cs="Times New Roman"/>
                    <w:szCs w:val="21"/>
                  </w:rPr>
                  <w:t>主营业务分销售模式情况</w:t>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fe8c7b7bf3a444db814cf5c56b1b72e0"/>
            <w:id w:val="161"/>
          </w:sdtPr>
          <w:sdtEndPr>
            <w:rPr>
              <w:rFonts w:hint="default" w:ascii="Times New Roman" w:hAnsi="Times New Roman" w:cs="Times New Roman"/>
            </w:rPr>
          </w:sdtEndPr>
          <w:sdtContent>
            <w:tc>
              <w:tcPr>
                <w:tcW w:w="720" w:type="pct"/>
                <w:vAlign w:val="center"/>
              </w:tcPr>
              <w:p>
                <w:pPr>
                  <w:pStyle w:val="54"/>
                  <w:ind w:firstLine="0" w:firstLineChars="0"/>
                  <w:jc w:val="center"/>
                  <w:rPr>
                    <w:rFonts w:hint="default" w:ascii="Times New Roman" w:hAnsi="Times New Roman" w:cs="Times New Roman"/>
                    <w:kern w:val="0"/>
                    <w:szCs w:val="21"/>
                  </w:rPr>
                </w:pPr>
                <w:r>
                  <w:rPr>
                    <w:rFonts w:hint="default" w:ascii="Times New Roman" w:hAnsi="Times New Roman" w:cs="Times New Roman"/>
                    <w:kern w:val="0"/>
                    <w:szCs w:val="21"/>
                  </w:rPr>
                  <w:t>销售模式</w:t>
                </w:r>
              </w:p>
            </w:tc>
          </w:sdtContent>
        </w:sdt>
        <w:sdt>
          <w:sdtPr>
            <w:rPr>
              <w:rFonts w:hint="default" w:ascii="Times New Roman" w:hAnsi="Times New Roman" w:cs="Times New Roman"/>
            </w:rPr>
            <w:tag w:val="_PLD_a8a3a2b010534c9d820c7f9b6fd92caf"/>
            <w:id w:val="162"/>
          </w:sdtPr>
          <w:sdtEndPr>
            <w:rPr>
              <w:rFonts w:hint="default" w:ascii="Times New Roman" w:hAnsi="Times New Roman" w:cs="Times New Roman"/>
            </w:rPr>
          </w:sdtEndPr>
          <w:sdtContent>
            <w:tc>
              <w:tcPr>
                <w:tcW w:w="975"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营业收入</w:t>
                </w:r>
              </w:p>
            </w:tc>
          </w:sdtContent>
        </w:sdt>
        <w:sdt>
          <w:sdtPr>
            <w:rPr>
              <w:rFonts w:hint="default" w:ascii="Times New Roman" w:hAnsi="Times New Roman" w:cs="Times New Roman"/>
            </w:rPr>
            <w:tag w:val="_PLD_cc237396dacd4c16b49a8294763c220b"/>
            <w:id w:val="163"/>
          </w:sdtPr>
          <w:sdtEndPr>
            <w:rPr>
              <w:rFonts w:hint="default" w:ascii="Times New Roman" w:hAnsi="Times New Roman" w:cs="Times New Roman"/>
            </w:rPr>
          </w:sdtEndPr>
          <w:sdtContent>
            <w:tc>
              <w:tcPr>
                <w:tcW w:w="843"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营业成本</w:t>
                </w:r>
              </w:p>
            </w:tc>
          </w:sdtContent>
        </w:sdt>
        <w:sdt>
          <w:sdtPr>
            <w:rPr>
              <w:rFonts w:hint="default" w:ascii="Times New Roman" w:hAnsi="Times New Roman" w:cs="Times New Roman"/>
            </w:rPr>
            <w:tag w:val="_PLD_941b22ab04a244cdbd8aa22ae424dacb"/>
            <w:id w:val="164"/>
          </w:sdtPr>
          <w:sdtEndPr>
            <w:rPr>
              <w:rFonts w:hint="default" w:ascii="Times New Roman" w:hAnsi="Times New Roman" w:cs="Times New Roman"/>
            </w:rPr>
          </w:sdtEndPr>
          <w:sdtContent>
            <w:tc>
              <w:tcPr>
                <w:tcW w:w="508"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毛利率（%）</w:t>
                </w:r>
              </w:p>
            </w:tc>
          </w:sdtContent>
        </w:sdt>
        <w:sdt>
          <w:sdtPr>
            <w:rPr>
              <w:rFonts w:hint="default" w:ascii="Times New Roman" w:hAnsi="Times New Roman" w:cs="Times New Roman"/>
            </w:rPr>
            <w:tag w:val="_PLD_e219c48b013d406696797c069f5c1054"/>
            <w:id w:val="165"/>
          </w:sdtPr>
          <w:sdtEndPr>
            <w:rPr>
              <w:rFonts w:hint="default" w:ascii="Times New Roman" w:hAnsi="Times New Roman" w:cs="Times New Roman"/>
            </w:rPr>
          </w:sdtEndPr>
          <w:sdtContent>
            <w:tc>
              <w:tcPr>
                <w:tcW w:w="710"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营业收入比上年增减（%）</w:t>
                </w:r>
              </w:p>
            </w:tc>
          </w:sdtContent>
        </w:sdt>
        <w:sdt>
          <w:sdtPr>
            <w:rPr>
              <w:rFonts w:hint="default" w:ascii="Times New Roman" w:hAnsi="Times New Roman" w:cs="Times New Roman"/>
            </w:rPr>
            <w:tag w:val="_PLD_ea6dd0b86c3c4f81ac1d0aab660982a0"/>
            <w:id w:val="166"/>
          </w:sdtPr>
          <w:sdtEndPr>
            <w:rPr>
              <w:rFonts w:hint="default" w:ascii="Times New Roman" w:hAnsi="Times New Roman" w:cs="Times New Roman"/>
            </w:rPr>
          </w:sdtEndPr>
          <w:sdtContent>
            <w:tc>
              <w:tcPr>
                <w:tcW w:w="602"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营业成本比上年增减（%）</w:t>
                </w:r>
              </w:p>
            </w:tc>
          </w:sdtContent>
        </w:sdt>
        <w:sdt>
          <w:sdtPr>
            <w:rPr>
              <w:rFonts w:hint="default" w:ascii="Times New Roman" w:hAnsi="Times New Roman" w:cs="Times New Roman"/>
            </w:rPr>
            <w:tag w:val="_PLD_b228d83849d948259a50feeb3c8039e4"/>
            <w:id w:val="167"/>
          </w:sdtPr>
          <w:sdtEndPr>
            <w:rPr>
              <w:rFonts w:hint="default" w:ascii="Times New Roman" w:hAnsi="Times New Roman" w:cs="Times New Roman"/>
            </w:rPr>
          </w:sdtEndPr>
          <w:sdtContent>
            <w:tc>
              <w:tcPr>
                <w:tcW w:w="63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毛利率比上年增减（%）</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pct"/>
          </w:tcPr>
          <w:p>
            <w:pPr>
              <w:pStyle w:val="54"/>
              <w:ind w:firstLine="0" w:firstLineChars="0"/>
              <w:jc w:val="left"/>
              <w:rPr>
                <w:rFonts w:hint="default" w:ascii="Times New Roman" w:hAnsi="Times New Roman" w:cs="Times New Roman"/>
                <w:kern w:val="0"/>
                <w:szCs w:val="21"/>
              </w:rPr>
            </w:pPr>
            <w:r>
              <w:rPr>
                <w:rFonts w:hint="default" w:ascii="Times New Roman" w:hAnsi="Times New Roman" w:cs="Times New Roman"/>
              </w:rPr>
              <w:t>线上</w:t>
            </w:r>
          </w:p>
        </w:tc>
        <w:tc>
          <w:tcPr>
            <w:tcW w:w="975" w:type="pct"/>
          </w:tcPr>
          <w:p>
            <w:pPr>
              <w:widowControl w:val="0"/>
              <w:jc w:val="right"/>
              <w:rPr>
                <w:rFonts w:hint="default" w:ascii="Times New Roman" w:hAnsi="Times New Roman" w:cs="Times New Roman"/>
                <w:szCs w:val="21"/>
              </w:rPr>
            </w:pPr>
            <w:r>
              <w:rPr>
                <w:rFonts w:hint="default" w:ascii="Times New Roman" w:hAnsi="Times New Roman" w:cs="Times New Roman"/>
              </w:rPr>
              <w:t>69,823,348.22</w:t>
            </w:r>
          </w:p>
        </w:tc>
        <w:tc>
          <w:tcPr>
            <w:tcW w:w="843" w:type="pct"/>
          </w:tcPr>
          <w:p>
            <w:pPr>
              <w:widowControl w:val="0"/>
              <w:jc w:val="right"/>
              <w:rPr>
                <w:rFonts w:hint="default" w:ascii="Times New Roman" w:hAnsi="Times New Roman" w:cs="Times New Roman"/>
                <w:szCs w:val="21"/>
              </w:rPr>
            </w:pPr>
            <w:r>
              <w:rPr>
                <w:rFonts w:hint="default" w:ascii="Times New Roman" w:hAnsi="Times New Roman" w:cs="Times New Roman"/>
              </w:rPr>
              <w:t>39,735,867.40</w:t>
            </w:r>
          </w:p>
        </w:tc>
        <w:tc>
          <w:tcPr>
            <w:tcW w:w="508" w:type="pct"/>
          </w:tcPr>
          <w:p>
            <w:pPr>
              <w:widowControl w:val="0"/>
              <w:jc w:val="right"/>
              <w:rPr>
                <w:rFonts w:hint="default" w:ascii="Times New Roman" w:hAnsi="Times New Roman" w:cs="Times New Roman"/>
                <w:szCs w:val="21"/>
              </w:rPr>
            </w:pPr>
            <w:r>
              <w:rPr>
                <w:rFonts w:hint="default" w:ascii="Times New Roman" w:hAnsi="Times New Roman" w:cs="Times New Roman"/>
              </w:rPr>
              <w:t>43.09</w:t>
            </w:r>
          </w:p>
        </w:tc>
        <w:tc>
          <w:tcPr>
            <w:tcW w:w="710" w:type="pct"/>
          </w:tcPr>
          <w:p>
            <w:pPr>
              <w:widowControl w:val="0"/>
              <w:jc w:val="right"/>
              <w:rPr>
                <w:rFonts w:hint="default" w:ascii="Times New Roman" w:hAnsi="Times New Roman" w:cs="Times New Roman"/>
                <w:szCs w:val="21"/>
              </w:rPr>
            </w:pPr>
            <w:r>
              <w:rPr>
                <w:rFonts w:hint="default" w:ascii="Times New Roman" w:hAnsi="Times New Roman" w:cs="Times New Roman"/>
              </w:rPr>
              <w:t>51.23</w:t>
            </w:r>
          </w:p>
        </w:tc>
        <w:tc>
          <w:tcPr>
            <w:tcW w:w="602" w:type="pct"/>
          </w:tcPr>
          <w:p>
            <w:pPr>
              <w:widowControl w:val="0"/>
              <w:jc w:val="right"/>
              <w:rPr>
                <w:rFonts w:hint="default" w:ascii="Times New Roman" w:hAnsi="Times New Roman" w:cs="Times New Roman"/>
                <w:szCs w:val="21"/>
              </w:rPr>
            </w:pPr>
            <w:r>
              <w:rPr>
                <w:rFonts w:hint="default" w:ascii="Times New Roman" w:hAnsi="Times New Roman" w:cs="Times New Roman"/>
              </w:rPr>
              <w:t>34.53</w:t>
            </w:r>
          </w:p>
        </w:tc>
        <w:tc>
          <w:tcPr>
            <w:tcW w:w="639" w:type="pct"/>
          </w:tcPr>
          <w:p>
            <w:pPr>
              <w:widowControl w:val="0"/>
              <w:jc w:val="right"/>
              <w:rPr>
                <w:rFonts w:hint="default" w:ascii="Times New Roman" w:hAnsi="Times New Roman" w:cs="Times New Roman"/>
                <w:szCs w:val="21"/>
              </w:rPr>
            </w:pPr>
            <w:r>
              <w:rPr>
                <w:rFonts w:hint="default" w:ascii="Times New Roman" w:hAnsi="Times New Roman" w:cs="Times New Roman"/>
              </w:rPr>
              <w:t>7.07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pct"/>
          </w:tcPr>
          <w:p>
            <w:pPr>
              <w:pStyle w:val="54"/>
              <w:ind w:firstLine="0" w:firstLineChars="0"/>
              <w:jc w:val="left"/>
              <w:rPr>
                <w:rFonts w:hint="default" w:ascii="Times New Roman" w:hAnsi="Times New Roman" w:cs="Times New Roman"/>
                <w:kern w:val="0"/>
                <w:szCs w:val="21"/>
              </w:rPr>
            </w:pPr>
            <w:r>
              <w:rPr>
                <w:rFonts w:hint="default" w:ascii="Times New Roman" w:hAnsi="Times New Roman" w:cs="Times New Roman"/>
              </w:rPr>
              <w:t>线下</w:t>
            </w:r>
          </w:p>
        </w:tc>
        <w:tc>
          <w:tcPr>
            <w:tcW w:w="975" w:type="pct"/>
          </w:tcPr>
          <w:p>
            <w:pPr>
              <w:widowControl w:val="0"/>
              <w:jc w:val="right"/>
              <w:rPr>
                <w:rFonts w:hint="default" w:ascii="Times New Roman" w:hAnsi="Times New Roman" w:cs="Times New Roman"/>
                <w:szCs w:val="21"/>
              </w:rPr>
            </w:pPr>
            <w:r>
              <w:rPr>
                <w:rFonts w:hint="default" w:ascii="Times New Roman" w:hAnsi="Times New Roman" w:cs="Times New Roman"/>
              </w:rPr>
              <w:t>970,727,973.21</w:t>
            </w:r>
          </w:p>
        </w:tc>
        <w:tc>
          <w:tcPr>
            <w:tcW w:w="843" w:type="pct"/>
          </w:tcPr>
          <w:p>
            <w:pPr>
              <w:widowControl w:val="0"/>
              <w:jc w:val="right"/>
              <w:rPr>
                <w:rFonts w:hint="default" w:ascii="Times New Roman" w:hAnsi="Times New Roman" w:cs="Times New Roman"/>
                <w:szCs w:val="21"/>
              </w:rPr>
            </w:pPr>
            <w:r>
              <w:rPr>
                <w:rFonts w:hint="default" w:ascii="Times New Roman" w:hAnsi="Times New Roman" w:cs="Times New Roman"/>
              </w:rPr>
              <w:t>830,267,367.25</w:t>
            </w:r>
          </w:p>
        </w:tc>
        <w:tc>
          <w:tcPr>
            <w:tcW w:w="508" w:type="pct"/>
          </w:tcPr>
          <w:p>
            <w:pPr>
              <w:widowControl w:val="0"/>
              <w:jc w:val="right"/>
              <w:rPr>
                <w:rFonts w:hint="default" w:ascii="Times New Roman" w:hAnsi="Times New Roman" w:cs="Times New Roman"/>
                <w:szCs w:val="21"/>
              </w:rPr>
            </w:pPr>
            <w:r>
              <w:rPr>
                <w:rFonts w:hint="default" w:ascii="Times New Roman" w:hAnsi="Times New Roman" w:cs="Times New Roman"/>
              </w:rPr>
              <w:t>14.47</w:t>
            </w:r>
          </w:p>
        </w:tc>
        <w:tc>
          <w:tcPr>
            <w:tcW w:w="710" w:type="pct"/>
          </w:tcPr>
          <w:p>
            <w:pPr>
              <w:widowControl w:val="0"/>
              <w:jc w:val="right"/>
              <w:rPr>
                <w:rFonts w:hint="default" w:ascii="Times New Roman" w:hAnsi="Times New Roman" w:cs="Times New Roman"/>
                <w:szCs w:val="21"/>
              </w:rPr>
            </w:pPr>
            <w:r>
              <w:rPr>
                <w:rFonts w:hint="default" w:ascii="Times New Roman" w:hAnsi="Times New Roman" w:cs="Times New Roman"/>
              </w:rPr>
              <w:t>3.50</w:t>
            </w:r>
          </w:p>
        </w:tc>
        <w:tc>
          <w:tcPr>
            <w:tcW w:w="602" w:type="pct"/>
          </w:tcPr>
          <w:p>
            <w:pPr>
              <w:widowControl w:val="0"/>
              <w:jc w:val="right"/>
              <w:rPr>
                <w:rFonts w:hint="default" w:ascii="Times New Roman" w:hAnsi="Times New Roman" w:cs="Times New Roman"/>
                <w:szCs w:val="21"/>
              </w:rPr>
            </w:pPr>
            <w:r>
              <w:rPr>
                <w:rFonts w:hint="default" w:ascii="Times New Roman" w:hAnsi="Times New Roman" w:cs="Times New Roman"/>
              </w:rPr>
              <w:t>4.81</w:t>
            </w:r>
          </w:p>
        </w:tc>
        <w:tc>
          <w:tcPr>
            <w:tcW w:w="639" w:type="pct"/>
          </w:tcPr>
          <w:p>
            <w:pPr>
              <w:widowControl w:val="0"/>
              <w:jc w:val="right"/>
              <w:rPr>
                <w:rFonts w:hint="default" w:ascii="Times New Roman" w:hAnsi="Times New Roman" w:cs="Times New Roman"/>
                <w:szCs w:val="21"/>
              </w:rPr>
            </w:pPr>
            <w:r>
              <w:rPr>
                <w:rFonts w:hint="default" w:ascii="Times New Roman" w:hAnsi="Times New Roman" w:cs="Times New Roman"/>
              </w:rPr>
              <w:t>-1.07</w:t>
            </w:r>
          </w:p>
        </w:tc>
      </w:tr>
    </w:tbl>
    <w:p/>
    <w:p>
      <w:pPr>
        <w:rPr>
          <w:rFonts w:hint="eastAsia"/>
          <w:szCs w:val="21"/>
        </w:rPr>
      </w:pPr>
      <w:r>
        <w:rPr>
          <w:rFonts w:hint="eastAsia"/>
          <w:szCs w:val="21"/>
          <w:lang w:val="en-US" w:eastAsia="zh-CN"/>
        </w:rPr>
        <w:t>主</w:t>
      </w:r>
      <w:r>
        <w:rPr>
          <w:szCs w:val="21"/>
        </w:rPr>
        <w:t>营业务分行业</w:t>
      </w:r>
      <w:r>
        <w:rPr>
          <w:rFonts w:hint="eastAsia"/>
          <w:szCs w:val="21"/>
        </w:rPr>
        <w:t>、</w:t>
      </w:r>
      <w:r>
        <w:rPr>
          <w:szCs w:val="21"/>
        </w:rPr>
        <w:t>分产品、分地区</w:t>
      </w:r>
      <w:r>
        <w:rPr>
          <w:rFonts w:hint="eastAsia"/>
          <w:szCs w:val="21"/>
        </w:rPr>
        <w:t>、分销售模式</w:t>
      </w:r>
      <w:r>
        <w:rPr>
          <w:szCs w:val="21"/>
        </w:rPr>
        <w:t>情况的说明</w:t>
      </w:r>
    </w:p>
    <w:sdt>
      <w:sdtPr>
        <w:rPr>
          <w:rFonts w:hint="eastAsia"/>
          <w:szCs w:val="21"/>
        </w:rPr>
        <w:alias w:val="主营业务分行业和分产品情况的说明"/>
        <w:tag w:val="_GBC_81b87428f4384bf2959419c3aea2dad2"/>
        <w:id w:val="168"/>
        <w:placeholder>
          <w:docPart w:val="GBC22222222222222222222222222222"/>
        </w:placeholder>
      </w:sdtPr>
      <w:sdtEndPr>
        <w:rPr>
          <w:rFonts w:hint="eastAsia"/>
          <w:szCs w:val="21"/>
        </w:rPr>
      </w:sdtEndPr>
      <w:sdtContent>
        <w:p>
          <w:pPr>
            <w:rPr>
              <w:rFonts w:hint="eastAsia"/>
              <w:szCs w:val="21"/>
            </w:rPr>
          </w:pPr>
          <w:r>
            <w:rPr>
              <w:rFonts w:hint="eastAsia"/>
              <w:szCs w:val="21"/>
              <w:lang w:eastAsia="zh-CN"/>
            </w:rPr>
            <w:t>无</w:t>
          </w:r>
        </w:p>
      </w:sdtContent>
    </w:sdt>
    <w:bookmarkEnd w:id="36"/>
    <w:p>
      <w:pPr>
        <w:rPr>
          <w:rFonts w:hint="eastAsia"/>
        </w:rPr>
      </w:pPr>
    </w:p>
    <w:p>
      <w:pPr>
        <w:pStyle w:val="8"/>
        <w:numPr>
          <w:ilvl w:val="0"/>
          <w:numId w:val="11"/>
        </w:numPr>
        <w:tabs>
          <w:tab w:val="left" w:pos="567"/>
        </w:tabs>
        <w:ind w:leftChars="0"/>
      </w:pPr>
      <w:r>
        <w:rPr>
          <w:rFonts w:hint="eastAsia" w:ascii="宋体" w:hAnsi="宋体" w:cs="宋体"/>
          <w:kern w:val="0"/>
          <w:szCs w:val="24"/>
        </w:rPr>
        <w:t>产销量情况</w:t>
      </w:r>
      <w:r>
        <w:rPr>
          <w:rFonts w:ascii="宋体" w:hAnsi="宋体" w:cs="宋体"/>
          <w:kern w:val="0"/>
          <w:szCs w:val="24"/>
        </w:rPr>
        <w:t>分析表</w:t>
      </w:r>
    </w:p>
    <w:sdt>
      <w:sdtPr>
        <w:alias w:val="是否适用：产销量情况分析表[双击切换]"/>
        <w:tag w:val="_GBC_6ff51c492b3040799712ea51f78bdcc0"/>
        <w:id w:val="169"/>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38"/>
        <w:tblW w:w="4982" w:type="pct"/>
        <w:tblInd w:w="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3"/>
        <w:gridCol w:w="1052"/>
        <w:gridCol w:w="1161"/>
        <w:gridCol w:w="1161"/>
        <w:gridCol w:w="1122"/>
        <w:gridCol w:w="1122"/>
        <w:gridCol w:w="1122"/>
        <w:gridCol w:w="1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rPr>
              <w:rFonts w:hint="default" w:ascii="Times New Roman" w:hAnsi="Times New Roman" w:cs="Times New Roman"/>
            </w:rPr>
            <w:tag w:val="_PLD_259e79e9293847dfb1bd7816b6ad48e6"/>
            <w:id w:val="170"/>
          </w:sdtPr>
          <w:sdtEndPr>
            <w:rPr>
              <w:rFonts w:hint="default" w:ascii="Times New Roman" w:hAnsi="Times New Roman" w:cs="Times New Roman"/>
            </w:rPr>
          </w:sdtEndPr>
          <w:sdtContent>
            <w:tc>
              <w:tcPr>
                <w:tcW w:w="639" w:type="pct"/>
                <w:vAlign w:val="center"/>
              </w:tcPr>
              <w:p>
                <w:pPr>
                  <w:widowControl w:val="0"/>
                  <w:jc w:val="both"/>
                  <w:rPr>
                    <w:rFonts w:hint="default" w:ascii="Times New Roman" w:hAnsi="Times New Roman" w:cs="Times New Roman"/>
                    <w:szCs w:val="21"/>
                  </w:rPr>
                </w:pPr>
                <w:r>
                  <w:rPr>
                    <w:rFonts w:hint="default" w:ascii="Times New Roman" w:hAnsi="Times New Roman" w:cs="Times New Roman"/>
                    <w:szCs w:val="21"/>
                  </w:rPr>
                  <w:t>主要产品</w:t>
                </w:r>
              </w:p>
            </w:tc>
          </w:sdtContent>
        </w:sdt>
        <w:tc>
          <w:tcPr>
            <w:tcW w:w="583" w:type="pct"/>
            <w:vAlign w:val="center"/>
          </w:tcPr>
          <w:sdt>
            <w:sdtPr>
              <w:rPr>
                <w:rFonts w:hint="default" w:ascii="Times New Roman" w:hAnsi="Times New Roman" w:cs="Times New Roman"/>
              </w:rPr>
              <w:tag w:val="_PLD_6d13c84fd3694535a3f1b6bcdd58d107"/>
              <w:id w:val="171"/>
            </w:sdtPr>
            <w:sdtEndPr>
              <w:rPr>
                <w:rFonts w:hint="default" w:ascii="Times New Roman" w:hAnsi="Times New Roman" w:cs="Times New Roman"/>
              </w:rPr>
            </w:sdtEndPr>
            <w:sdtContent>
              <w:p>
                <w:pPr>
                  <w:widowControl w:val="0"/>
                  <w:jc w:val="both"/>
                  <w:rPr>
                    <w:rFonts w:hint="default" w:ascii="Times New Roman" w:hAnsi="Times New Roman" w:cs="Times New Roman"/>
                  </w:rPr>
                </w:pPr>
                <w:r>
                  <w:rPr>
                    <w:rFonts w:hint="default" w:ascii="Times New Roman" w:hAnsi="Times New Roman" w:cs="Times New Roman"/>
                  </w:rPr>
                  <w:t>单位</w:t>
                </w:r>
              </w:p>
            </w:sdtContent>
          </w:sdt>
        </w:tc>
        <w:sdt>
          <w:sdtPr>
            <w:rPr>
              <w:rFonts w:hint="default" w:ascii="Times New Roman" w:hAnsi="Times New Roman" w:cs="Times New Roman"/>
            </w:rPr>
            <w:tag w:val="_PLD_3645c9ae184248f6bd2dda9de0540406"/>
            <w:id w:val="172"/>
          </w:sdtPr>
          <w:sdtEndPr>
            <w:rPr>
              <w:rFonts w:hint="default" w:ascii="Times New Roman" w:hAnsi="Times New Roman" w:cs="Times New Roman"/>
            </w:rPr>
          </w:sdtEndPr>
          <w:sdtContent>
            <w:tc>
              <w:tcPr>
                <w:tcW w:w="643"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生产量</w:t>
                </w:r>
              </w:p>
            </w:tc>
          </w:sdtContent>
        </w:sdt>
        <w:sdt>
          <w:sdtPr>
            <w:rPr>
              <w:rFonts w:hint="default" w:ascii="Times New Roman" w:hAnsi="Times New Roman" w:cs="Times New Roman"/>
            </w:rPr>
            <w:tag w:val="_PLD_b4bd7da564c3452cb40ff15542829b7a"/>
            <w:id w:val="173"/>
          </w:sdtPr>
          <w:sdtEndPr>
            <w:rPr>
              <w:rFonts w:hint="default" w:ascii="Times New Roman" w:hAnsi="Times New Roman" w:cs="Times New Roman"/>
            </w:rPr>
          </w:sdtEndPr>
          <w:sdtContent>
            <w:tc>
              <w:tcPr>
                <w:tcW w:w="643"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销售量</w:t>
                </w:r>
              </w:p>
            </w:tc>
          </w:sdtContent>
        </w:sdt>
        <w:sdt>
          <w:sdtPr>
            <w:rPr>
              <w:rFonts w:hint="default" w:ascii="Times New Roman" w:hAnsi="Times New Roman" w:cs="Times New Roman"/>
            </w:rPr>
            <w:tag w:val="_PLD_4f74a09ae16245a3a6e2c536c1266361"/>
            <w:id w:val="174"/>
          </w:sdtPr>
          <w:sdtEndPr>
            <w:rPr>
              <w:rFonts w:hint="default" w:ascii="Times New Roman" w:hAnsi="Times New Roman" w:cs="Times New Roman"/>
            </w:rPr>
          </w:sdtEndPr>
          <w:sdtContent>
            <w:tc>
              <w:tcPr>
                <w:tcW w:w="622"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库存量</w:t>
                </w:r>
              </w:p>
            </w:tc>
          </w:sdtContent>
        </w:sdt>
        <w:sdt>
          <w:sdtPr>
            <w:rPr>
              <w:rFonts w:hint="default" w:ascii="Times New Roman" w:hAnsi="Times New Roman" w:cs="Times New Roman"/>
            </w:rPr>
            <w:tag w:val="_PLD_21bd7a4d992742feb4b83db592f976fd"/>
            <w:id w:val="175"/>
          </w:sdtPr>
          <w:sdtEndPr>
            <w:rPr>
              <w:rFonts w:hint="default" w:ascii="Times New Roman" w:hAnsi="Times New Roman" w:cs="Times New Roman"/>
            </w:rPr>
          </w:sdtEndPr>
          <w:sdtContent>
            <w:tc>
              <w:tcPr>
                <w:tcW w:w="622"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生产量比上年增减（%）</w:t>
                </w:r>
              </w:p>
            </w:tc>
          </w:sdtContent>
        </w:sdt>
        <w:sdt>
          <w:sdtPr>
            <w:rPr>
              <w:rFonts w:hint="default" w:ascii="Times New Roman" w:hAnsi="Times New Roman" w:cs="Times New Roman"/>
            </w:rPr>
            <w:tag w:val="_PLD_37e055a5474a4aac989b4e3a88756935"/>
            <w:id w:val="176"/>
          </w:sdtPr>
          <w:sdtEndPr>
            <w:rPr>
              <w:rFonts w:hint="default" w:ascii="Times New Roman" w:hAnsi="Times New Roman" w:cs="Times New Roman"/>
            </w:rPr>
          </w:sdtEndPr>
          <w:sdtContent>
            <w:tc>
              <w:tcPr>
                <w:tcW w:w="622"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销售量比上年增减（%）</w:t>
                </w:r>
              </w:p>
            </w:tc>
          </w:sdtContent>
        </w:sdt>
        <w:sdt>
          <w:sdtPr>
            <w:rPr>
              <w:rFonts w:hint="default" w:ascii="Times New Roman" w:hAnsi="Times New Roman" w:cs="Times New Roman"/>
            </w:rPr>
            <w:tag w:val="_PLD_d03cdf85475e4722ae39e10ea525eee5"/>
            <w:id w:val="177"/>
          </w:sdtPr>
          <w:sdtEndPr>
            <w:rPr>
              <w:rFonts w:hint="default" w:ascii="Times New Roman" w:hAnsi="Times New Roman" w:cs="Times New Roman"/>
            </w:rPr>
          </w:sdtEndPr>
          <w:sdtContent>
            <w:tc>
              <w:tcPr>
                <w:tcW w:w="622"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库存量比上年增减（%）</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639" w:type="pct"/>
            <w:vAlign w:val="center"/>
          </w:tcPr>
          <w:p>
            <w:pPr>
              <w:widowControl w:val="0"/>
              <w:jc w:val="both"/>
              <w:rPr>
                <w:rFonts w:hint="default" w:ascii="Times New Roman" w:hAnsi="Times New Roman" w:cs="Times New Roman"/>
                <w:szCs w:val="21"/>
              </w:rPr>
            </w:pPr>
            <w:r>
              <w:rPr>
                <w:rFonts w:hint="default" w:ascii="Times New Roman" w:hAnsi="Times New Roman" w:cs="Times New Roman"/>
              </w:rPr>
              <w:t>家用牙膏</w:t>
            </w:r>
          </w:p>
        </w:tc>
        <w:tc>
          <w:tcPr>
            <w:tcW w:w="583" w:type="pct"/>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万支</w:t>
            </w:r>
          </w:p>
        </w:tc>
        <w:tc>
          <w:tcPr>
            <w:tcW w:w="643"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3,346.37</w:t>
            </w:r>
          </w:p>
        </w:tc>
        <w:tc>
          <w:tcPr>
            <w:tcW w:w="643"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3,259.41</w:t>
            </w:r>
          </w:p>
        </w:tc>
        <w:tc>
          <w:tcPr>
            <w:tcW w:w="622"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777.16</w:t>
            </w:r>
          </w:p>
        </w:tc>
        <w:tc>
          <w:tcPr>
            <w:tcW w:w="622" w:type="pct"/>
            <w:vAlign w:val="center"/>
          </w:tcPr>
          <w:p>
            <w:pPr>
              <w:keepNext w:val="0"/>
              <w:keepLines w:val="0"/>
              <w:widowControl/>
              <w:suppressLineNumbers w:val="0"/>
              <w:jc w:val="right"/>
              <w:textAlignment w:val="top"/>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4.05</w:t>
            </w:r>
          </w:p>
        </w:tc>
        <w:tc>
          <w:tcPr>
            <w:tcW w:w="622" w:type="pct"/>
            <w:vAlign w:val="center"/>
          </w:tcPr>
          <w:p>
            <w:pPr>
              <w:keepNext w:val="0"/>
              <w:keepLines w:val="0"/>
              <w:widowControl/>
              <w:suppressLineNumbers w:val="0"/>
              <w:jc w:val="right"/>
              <w:textAlignment w:val="top"/>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13.27</w:t>
            </w:r>
          </w:p>
        </w:tc>
        <w:tc>
          <w:tcPr>
            <w:tcW w:w="622" w:type="pct"/>
            <w:vAlign w:val="center"/>
          </w:tcPr>
          <w:p>
            <w:pPr>
              <w:keepNext w:val="0"/>
              <w:keepLines w:val="0"/>
              <w:widowControl/>
              <w:suppressLineNumbers w:val="0"/>
              <w:jc w:val="right"/>
              <w:textAlignment w:val="top"/>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-10.92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639" w:type="pct"/>
            <w:vAlign w:val="center"/>
          </w:tcPr>
          <w:p>
            <w:pPr>
              <w:widowControl w:val="0"/>
              <w:jc w:val="both"/>
              <w:rPr>
                <w:rFonts w:hint="default" w:ascii="Times New Roman" w:hAnsi="Times New Roman" w:cs="Times New Roman"/>
              </w:rPr>
            </w:pPr>
            <w:r>
              <w:rPr>
                <w:rFonts w:hint="default" w:ascii="Times New Roman" w:hAnsi="Times New Roman" w:cs="Times New Roman"/>
              </w:rPr>
              <w:t>旅游牙膏</w:t>
            </w:r>
          </w:p>
          <w:p>
            <w:pPr>
              <w:widowControl w:val="0"/>
              <w:jc w:val="both"/>
              <w:rPr>
                <w:rFonts w:hint="default" w:ascii="Times New Roman" w:hAnsi="Times New Roman" w:eastAsia="宋体" w:cs="Times New Roman"/>
                <w:szCs w:val="21"/>
                <w:lang w:eastAsia="zh-CN"/>
              </w:rPr>
            </w:pPr>
            <w:r>
              <w:rPr>
                <w:rFonts w:hint="default" w:ascii="Times New Roman" w:hAnsi="Times New Roman" w:cs="Times New Roman"/>
                <w:lang w:eastAsia="zh-CN"/>
              </w:rPr>
              <w:t>（</w:t>
            </w:r>
            <w:r>
              <w:rPr>
                <w:rFonts w:hint="default" w:ascii="Times New Roman" w:hAnsi="Times New Roman" w:cs="Times New Roman"/>
                <w:lang w:val="en-US" w:eastAsia="zh-CN"/>
              </w:rPr>
              <w:t>单支</w:t>
            </w:r>
            <w:r>
              <w:rPr>
                <w:rFonts w:hint="default" w:ascii="Times New Roman" w:hAnsi="Times New Roman" w:cs="Times New Roman"/>
                <w:lang w:eastAsia="zh-CN"/>
              </w:rPr>
              <w:t>）</w:t>
            </w:r>
          </w:p>
        </w:tc>
        <w:tc>
          <w:tcPr>
            <w:tcW w:w="583" w:type="pct"/>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万支</w:t>
            </w:r>
          </w:p>
        </w:tc>
        <w:tc>
          <w:tcPr>
            <w:tcW w:w="643"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155,583.70</w:t>
            </w:r>
          </w:p>
        </w:tc>
        <w:tc>
          <w:tcPr>
            <w:tcW w:w="643"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157,921.37</w:t>
            </w:r>
          </w:p>
        </w:tc>
        <w:tc>
          <w:tcPr>
            <w:tcW w:w="622"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12,396.31</w:t>
            </w:r>
          </w:p>
        </w:tc>
        <w:tc>
          <w:tcPr>
            <w:tcW w:w="622" w:type="pct"/>
            <w:vAlign w:val="center"/>
          </w:tcPr>
          <w:p>
            <w:pPr>
              <w:keepNext w:val="0"/>
              <w:keepLines w:val="0"/>
              <w:widowControl/>
              <w:suppressLineNumbers w:val="0"/>
              <w:jc w:val="right"/>
              <w:textAlignment w:val="top"/>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-0.56</w:t>
            </w:r>
          </w:p>
        </w:tc>
        <w:tc>
          <w:tcPr>
            <w:tcW w:w="622" w:type="pct"/>
            <w:vAlign w:val="center"/>
          </w:tcPr>
          <w:p>
            <w:pPr>
              <w:keepNext w:val="0"/>
              <w:keepLines w:val="0"/>
              <w:widowControl/>
              <w:suppressLineNumbers w:val="0"/>
              <w:jc w:val="right"/>
              <w:textAlignment w:val="top"/>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7.78</w:t>
            </w:r>
          </w:p>
        </w:tc>
        <w:tc>
          <w:tcPr>
            <w:tcW w:w="622" w:type="pct"/>
            <w:vAlign w:val="center"/>
          </w:tcPr>
          <w:p>
            <w:pPr>
              <w:keepNext w:val="0"/>
              <w:keepLines w:val="0"/>
              <w:widowControl/>
              <w:suppressLineNumbers w:val="0"/>
              <w:jc w:val="right"/>
              <w:textAlignment w:val="top"/>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-14.16</w:t>
            </w:r>
          </w:p>
        </w:tc>
      </w:tr>
    </w:tbl>
    <w:p/>
    <w:p>
      <w:pPr>
        <w:rPr>
          <w:rFonts w:hint="eastAsia"/>
          <w:szCs w:val="21"/>
        </w:rPr>
      </w:pPr>
      <w:r>
        <w:rPr>
          <w:rFonts w:hint="eastAsia"/>
          <w:szCs w:val="21"/>
        </w:rPr>
        <w:t>产销量情况说明</w:t>
      </w:r>
    </w:p>
    <w:sdt>
      <w:sdtPr>
        <w:rPr>
          <w:rFonts w:hint="eastAsia"/>
          <w:szCs w:val="21"/>
        </w:rPr>
        <w:alias w:val="产销量情况说明"/>
        <w:tag w:val="_GBC_1aea839efa9940859168bf3f05061254"/>
        <w:id w:val="178"/>
        <w:placeholder>
          <w:docPart w:val="GBC22222222222222222222222222222"/>
        </w:placeholder>
      </w:sdtPr>
      <w:sdtEndPr>
        <w:rPr>
          <w:rFonts w:hint="eastAsia"/>
          <w:szCs w:val="21"/>
        </w:rPr>
      </w:sdtEndPr>
      <w:sdtContent>
        <w:p>
          <w:pPr>
            <w:rPr>
              <w:rFonts w:hint="eastAsia"/>
              <w:szCs w:val="21"/>
            </w:rPr>
          </w:pPr>
          <w:r>
            <w:rPr>
              <w:rFonts w:hint="eastAsia"/>
              <w:szCs w:val="21"/>
              <w:lang w:eastAsia="zh-CN"/>
            </w:rPr>
            <w:t>无</w:t>
          </w:r>
        </w:p>
      </w:sdtContent>
    </w:sdt>
    <w:p>
      <w:pPr>
        <w:rPr>
          <w:rFonts w:hint="eastAsia"/>
        </w:rPr>
      </w:pPr>
    </w:p>
    <w:p>
      <w:pPr>
        <w:pStyle w:val="8"/>
        <w:numPr>
          <w:ilvl w:val="0"/>
          <w:numId w:val="11"/>
        </w:numPr>
        <w:tabs>
          <w:tab w:val="left" w:pos="567"/>
        </w:tabs>
        <w:ind w:leftChars="0"/>
      </w:pPr>
      <w:bookmarkStart w:id="37" w:name="_Hlk89876471"/>
      <w:r>
        <w:rPr>
          <w:rFonts w:hint="eastAsia" w:ascii="宋体" w:hAnsi="宋体" w:cs="宋体"/>
          <w:kern w:val="0"/>
          <w:szCs w:val="24"/>
        </w:rPr>
        <w:t>重大采购合同、重大销售合同的履行情况</w:t>
      </w:r>
    </w:p>
    <w:sdt>
      <w:sdtPr>
        <w:rPr>
          <w:rFonts w:hint="eastAsia"/>
        </w:rPr>
        <w:alias w:val="是否适用：重大采购合同、重大销售合同的履行情况 [双击切换]"/>
        <w:tag w:val="_GBC_7db64bb10282470b9d1599cd986236d4"/>
        <w:id w:val="179"/>
        <w:placeholder>
          <w:docPart w:val="GBC22222222222222222222222222222"/>
        </w:placeholder>
      </w:sdtPr>
      <w:sdtEndPr>
        <w:rPr>
          <w:rFonts w:hint="eastAsia"/>
        </w:rPr>
      </w:sdtEndPr>
      <w:sdtContent>
        <w:p>
          <w:pPr>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bookmarkEnd w:id="37"/>
    <w:p>
      <w:pPr>
        <w:pStyle w:val="8"/>
        <w:numPr>
          <w:ilvl w:val="0"/>
          <w:numId w:val="11"/>
        </w:numPr>
        <w:tabs>
          <w:tab w:val="left" w:pos="567"/>
        </w:tabs>
        <w:ind w:leftChars="0"/>
      </w:pPr>
      <w:r>
        <w:rPr>
          <w:rFonts w:ascii="宋体" w:hAnsi="宋体" w:cs="宋体"/>
          <w:kern w:val="0"/>
          <w:szCs w:val="24"/>
        </w:rPr>
        <w:t>成本分析表</w:t>
      </w:r>
    </w:p>
    <w:p>
      <w:pPr>
        <w:pStyle w:val="54"/>
        <w:ind w:firstLine="0" w:firstLineChars="0"/>
        <w:jc w:val="right"/>
        <w:rPr>
          <w:szCs w:val="21"/>
        </w:rPr>
      </w:pPr>
      <w:r>
        <w:rPr>
          <w:rFonts w:hint="eastAsia"/>
          <w:szCs w:val="21"/>
        </w:rPr>
        <w:t>单位：</w:t>
      </w:r>
      <w:sdt>
        <w:sdtPr>
          <w:rPr>
            <w:rFonts w:hint="eastAsia"/>
            <w:szCs w:val="21"/>
          </w:rPr>
          <w:alias w:val="单位：成本分析表"/>
          <w:tag w:val="_GBC_b04622a3125b4989a822b6e63bf483c3"/>
          <w:id w:val="18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9"/>
        <w:gridCol w:w="1237"/>
        <w:gridCol w:w="1685"/>
        <w:gridCol w:w="974"/>
        <w:gridCol w:w="1685"/>
        <w:gridCol w:w="909"/>
        <w:gridCol w:w="880"/>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sdt>
          <w:sdtPr>
            <w:rPr>
              <w:rFonts w:hint="default" w:ascii="Times New Roman" w:hAnsi="Times New Roman" w:cs="Times New Roman"/>
            </w:rPr>
            <w:tag w:val="_PLD_23eca1a24a6a46819aede5056d21b4e0"/>
            <w:id w:val="181"/>
          </w:sdtPr>
          <w:sdtEndPr>
            <w:rPr>
              <w:rFonts w:hint="default" w:ascii="Times New Roman" w:hAnsi="Times New Roman" w:cs="Times New Roman"/>
            </w:rPr>
          </w:sdtEndPr>
          <w:sdtContent>
            <w:tc>
              <w:tcPr>
                <w:tcW w:w="5000" w:type="pct"/>
                <w:gridSpan w:val="8"/>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分行业情况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5" w:hRule="atLeast"/>
        </w:trPr>
        <w:sdt>
          <w:sdtPr>
            <w:rPr>
              <w:rFonts w:hint="default" w:ascii="Times New Roman" w:hAnsi="Times New Roman" w:cs="Times New Roman"/>
            </w:rPr>
            <w:tag w:val="_PLD_6ed773a4437a4fe9b33abca9c4813940"/>
            <w:id w:val="182"/>
          </w:sdtPr>
          <w:sdtEndPr>
            <w:rPr>
              <w:rFonts w:hint="default" w:ascii="Times New Roman" w:hAnsi="Times New Roman" w:cs="Times New Roman"/>
            </w:rPr>
          </w:sdtEndPr>
          <w:sdtContent>
            <w:tc>
              <w:tcPr>
                <w:tcW w:w="464"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分行业</w:t>
                </w:r>
              </w:p>
            </w:tc>
          </w:sdtContent>
        </w:sdt>
        <w:sdt>
          <w:sdtPr>
            <w:rPr>
              <w:rFonts w:hint="default" w:ascii="Times New Roman" w:hAnsi="Times New Roman" w:cs="Times New Roman"/>
            </w:rPr>
            <w:tag w:val="_PLD_11eb33bcb20d4489a1b9fff2216d0a84"/>
            <w:id w:val="183"/>
          </w:sdtPr>
          <w:sdtEndPr>
            <w:rPr>
              <w:rFonts w:hint="default" w:ascii="Times New Roman" w:hAnsi="Times New Roman" w:cs="Times New Roman"/>
            </w:rPr>
          </w:sdtEndPr>
          <w:sdtContent>
            <w:tc>
              <w:tcPr>
                <w:tcW w:w="684"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成本构成项目</w:t>
                </w:r>
              </w:p>
            </w:tc>
          </w:sdtContent>
        </w:sdt>
        <w:sdt>
          <w:sdtPr>
            <w:rPr>
              <w:rFonts w:hint="default" w:ascii="Times New Roman" w:hAnsi="Times New Roman" w:cs="Times New Roman"/>
            </w:rPr>
            <w:tag w:val="_PLD_25c03477e66a432199f6493c38aaca71"/>
            <w:id w:val="184"/>
          </w:sdtPr>
          <w:sdtEndPr>
            <w:rPr>
              <w:rFonts w:hint="default" w:ascii="Times New Roman" w:hAnsi="Times New Roman" w:cs="Times New Roman"/>
            </w:rPr>
          </w:sdtEndPr>
          <w:sdtContent>
            <w:tc>
              <w:tcPr>
                <w:tcW w:w="931"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本期金额</w:t>
                </w:r>
              </w:p>
            </w:tc>
          </w:sdtContent>
        </w:sdt>
        <w:sdt>
          <w:sdtPr>
            <w:rPr>
              <w:rFonts w:hint="default" w:ascii="Times New Roman" w:hAnsi="Times New Roman" w:cs="Times New Roman"/>
            </w:rPr>
            <w:tag w:val="_PLD_29b86b13ed1449cfb64b8547d9ed08a7"/>
            <w:id w:val="185"/>
          </w:sdtPr>
          <w:sdtEndPr>
            <w:rPr>
              <w:rFonts w:hint="default" w:ascii="Times New Roman" w:hAnsi="Times New Roman" w:cs="Times New Roman"/>
            </w:rPr>
          </w:sdtEndPr>
          <w:sdtContent>
            <w:tc>
              <w:tcPr>
                <w:tcW w:w="538"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本期占总成本比例(%)</w:t>
                </w:r>
              </w:p>
            </w:tc>
          </w:sdtContent>
        </w:sdt>
        <w:sdt>
          <w:sdtPr>
            <w:rPr>
              <w:rFonts w:hint="default" w:ascii="Times New Roman" w:hAnsi="Times New Roman" w:cs="Times New Roman"/>
            </w:rPr>
            <w:tag w:val="_PLD_5ff02c2ae2d941d5bb2ed5b1e6bfa8e6"/>
            <w:id w:val="186"/>
          </w:sdtPr>
          <w:sdtEndPr>
            <w:rPr>
              <w:rFonts w:hint="default" w:ascii="Times New Roman" w:hAnsi="Times New Roman" w:cs="Times New Roman"/>
            </w:rPr>
          </w:sdtEndPr>
          <w:sdtContent>
            <w:tc>
              <w:tcPr>
                <w:tcW w:w="931"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上年同期金额</w:t>
                </w:r>
              </w:p>
            </w:tc>
          </w:sdtContent>
        </w:sdt>
        <w:sdt>
          <w:sdtPr>
            <w:rPr>
              <w:rFonts w:hint="default" w:ascii="Times New Roman" w:hAnsi="Times New Roman" w:cs="Times New Roman"/>
            </w:rPr>
            <w:tag w:val="_PLD_517f7979a01748fba12b11d5561fdcdd"/>
            <w:id w:val="187"/>
          </w:sdtPr>
          <w:sdtEndPr>
            <w:rPr>
              <w:rFonts w:hint="default" w:ascii="Times New Roman" w:hAnsi="Times New Roman" w:cs="Times New Roman"/>
            </w:rPr>
          </w:sdtEndPr>
          <w:sdtContent>
            <w:tc>
              <w:tcPr>
                <w:tcW w:w="502"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上年同期占总成本比例(%)</w:t>
                </w:r>
              </w:p>
            </w:tc>
          </w:sdtContent>
        </w:sdt>
        <w:sdt>
          <w:sdtPr>
            <w:rPr>
              <w:rFonts w:hint="default" w:ascii="Times New Roman" w:hAnsi="Times New Roman" w:cs="Times New Roman"/>
            </w:rPr>
            <w:tag w:val="_PLD_51133d067ddc4eeda00133d4c26d206f"/>
            <w:id w:val="188"/>
          </w:sdtPr>
          <w:sdtEndPr>
            <w:rPr>
              <w:rFonts w:hint="default" w:ascii="Times New Roman" w:hAnsi="Times New Roman" w:cs="Times New Roman"/>
            </w:rPr>
          </w:sdtEndPr>
          <w:sdtContent>
            <w:tc>
              <w:tcPr>
                <w:tcW w:w="486"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本期金额较上年同期变动比例(%)</w:t>
                </w:r>
              </w:p>
            </w:tc>
          </w:sdtContent>
        </w:sdt>
        <w:sdt>
          <w:sdtPr>
            <w:rPr>
              <w:rFonts w:hint="default" w:ascii="Times New Roman" w:hAnsi="Times New Roman" w:cs="Times New Roman"/>
            </w:rPr>
            <w:tag w:val="_PLD_88c2b4dabd62472381be05c0702377e2"/>
            <w:id w:val="189"/>
          </w:sdtPr>
          <w:sdtEndPr>
            <w:rPr>
              <w:rFonts w:hint="default" w:ascii="Times New Roman" w:hAnsi="Times New Roman" w:cs="Times New Roman"/>
            </w:rPr>
          </w:sdtEndPr>
          <w:sdtContent>
            <w:tc>
              <w:tcPr>
                <w:tcW w:w="463"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情况</w:t>
                </w:r>
              </w:p>
              <w:p>
                <w:pPr>
                  <w:widowControl w:val="0"/>
                  <w:jc w:val="center"/>
                  <w:rPr>
                    <w:rFonts w:hint="default" w:ascii="Times New Roman" w:hAnsi="Times New Roman" w:cs="Times New Roman"/>
                    <w:szCs w:val="21"/>
                  </w:rPr>
                </w:pPr>
                <w:r>
                  <w:rPr>
                    <w:rFonts w:hint="default" w:ascii="Times New Roman" w:hAnsi="Times New Roman" w:cs="Times New Roman"/>
                    <w:szCs w:val="21"/>
                  </w:rPr>
                  <w:t>说明</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464" w:type="pct"/>
            <w:vMerge w:val="restart"/>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工业</w:t>
            </w:r>
          </w:p>
        </w:tc>
        <w:tc>
          <w:tcPr>
            <w:tcW w:w="684" w:type="pct"/>
            <w:vAlign w:val="center"/>
          </w:tcPr>
          <w:p>
            <w:pPr>
              <w:widowControl w:val="0"/>
              <w:jc w:val="both"/>
              <w:rPr>
                <w:rFonts w:hint="default" w:ascii="Times New Roman" w:hAnsi="Times New Roman" w:cs="Times New Roman"/>
                <w:szCs w:val="21"/>
              </w:rPr>
            </w:pPr>
            <w:r>
              <w:rPr>
                <w:rFonts w:hint="default" w:ascii="Times New Roman" w:hAnsi="Times New Roman" w:cs="Times New Roman"/>
              </w:rPr>
              <w:t>材料</w:t>
            </w:r>
          </w:p>
        </w:tc>
        <w:tc>
          <w:tcPr>
            <w:tcW w:w="931"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557,548,523.40</w:t>
            </w:r>
          </w:p>
        </w:tc>
        <w:tc>
          <w:tcPr>
            <w:tcW w:w="538"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64.09</w:t>
            </w:r>
          </w:p>
        </w:tc>
        <w:tc>
          <w:tcPr>
            <w:tcW w:w="931"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542,281,766.55</w:t>
            </w:r>
          </w:p>
        </w:tc>
        <w:tc>
          <w:tcPr>
            <w:tcW w:w="502"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65.99</w:t>
            </w:r>
          </w:p>
        </w:tc>
        <w:tc>
          <w:tcPr>
            <w:tcW w:w="486"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2.82</w:t>
            </w:r>
          </w:p>
        </w:tc>
        <w:tc>
          <w:tcPr>
            <w:tcW w:w="463" w:type="pct"/>
          </w:tcPr>
          <w:p>
            <w:pPr>
              <w:widowControl w:val="0"/>
              <w:jc w:val="both"/>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 w:hRule="atLeast"/>
        </w:trPr>
        <w:tc>
          <w:tcPr>
            <w:tcW w:w="464" w:type="pct"/>
            <w:vMerge w:val="continue"/>
          </w:tcPr>
          <w:p>
            <w:pPr>
              <w:widowControl w:val="0"/>
              <w:jc w:val="both"/>
              <w:rPr>
                <w:rFonts w:hint="default" w:ascii="Times New Roman" w:hAnsi="Times New Roman" w:cs="Times New Roman"/>
                <w:szCs w:val="21"/>
              </w:rPr>
            </w:pPr>
          </w:p>
        </w:tc>
        <w:tc>
          <w:tcPr>
            <w:tcW w:w="684" w:type="pct"/>
            <w:vAlign w:val="center"/>
          </w:tcPr>
          <w:p>
            <w:pPr>
              <w:widowControl w:val="0"/>
              <w:jc w:val="both"/>
              <w:rPr>
                <w:rFonts w:hint="default" w:ascii="Times New Roman" w:hAnsi="Times New Roman" w:cs="Times New Roman"/>
                <w:szCs w:val="21"/>
              </w:rPr>
            </w:pPr>
            <w:r>
              <w:rPr>
                <w:rFonts w:hint="default" w:ascii="Times New Roman" w:hAnsi="Times New Roman" w:cs="Times New Roman"/>
              </w:rPr>
              <w:t>人工</w:t>
            </w:r>
          </w:p>
        </w:tc>
        <w:tc>
          <w:tcPr>
            <w:tcW w:w="931"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65,979,819.24</w:t>
            </w:r>
          </w:p>
        </w:tc>
        <w:tc>
          <w:tcPr>
            <w:tcW w:w="538"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7.58</w:t>
            </w:r>
          </w:p>
        </w:tc>
        <w:tc>
          <w:tcPr>
            <w:tcW w:w="931"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58,447,507.26</w:t>
            </w:r>
          </w:p>
        </w:tc>
        <w:tc>
          <w:tcPr>
            <w:tcW w:w="502"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7.11</w:t>
            </w:r>
          </w:p>
        </w:tc>
        <w:tc>
          <w:tcPr>
            <w:tcW w:w="486"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12.89</w:t>
            </w:r>
          </w:p>
        </w:tc>
        <w:tc>
          <w:tcPr>
            <w:tcW w:w="463" w:type="pct"/>
          </w:tcPr>
          <w:p>
            <w:pPr>
              <w:widowControl w:val="0"/>
              <w:jc w:val="both"/>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464" w:type="pct"/>
            <w:vMerge w:val="continue"/>
          </w:tcPr>
          <w:p>
            <w:pPr>
              <w:widowControl w:val="0"/>
              <w:jc w:val="both"/>
              <w:rPr>
                <w:rFonts w:hint="default" w:ascii="Times New Roman" w:hAnsi="Times New Roman" w:cs="Times New Roman"/>
                <w:szCs w:val="21"/>
              </w:rPr>
            </w:pPr>
          </w:p>
        </w:tc>
        <w:tc>
          <w:tcPr>
            <w:tcW w:w="684" w:type="pct"/>
            <w:vAlign w:val="center"/>
          </w:tcPr>
          <w:p>
            <w:pPr>
              <w:widowControl w:val="0"/>
              <w:jc w:val="both"/>
              <w:rPr>
                <w:rFonts w:hint="default" w:ascii="Times New Roman" w:hAnsi="Times New Roman" w:cs="Times New Roman"/>
                <w:szCs w:val="21"/>
              </w:rPr>
            </w:pPr>
            <w:r>
              <w:rPr>
                <w:rFonts w:hint="default" w:ascii="Times New Roman" w:hAnsi="Times New Roman" w:cs="Times New Roman"/>
              </w:rPr>
              <w:t>燃料动力</w:t>
            </w:r>
          </w:p>
        </w:tc>
        <w:tc>
          <w:tcPr>
            <w:tcW w:w="931"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17,944,048.39</w:t>
            </w:r>
          </w:p>
        </w:tc>
        <w:tc>
          <w:tcPr>
            <w:tcW w:w="538"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2.06</w:t>
            </w:r>
          </w:p>
        </w:tc>
        <w:tc>
          <w:tcPr>
            <w:tcW w:w="931"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16,916,153.25</w:t>
            </w:r>
          </w:p>
        </w:tc>
        <w:tc>
          <w:tcPr>
            <w:tcW w:w="502"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2.06</w:t>
            </w:r>
          </w:p>
        </w:tc>
        <w:tc>
          <w:tcPr>
            <w:tcW w:w="486"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6.08</w:t>
            </w:r>
          </w:p>
        </w:tc>
        <w:tc>
          <w:tcPr>
            <w:tcW w:w="463" w:type="pct"/>
          </w:tcPr>
          <w:p>
            <w:pPr>
              <w:widowControl w:val="0"/>
              <w:jc w:val="both"/>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 w:hRule="atLeast"/>
        </w:trPr>
        <w:tc>
          <w:tcPr>
            <w:tcW w:w="464" w:type="pct"/>
            <w:vMerge w:val="continue"/>
          </w:tcPr>
          <w:p>
            <w:pPr>
              <w:widowControl w:val="0"/>
              <w:jc w:val="both"/>
              <w:rPr>
                <w:rFonts w:hint="default" w:ascii="Times New Roman" w:hAnsi="Times New Roman" w:cs="Times New Roman"/>
                <w:szCs w:val="21"/>
              </w:rPr>
            </w:pPr>
          </w:p>
        </w:tc>
        <w:tc>
          <w:tcPr>
            <w:tcW w:w="684" w:type="pct"/>
            <w:vAlign w:val="center"/>
          </w:tcPr>
          <w:p>
            <w:pPr>
              <w:widowControl w:val="0"/>
              <w:jc w:val="both"/>
              <w:rPr>
                <w:rFonts w:hint="default" w:ascii="Times New Roman" w:hAnsi="Times New Roman" w:cs="Times New Roman"/>
                <w:szCs w:val="21"/>
              </w:rPr>
            </w:pPr>
            <w:r>
              <w:rPr>
                <w:rFonts w:hint="default" w:ascii="Times New Roman" w:hAnsi="Times New Roman" w:cs="Times New Roman"/>
              </w:rPr>
              <w:t>制造费用</w:t>
            </w:r>
          </w:p>
        </w:tc>
        <w:tc>
          <w:tcPr>
            <w:tcW w:w="931"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37,929,184.85</w:t>
            </w:r>
          </w:p>
        </w:tc>
        <w:tc>
          <w:tcPr>
            <w:tcW w:w="538"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4.36</w:t>
            </w:r>
          </w:p>
        </w:tc>
        <w:tc>
          <w:tcPr>
            <w:tcW w:w="931"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34,765,718.30</w:t>
            </w:r>
          </w:p>
        </w:tc>
        <w:tc>
          <w:tcPr>
            <w:tcW w:w="502"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4.23</w:t>
            </w:r>
          </w:p>
        </w:tc>
        <w:tc>
          <w:tcPr>
            <w:tcW w:w="486"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9.10</w:t>
            </w:r>
          </w:p>
        </w:tc>
        <w:tc>
          <w:tcPr>
            <w:tcW w:w="463" w:type="pct"/>
          </w:tcPr>
          <w:p>
            <w:pPr>
              <w:widowControl w:val="0"/>
              <w:jc w:val="both"/>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 w:hRule="atLeast"/>
        </w:trPr>
        <w:tc>
          <w:tcPr>
            <w:tcW w:w="464" w:type="pct"/>
            <w:vMerge w:val="continue"/>
          </w:tcPr>
          <w:p>
            <w:pPr>
              <w:widowControl w:val="0"/>
              <w:jc w:val="both"/>
              <w:rPr>
                <w:rFonts w:hint="default" w:ascii="Times New Roman" w:hAnsi="Times New Roman" w:cs="Times New Roman"/>
                <w:szCs w:val="21"/>
              </w:rPr>
            </w:pPr>
          </w:p>
        </w:tc>
        <w:tc>
          <w:tcPr>
            <w:tcW w:w="684" w:type="pct"/>
            <w:vAlign w:val="center"/>
          </w:tcPr>
          <w:p>
            <w:pPr>
              <w:widowControl w:val="0"/>
              <w:jc w:val="both"/>
              <w:rPr>
                <w:rFonts w:hint="default" w:ascii="Times New Roman" w:hAnsi="Times New Roman" w:cs="Times New Roman"/>
                <w:szCs w:val="21"/>
              </w:rPr>
            </w:pPr>
            <w:r>
              <w:rPr>
                <w:rFonts w:hint="default" w:ascii="Times New Roman" w:hAnsi="Times New Roman" w:cs="Times New Roman"/>
              </w:rPr>
              <w:t>运输费用</w:t>
            </w:r>
          </w:p>
        </w:tc>
        <w:tc>
          <w:tcPr>
            <w:tcW w:w="931"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41,237,777.38</w:t>
            </w:r>
          </w:p>
        </w:tc>
        <w:tc>
          <w:tcPr>
            <w:tcW w:w="538"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4.74</w:t>
            </w:r>
          </w:p>
        </w:tc>
        <w:tc>
          <w:tcPr>
            <w:tcW w:w="931"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34,728,315.59</w:t>
            </w:r>
          </w:p>
        </w:tc>
        <w:tc>
          <w:tcPr>
            <w:tcW w:w="502"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4.23</w:t>
            </w:r>
          </w:p>
        </w:tc>
        <w:tc>
          <w:tcPr>
            <w:tcW w:w="486"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18.74</w:t>
            </w:r>
          </w:p>
        </w:tc>
        <w:tc>
          <w:tcPr>
            <w:tcW w:w="463" w:type="pct"/>
          </w:tcPr>
          <w:p>
            <w:pPr>
              <w:widowControl w:val="0"/>
              <w:jc w:val="both"/>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 w:hRule="atLeast"/>
        </w:trPr>
        <w:tc>
          <w:tcPr>
            <w:tcW w:w="464" w:type="pct"/>
            <w:vMerge w:val="continue"/>
          </w:tcPr>
          <w:p>
            <w:pPr>
              <w:widowControl w:val="0"/>
              <w:jc w:val="both"/>
              <w:rPr>
                <w:rFonts w:hint="default" w:ascii="Times New Roman" w:hAnsi="Times New Roman" w:cs="Times New Roman"/>
                <w:szCs w:val="21"/>
              </w:rPr>
            </w:pPr>
          </w:p>
        </w:tc>
        <w:tc>
          <w:tcPr>
            <w:tcW w:w="684" w:type="pct"/>
            <w:vAlign w:val="center"/>
          </w:tcPr>
          <w:p>
            <w:pPr>
              <w:widowControl w:val="0"/>
              <w:jc w:val="both"/>
              <w:rPr>
                <w:rFonts w:hint="default" w:ascii="Times New Roman" w:hAnsi="Times New Roman" w:cs="Times New Roman"/>
                <w:szCs w:val="21"/>
              </w:rPr>
            </w:pPr>
            <w:r>
              <w:rPr>
                <w:rFonts w:hint="default" w:ascii="Times New Roman" w:hAnsi="Times New Roman" w:cs="Times New Roman"/>
              </w:rPr>
              <w:t>外购产品采购成本</w:t>
            </w:r>
          </w:p>
        </w:tc>
        <w:tc>
          <w:tcPr>
            <w:tcW w:w="931"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141,919,314.92</w:t>
            </w:r>
          </w:p>
        </w:tc>
        <w:tc>
          <w:tcPr>
            <w:tcW w:w="538"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16.31</w:t>
            </w:r>
          </w:p>
        </w:tc>
        <w:tc>
          <w:tcPr>
            <w:tcW w:w="931"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125,755,646.74</w:t>
            </w:r>
          </w:p>
        </w:tc>
        <w:tc>
          <w:tcPr>
            <w:tcW w:w="502"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15.30</w:t>
            </w:r>
          </w:p>
        </w:tc>
        <w:tc>
          <w:tcPr>
            <w:tcW w:w="486"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12.85</w:t>
            </w:r>
          </w:p>
        </w:tc>
        <w:tc>
          <w:tcPr>
            <w:tcW w:w="463" w:type="pct"/>
          </w:tcPr>
          <w:p>
            <w:pPr>
              <w:widowControl w:val="0"/>
              <w:jc w:val="both"/>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 w:hRule="atLeast"/>
        </w:trPr>
        <w:tc>
          <w:tcPr>
            <w:tcW w:w="464" w:type="pct"/>
            <w:vMerge w:val="continue"/>
          </w:tcPr>
          <w:p>
            <w:pPr>
              <w:widowControl w:val="0"/>
              <w:jc w:val="both"/>
              <w:rPr>
                <w:rFonts w:hint="default" w:ascii="Times New Roman" w:hAnsi="Times New Roman" w:cs="Times New Roman"/>
                <w:szCs w:val="21"/>
              </w:rPr>
            </w:pPr>
          </w:p>
        </w:tc>
        <w:tc>
          <w:tcPr>
            <w:tcW w:w="684" w:type="pct"/>
            <w:vAlign w:val="center"/>
          </w:tcPr>
          <w:p>
            <w:pPr>
              <w:widowControl w:val="0"/>
              <w:jc w:val="both"/>
              <w:rPr>
                <w:rFonts w:hint="default" w:ascii="Times New Roman" w:hAnsi="Times New Roman" w:cs="Times New Roman"/>
                <w:szCs w:val="21"/>
              </w:rPr>
            </w:pPr>
            <w:r>
              <w:rPr>
                <w:rFonts w:hint="default" w:ascii="Times New Roman" w:hAnsi="Times New Roman" w:cs="Times New Roman"/>
              </w:rPr>
              <w:t>工业成本小计</w:t>
            </w:r>
          </w:p>
        </w:tc>
        <w:tc>
          <w:tcPr>
            <w:tcW w:w="931"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862,558,668.18</w:t>
            </w:r>
          </w:p>
        </w:tc>
        <w:tc>
          <w:tcPr>
            <w:tcW w:w="538"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99.14</w:t>
            </w:r>
          </w:p>
        </w:tc>
        <w:tc>
          <w:tcPr>
            <w:tcW w:w="931"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812,895,107.69</w:t>
            </w:r>
          </w:p>
        </w:tc>
        <w:tc>
          <w:tcPr>
            <w:tcW w:w="502"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98.92</w:t>
            </w:r>
          </w:p>
        </w:tc>
        <w:tc>
          <w:tcPr>
            <w:tcW w:w="486"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6.11</w:t>
            </w:r>
          </w:p>
        </w:tc>
        <w:tc>
          <w:tcPr>
            <w:tcW w:w="463" w:type="pct"/>
          </w:tcPr>
          <w:p>
            <w:pPr>
              <w:widowControl w:val="0"/>
              <w:jc w:val="both"/>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464" w:type="pct"/>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商业贸易</w:t>
            </w:r>
          </w:p>
        </w:tc>
        <w:tc>
          <w:tcPr>
            <w:tcW w:w="684" w:type="pct"/>
            <w:vAlign w:val="center"/>
          </w:tcPr>
          <w:p>
            <w:pPr>
              <w:widowControl w:val="0"/>
              <w:jc w:val="both"/>
              <w:rPr>
                <w:rFonts w:hint="default" w:ascii="Times New Roman" w:hAnsi="Times New Roman" w:cs="Times New Roman"/>
                <w:szCs w:val="21"/>
              </w:rPr>
            </w:pPr>
            <w:r>
              <w:rPr>
                <w:rFonts w:hint="default" w:ascii="Times New Roman" w:hAnsi="Times New Roman" w:cs="Times New Roman"/>
              </w:rPr>
              <w:t>商业贸易成本</w:t>
            </w:r>
          </w:p>
        </w:tc>
        <w:tc>
          <w:tcPr>
            <w:tcW w:w="931"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7,444,566.47</w:t>
            </w:r>
          </w:p>
        </w:tc>
        <w:tc>
          <w:tcPr>
            <w:tcW w:w="538"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0.86</w:t>
            </w:r>
          </w:p>
        </w:tc>
        <w:tc>
          <w:tcPr>
            <w:tcW w:w="931"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8,842,782.46</w:t>
            </w:r>
          </w:p>
        </w:tc>
        <w:tc>
          <w:tcPr>
            <w:tcW w:w="502"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1.08</w:t>
            </w:r>
          </w:p>
        </w:tc>
        <w:tc>
          <w:tcPr>
            <w:tcW w:w="486"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-15.81</w:t>
            </w:r>
          </w:p>
        </w:tc>
        <w:tc>
          <w:tcPr>
            <w:tcW w:w="463" w:type="pct"/>
          </w:tcPr>
          <w:p>
            <w:pPr>
              <w:widowControl w:val="0"/>
              <w:jc w:val="both"/>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464" w:type="pct"/>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合计</w:t>
            </w:r>
          </w:p>
        </w:tc>
        <w:tc>
          <w:tcPr>
            <w:tcW w:w="684" w:type="pct"/>
          </w:tcPr>
          <w:p>
            <w:pPr>
              <w:widowControl w:val="0"/>
              <w:jc w:val="both"/>
              <w:rPr>
                <w:rFonts w:hint="default" w:ascii="Times New Roman" w:hAnsi="Times New Roman" w:cs="Times New Roman"/>
              </w:rPr>
            </w:pPr>
          </w:p>
        </w:tc>
        <w:tc>
          <w:tcPr>
            <w:tcW w:w="931" w:type="pct"/>
            <w:vAlign w:val="center"/>
          </w:tcPr>
          <w:p>
            <w:pPr>
              <w:widowControl w:val="0"/>
              <w:jc w:val="right"/>
              <w:rPr>
                <w:rFonts w:hint="default" w:ascii="Times New Roman" w:hAnsi="Times New Roman" w:cs="Times New Roman"/>
              </w:rPr>
            </w:pPr>
            <w:r>
              <w:rPr>
                <w:rFonts w:hint="default" w:ascii="Times New Roman" w:hAnsi="Times New Roman" w:cs="Times New Roman"/>
              </w:rPr>
              <w:t>870,003,234.65</w:t>
            </w:r>
          </w:p>
        </w:tc>
        <w:tc>
          <w:tcPr>
            <w:tcW w:w="538" w:type="pct"/>
            <w:vAlign w:val="center"/>
          </w:tcPr>
          <w:p>
            <w:pPr>
              <w:widowControl w:val="0"/>
              <w:jc w:val="right"/>
              <w:rPr>
                <w:rFonts w:hint="default" w:ascii="Times New Roman" w:hAnsi="Times New Roman" w:cs="Times New Roman"/>
              </w:rPr>
            </w:pPr>
            <w:r>
              <w:rPr>
                <w:rFonts w:hint="default" w:ascii="Times New Roman" w:hAnsi="Times New Roman" w:cs="Times New Roman"/>
              </w:rPr>
              <w:t>100.00</w:t>
            </w:r>
          </w:p>
        </w:tc>
        <w:tc>
          <w:tcPr>
            <w:tcW w:w="931" w:type="pct"/>
            <w:vAlign w:val="center"/>
          </w:tcPr>
          <w:p>
            <w:pPr>
              <w:widowControl w:val="0"/>
              <w:jc w:val="right"/>
              <w:rPr>
                <w:rFonts w:hint="default" w:ascii="Times New Roman" w:hAnsi="Times New Roman" w:cs="Times New Roman"/>
              </w:rPr>
            </w:pPr>
            <w:r>
              <w:rPr>
                <w:rFonts w:hint="default" w:ascii="Times New Roman" w:hAnsi="Times New Roman" w:cs="Times New Roman"/>
              </w:rPr>
              <w:t>821,737,890.15</w:t>
            </w:r>
          </w:p>
        </w:tc>
        <w:tc>
          <w:tcPr>
            <w:tcW w:w="502" w:type="pct"/>
            <w:vAlign w:val="center"/>
          </w:tcPr>
          <w:p>
            <w:pPr>
              <w:widowControl w:val="0"/>
              <w:jc w:val="right"/>
              <w:rPr>
                <w:rFonts w:hint="default" w:ascii="Times New Roman" w:hAnsi="Times New Roman" w:cs="Times New Roman"/>
              </w:rPr>
            </w:pPr>
            <w:r>
              <w:rPr>
                <w:rFonts w:hint="default" w:ascii="Times New Roman" w:hAnsi="Times New Roman" w:cs="Times New Roman"/>
              </w:rPr>
              <w:t>100.00</w:t>
            </w:r>
          </w:p>
        </w:tc>
        <w:tc>
          <w:tcPr>
            <w:tcW w:w="486" w:type="pct"/>
            <w:vAlign w:val="center"/>
          </w:tcPr>
          <w:p>
            <w:pPr>
              <w:widowControl w:val="0"/>
              <w:jc w:val="right"/>
              <w:rPr>
                <w:rFonts w:hint="default" w:ascii="Times New Roman" w:hAnsi="Times New Roman" w:cs="Times New Roman"/>
              </w:rPr>
            </w:pPr>
            <w:r>
              <w:rPr>
                <w:rFonts w:hint="default" w:ascii="Times New Roman" w:hAnsi="Times New Roman" w:cs="Times New Roman"/>
              </w:rPr>
              <w:t>5.87</w:t>
            </w:r>
          </w:p>
        </w:tc>
        <w:tc>
          <w:tcPr>
            <w:tcW w:w="463" w:type="pct"/>
          </w:tcPr>
          <w:p>
            <w:pPr>
              <w:widowControl w:val="0"/>
              <w:jc w:val="both"/>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5" w:hRule="atLeast"/>
        </w:trPr>
        <w:sdt>
          <w:sdtPr>
            <w:rPr>
              <w:rFonts w:hint="default" w:ascii="Times New Roman" w:hAnsi="Times New Roman" w:cs="Times New Roman"/>
            </w:rPr>
            <w:tag w:val="_PLD_0092d9f33f1f4ccb96da6cc52c190e39"/>
            <w:id w:val="190"/>
          </w:sdtPr>
          <w:sdtEndPr>
            <w:rPr>
              <w:rFonts w:hint="default" w:ascii="Times New Roman" w:hAnsi="Times New Roman" w:cs="Times New Roman"/>
            </w:rPr>
          </w:sdtEndPr>
          <w:sdtContent>
            <w:tc>
              <w:tcPr>
                <w:tcW w:w="5000" w:type="pct"/>
                <w:gridSpan w:val="8"/>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分产品情况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2" w:hRule="atLeast"/>
        </w:trPr>
        <w:sdt>
          <w:sdtPr>
            <w:rPr>
              <w:rFonts w:hint="default" w:ascii="Times New Roman" w:hAnsi="Times New Roman" w:cs="Times New Roman"/>
            </w:rPr>
            <w:tag w:val="_PLD_c196e3eb716a4b75bda8de0a1a1a5780"/>
            <w:id w:val="191"/>
          </w:sdtPr>
          <w:sdtEndPr>
            <w:rPr>
              <w:rFonts w:hint="default" w:ascii="Times New Roman" w:hAnsi="Times New Roman" w:cs="Times New Roman"/>
            </w:rPr>
          </w:sdtEndPr>
          <w:sdtContent>
            <w:tc>
              <w:tcPr>
                <w:tcW w:w="464"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分产品</w:t>
                </w:r>
              </w:p>
            </w:tc>
          </w:sdtContent>
        </w:sdt>
        <w:sdt>
          <w:sdtPr>
            <w:rPr>
              <w:rFonts w:hint="default" w:ascii="Times New Roman" w:hAnsi="Times New Roman" w:cs="Times New Roman"/>
            </w:rPr>
            <w:tag w:val="_PLD_9a4782df875a421fa22d5bb28b135494"/>
            <w:id w:val="192"/>
          </w:sdtPr>
          <w:sdtEndPr>
            <w:rPr>
              <w:rFonts w:hint="default" w:ascii="Times New Roman" w:hAnsi="Times New Roman" w:cs="Times New Roman"/>
            </w:rPr>
          </w:sdtEndPr>
          <w:sdtContent>
            <w:tc>
              <w:tcPr>
                <w:tcW w:w="684"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成本构成项目</w:t>
                </w:r>
              </w:p>
            </w:tc>
          </w:sdtContent>
        </w:sdt>
        <w:sdt>
          <w:sdtPr>
            <w:rPr>
              <w:rFonts w:hint="default" w:ascii="Times New Roman" w:hAnsi="Times New Roman" w:cs="Times New Roman"/>
            </w:rPr>
            <w:tag w:val="_PLD_3ddf6750761e4cb5a3c10274752059ad"/>
            <w:id w:val="193"/>
          </w:sdtPr>
          <w:sdtEndPr>
            <w:rPr>
              <w:rFonts w:hint="default" w:ascii="Times New Roman" w:hAnsi="Times New Roman" w:cs="Times New Roman"/>
            </w:rPr>
          </w:sdtEndPr>
          <w:sdtContent>
            <w:tc>
              <w:tcPr>
                <w:tcW w:w="931"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本期金额</w:t>
                </w:r>
              </w:p>
            </w:tc>
          </w:sdtContent>
        </w:sdt>
        <w:sdt>
          <w:sdtPr>
            <w:rPr>
              <w:rFonts w:hint="default" w:ascii="Times New Roman" w:hAnsi="Times New Roman" w:cs="Times New Roman"/>
            </w:rPr>
            <w:tag w:val="_PLD_dcb03e51a739483781a7336e1a9b6c53"/>
            <w:id w:val="194"/>
          </w:sdtPr>
          <w:sdtEndPr>
            <w:rPr>
              <w:rFonts w:hint="default" w:ascii="Times New Roman" w:hAnsi="Times New Roman" w:cs="Times New Roman"/>
            </w:rPr>
          </w:sdtEndPr>
          <w:sdtContent>
            <w:tc>
              <w:tcPr>
                <w:tcW w:w="538"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本期占总成本比例(%)</w:t>
                </w:r>
              </w:p>
            </w:tc>
          </w:sdtContent>
        </w:sdt>
        <w:sdt>
          <w:sdtPr>
            <w:rPr>
              <w:rFonts w:hint="default" w:ascii="Times New Roman" w:hAnsi="Times New Roman" w:cs="Times New Roman"/>
            </w:rPr>
            <w:tag w:val="_PLD_fe6b2171d862410980857c00f504b451"/>
            <w:id w:val="195"/>
          </w:sdtPr>
          <w:sdtEndPr>
            <w:rPr>
              <w:rFonts w:hint="default" w:ascii="Times New Roman" w:hAnsi="Times New Roman" w:cs="Times New Roman"/>
            </w:rPr>
          </w:sdtEndPr>
          <w:sdtContent>
            <w:tc>
              <w:tcPr>
                <w:tcW w:w="931"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上年同期金额</w:t>
                </w:r>
              </w:p>
            </w:tc>
          </w:sdtContent>
        </w:sdt>
        <w:sdt>
          <w:sdtPr>
            <w:rPr>
              <w:rFonts w:hint="default" w:ascii="Times New Roman" w:hAnsi="Times New Roman" w:cs="Times New Roman"/>
            </w:rPr>
            <w:tag w:val="_PLD_4cf5110e7be04df78012e249a0900292"/>
            <w:id w:val="196"/>
          </w:sdtPr>
          <w:sdtEndPr>
            <w:rPr>
              <w:rFonts w:hint="default" w:ascii="Times New Roman" w:hAnsi="Times New Roman" w:cs="Times New Roman"/>
            </w:rPr>
          </w:sdtEndPr>
          <w:sdtContent>
            <w:tc>
              <w:tcPr>
                <w:tcW w:w="502"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上年同期占总成本比例(%)</w:t>
                </w:r>
              </w:p>
            </w:tc>
          </w:sdtContent>
        </w:sdt>
        <w:sdt>
          <w:sdtPr>
            <w:rPr>
              <w:rFonts w:hint="default" w:ascii="Times New Roman" w:hAnsi="Times New Roman" w:cs="Times New Roman"/>
            </w:rPr>
            <w:tag w:val="_PLD_efbc8491fdf34506bf7690ab3a8f6402"/>
            <w:id w:val="197"/>
          </w:sdtPr>
          <w:sdtEndPr>
            <w:rPr>
              <w:rFonts w:hint="default" w:ascii="Times New Roman" w:hAnsi="Times New Roman" w:cs="Times New Roman"/>
            </w:rPr>
          </w:sdtEndPr>
          <w:sdtContent>
            <w:tc>
              <w:tcPr>
                <w:tcW w:w="486"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本期金额较上年同期变动比例(%)</w:t>
                </w:r>
              </w:p>
            </w:tc>
          </w:sdtContent>
        </w:sdt>
        <w:sdt>
          <w:sdtPr>
            <w:rPr>
              <w:rFonts w:hint="default" w:ascii="Times New Roman" w:hAnsi="Times New Roman" w:cs="Times New Roman"/>
            </w:rPr>
            <w:tag w:val="_PLD_b8e943b8220340c7810a554346594426"/>
            <w:id w:val="198"/>
          </w:sdtPr>
          <w:sdtEndPr>
            <w:rPr>
              <w:rFonts w:hint="default" w:ascii="Times New Roman" w:hAnsi="Times New Roman" w:cs="Times New Roman"/>
            </w:rPr>
          </w:sdtEndPr>
          <w:sdtContent>
            <w:tc>
              <w:tcPr>
                <w:tcW w:w="463"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情况</w:t>
                </w:r>
              </w:p>
              <w:p>
                <w:pPr>
                  <w:widowControl w:val="0"/>
                  <w:jc w:val="center"/>
                  <w:rPr>
                    <w:rFonts w:hint="default" w:ascii="Times New Roman" w:hAnsi="Times New Roman" w:cs="Times New Roman"/>
                    <w:szCs w:val="21"/>
                  </w:rPr>
                </w:pPr>
                <w:r>
                  <w:rPr>
                    <w:rFonts w:hint="default" w:ascii="Times New Roman" w:hAnsi="Times New Roman" w:cs="Times New Roman"/>
                    <w:szCs w:val="21"/>
                  </w:rPr>
                  <w:t>说明</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464" w:type="pct"/>
            <w:vMerge w:val="restart"/>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日化产品</w:t>
            </w:r>
          </w:p>
        </w:tc>
        <w:tc>
          <w:tcPr>
            <w:tcW w:w="684" w:type="pct"/>
            <w:tcBorders>
              <w:bottom w:val="single" w:color="auto" w:sz="4" w:space="0"/>
            </w:tcBorders>
            <w:vAlign w:val="center"/>
          </w:tcPr>
          <w:p>
            <w:pPr>
              <w:widowControl w:val="0"/>
              <w:jc w:val="left"/>
              <w:rPr>
                <w:rFonts w:hint="default" w:ascii="Times New Roman" w:hAnsi="Times New Roman" w:cs="Times New Roman"/>
                <w:szCs w:val="21"/>
              </w:rPr>
            </w:pPr>
            <w:r>
              <w:rPr>
                <w:rFonts w:hint="default" w:ascii="Times New Roman" w:hAnsi="Times New Roman" w:cs="Times New Roman"/>
              </w:rPr>
              <w:t>材料</w:t>
            </w:r>
          </w:p>
        </w:tc>
        <w:tc>
          <w:tcPr>
            <w:tcW w:w="931" w:type="pct"/>
            <w:tcBorders>
              <w:bottom w:val="single" w:color="auto" w:sz="4" w:space="0"/>
            </w:tcBorders>
            <w:vAlign w:val="center"/>
          </w:tcPr>
          <w:p>
            <w:pPr>
              <w:widowControl w:val="0"/>
              <w:jc w:val="right"/>
              <w:rPr>
                <w:rFonts w:hint="default" w:ascii="Times New Roman" w:hAnsi="Times New Roman" w:cs="Times New Roman"/>
                <w:szCs w:val="21"/>
              </w:rPr>
            </w:pPr>
            <w:r>
              <w:rPr>
                <w:rFonts w:hint="default" w:ascii="Times New Roman" w:hAnsi="Times New Roman" w:cs="Times New Roman"/>
              </w:rPr>
              <w:t>515,437,395.89</w:t>
            </w:r>
          </w:p>
        </w:tc>
        <w:tc>
          <w:tcPr>
            <w:tcW w:w="538" w:type="pct"/>
            <w:tcBorders>
              <w:bottom w:val="single" w:color="auto" w:sz="4" w:space="0"/>
            </w:tcBorders>
            <w:vAlign w:val="center"/>
          </w:tcPr>
          <w:p>
            <w:pPr>
              <w:widowControl w:val="0"/>
              <w:jc w:val="right"/>
              <w:rPr>
                <w:rFonts w:hint="default" w:ascii="Times New Roman" w:hAnsi="Times New Roman" w:cs="Times New Roman"/>
                <w:szCs w:val="21"/>
              </w:rPr>
            </w:pPr>
            <w:r>
              <w:rPr>
                <w:rFonts w:hint="default" w:ascii="Times New Roman" w:hAnsi="Times New Roman" w:cs="Times New Roman"/>
              </w:rPr>
              <w:t>64.42</w:t>
            </w:r>
          </w:p>
        </w:tc>
        <w:tc>
          <w:tcPr>
            <w:tcW w:w="931" w:type="pct"/>
            <w:tcBorders>
              <w:bottom w:val="single" w:color="auto" w:sz="4" w:space="0"/>
            </w:tcBorders>
            <w:vAlign w:val="center"/>
          </w:tcPr>
          <w:p>
            <w:pPr>
              <w:widowControl w:val="0"/>
              <w:jc w:val="right"/>
              <w:rPr>
                <w:rFonts w:hint="default" w:ascii="Times New Roman" w:hAnsi="Times New Roman" w:cs="Times New Roman"/>
                <w:szCs w:val="21"/>
              </w:rPr>
            </w:pPr>
            <w:r>
              <w:rPr>
                <w:rFonts w:hint="default" w:ascii="Times New Roman" w:hAnsi="Times New Roman" w:cs="Times New Roman"/>
              </w:rPr>
              <w:t>496,539,755.43</w:t>
            </w:r>
          </w:p>
        </w:tc>
        <w:tc>
          <w:tcPr>
            <w:tcW w:w="502" w:type="pct"/>
            <w:tcBorders>
              <w:bottom w:val="single" w:color="auto" w:sz="4" w:space="0"/>
            </w:tcBorders>
            <w:vAlign w:val="center"/>
          </w:tcPr>
          <w:p>
            <w:pPr>
              <w:widowControl w:val="0"/>
              <w:jc w:val="right"/>
              <w:rPr>
                <w:rFonts w:hint="default" w:ascii="Times New Roman" w:hAnsi="Times New Roman" w:cs="Times New Roman"/>
                <w:szCs w:val="21"/>
              </w:rPr>
            </w:pPr>
            <w:r>
              <w:rPr>
                <w:rFonts w:hint="default" w:ascii="Times New Roman" w:hAnsi="Times New Roman" w:cs="Times New Roman"/>
              </w:rPr>
              <w:t>66.41</w:t>
            </w:r>
          </w:p>
        </w:tc>
        <w:tc>
          <w:tcPr>
            <w:tcW w:w="486" w:type="pct"/>
            <w:tcBorders>
              <w:bottom w:val="single" w:color="auto" w:sz="4" w:space="0"/>
            </w:tcBorders>
            <w:vAlign w:val="center"/>
          </w:tcPr>
          <w:p>
            <w:pPr>
              <w:widowControl w:val="0"/>
              <w:jc w:val="right"/>
              <w:rPr>
                <w:rFonts w:hint="default" w:ascii="Times New Roman" w:hAnsi="Times New Roman" w:cs="Times New Roman"/>
                <w:szCs w:val="21"/>
              </w:rPr>
            </w:pPr>
            <w:r>
              <w:rPr>
                <w:rFonts w:hint="default" w:ascii="Times New Roman" w:hAnsi="Times New Roman" w:cs="Times New Roman"/>
              </w:rPr>
              <w:t>3.81</w:t>
            </w:r>
          </w:p>
        </w:tc>
        <w:tc>
          <w:tcPr>
            <w:tcW w:w="463" w:type="pct"/>
            <w:tcBorders>
              <w:bottom w:val="single" w:color="auto" w:sz="4" w:space="0"/>
            </w:tcBorders>
          </w:tcPr>
          <w:p>
            <w:pPr>
              <w:widowControl w:val="0"/>
              <w:jc w:val="both"/>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 w:hRule="atLeast"/>
        </w:trPr>
        <w:tc>
          <w:tcPr>
            <w:tcW w:w="464" w:type="pct"/>
            <w:vMerge w:val="continue"/>
            <w:vAlign w:val="center"/>
          </w:tcPr>
          <w:p>
            <w:pPr>
              <w:widowControl w:val="0"/>
              <w:jc w:val="center"/>
              <w:rPr>
                <w:rFonts w:hint="default" w:ascii="Times New Roman" w:hAnsi="Times New Roman" w:cs="Times New Roman"/>
                <w:szCs w:val="21"/>
              </w:rPr>
            </w:pPr>
          </w:p>
        </w:tc>
        <w:tc>
          <w:tcPr>
            <w:tcW w:w="684" w:type="pct"/>
            <w:vAlign w:val="center"/>
          </w:tcPr>
          <w:p>
            <w:pPr>
              <w:widowControl w:val="0"/>
              <w:jc w:val="left"/>
              <w:rPr>
                <w:rFonts w:hint="default" w:ascii="Times New Roman" w:hAnsi="Times New Roman" w:cs="Times New Roman"/>
                <w:szCs w:val="21"/>
              </w:rPr>
            </w:pPr>
            <w:r>
              <w:rPr>
                <w:rFonts w:hint="default" w:ascii="Times New Roman" w:hAnsi="Times New Roman" w:cs="Times New Roman"/>
              </w:rPr>
              <w:t>人工</w:t>
            </w:r>
          </w:p>
        </w:tc>
        <w:tc>
          <w:tcPr>
            <w:tcW w:w="931"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55,742,205.55</w:t>
            </w:r>
          </w:p>
        </w:tc>
        <w:tc>
          <w:tcPr>
            <w:tcW w:w="538"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6.97</w:t>
            </w:r>
          </w:p>
        </w:tc>
        <w:tc>
          <w:tcPr>
            <w:tcW w:w="931"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50,400,146.57</w:t>
            </w:r>
          </w:p>
        </w:tc>
        <w:tc>
          <w:tcPr>
            <w:tcW w:w="502"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6.74</w:t>
            </w:r>
          </w:p>
        </w:tc>
        <w:tc>
          <w:tcPr>
            <w:tcW w:w="486"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10.60</w:t>
            </w:r>
          </w:p>
        </w:tc>
        <w:tc>
          <w:tcPr>
            <w:tcW w:w="463" w:type="pct"/>
          </w:tcPr>
          <w:p>
            <w:pPr>
              <w:widowControl w:val="0"/>
              <w:jc w:val="both"/>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464" w:type="pct"/>
            <w:vMerge w:val="continue"/>
            <w:vAlign w:val="center"/>
          </w:tcPr>
          <w:p>
            <w:pPr>
              <w:widowControl w:val="0"/>
              <w:jc w:val="center"/>
              <w:rPr>
                <w:rFonts w:hint="default" w:ascii="Times New Roman" w:hAnsi="Times New Roman" w:cs="Times New Roman"/>
                <w:szCs w:val="21"/>
              </w:rPr>
            </w:pPr>
          </w:p>
        </w:tc>
        <w:tc>
          <w:tcPr>
            <w:tcW w:w="684" w:type="pct"/>
            <w:vAlign w:val="center"/>
          </w:tcPr>
          <w:p>
            <w:pPr>
              <w:widowControl w:val="0"/>
              <w:jc w:val="left"/>
              <w:rPr>
                <w:rFonts w:hint="default" w:ascii="Times New Roman" w:hAnsi="Times New Roman" w:cs="Times New Roman"/>
                <w:szCs w:val="21"/>
              </w:rPr>
            </w:pPr>
            <w:r>
              <w:rPr>
                <w:rFonts w:hint="default" w:ascii="Times New Roman" w:hAnsi="Times New Roman" w:cs="Times New Roman"/>
              </w:rPr>
              <w:t>燃料动力</w:t>
            </w:r>
          </w:p>
        </w:tc>
        <w:tc>
          <w:tcPr>
            <w:tcW w:w="931"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13,957,483.95</w:t>
            </w:r>
          </w:p>
        </w:tc>
        <w:tc>
          <w:tcPr>
            <w:tcW w:w="538"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1.74</w:t>
            </w:r>
          </w:p>
        </w:tc>
        <w:tc>
          <w:tcPr>
            <w:tcW w:w="931"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12,979,468.55</w:t>
            </w:r>
          </w:p>
        </w:tc>
        <w:tc>
          <w:tcPr>
            <w:tcW w:w="502"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1.74</w:t>
            </w:r>
          </w:p>
        </w:tc>
        <w:tc>
          <w:tcPr>
            <w:tcW w:w="486"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7.54</w:t>
            </w:r>
          </w:p>
        </w:tc>
        <w:tc>
          <w:tcPr>
            <w:tcW w:w="463" w:type="pct"/>
          </w:tcPr>
          <w:p>
            <w:pPr>
              <w:widowControl w:val="0"/>
              <w:jc w:val="both"/>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 w:hRule="atLeast"/>
        </w:trPr>
        <w:tc>
          <w:tcPr>
            <w:tcW w:w="464" w:type="pct"/>
            <w:vMerge w:val="continue"/>
            <w:vAlign w:val="center"/>
          </w:tcPr>
          <w:p>
            <w:pPr>
              <w:widowControl w:val="0"/>
              <w:jc w:val="center"/>
              <w:rPr>
                <w:rFonts w:hint="default" w:ascii="Times New Roman" w:hAnsi="Times New Roman" w:cs="Times New Roman"/>
                <w:szCs w:val="21"/>
              </w:rPr>
            </w:pPr>
          </w:p>
        </w:tc>
        <w:tc>
          <w:tcPr>
            <w:tcW w:w="684" w:type="pct"/>
            <w:vAlign w:val="center"/>
          </w:tcPr>
          <w:p>
            <w:pPr>
              <w:widowControl w:val="0"/>
              <w:jc w:val="left"/>
              <w:rPr>
                <w:rFonts w:hint="default" w:ascii="Times New Roman" w:hAnsi="Times New Roman" w:cs="Times New Roman"/>
                <w:szCs w:val="21"/>
              </w:rPr>
            </w:pPr>
            <w:r>
              <w:rPr>
                <w:rFonts w:hint="default" w:ascii="Times New Roman" w:hAnsi="Times New Roman" w:cs="Times New Roman"/>
              </w:rPr>
              <w:t>制造费用</w:t>
            </w:r>
          </w:p>
        </w:tc>
        <w:tc>
          <w:tcPr>
            <w:tcW w:w="931"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33,560,898.94</w:t>
            </w:r>
          </w:p>
        </w:tc>
        <w:tc>
          <w:tcPr>
            <w:tcW w:w="538"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4.19</w:t>
            </w:r>
          </w:p>
        </w:tc>
        <w:tc>
          <w:tcPr>
            <w:tcW w:w="931"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31,332,598.80</w:t>
            </w:r>
          </w:p>
        </w:tc>
        <w:tc>
          <w:tcPr>
            <w:tcW w:w="502"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4.19</w:t>
            </w:r>
          </w:p>
        </w:tc>
        <w:tc>
          <w:tcPr>
            <w:tcW w:w="486"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7.11</w:t>
            </w:r>
          </w:p>
        </w:tc>
        <w:tc>
          <w:tcPr>
            <w:tcW w:w="463" w:type="pct"/>
          </w:tcPr>
          <w:p>
            <w:pPr>
              <w:widowControl w:val="0"/>
              <w:jc w:val="both"/>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 w:hRule="atLeast"/>
        </w:trPr>
        <w:tc>
          <w:tcPr>
            <w:tcW w:w="464" w:type="pct"/>
            <w:vMerge w:val="continue"/>
            <w:vAlign w:val="center"/>
          </w:tcPr>
          <w:p>
            <w:pPr>
              <w:widowControl w:val="0"/>
              <w:jc w:val="center"/>
              <w:rPr>
                <w:rFonts w:hint="default" w:ascii="Times New Roman" w:hAnsi="Times New Roman" w:cs="Times New Roman"/>
                <w:szCs w:val="21"/>
              </w:rPr>
            </w:pPr>
          </w:p>
        </w:tc>
        <w:tc>
          <w:tcPr>
            <w:tcW w:w="684" w:type="pct"/>
            <w:vAlign w:val="center"/>
          </w:tcPr>
          <w:p>
            <w:pPr>
              <w:widowControl w:val="0"/>
              <w:jc w:val="left"/>
              <w:rPr>
                <w:rFonts w:hint="default" w:ascii="Times New Roman" w:hAnsi="Times New Roman" w:cs="Times New Roman"/>
                <w:szCs w:val="21"/>
              </w:rPr>
            </w:pPr>
            <w:r>
              <w:rPr>
                <w:rFonts w:hint="default" w:ascii="Times New Roman" w:hAnsi="Times New Roman" w:cs="Times New Roman"/>
              </w:rPr>
              <w:t>运输费用</w:t>
            </w:r>
          </w:p>
        </w:tc>
        <w:tc>
          <w:tcPr>
            <w:tcW w:w="931"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40,075,427.66</w:t>
            </w:r>
          </w:p>
        </w:tc>
        <w:tc>
          <w:tcPr>
            <w:tcW w:w="538"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5.01</w:t>
            </w:r>
          </w:p>
        </w:tc>
        <w:tc>
          <w:tcPr>
            <w:tcW w:w="931"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33,409,148.03</w:t>
            </w:r>
          </w:p>
        </w:tc>
        <w:tc>
          <w:tcPr>
            <w:tcW w:w="502"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4.47</w:t>
            </w:r>
          </w:p>
        </w:tc>
        <w:tc>
          <w:tcPr>
            <w:tcW w:w="486"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19.95</w:t>
            </w:r>
          </w:p>
        </w:tc>
        <w:tc>
          <w:tcPr>
            <w:tcW w:w="463" w:type="pct"/>
          </w:tcPr>
          <w:p>
            <w:pPr>
              <w:widowControl w:val="0"/>
              <w:jc w:val="both"/>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 w:hRule="atLeast"/>
        </w:trPr>
        <w:tc>
          <w:tcPr>
            <w:tcW w:w="464" w:type="pct"/>
            <w:vMerge w:val="continue"/>
            <w:vAlign w:val="center"/>
          </w:tcPr>
          <w:p>
            <w:pPr>
              <w:widowControl w:val="0"/>
              <w:jc w:val="center"/>
              <w:rPr>
                <w:rFonts w:hint="default" w:ascii="Times New Roman" w:hAnsi="Times New Roman" w:cs="Times New Roman"/>
                <w:szCs w:val="21"/>
              </w:rPr>
            </w:pPr>
          </w:p>
        </w:tc>
        <w:tc>
          <w:tcPr>
            <w:tcW w:w="684" w:type="pct"/>
            <w:vAlign w:val="center"/>
          </w:tcPr>
          <w:p>
            <w:pPr>
              <w:widowControl w:val="0"/>
              <w:jc w:val="left"/>
              <w:rPr>
                <w:rFonts w:hint="default" w:ascii="Times New Roman" w:hAnsi="Times New Roman" w:cs="Times New Roman"/>
                <w:szCs w:val="21"/>
              </w:rPr>
            </w:pPr>
            <w:r>
              <w:rPr>
                <w:rFonts w:hint="default" w:ascii="Times New Roman" w:hAnsi="Times New Roman" w:cs="Times New Roman"/>
              </w:rPr>
              <w:t>外购产品采购成本</w:t>
            </w:r>
          </w:p>
        </w:tc>
        <w:tc>
          <w:tcPr>
            <w:tcW w:w="931"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141,381,601.41</w:t>
            </w:r>
          </w:p>
        </w:tc>
        <w:tc>
          <w:tcPr>
            <w:tcW w:w="538"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17.67</w:t>
            </w:r>
          </w:p>
        </w:tc>
        <w:tc>
          <w:tcPr>
            <w:tcW w:w="931"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122,988,577.25</w:t>
            </w:r>
          </w:p>
        </w:tc>
        <w:tc>
          <w:tcPr>
            <w:tcW w:w="502"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16.45</w:t>
            </w:r>
          </w:p>
        </w:tc>
        <w:tc>
          <w:tcPr>
            <w:tcW w:w="486"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14.96</w:t>
            </w:r>
          </w:p>
        </w:tc>
        <w:tc>
          <w:tcPr>
            <w:tcW w:w="463" w:type="pct"/>
          </w:tcPr>
          <w:p>
            <w:pPr>
              <w:widowControl w:val="0"/>
              <w:jc w:val="both"/>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 w:hRule="atLeast"/>
        </w:trPr>
        <w:tc>
          <w:tcPr>
            <w:tcW w:w="464" w:type="pct"/>
            <w:vMerge w:val="continue"/>
            <w:vAlign w:val="center"/>
          </w:tcPr>
          <w:p>
            <w:pPr>
              <w:widowControl w:val="0"/>
              <w:jc w:val="center"/>
              <w:rPr>
                <w:rFonts w:hint="default" w:ascii="Times New Roman" w:hAnsi="Times New Roman" w:cs="Times New Roman"/>
                <w:szCs w:val="21"/>
              </w:rPr>
            </w:pPr>
          </w:p>
        </w:tc>
        <w:tc>
          <w:tcPr>
            <w:tcW w:w="684" w:type="pct"/>
            <w:vAlign w:val="center"/>
          </w:tcPr>
          <w:p>
            <w:pPr>
              <w:widowControl w:val="0"/>
              <w:jc w:val="left"/>
              <w:rPr>
                <w:rFonts w:hint="default" w:ascii="Times New Roman" w:hAnsi="Times New Roman" w:cs="Times New Roman"/>
                <w:szCs w:val="21"/>
              </w:rPr>
            </w:pPr>
            <w:r>
              <w:rPr>
                <w:rFonts w:hint="default" w:ascii="Times New Roman" w:hAnsi="Times New Roman" w:cs="Times New Roman"/>
              </w:rPr>
              <w:t>小计</w:t>
            </w:r>
          </w:p>
        </w:tc>
        <w:tc>
          <w:tcPr>
            <w:tcW w:w="931"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800,155,013.40</w:t>
            </w:r>
          </w:p>
        </w:tc>
        <w:tc>
          <w:tcPr>
            <w:tcW w:w="538"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100.00</w:t>
            </w:r>
          </w:p>
        </w:tc>
        <w:tc>
          <w:tcPr>
            <w:tcW w:w="931"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747,649,694.63</w:t>
            </w:r>
          </w:p>
        </w:tc>
        <w:tc>
          <w:tcPr>
            <w:tcW w:w="502"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100.00</w:t>
            </w:r>
          </w:p>
        </w:tc>
        <w:tc>
          <w:tcPr>
            <w:tcW w:w="486"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7.02</w:t>
            </w:r>
          </w:p>
        </w:tc>
        <w:tc>
          <w:tcPr>
            <w:tcW w:w="463" w:type="pct"/>
          </w:tcPr>
          <w:p>
            <w:pPr>
              <w:widowControl w:val="0"/>
              <w:jc w:val="both"/>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 w:hRule="atLeast"/>
        </w:trPr>
        <w:tc>
          <w:tcPr>
            <w:tcW w:w="464" w:type="pct"/>
            <w:vMerge w:val="restart"/>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药品</w:t>
            </w:r>
          </w:p>
        </w:tc>
        <w:tc>
          <w:tcPr>
            <w:tcW w:w="684" w:type="pct"/>
            <w:vAlign w:val="center"/>
          </w:tcPr>
          <w:p>
            <w:pPr>
              <w:widowControl w:val="0"/>
              <w:jc w:val="left"/>
              <w:rPr>
                <w:rFonts w:hint="default" w:ascii="Times New Roman" w:hAnsi="Times New Roman" w:cs="Times New Roman"/>
                <w:szCs w:val="21"/>
              </w:rPr>
            </w:pPr>
            <w:r>
              <w:rPr>
                <w:rFonts w:hint="default" w:ascii="Times New Roman" w:hAnsi="Times New Roman" w:cs="Times New Roman"/>
              </w:rPr>
              <w:t>材料</w:t>
            </w:r>
          </w:p>
        </w:tc>
        <w:tc>
          <w:tcPr>
            <w:tcW w:w="931"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42,111,127.51</w:t>
            </w:r>
          </w:p>
        </w:tc>
        <w:tc>
          <w:tcPr>
            <w:tcW w:w="538"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67.48</w:t>
            </w:r>
          </w:p>
        </w:tc>
        <w:tc>
          <w:tcPr>
            <w:tcW w:w="931"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45,742,011.12</w:t>
            </w:r>
          </w:p>
        </w:tc>
        <w:tc>
          <w:tcPr>
            <w:tcW w:w="502"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70.11</w:t>
            </w:r>
          </w:p>
        </w:tc>
        <w:tc>
          <w:tcPr>
            <w:tcW w:w="486"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-7.94</w:t>
            </w:r>
          </w:p>
        </w:tc>
        <w:tc>
          <w:tcPr>
            <w:tcW w:w="463" w:type="pct"/>
          </w:tcPr>
          <w:p>
            <w:pPr>
              <w:widowControl w:val="0"/>
              <w:jc w:val="both"/>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464" w:type="pct"/>
            <w:vMerge w:val="continue"/>
          </w:tcPr>
          <w:p>
            <w:pPr>
              <w:widowControl w:val="0"/>
              <w:jc w:val="center"/>
              <w:rPr>
                <w:rFonts w:hint="default" w:ascii="Times New Roman" w:hAnsi="Times New Roman" w:cs="Times New Roman"/>
                <w:szCs w:val="21"/>
              </w:rPr>
            </w:pPr>
          </w:p>
        </w:tc>
        <w:tc>
          <w:tcPr>
            <w:tcW w:w="684" w:type="pct"/>
            <w:vAlign w:val="center"/>
          </w:tcPr>
          <w:p>
            <w:pPr>
              <w:widowControl w:val="0"/>
              <w:jc w:val="left"/>
              <w:rPr>
                <w:rFonts w:hint="default" w:ascii="Times New Roman" w:hAnsi="Times New Roman" w:cs="Times New Roman"/>
                <w:szCs w:val="21"/>
              </w:rPr>
            </w:pPr>
            <w:r>
              <w:rPr>
                <w:rFonts w:hint="default" w:ascii="Times New Roman" w:hAnsi="Times New Roman" w:cs="Times New Roman"/>
              </w:rPr>
              <w:t>人工</w:t>
            </w:r>
          </w:p>
        </w:tc>
        <w:tc>
          <w:tcPr>
            <w:tcW w:w="931"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10,237,613.69</w:t>
            </w:r>
          </w:p>
        </w:tc>
        <w:tc>
          <w:tcPr>
            <w:tcW w:w="538"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16.41</w:t>
            </w:r>
          </w:p>
        </w:tc>
        <w:tc>
          <w:tcPr>
            <w:tcW w:w="931"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8,047,360.69</w:t>
            </w:r>
          </w:p>
        </w:tc>
        <w:tc>
          <w:tcPr>
            <w:tcW w:w="502"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12.33</w:t>
            </w:r>
          </w:p>
        </w:tc>
        <w:tc>
          <w:tcPr>
            <w:tcW w:w="486"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27.22</w:t>
            </w:r>
          </w:p>
        </w:tc>
        <w:tc>
          <w:tcPr>
            <w:tcW w:w="463" w:type="pct"/>
          </w:tcPr>
          <w:p>
            <w:pPr>
              <w:widowControl w:val="0"/>
              <w:jc w:val="both"/>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464" w:type="pct"/>
            <w:vMerge w:val="continue"/>
          </w:tcPr>
          <w:p>
            <w:pPr>
              <w:widowControl w:val="0"/>
              <w:jc w:val="center"/>
              <w:rPr>
                <w:rFonts w:hint="default" w:ascii="Times New Roman" w:hAnsi="Times New Roman" w:cs="Times New Roman"/>
                <w:szCs w:val="21"/>
              </w:rPr>
            </w:pPr>
          </w:p>
        </w:tc>
        <w:tc>
          <w:tcPr>
            <w:tcW w:w="684" w:type="pct"/>
            <w:vAlign w:val="center"/>
          </w:tcPr>
          <w:p>
            <w:pPr>
              <w:widowControl w:val="0"/>
              <w:jc w:val="left"/>
              <w:rPr>
                <w:rFonts w:hint="default" w:ascii="Times New Roman" w:hAnsi="Times New Roman" w:cs="Times New Roman"/>
                <w:szCs w:val="21"/>
              </w:rPr>
            </w:pPr>
            <w:r>
              <w:rPr>
                <w:rFonts w:hint="default" w:ascii="Times New Roman" w:hAnsi="Times New Roman" w:cs="Times New Roman"/>
              </w:rPr>
              <w:t>燃料动力</w:t>
            </w:r>
          </w:p>
        </w:tc>
        <w:tc>
          <w:tcPr>
            <w:tcW w:w="931"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3,986,564.44</w:t>
            </w:r>
          </w:p>
        </w:tc>
        <w:tc>
          <w:tcPr>
            <w:tcW w:w="538"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6.39</w:t>
            </w:r>
          </w:p>
        </w:tc>
        <w:tc>
          <w:tcPr>
            <w:tcW w:w="931"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3,936,684.70</w:t>
            </w:r>
          </w:p>
        </w:tc>
        <w:tc>
          <w:tcPr>
            <w:tcW w:w="502"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6.03</w:t>
            </w:r>
          </w:p>
        </w:tc>
        <w:tc>
          <w:tcPr>
            <w:tcW w:w="486"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1.27</w:t>
            </w:r>
          </w:p>
        </w:tc>
        <w:tc>
          <w:tcPr>
            <w:tcW w:w="463" w:type="pct"/>
          </w:tcPr>
          <w:p>
            <w:pPr>
              <w:widowControl w:val="0"/>
              <w:jc w:val="both"/>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464" w:type="pct"/>
            <w:vMerge w:val="continue"/>
          </w:tcPr>
          <w:p>
            <w:pPr>
              <w:widowControl w:val="0"/>
              <w:jc w:val="center"/>
              <w:rPr>
                <w:rFonts w:hint="default" w:ascii="Times New Roman" w:hAnsi="Times New Roman" w:cs="Times New Roman"/>
                <w:szCs w:val="21"/>
              </w:rPr>
            </w:pPr>
          </w:p>
        </w:tc>
        <w:tc>
          <w:tcPr>
            <w:tcW w:w="684" w:type="pct"/>
            <w:vAlign w:val="center"/>
          </w:tcPr>
          <w:p>
            <w:pPr>
              <w:widowControl w:val="0"/>
              <w:jc w:val="left"/>
              <w:rPr>
                <w:rFonts w:hint="default" w:ascii="Times New Roman" w:hAnsi="Times New Roman" w:cs="Times New Roman"/>
                <w:szCs w:val="21"/>
              </w:rPr>
            </w:pPr>
            <w:r>
              <w:rPr>
                <w:rFonts w:hint="default" w:ascii="Times New Roman" w:hAnsi="Times New Roman" w:cs="Times New Roman"/>
              </w:rPr>
              <w:t>制造费用</w:t>
            </w:r>
          </w:p>
        </w:tc>
        <w:tc>
          <w:tcPr>
            <w:tcW w:w="931"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4,368,285.91</w:t>
            </w:r>
          </w:p>
        </w:tc>
        <w:tc>
          <w:tcPr>
            <w:tcW w:w="538"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7.00</w:t>
            </w:r>
          </w:p>
        </w:tc>
        <w:tc>
          <w:tcPr>
            <w:tcW w:w="931"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3,433,119.50</w:t>
            </w:r>
          </w:p>
        </w:tc>
        <w:tc>
          <w:tcPr>
            <w:tcW w:w="502"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5.26</w:t>
            </w:r>
          </w:p>
        </w:tc>
        <w:tc>
          <w:tcPr>
            <w:tcW w:w="486" w:type="pct"/>
            <w:vAlign w:val="center"/>
          </w:tcPr>
          <w:p>
            <w:pPr>
              <w:widowControl w:val="0"/>
              <w:jc w:val="right"/>
              <w:rPr>
                <w:rFonts w:hint="default" w:ascii="Times New Roman" w:hAnsi="Times New Roman" w:eastAsia="宋体" w:cs="Times New Roman"/>
                <w:szCs w:val="21"/>
                <w:lang w:eastAsia="zh-CN"/>
              </w:rPr>
            </w:pPr>
            <w:r>
              <w:rPr>
                <w:rFonts w:hint="default" w:ascii="Times New Roman" w:hAnsi="Times New Roman" w:cs="Times New Roman"/>
                <w:lang w:eastAsia="zh-CN"/>
              </w:rPr>
              <w:t>27.24</w:t>
            </w:r>
          </w:p>
        </w:tc>
        <w:tc>
          <w:tcPr>
            <w:tcW w:w="463" w:type="pct"/>
          </w:tcPr>
          <w:p>
            <w:pPr>
              <w:widowControl w:val="0"/>
              <w:jc w:val="both"/>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464" w:type="pct"/>
            <w:vMerge w:val="continue"/>
          </w:tcPr>
          <w:p>
            <w:pPr>
              <w:widowControl w:val="0"/>
              <w:jc w:val="center"/>
              <w:rPr>
                <w:rFonts w:hint="default" w:ascii="Times New Roman" w:hAnsi="Times New Roman" w:cs="Times New Roman"/>
                <w:szCs w:val="21"/>
              </w:rPr>
            </w:pPr>
          </w:p>
        </w:tc>
        <w:tc>
          <w:tcPr>
            <w:tcW w:w="684" w:type="pct"/>
            <w:vAlign w:val="center"/>
          </w:tcPr>
          <w:p>
            <w:pPr>
              <w:widowControl w:val="0"/>
              <w:jc w:val="left"/>
              <w:rPr>
                <w:rFonts w:hint="default" w:ascii="Times New Roman" w:hAnsi="Times New Roman" w:cs="Times New Roman"/>
              </w:rPr>
            </w:pPr>
            <w:r>
              <w:rPr>
                <w:rFonts w:hint="default" w:ascii="Times New Roman" w:hAnsi="Times New Roman" w:cs="Times New Roman"/>
              </w:rPr>
              <w:t>运输费用</w:t>
            </w:r>
          </w:p>
        </w:tc>
        <w:tc>
          <w:tcPr>
            <w:tcW w:w="931" w:type="pct"/>
            <w:vAlign w:val="center"/>
          </w:tcPr>
          <w:p>
            <w:pPr>
              <w:widowControl w:val="0"/>
              <w:jc w:val="right"/>
              <w:rPr>
                <w:rFonts w:hint="default" w:ascii="Times New Roman" w:hAnsi="Times New Roman" w:cs="Times New Roman"/>
              </w:rPr>
            </w:pPr>
            <w:r>
              <w:rPr>
                <w:rFonts w:hint="default" w:ascii="Times New Roman" w:hAnsi="Times New Roman" w:cs="Times New Roman"/>
              </w:rPr>
              <w:t>1,162,349.72</w:t>
            </w:r>
          </w:p>
        </w:tc>
        <w:tc>
          <w:tcPr>
            <w:tcW w:w="538" w:type="pct"/>
            <w:vAlign w:val="center"/>
          </w:tcPr>
          <w:p>
            <w:pPr>
              <w:widowControl w:val="0"/>
              <w:jc w:val="right"/>
              <w:rPr>
                <w:rFonts w:hint="default" w:ascii="Times New Roman" w:hAnsi="Times New Roman" w:cs="Times New Roman"/>
              </w:rPr>
            </w:pPr>
            <w:r>
              <w:rPr>
                <w:rFonts w:hint="default" w:ascii="Times New Roman" w:hAnsi="Times New Roman" w:cs="Times New Roman"/>
              </w:rPr>
              <w:t>1.86</w:t>
            </w:r>
          </w:p>
        </w:tc>
        <w:tc>
          <w:tcPr>
            <w:tcW w:w="931" w:type="pct"/>
            <w:vAlign w:val="center"/>
          </w:tcPr>
          <w:p>
            <w:pPr>
              <w:widowControl w:val="0"/>
              <w:jc w:val="right"/>
              <w:rPr>
                <w:rFonts w:hint="default" w:ascii="Times New Roman" w:hAnsi="Times New Roman" w:cs="Times New Roman"/>
              </w:rPr>
            </w:pPr>
            <w:r>
              <w:rPr>
                <w:rFonts w:hint="default" w:ascii="Times New Roman" w:hAnsi="Times New Roman" w:cs="Times New Roman"/>
              </w:rPr>
              <w:t>1,319,167.56</w:t>
            </w:r>
          </w:p>
        </w:tc>
        <w:tc>
          <w:tcPr>
            <w:tcW w:w="502" w:type="pct"/>
            <w:vAlign w:val="center"/>
          </w:tcPr>
          <w:p>
            <w:pPr>
              <w:widowControl w:val="0"/>
              <w:jc w:val="right"/>
              <w:rPr>
                <w:rFonts w:hint="default" w:ascii="Times New Roman" w:hAnsi="Times New Roman" w:cs="Times New Roman"/>
              </w:rPr>
            </w:pPr>
            <w:r>
              <w:rPr>
                <w:rFonts w:hint="default" w:ascii="Times New Roman" w:hAnsi="Times New Roman" w:cs="Times New Roman"/>
              </w:rPr>
              <w:t>2.02</w:t>
            </w:r>
          </w:p>
        </w:tc>
        <w:tc>
          <w:tcPr>
            <w:tcW w:w="486" w:type="pct"/>
            <w:vAlign w:val="center"/>
          </w:tcPr>
          <w:p>
            <w:pPr>
              <w:widowControl w:val="0"/>
              <w:jc w:val="right"/>
              <w:rPr>
                <w:rFonts w:hint="default" w:ascii="Times New Roman" w:hAnsi="Times New Roman" w:cs="Times New Roman"/>
              </w:rPr>
            </w:pPr>
            <w:r>
              <w:rPr>
                <w:rFonts w:hint="default" w:ascii="Times New Roman" w:hAnsi="Times New Roman" w:cs="Times New Roman"/>
              </w:rPr>
              <w:t>-11.89</w:t>
            </w:r>
          </w:p>
        </w:tc>
        <w:tc>
          <w:tcPr>
            <w:tcW w:w="463" w:type="pct"/>
          </w:tcPr>
          <w:p>
            <w:pPr>
              <w:widowControl w:val="0"/>
              <w:jc w:val="both"/>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 w:hRule="atLeast"/>
        </w:trPr>
        <w:tc>
          <w:tcPr>
            <w:tcW w:w="464" w:type="pct"/>
            <w:vMerge w:val="continue"/>
          </w:tcPr>
          <w:p>
            <w:pPr>
              <w:widowControl w:val="0"/>
              <w:jc w:val="center"/>
              <w:rPr>
                <w:rFonts w:hint="default" w:ascii="Times New Roman" w:hAnsi="Times New Roman" w:cs="Times New Roman"/>
                <w:szCs w:val="21"/>
              </w:rPr>
            </w:pPr>
          </w:p>
        </w:tc>
        <w:tc>
          <w:tcPr>
            <w:tcW w:w="684" w:type="pct"/>
            <w:vAlign w:val="center"/>
          </w:tcPr>
          <w:p>
            <w:pPr>
              <w:widowControl w:val="0"/>
              <w:jc w:val="left"/>
              <w:rPr>
                <w:rFonts w:hint="default" w:ascii="Times New Roman" w:hAnsi="Times New Roman" w:cs="Times New Roman"/>
              </w:rPr>
            </w:pPr>
            <w:r>
              <w:rPr>
                <w:rFonts w:hint="default" w:ascii="Times New Roman" w:hAnsi="Times New Roman" w:cs="Times New Roman"/>
              </w:rPr>
              <w:t>外购产品采购成本</w:t>
            </w:r>
          </w:p>
        </w:tc>
        <w:tc>
          <w:tcPr>
            <w:tcW w:w="931" w:type="pct"/>
            <w:vAlign w:val="center"/>
          </w:tcPr>
          <w:p>
            <w:pPr>
              <w:widowControl w:val="0"/>
              <w:jc w:val="right"/>
              <w:rPr>
                <w:rFonts w:hint="default" w:ascii="Times New Roman" w:hAnsi="Times New Roman" w:cs="Times New Roman"/>
              </w:rPr>
            </w:pPr>
            <w:r>
              <w:rPr>
                <w:rFonts w:hint="default" w:ascii="Times New Roman" w:hAnsi="Times New Roman" w:cs="Times New Roman"/>
              </w:rPr>
              <w:t>537,713.51</w:t>
            </w:r>
          </w:p>
        </w:tc>
        <w:tc>
          <w:tcPr>
            <w:tcW w:w="538" w:type="pct"/>
            <w:vAlign w:val="center"/>
          </w:tcPr>
          <w:p>
            <w:pPr>
              <w:widowControl w:val="0"/>
              <w:jc w:val="right"/>
              <w:rPr>
                <w:rFonts w:hint="default" w:ascii="Times New Roman" w:hAnsi="Times New Roman" w:cs="Times New Roman"/>
              </w:rPr>
            </w:pPr>
            <w:r>
              <w:rPr>
                <w:rFonts w:hint="default" w:ascii="Times New Roman" w:hAnsi="Times New Roman" w:cs="Times New Roman"/>
              </w:rPr>
              <w:t>0.86</w:t>
            </w:r>
          </w:p>
        </w:tc>
        <w:tc>
          <w:tcPr>
            <w:tcW w:w="931" w:type="pct"/>
            <w:vAlign w:val="center"/>
          </w:tcPr>
          <w:p>
            <w:pPr>
              <w:widowControl w:val="0"/>
              <w:jc w:val="right"/>
              <w:rPr>
                <w:rFonts w:hint="default" w:ascii="Times New Roman" w:hAnsi="Times New Roman" w:cs="Times New Roman"/>
              </w:rPr>
            </w:pPr>
            <w:r>
              <w:rPr>
                <w:rFonts w:hint="default" w:ascii="Times New Roman" w:hAnsi="Times New Roman" w:cs="Times New Roman"/>
              </w:rPr>
              <w:t>2,767,069.49</w:t>
            </w:r>
          </w:p>
        </w:tc>
        <w:tc>
          <w:tcPr>
            <w:tcW w:w="502" w:type="pct"/>
            <w:vAlign w:val="center"/>
          </w:tcPr>
          <w:p>
            <w:pPr>
              <w:widowControl w:val="0"/>
              <w:jc w:val="right"/>
              <w:rPr>
                <w:rFonts w:hint="default" w:ascii="Times New Roman" w:hAnsi="Times New Roman" w:cs="Times New Roman"/>
              </w:rPr>
            </w:pPr>
            <w:r>
              <w:rPr>
                <w:rFonts w:hint="default" w:ascii="Times New Roman" w:hAnsi="Times New Roman" w:cs="Times New Roman"/>
              </w:rPr>
              <w:t>4.24</w:t>
            </w:r>
          </w:p>
        </w:tc>
        <w:tc>
          <w:tcPr>
            <w:tcW w:w="486" w:type="pct"/>
            <w:vAlign w:val="center"/>
          </w:tcPr>
          <w:p>
            <w:pPr>
              <w:widowControl w:val="0"/>
              <w:jc w:val="right"/>
              <w:rPr>
                <w:rFonts w:hint="default" w:ascii="Times New Roman" w:hAnsi="Times New Roman" w:cs="Times New Roman"/>
              </w:rPr>
            </w:pPr>
            <w:r>
              <w:rPr>
                <w:rFonts w:hint="default" w:ascii="Times New Roman" w:hAnsi="Times New Roman" w:cs="Times New Roman"/>
              </w:rPr>
              <w:t>-80.57</w:t>
            </w:r>
          </w:p>
        </w:tc>
        <w:tc>
          <w:tcPr>
            <w:tcW w:w="463" w:type="pct"/>
          </w:tcPr>
          <w:p>
            <w:pPr>
              <w:widowControl w:val="0"/>
              <w:jc w:val="both"/>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464" w:type="pct"/>
          </w:tcPr>
          <w:p>
            <w:pPr>
              <w:widowControl w:val="0"/>
              <w:jc w:val="center"/>
              <w:rPr>
                <w:rFonts w:hint="default" w:ascii="Times New Roman" w:hAnsi="Times New Roman" w:cs="Times New Roman"/>
                <w:szCs w:val="21"/>
              </w:rPr>
            </w:pPr>
          </w:p>
        </w:tc>
        <w:tc>
          <w:tcPr>
            <w:tcW w:w="684" w:type="pct"/>
            <w:vAlign w:val="center"/>
          </w:tcPr>
          <w:p>
            <w:pPr>
              <w:widowControl w:val="0"/>
              <w:jc w:val="left"/>
              <w:rPr>
                <w:rFonts w:hint="default" w:ascii="Times New Roman" w:hAnsi="Times New Roman" w:cs="Times New Roman"/>
              </w:rPr>
            </w:pPr>
            <w:r>
              <w:rPr>
                <w:rFonts w:hint="default" w:ascii="Times New Roman" w:hAnsi="Times New Roman" w:cs="Times New Roman"/>
              </w:rPr>
              <w:t>小计</w:t>
            </w:r>
          </w:p>
        </w:tc>
        <w:tc>
          <w:tcPr>
            <w:tcW w:w="931" w:type="pct"/>
            <w:vAlign w:val="center"/>
          </w:tcPr>
          <w:p>
            <w:pPr>
              <w:widowControl w:val="0"/>
              <w:jc w:val="right"/>
              <w:rPr>
                <w:rFonts w:hint="default" w:ascii="Times New Roman" w:hAnsi="Times New Roman" w:eastAsia="宋体" w:cs="Times New Roman"/>
                <w:lang w:eastAsia="zh-CN"/>
              </w:rPr>
            </w:pPr>
            <w:r>
              <w:rPr>
                <w:rFonts w:hint="default" w:ascii="Times New Roman" w:hAnsi="Times New Roman" w:cs="Times New Roman"/>
                <w:lang w:eastAsia="zh-CN"/>
              </w:rPr>
              <w:t>62,403,654.78</w:t>
            </w:r>
          </w:p>
        </w:tc>
        <w:tc>
          <w:tcPr>
            <w:tcW w:w="538" w:type="pct"/>
            <w:vAlign w:val="center"/>
          </w:tcPr>
          <w:p>
            <w:pPr>
              <w:widowControl w:val="0"/>
              <w:jc w:val="right"/>
              <w:rPr>
                <w:rFonts w:hint="default" w:ascii="Times New Roman" w:hAnsi="Times New Roman" w:cs="Times New Roman"/>
              </w:rPr>
            </w:pPr>
            <w:r>
              <w:rPr>
                <w:rFonts w:hint="default" w:ascii="Times New Roman" w:hAnsi="Times New Roman" w:cs="Times New Roman"/>
              </w:rPr>
              <w:t>100.00</w:t>
            </w:r>
          </w:p>
        </w:tc>
        <w:tc>
          <w:tcPr>
            <w:tcW w:w="931" w:type="pct"/>
            <w:vAlign w:val="center"/>
          </w:tcPr>
          <w:p>
            <w:pPr>
              <w:widowControl w:val="0"/>
              <w:jc w:val="right"/>
              <w:rPr>
                <w:rFonts w:hint="default" w:ascii="Times New Roman" w:hAnsi="Times New Roman" w:cs="Times New Roman"/>
              </w:rPr>
            </w:pPr>
            <w:r>
              <w:rPr>
                <w:rFonts w:hint="default" w:ascii="Times New Roman" w:hAnsi="Times New Roman" w:cs="Times New Roman"/>
              </w:rPr>
              <w:t>65,245,413.06</w:t>
            </w:r>
          </w:p>
        </w:tc>
        <w:tc>
          <w:tcPr>
            <w:tcW w:w="502" w:type="pct"/>
            <w:vAlign w:val="center"/>
          </w:tcPr>
          <w:p>
            <w:pPr>
              <w:widowControl w:val="0"/>
              <w:jc w:val="right"/>
              <w:rPr>
                <w:rFonts w:hint="default" w:ascii="Times New Roman" w:hAnsi="Times New Roman" w:cs="Times New Roman"/>
              </w:rPr>
            </w:pPr>
            <w:r>
              <w:rPr>
                <w:rFonts w:hint="default" w:ascii="Times New Roman" w:hAnsi="Times New Roman" w:cs="Times New Roman"/>
              </w:rPr>
              <w:t>100.00</w:t>
            </w:r>
          </w:p>
        </w:tc>
        <w:tc>
          <w:tcPr>
            <w:tcW w:w="486" w:type="pct"/>
            <w:vAlign w:val="center"/>
          </w:tcPr>
          <w:p>
            <w:pPr>
              <w:widowControl w:val="0"/>
              <w:jc w:val="right"/>
              <w:rPr>
                <w:rFonts w:hint="default" w:ascii="Times New Roman" w:hAnsi="Times New Roman" w:cs="Times New Roman"/>
              </w:rPr>
            </w:pPr>
            <w:r>
              <w:rPr>
                <w:rFonts w:hint="default" w:ascii="Times New Roman" w:hAnsi="Times New Roman" w:cs="Times New Roman"/>
              </w:rPr>
              <w:t>-4.36</w:t>
            </w:r>
          </w:p>
        </w:tc>
        <w:tc>
          <w:tcPr>
            <w:tcW w:w="463" w:type="pct"/>
          </w:tcPr>
          <w:p>
            <w:pPr>
              <w:widowControl w:val="0"/>
              <w:jc w:val="both"/>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464" w:type="pct"/>
          </w:tcPr>
          <w:p>
            <w:pPr>
              <w:widowControl w:val="0"/>
              <w:jc w:val="center"/>
              <w:rPr>
                <w:rFonts w:hint="default" w:ascii="Times New Roman" w:hAnsi="Times New Roman" w:cs="Times New Roman"/>
                <w:szCs w:val="21"/>
              </w:rPr>
            </w:pPr>
            <w:r>
              <w:rPr>
                <w:rFonts w:hint="default" w:ascii="Times New Roman" w:hAnsi="Times New Roman" w:cs="Times New Roman"/>
              </w:rPr>
              <w:t>商业贸易</w:t>
            </w:r>
          </w:p>
        </w:tc>
        <w:tc>
          <w:tcPr>
            <w:tcW w:w="684" w:type="pct"/>
            <w:vAlign w:val="center"/>
          </w:tcPr>
          <w:p>
            <w:pPr>
              <w:widowControl w:val="0"/>
              <w:jc w:val="left"/>
              <w:rPr>
                <w:rFonts w:hint="default" w:ascii="Times New Roman" w:hAnsi="Times New Roman" w:cs="Times New Roman"/>
              </w:rPr>
            </w:pPr>
            <w:r>
              <w:rPr>
                <w:rFonts w:hint="default" w:ascii="Times New Roman" w:hAnsi="Times New Roman" w:cs="Times New Roman"/>
              </w:rPr>
              <w:t>商业贸易</w:t>
            </w:r>
          </w:p>
        </w:tc>
        <w:tc>
          <w:tcPr>
            <w:tcW w:w="931" w:type="pct"/>
            <w:vAlign w:val="center"/>
          </w:tcPr>
          <w:p>
            <w:pPr>
              <w:widowControl w:val="0"/>
              <w:jc w:val="right"/>
              <w:rPr>
                <w:rFonts w:hint="default" w:ascii="Times New Roman" w:hAnsi="Times New Roman" w:cs="Times New Roman"/>
              </w:rPr>
            </w:pPr>
            <w:r>
              <w:rPr>
                <w:rFonts w:hint="default" w:ascii="Times New Roman" w:hAnsi="Times New Roman" w:cs="Times New Roman"/>
              </w:rPr>
              <w:t>7,444,566.47</w:t>
            </w:r>
          </w:p>
        </w:tc>
        <w:tc>
          <w:tcPr>
            <w:tcW w:w="538" w:type="pct"/>
            <w:vAlign w:val="center"/>
          </w:tcPr>
          <w:p>
            <w:pPr>
              <w:widowControl w:val="0"/>
              <w:jc w:val="right"/>
              <w:rPr>
                <w:rFonts w:hint="default" w:ascii="Times New Roman" w:hAnsi="Times New Roman" w:cs="Times New Roman"/>
              </w:rPr>
            </w:pPr>
            <w:r>
              <w:rPr>
                <w:rFonts w:hint="default" w:ascii="Times New Roman" w:hAnsi="Times New Roman" w:cs="Times New Roman"/>
              </w:rPr>
              <w:t>100.00</w:t>
            </w:r>
          </w:p>
        </w:tc>
        <w:tc>
          <w:tcPr>
            <w:tcW w:w="931" w:type="pct"/>
            <w:vAlign w:val="center"/>
          </w:tcPr>
          <w:p>
            <w:pPr>
              <w:widowControl w:val="0"/>
              <w:jc w:val="right"/>
              <w:rPr>
                <w:rFonts w:hint="default" w:ascii="Times New Roman" w:hAnsi="Times New Roman" w:cs="Times New Roman"/>
              </w:rPr>
            </w:pPr>
            <w:r>
              <w:rPr>
                <w:rFonts w:hint="default" w:ascii="Times New Roman" w:hAnsi="Times New Roman" w:cs="Times New Roman"/>
              </w:rPr>
              <w:t>8,842,782.46</w:t>
            </w:r>
          </w:p>
        </w:tc>
        <w:tc>
          <w:tcPr>
            <w:tcW w:w="502" w:type="pct"/>
            <w:vAlign w:val="center"/>
          </w:tcPr>
          <w:p>
            <w:pPr>
              <w:widowControl w:val="0"/>
              <w:jc w:val="right"/>
              <w:rPr>
                <w:rFonts w:hint="default" w:ascii="Times New Roman" w:hAnsi="Times New Roman" w:cs="Times New Roman"/>
              </w:rPr>
            </w:pPr>
            <w:r>
              <w:rPr>
                <w:rFonts w:hint="default" w:ascii="Times New Roman" w:hAnsi="Times New Roman" w:cs="Times New Roman"/>
              </w:rPr>
              <w:t>100.00</w:t>
            </w:r>
          </w:p>
        </w:tc>
        <w:tc>
          <w:tcPr>
            <w:tcW w:w="486" w:type="pct"/>
            <w:vAlign w:val="center"/>
          </w:tcPr>
          <w:p>
            <w:pPr>
              <w:widowControl w:val="0"/>
              <w:jc w:val="right"/>
              <w:rPr>
                <w:rFonts w:hint="default" w:ascii="Times New Roman" w:hAnsi="Times New Roman" w:cs="Times New Roman"/>
              </w:rPr>
            </w:pPr>
            <w:r>
              <w:rPr>
                <w:rFonts w:hint="default" w:ascii="Times New Roman" w:hAnsi="Times New Roman" w:cs="Times New Roman"/>
              </w:rPr>
              <w:t>-15.81</w:t>
            </w:r>
          </w:p>
        </w:tc>
        <w:tc>
          <w:tcPr>
            <w:tcW w:w="463" w:type="pct"/>
          </w:tcPr>
          <w:p>
            <w:pPr>
              <w:widowControl w:val="0"/>
              <w:jc w:val="both"/>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464" w:type="pct"/>
            <w:tcBorders>
              <w:bottom w:val="single" w:color="auto" w:sz="4" w:space="0"/>
            </w:tcBorders>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合计</w:t>
            </w:r>
          </w:p>
        </w:tc>
        <w:tc>
          <w:tcPr>
            <w:tcW w:w="684" w:type="pct"/>
            <w:tcBorders>
              <w:bottom w:val="single" w:color="auto" w:sz="4" w:space="0"/>
            </w:tcBorders>
            <w:vAlign w:val="center"/>
          </w:tcPr>
          <w:p>
            <w:pPr>
              <w:widowControl w:val="0"/>
              <w:jc w:val="center"/>
              <w:rPr>
                <w:rFonts w:hint="eastAsia" w:ascii="Times New Roman" w:hAnsi="Times New Roman" w:eastAsia="宋体" w:cs="Times New Roman"/>
                <w:lang w:val="en-US" w:eastAsia="zh-CN"/>
              </w:rPr>
            </w:pPr>
            <w:r>
              <w:rPr>
                <w:rFonts w:hint="eastAsia" w:ascii="Times New Roman" w:hAnsi="Times New Roman" w:cs="Times New Roman"/>
                <w:lang w:val="en-US" w:eastAsia="zh-CN"/>
              </w:rPr>
              <w:t>/</w:t>
            </w:r>
          </w:p>
        </w:tc>
        <w:tc>
          <w:tcPr>
            <w:tcW w:w="931" w:type="pct"/>
            <w:tcBorders>
              <w:bottom w:val="single" w:color="auto" w:sz="4" w:space="0"/>
            </w:tcBorders>
            <w:vAlign w:val="center"/>
          </w:tcPr>
          <w:p>
            <w:pPr>
              <w:widowControl w:val="0"/>
              <w:jc w:val="right"/>
              <w:rPr>
                <w:rFonts w:hint="default" w:ascii="Times New Roman" w:hAnsi="Times New Roman" w:cs="Times New Roman"/>
              </w:rPr>
            </w:pPr>
            <w:r>
              <w:rPr>
                <w:rFonts w:hint="default" w:ascii="Times New Roman" w:hAnsi="Times New Roman" w:cs="Times New Roman"/>
              </w:rPr>
              <w:t>870,003,234.65</w:t>
            </w:r>
          </w:p>
        </w:tc>
        <w:tc>
          <w:tcPr>
            <w:tcW w:w="538" w:type="pct"/>
            <w:tcBorders>
              <w:bottom w:val="single" w:color="auto" w:sz="4" w:space="0"/>
            </w:tcBorders>
            <w:vAlign w:val="center"/>
          </w:tcPr>
          <w:p>
            <w:pPr>
              <w:widowControl w:val="0"/>
              <w:jc w:val="right"/>
              <w:rPr>
                <w:rFonts w:hint="default" w:ascii="Times New Roman" w:hAnsi="Times New Roman" w:cs="Times New Roman"/>
              </w:rPr>
            </w:pPr>
            <w:r>
              <w:rPr>
                <w:rFonts w:hint="default" w:ascii="Times New Roman" w:hAnsi="Times New Roman" w:cs="Times New Roman"/>
              </w:rPr>
              <w:t>100.00</w:t>
            </w:r>
          </w:p>
        </w:tc>
        <w:tc>
          <w:tcPr>
            <w:tcW w:w="931" w:type="pct"/>
            <w:tcBorders>
              <w:bottom w:val="single" w:color="auto" w:sz="4" w:space="0"/>
            </w:tcBorders>
            <w:vAlign w:val="center"/>
          </w:tcPr>
          <w:p>
            <w:pPr>
              <w:widowControl w:val="0"/>
              <w:jc w:val="right"/>
              <w:rPr>
                <w:rFonts w:hint="default" w:ascii="Times New Roman" w:hAnsi="Times New Roman" w:cs="Times New Roman"/>
              </w:rPr>
            </w:pPr>
            <w:r>
              <w:rPr>
                <w:rFonts w:hint="default" w:ascii="Times New Roman" w:hAnsi="Times New Roman" w:cs="Times New Roman"/>
              </w:rPr>
              <w:t>821,737,890.15</w:t>
            </w:r>
          </w:p>
        </w:tc>
        <w:tc>
          <w:tcPr>
            <w:tcW w:w="502" w:type="pct"/>
            <w:tcBorders>
              <w:bottom w:val="single" w:color="auto" w:sz="4" w:space="0"/>
            </w:tcBorders>
            <w:vAlign w:val="center"/>
          </w:tcPr>
          <w:p>
            <w:pPr>
              <w:widowControl w:val="0"/>
              <w:jc w:val="right"/>
              <w:rPr>
                <w:rFonts w:hint="default" w:ascii="Times New Roman" w:hAnsi="Times New Roman" w:cs="Times New Roman"/>
              </w:rPr>
            </w:pPr>
            <w:r>
              <w:rPr>
                <w:rFonts w:hint="default" w:ascii="Times New Roman" w:hAnsi="Times New Roman" w:cs="Times New Roman"/>
              </w:rPr>
              <w:t>100.00</w:t>
            </w:r>
          </w:p>
        </w:tc>
        <w:tc>
          <w:tcPr>
            <w:tcW w:w="486" w:type="pct"/>
            <w:tcBorders>
              <w:bottom w:val="single" w:color="auto" w:sz="4" w:space="0"/>
            </w:tcBorders>
            <w:vAlign w:val="center"/>
          </w:tcPr>
          <w:p>
            <w:pPr>
              <w:widowControl w:val="0"/>
              <w:jc w:val="right"/>
              <w:rPr>
                <w:rFonts w:hint="default" w:ascii="Times New Roman" w:hAnsi="Times New Roman" w:cs="Times New Roman"/>
              </w:rPr>
            </w:pPr>
            <w:r>
              <w:rPr>
                <w:rFonts w:hint="default" w:ascii="Times New Roman" w:hAnsi="Times New Roman" w:cs="Times New Roman"/>
              </w:rPr>
              <w:t>5.87</w:t>
            </w:r>
          </w:p>
        </w:tc>
        <w:tc>
          <w:tcPr>
            <w:tcW w:w="463" w:type="pct"/>
            <w:tcBorders>
              <w:bottom w:val="single" w:color="auto" w:sz="4" w:space="0"/>
            </w:tcBorders>
          </w:tcPr>
          <w:p>
            <w:pPr>
              <w:widowControl w:val="0"/>
              <w:jc w:val="both"/>
              <w:rPr>
                <w:rFonts w:hint="default" w:ascii="Times New Roman" w:hAnsi="Times New Roman" w:cs="Times New Roman"/>
                <w:szCs w:val="21"/>
              </w:rPr>
            </w:pPr>
          </w:p>
        </w:tc>
      </w:tr>
    </w:tbl>
    <w:p/>
    <w:p>
      <w:pPr>
        <w:spacing w:before="240" w:beforeLines="100" w:line="360" w:lineRule="auto"/>
        <w:rPr>
          <w:rFonts w:hint="eastAsia"/>
          <w:szCs w:val="21"/>
        </w:rPr>
      </w:pPr>
      <w:r>
        <w:rPr>
          <w:rFonts w:hint="eastAsia"/>
          <w:szCs w:val="21"/>
        </w:rPr>
        <w:t>本分析其他情况说明</w:t>
      </w:r>
    </w:p>
    <w:sdt>
      <w:sdtPr>
        <w:rPr>
          <w:rFonts w:hint="eastAsia"/>
          <w:szCs w:val="21"/>
        </w:rPr>
        <w:alias w:val="成本分析其他情况"/>
        <w:tag w:val="_GBC_93fdd34ed0d546d3bf448336c6187b3a"/>
        <w:id w:val="199"/>
        <w:placeholder>
          <w:docPart w:val="GBC22222222222222222222222222222"/>
        </w:placeholder>
      </w:sdtPr>
      <w:sdtEndPr>
        <w:rPr>
          <w:rFonts w:hint="eastAsia"/>
          <w:szCs w:val="21"/>
        </w:rPr>
      </w:sdtEndPr>
      <w:sdtContent>
        <w:p>
          <w:pPr>
            <w:rPr>
              <w:rFonts w:hint="eastAsia"/>
              <w:szCs w:val="21"/>
            </w:rPr>
          </w:pPr>
          <w:r>
            <w:rPr>
              <w:rFonts w:hint="eastAsia"/>
              <w:szCs w:val="21"/>
              <w:lang w:eastAsia="zh-CN"/>
            </w:rPr>
            <w:t>无</w:t>
          </w:r>
        </w:p>
      </w:sdtContent>
    </w:sdt>
    <w:p>
      <w:pPr>
        <w:rPr>
          <w:rFonts w:hint="eastAsia"/>
          <w:szCs w:val="21"/>
        </w:rPr>
      </w:pPr>
    </w:p>
    <w:p>
      <w:pPr>
        <w:pStyle w:val="8"/>
        <w:numPr>
          <w:ilvl w:val="0"/>
          <w:numId w:val="11"/>
        </w:numPr>
        <w:tabs>
          <w:tab w:val="left" w:pos="567"/>
        </w:tabs>
        <w:ind w:leftChars="0"/>
      </w:pPr>
      <w:bookmarkStart w:id="38" w:name="_Hlk89876513"/>
      <w:r>
        <w:rPr>
          <w:rFonts w:ascii="宋体" w:hAnsi="宋体" w:cs="宋体"/>
          <w:kern w:val="0"/>
          <w:szCs w:val="24"/>
        </w:rPr>
        <w:t>报告期主要子公司股权变动导致合并范围变化</w:t>
      </w:r>
    </w:p>
    <w:sdt>
      <w:sdtPr>
        <w:alias w:val="是否适用：报告期主要子公司股权变动导致合并范围变化 [双击切换]"/>
        <w:tag w:val="_GBC_f684be8377fd464e8fc7d9a0e6df7b78"/>
        <w:id w:val="200"/>
        <w:placeholder>
          <w:docPart w:val="GBC22222222222222222222222222222"/>
        </w:placeholder>
      </w:sdt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rPr>
      </w:pPr>
    </w:p>
    <w:p>
      <w:pPr>
        <w:pStyle w:val="8"/>
        <w:numPr>
          <w:ilvl w:val="0"/>
          <w:numId w:val="11"/>
        </w:numPr>
        <w:tabs>
          <w:tab w:val="left" w:pos="567"/>
        </w:tabs>
        <w:ind w:leftChars="0"/>
      </w:pPr>
      <w:r>
        <w:rPr>
          <w:rFonts w:ascii="宋体" w:hAnsi="宋体" w:cs="宋体"/>
          <w:kern w:val="0"/>
          <w:szCs w:val="24"/>
        </w:rPr>
        <w:t>公司报告期内业务、产品或服务发生重大变化或调整有关情况</w:t>
      </w:r>
    </w:p>
    <w:sdt>
      <w:sdtPr>
        <w:alias w:val="是否适用：公司报告期内业务、产品或服务发生重大变化或调整有关情况  [双击切换]"/>
        <w:tag w:val="_GBC_f5a966f2eb244fd68a4bc2176691f92b"/>
        <w:id w:val="201"/>
        <w:placeholder>
          <w:docPart w:val="GBC22222222222222222222222222222"/>
        </w:placeholder>
      </w:sdt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szCs w:val="21"/>
        </w:rPr>
      </w:pPr>
    </w:p>
    <w:bookmarkEnd w:id="38"/>
    <w:p>
      <w:pPr>
        <w:pStyle w:val="8"/>
        <w:numPr>
          <w:ilvl w:val="0"/>
          <w:numId w:val="11"/>
        </w:numPr>
        <w:tabs>
          <w:tab w:val="left" w:pos="567"/>
        </w:tabs>
        <w:ind w:leftChars="0"/>
      </w:pPr>
      <w:r>
        <w:rPr>
          <w:rFonts w:ascii="宋体" w:hAnsi="宋体" w:cs="宋体"/>
          <w:kern w:val="0"/>
          <w:szCs w:val="24"/>
        </w:rPr>
        <w:t>主要销售客户及主要供应商情况</w:t>
      </w:r>
    </w:p>
    <w:p>
      <w:pPr>
        <w:autoSpaceDE w:val="0"/>
        <w:autoSpaceDN w:val="0"/>
        <w:adjustRightInd w:val="0"/>
        <w:rPr>
          <w:rFonts w:hint="eastAsia"/>
          <w:b/>
          <w:szCs w:val="22"/>
          <w:lang w:val="zh-CN"/>
        </w:rPr>
      </w:pPr>
      <w:r>
        <w:rPr>
          <w:rFonts w:hint="eastAsia"/>
          <w:b/>
          <w:szCs w:val="21"/>
        </w:rPr>
        <w:t>A.</w:t>
      </w:r>
      <w:r>
        <w:rPr>
          <w:rFonts w:hint="eastAsia"/>
          <w:b/>
          <w:lang w:val="zh-CN"/>
        </w:rPr>
        <w:t>公司主要销售客户情况</w:t>
      </w:r>
    </w:p>
    <w:sdt>
      <w:sdtPr>
        <w:rPr>
          <w:szCs w:val="21"/>
        </w:rPr>
        <w:alias w:val="是否适用：主要销售客户情况[双击切换]"/>
        <w:tag w:val="_GBC_a2403594b48a40da9560c8bc71e01f56"/>
        <w:id w:val="202"/>
        <w:placeholder>
          <w:docPart w:val="GBC22222222222222222222222222222"/>
        </w:placeholder>
      </w:sdtPr>
      <w:sdtEndPr>
        <w:rPr>
          <w:szCs w:val="21"/>
        </w:rPr>
      </w:sdtEndPr>
      <w:sdtContent>
        <w:p>
          <w:pPr>
            <w:rPr>
              <w:rFonts w:hint="eastAsia"/>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rFonts w:hint="default" w:ascii="Times New Roman" w:hAnsi="Times New Roman" w:cs="Times New Roman"/>
          <w:szCs w:val="21"/>
        </w:rPr>
      </w:pPr>
      <w:r>
        <w:rPr>
          <w:rFonts w:hint="eastAsia"/>
          <w:szCs w:val="21"/>
        </w:rPr>
        <w:t>前五名客户销</w:t>
      </w:r>
      <w:r>
        <w:rPr>
          <w:rFonts w:hint="default" w:ascii="Times New Roman" w:hAnsi="Times New Roman" w:cs="Times New Roman"/>
          <w:szCs w:val="21"/>
        </w:rPr>
        <w:t>售额</w:t>
      </w:r>
      <w:sdt>
        <w:sdtPr>
          <w:rPr>
            <w:rFonts w:hint="default" w:ascii="Times New Roman" w:hAnsi="Times New Roman" w:cs="Times New Roman"/>
            <w:szCs w:val="21"/>
          </w:rPr>
          <w:alias w:val="前五名客户销售额"/>
          <w:tag w:val="_GBC_e497000fdfbc4e548555b7f8ddf9780c"/>
          <w:id w:val="203"/>
          <w:placeholder>
            <w:docPart w:val="GBC22222222222222222222222222222"/>
          </w:placeholder>
        </w:sdtPr>
        <w:sdtEndPr>
          <w:rPr>
            <w:rFonts w:hint="default" w:ascii="Times New Roman" w:hAnsi="Times New Roman" w:cs="Times New Roman"/>
            <w:szCs w:val="21"/>
          </w:rPr>
        </w:sdtEndPr>
        <w:sdtContent>
          <w:r>
            <w:rPr>
              <w:rFonts w:hint="default" w:ascii="Times New Roman" w:hAnsi="Times New Roman" w:cs="Times New Roman"/>
              <w:szCs w:val="21"/>
              <w:lang w:eastAsia="zh-CN"/>
            </w:rPr>
            <w:t>1</w:t>
          </w:r>
          <w:r>
            <w:rPr>
              <w:rFonts w:hint="default" w:ascii="Times New Roman" w:hAnsi="Times New Roman" w:cs="Times New Roman"/>
              <w:szCs w:val="21"/>
              <w:lang w:val="en-US" w:eastAsia="zh-CN"/>
            </w:rPr>
            <w:t>5,580.66</w:t>
          </w:r>
        </w:sdtContent>
      </w:sdt>
      <w:sdt>
        <w:sdtPr>
          <w:rPr>
            <w:rFonts w:hint="default" w:ascii="Times New Roman" w:hAnsi="Times New Roman" w:cs="Times New Roman"/>
            <w:szCs w:val="21"/>
          </w:rPr>
          <w:alias w:val="单位：前五名客户销售额"/>
          <w:tag w:val="_GBC_4bd6620b209a4bae8dc3404e8b89ea35"/>
          <w:id w:val="20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default" w:ascii="Times New Roman" w:hAnsi="Times New Roman" w:cs="Times New Roman"/>
            <w:szCs w:val="21"/>
          </w:rPr>
        </w:sdtEndPr>
        <w:sdtContent>
          <w:r>
            <w:rPr>
              <w:rFonts w:hint="default" w:ascii="Times New Roman" w:hAnsi="Times New Roman" w:cs="Times New Roman"/>
              <w:szCs w:val="21"/>
            </w:rPr>
            <w:t>万元</w:t>
          </w:r>
        </w:sdtContent>
      </w:sdt>
      <w:r>
        <w:rPr>
          <w:rFonts w:hint="default" w:ascii="Times New Roman" w:hAnsi="Times New Roman" w:cs="Times New Roman"/>
          <w:szCs w:val="21"/>
        </w:rPr>
        <w:t>，占年度销售总额</w:t>
      </w:r>
      <w:sdt>
        <w:sdtPr>
          <w:rPr>
            <w:rFonts w:hint="default" w:ascii="Times New Roman" w:hAnsi="Times New Roman" w:cs="Times New Roman"/>
            <w:szCs w:val="21"/>
          </w:rPr>
          <w:alias w:val="前五名客户销售额占年度销售总额比例"/>
          <w:tag w:val="_GBC_68b3c8b493d04b6c9db16e7e475d7b35"/>
          <w:id w:val="205"/>
          <w:placeholder>
            <w:docPart w:val="GBC22222222222222222222222222222"/>
          </w:placeholder>
        </w:sdtPr>
        <w:sdtEndPr>
          <w:rPr>
            <w:rFonts w:hint="default" w:ascii="Times New Roman" w:hAnsi="Times New Roman" w:cs="Times New Roman"/>
            <w:szCs w:val="21"/>
          </w:rPr>
        </w:sdtEndPr>
        <w:sdtContent>
          <w:r>
            <w:rPr>
              <w:rFonts w:hint="default" w:ascii="Times New Roman" w:hAnsi="Times New Roman" w:cs="Times New Roman"/>
              <w:szCs w:val="21"/>
              <w:lang w:eastAsia="zh-CN"/>
            </w:rPr>
            <w:t>1</w:t>
          </w:r>
          <w:r>
            <w:rPr>
              <w:rFonts w:hint="default" w:ascii="Times New Roman" w:hAnsi="Times New Roman" w:cs="Times New Roman"/>
              <w:szCs w:val="21"/>
              <w:lang w:val="en-US" w:eastAsia="zh-CN"/>
            </w:rPr>
            <w:t>4.97%</w:t>
          </w:r>
        </w:sdtContent>
      </w:sdt>
      <w:r>
        <w:rPr>
          <w:rFonts w:hint="default" w:ascii="Times New Roman" w:hAnsi="Times New Roman" w:cs="Times New Roman"/>
          <w:szCs w:val="21"/>
        </w:rPr>
        <w:t>；其中前五名客户销售额中关联方销售额</w:t>
      </w:r>
      <w:sdt>
        <w:sdtPr>
          <w:rPr>
            <w:rFonts w:hint="default" w:ascii="Times New Roman" w:hAnsi="Times New Roman" w:cs="Times New Roman"/>
            <w:szCs w:val="21"/>
          </w:rPr>
          <w:alias w:val="前五名客户销售额中关联方销售额"/>
          <w:tag w:val="_GBC_bfa0971257a44f65996f01cfb0497b07"/>
          <w:id w:val="206"/>
          <w:placeholder>
            <w:docPart w:val="GBC22222222222222222222222222222"/>
          </w:placeholder>
        </w:sdtPr>
        <w:sdtEndPr>
          <w:rPr>
            <w:rFonts w:hint="default" w:ascii="Times New Roman" w:hAnsi="Times New Roman" w:cs="Times New Roman"/>
            <w:szCs w:val="21"/>
          </w:rPr>
        </w:sdtEndPr>
        <w:sdtContent>
          <w:r>
            <w:rPr>
              <w:rFonts w:hint="default" w:ascii="Times New Roman" w:hAnsi="Times New Roman" w:cs="Times New Roman"/>
              <w:szCs w:val="21"/>
              <w:lang w:eastAsia="zh-CN"/>
            </w:rPr>
            <w:t>0</w:t>
          </w:r>
        </w:sdtContent>
      </w:sdt>
      <w:sdt>
        <w:sdtPr>
          <w:rPr>
            <w:rFonts w:hint="default" w:ascii="Times New Roman" w:hAnsi="Times New Roman" w:cs="Times New Roman"/>
            <w:szCs w:val="21"/>
          </w:rPr>
          <w:alias w:val="单位：前五名客户销售额中关联方销售额"/>
          <w:tag w:val="_GBC_f3c03afc93a5429f9fa45fc25f9018ab"/>
          <w:id w:val="20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default" w:ascii="Times New Roman" w:hAnsi="Times New Roman" w:cs="Times New Roman"/>
            <w:szCs w:val="21"/>
          </w:rPr>
        </w:sdtEndPr>
        <w:sdtContent>
          <w:r>
            <w:rPr>
              <w:rFonts w:hint="default" w:ascii="Times New Roman" w:hAnsi="Times New Roman" w:cs="Times New Roman"/>
              <w:szCs w:val="21"/>
            </w:rPr>
            <w:t>万元</w:t>
          </w:r>
        </w:sdtContent>
      </w:sdt>
      <w:r>
        <w:rPr>
          <w:rFonts w:hint="default" w:ascii="Times New Roman" w:hAnsi="Times New Roman" w:cs="Times New Roman"/>
          <w:szCs w:val="21"/>
        </w:rPr>
        <w:t>，占年度销售总额</w:t>
      </w:r>
      <w:sdt>
        <w:sdtPr>
          <w:rPr>
            <w:rFonts w:hint="default" w:ascii="Times New Roman" w:hAnsi="Times New Roman" w:cs="Times New Roman"/>
            <w:szCs w:val="21"/>
          </w:rPr>
          <w:alias w:val="前五名客户销售额中关联方销售额占年度销售总额比例"/>
          <w:tag w:val="_GBC_a84a9f2fd5cd467fa7226eab846a8fd4"/>
          <w:id w:val="208"/>
          <w:placeholder>
            <w:docPart w:val="GBC22222222222222222222222222222"/>
          </w:placeholder>
        </w:sdtPr>
        <w:sdtEndPr>
          <w:rPr>
            <w:rFonts w:hint="default" w:ascii="Times New Roman" w:hAnsi="Times New Roman" w:cs="Times New Roman"/>
            <w:szCs w:val="21"/>
            <w:lang w:val="en-US"/>
          </w:rPr>
        </w:sdtEndPr>
        <w:sdtContent>
          <w:r>
            <w:rPr>
              <w:rFonts w:hint="default" w:ascii="Times New Roman" w:hAnsi="Times New Roman" w:cs="Times New Roman"/>
              <w:szCs w:val="21"/>
              <w:lang w:val="en-US" w:eastAsia="zh-CN"/>
            </w:rPr>
            <w:t>0</w:t>
          </w:r>
        </w:sdtContent>
      </w:sdt>
      <w:r>
        <w:rPr>
          <w:rFonts w:hint="default" w:ascii="Times New Roman" w:hAnsi="Times New Roman" w:cs="Times New Roman"/>
          <w:szCs w:val="21"/>
        </w:rPr>
        <w:t>。</w:t>
      </w:r>
    </w:p>
    <w:p>
      <w:pPr>
        <w:rPr>
          <w:rFonts w:hint="default" w:ascii="Times New Roman" w:hAnsi="Times New Roman" w:cs="Times New Roman"/>
          <w:szCs w:val="21"/>
        </w:rPr>
      </w:pPr>
    </w:p>
    <w:p>
      <w:pPr>
        <w:rPr>
          <w:rFonts w:hint="default" w:ascii="Times New Roman" w:hAnsi="Times New Roman" w:cs="Times New Roman"/>
        </w:rPr>
      </w:pPr>
      <w:r>
        <w:rPr>
          <w:rFonts w:hint="default" w:ascii="Times New Roman" w:hAnsi="Times New Roman" w:cs="Times New Roman"/>
        </w:rPr>
        <w:t>报告期内向单个客户的销售比例超过总额的50%、前5名客户中存在新增客户的或严重依赖于少数客户的情形</w:t>
      </w:r>
    </w:p>
    <w:sdt>
      <w:sdtPr>
        <w:alias w:val="是否适用：前5名销售客户中存在新增客户的或严重依赖于少数客户的情形表[双击切换]"/>
        <w:tag w:val="_GBC_9335bc17e9fb4b00a212f4c3a2cf1884"/>
        <w:id w:val="209"/>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rPr>
          <w:rFonts w:hint="eastAsia"/>
          <w:szCs w:val="21"/>
        </w:rPr>
      </w:pPr>
      <w:r>
        <w:rPr>
          <w:rFonts w:hint="eastAsia"/>
          <w:b/>
          <w:szCs w:val="21"/>
        </w:rPr>
        <w:t>B.</w:t>
      </w:r>
      <w:r>
        <w:rPr>
          <w:rFonts w:hint="eastAsia"/>
          <w:b/>
          <w:lang w:val="zh-CN"/>
        </w:rPr>
        <w:t>公司主要供应商情况</w:t>
      </w:r>
    </w:p>
    <w:sdt>
      <w:sdtPr>
        <w:rPr>
          <w:szCs w:val="21"/>
        </w:rPr>
        <w:alias w:val="是否适用：主要供应商情况[双击切换]"/>
        <w:tag w:val="_GBC_fea16361481c4fe3babe7fcb670d973f"/>
        <w:id w:val="210"/>
        <w:lock w:val="contentLocked"/>
        <w:placeholder>
          <w:docPart w:val="GBC22222222222222222222222222222"/>
        </w:placeholder>
      </w:sdtPr>
      <w:sdtEndPr>
        <w:rPr>
          <w:szCs w:val="21"/>
        </w:rPr>
      </w:sdtEndPr>
      <w:sdtContent>
        <w:p>
          <w:pPr>
            <w:rPr>
              <w:rFonts w:hint="eastAsia"/>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rFonts w:hint="default" w:ascii="Times New Roman" w:hAnsi="Times New Roman" w:cs="Times New Roman"/>
        </w:rPr>
      </w:pPr>
      <w:r>
        <w:rPr>
          <w:rFonts w:hint="eastAsia"/>
          <w:szCs w:val="21"/>
        </w:rPr>
        <w:t>前五名供应商采购额</w:t>
      </w:r>
      <w:sdt>
        <w:sdtPr>
          <w:rPr>
            <w:rFonts w:hint="eastAsia"/>
            <w:szCs w:val="21"/>
          </w:rPr>
          <w:alias w:val="前五名供应商采购额"/>
          <w:tag w:val="_GBC_4552254972a04ec6983b359a0f18d4bf"/>
          <w:id w:val="211"/>
          <w:placeholder>
            <w:docPart w:val="GBC22222222222222222222222222222"/>
          </w:placeholder>
        </w:sdtPr>
        <w:sdtEndPr>
          <w:rPr>
            <w:rFonts w:hint="default" w:ascii="Times New Roman" w:hAnsi="Times New Roman" w:cs="Times New Roman"/>
            <w:szCs w:val="21"/>
          </w:rPr>
        </w:sdtEndPr>
        <w:sdtContent>
          <w:r>
            <w:rPr>
              <w:rFonts w:hint="default" w:ascii="Times New Roman" w:hAnsi="Times New Roman" w:cs="Times New Roman"/>
              <w:szCs w:val="21"/>
              <w:lang w:eastAsia="zh-CN"/>
            </w:rPr>
            <w:t>1</w:t>
          </w:r>
          <w:r>
            <w:rPr>
              <w:rFonts w:hint="default" w:ascii="Times New Roman" w:hAnsi="Times New Roman" w:cs="Times New Roman"/>
              <w:szCs w:val="21"/>
              <w:lang w:val="en-US" w:eastAsia="zh-CN"/>
            </w:rPr>
            <w:t>5,212.07</w:t>
          </w:r>
        </w:sdtContent>
      </w:sdt>
      <w:sdt>
        <w:sdtPr>
          <w:rPr>
            <w:rFonts w:hint="default" w:ascii="Times New Roman" w:hAnsi="Times New Roman" w:cs="Times New Roman"/>
            <w:szCs w:val="21"/>
          </w:rPr>
          <w:alias w:val="单位：前五名供应商采购额"/>
          <w:tag w:val="_GBC_418fcbdb1c1a4643afb7cce014bdeca2"/>
          <w:id w:val="21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default" w:ascii="Times New Roman" w:hAnsi="Times New Roman" w:cs="Times New Roman"/>
            <w:szCs w:val="21"/>
          </w:rPr>
        </w:sdtEndPr>
        <w:sdtContent>
          <w:r>
            <w:rPr>
              <w:rFonts w:hint="default" w:ascii="Times New Roman" w:hAnsi="Times New Roman" w:cs="Times New Roman"/>
              <w:szCs w:val="21"/>
            </w:rPr>
            <w:t>万元</w:t>
          </w:r>
        </w:sdtContent>
      </w:sdt>
      <w:r>
        <w:rPr>
          <w:rFonts w:hint="default" w:ascii="Times New Roman" w:hAnsi="Times New Roman" w:cs="Times New Roman"/>
          <w:szCs w:val="21"/>
        </w:rPr>
        <w:t>，占年度采购总额</w:t>
      </w:r>
      <w:sdt>
        <w:sdtPr>
          <w:rPr>
            <w:rFonts w:hint="default" w:ascii="Times New Roman" w:hAnsi="Times New Roman" w:cs="Times New Roman"/>
            <w:szCs w:val="21"/>
          </w:rPr>
          <w:alias w:val="前五名供应商采购额占年度采购总额比例"/>
          <w:tag w:val="_GBC_f32c49f691154cc4b6ba587f4a582958"/>
          <w:id w:val="213"/>
          <w:placeholder>
            <w:docPart w:val="GBC22222222222222222222222222222"/>
          </w:placeholder>
        </w:sdtPr>
        <w:sdtEndPr>
          <w:rPr>
            <w:rFonts w:hint="default" w:ascii="Times New Roman" w:hAnsi="Times New Roman" w:cs="Times New Roman"/>
            <w:szCs w:val="21"/>
          </w:rPr>
        </w:sdtEndPr>
        <w:sdtContent>
          <w:r>
            <w:rPr>
              <w:rFonts w:hint="default" w:ascii="Times New Roman" w:hAnsi="Times New Roman" w:cs="Times New Roman"/>
              <w:szCs w:val="21"/>
              <w:lang w:eastAsia="zh-CN"/>
            </w:rPr>
            <w:t>1</w:t>
          </w:r>
          <w:r>
            <w:rPr>
              <w:rFonts w:hint="default" w:ascii="Times New Roman" w:hAnsi="Times New Roman" w:cs="Times New Roman"/>
              <w:szCs w:val="21"/>
              <w:lang w:val="en-US" w:eastAsia="zh-CN"/>
            </w:rPr>
            <w:t>7.08%</w:t>
          </w:r>
        </w:sdtContent>
      </w:sdt>
      <w:r>
        <w:rPr>
          <w:rFonts w:hint="default" w:ascii="Times New Roman" w:hAnsi="Times New Roman" w:cs="Times New Roman"/>
          <w:szCs w:val="21"/>
        </w:rPr>
        <w:t>；其中前五名供应商采购额中关联方采购额</w:t>
      </w:r>
      <w:sdt>
        <w:sdtPr>
          <w:rPr>
            <w:rFonts w:hint="default" w:ascii="Times New Roman" w:hAnsi="Times New Roman" w:cs="Times New Roman"/>
            <w:szCs w:val="21"/>
          </w:rPr>
          <w:alias w:val="前五名供应商采购额中关联方采购额"/>
          <w:tag w:val="_GBC_b4791060802442e186017fdd5f31805a"/>
          <w:id w:val="214"/>
          <w:placeholder>
            <w:docPart w:val="GBC22222222222222222222222222222"/>
          </w:placeholder>
        </w:sdtPr>
        <w:sdtEndPr>
          <w:rPr>
            <w:rFonts w:hint="default" w:ascii="Times New Roman" w:hAnsi="Times New Roman" w:cs="Times New Roman"/>
            <w:szCs w:val="21"/>
          </w:rPr>
        </w:sdtEndPr>
        <w:sdtContent>
          <w:r>
            <w:rPr>
              <w:rFonts w:hint="default" w:ascii="Times New Roman" w:hAnsi="Times New Roman" w:cs="Times New Roman"/>
              <w:szCs w:val="21"/>
              <w:lang w:eastAsia="zh-CN"/>
            </w:rPr>
            <w:t>0</w:t>
          </w:r>
        </w:sdtContent>
      </w:sdt>
      <w:sdt>
        <w:sdtPr>
          <w:rPr>
            <w:rFonts w:hint="default" w:ascii="Times New Roman" w:hAnsi="Times New Roman" w:cs="Times New Roman"/>
            <w:szCs w:val="21"/>
          </w:rPr>
          <w:alias w:val="单位：前五名供应商采购额中关联方采购额"/>
          <w:tag w:val="_GBC_bac6c3f63a9a4b0db685f5ee8e883818"/>
          <w:id w:val="21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default" w:ascii="Times New Roman" w:hAnsi="Times New Roman" w:cs="Times New Roman"/>
            <w:szCs w:val="21"/>
          </w:rPr>
        </w:sdtEndPr>
        <w:sdtContent>
          <w:r>
            <w:rPr>
              <w:rFonts w:hint="default" w:ascii="Times New Roman" w:hAnsi="Times New Roman" w:cs="Times New Roman"/>
              <w:szCs w:val="21"/>
            </w:rPr>
            <w:t>万元</w:t>
          </w:r>
        </w:sdtContent>
      </w:sdt>
      <w:r>
        <w:rPr>
          <w:rFonts w:hint="default" w:ascii="Times New Roman" w:hAnsi="Times New Roman" w:cs="Times New Roman"/>
          <w:szCs w:val="21"/>
        </w:rPr>
        <w:t>，占年度采购总额</w:t>
      </w:r>
      <w:sdt>
        <w:sdtPr>
          <w:rPr>
            <w:rFonts w:hint="default" w:ascii="Times New Roman" w:hAnsi="Times New Roman" w:cs="Times New Roman"/>
            <w:szCs w:val="21"/>
          </w:rPr>
          <w:alias w:val="前五名供应商采购额中关联方采购额占年度采购总额比例"/>
          <w:tag w:val="_GBC_41b2f0a67a5743e1a4ccf8f427eec0a3"/>
          <w:id w:val="216"/>
          <w:placeholder>
            <w:docPart w:val="GBC22222222222222222222222222222"/>
          </w:placeholder>
        </w:sdtPr>
        <w:sdtEndPr>
          <w:rPr>
            <w:rFonts w:hint="default" w:ascii="Times New Roman" w:hAnsi="Times New Roman" w:cs="Times New Roman"/>
            <w:szCs w:val="21"/>
          </w:rPr>
        </w:sdtEndPr>
        <w:sdtContent>
          <w:r>
            <w:rPr>
              <w:rFonts w:hint="default" w:ascii="Times New Roman" w:hAnsi="Times New Roman" w:cs="Times New Roman"/>
              <w:szCs w:val="21"/>
              <w:lang w:eastAsia="zh-CN"/>
            </w:rPr>
            <w:t>0</w:t>
          </w:r>
        </w:sdtContent>
      </w:sdt>
      <w:r>
        <w:rPr>
          <w:rFonts w:hint="default" w:ascii="Times New Roman" w:hAnsi="Times New Roman" w:cs="Times New Roman"/>
        </w:rPr>
        <w:t>。</w:t>
      </w:r>
    </w:p>
    <w:p>
      <w:pPr>
        <w:rPr>
          <w:rFonts w:hint="default" w:ascii="Times New Roman" w:hAnsi="Times New Roman" w:cs="Times New Roman"/>
          <w:szCs w:val="21"/>
        </w:rPr>
      </w:pPr>
    </w:p>
    <w:p>
      <w:pPr>
        <w:rPr>
          <w:rFonts w:hint="default" w:ascii="Times New Roman" w:hAnsi="Times New Roman" w:cs="Times New Roman"/>
        </w:rPr>
      </w:pPr>
      <w:r>
        <w:rPr>
          <w:rFonts w:hint="default" w:ascii="Times New Roman" w:hAnsi="Times New Roman" w:cs="Times New Roman"/>
        </w:rPr>
        <w:t>报告期内向单个供应商的采购比例超过总额的50%、前5名供应商中存在新增供应商的或严重依赖于少数供应商的情形</w:t>
      </w:r>
    </w:p>
    <w:sdt>
      <w:sdtPr>
        <w:alias w:val="是否适用：前5名供应商中存在新增供应商的或严重依赖于少数供应商的情形表[双击切换]"/>
        <w:tag w:val="_GBC_1e4a3af63f0f41888dc455d8c1a979a8"/>
        <w:id w:val="217"/>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rPr>
          <w:rFonts w:hint="eastAsia"/>
          <w:szCs w:val="21"/>
        </w:rPr>
      </w:pPr>
      <w:bookmarkStart w:id="39" w:name="_Hlk184741846"/>
      <w:r>
        <w:rPr>
          <w:rFonts w:hint="eastAsia"/>
          <w:szCs w:val="21"/>
        </w:rPr>
        <w:t>其他说明：</w:t>
      </w:r>
    </w:p>
    <w:sdt>
      <w:sdtPr>
        <w:rPr>
          <w:szCs w:val="21"/>
        </w:rPr>
        <w:alias w:val="主要销售客户及主要供应商情况其他说明"/>
        <w:tag w:val="_GBC_671f841429ed4c5aaa013b86ad58b88f"/>
        <w:id w:val="218"/>
        <w:placeholder>
          <w:docPart w:val="GBC22222222222222222222222222222"/>
        </w:placeholder>
      </w:sdtPr>
      <w:sdtEndPr>
        <w:rPr>
          <w:szCs w:val="21"/>
        </w:rPr>
      </w:sdtEndPr>
      <w:sdtContent>
        <w:p>
          <w:pPr>
            <w:rPr>
              <w:rFonts w:hint="eastAsia"/>
              <w:szCs w:val="21"/>
            </w:rPr>
          </w:pPr>
          <w:r>
            <w:rPr>
              <w:rFonts w:hint="eastAsia"/>
              <w:szCs w:val="21"/>
              <w:lang w:eastAsia="zh-CN"/>
            </w:rPr>
            <w:t>无</w:t>
          </w:r>
        </w:p>
      </w:sdtContent>
    </w:sdt>
    <w:p>
      <w:pPr>
        <w:rPr>
          <w:rFonts w:hint="eastAsia"/>
          <w:szCs w:val="21"/>
        </w:rPr>
      </w:pPr>
    </w:p>
    <w:bookmarkEnd w:id="39"/>
    <w:p>
      <w:pPr>
        <w:pStyle w:val="7"/>
        <w:numPr>
          <w:ilvl w:val="0"/>
          <w:numId w:val="10"/>
        </w:numPr>
        <w:rPr>
          <w:rFonts w:hint="eastAsia"/>
        </w:rPr>
      </w:pPr>
      <w:r>
        <w:rPr>
          <w:rFonts w:hint="eastAsia"/>
        </w:rPr>
        <w:t>费用</w:t>
      </w:r>
    </w:p>
    <w:sdt>
      <w:sdtPr>
        <w:alias w:val="是否适用：费用[双击切换]"/>
        <w:tag w:val="_GBC_fa9cd5e43a8f426c8b793a737190d8db"/>
        <w:id w:val="219"/>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费用情况说明"/>
        <w:tag w:val="_GBC_02a46af1e8d349d8b753768e17da35a1"/>
        <w:id w:val="220"/>
        <w:placeholder>
          <w:docPart w:val="GBC22222222222222222222222222222"/>
        </w:placeholder>
      </w:sdtPr>
      <w:sdtEndPr>
        <w:rPr>
          <w:rFonts w:hint="eastAsia"/>
          <w:szCs w:val="21"/>
        </w:rPr>
      </w:sdtEndPr>
      <w:sdtContent>
        <w:sdt>
          <w:sdtPr>
            <w:rPr>
              <w:rFonts w:hint="eastAsia" w:ascii="Times New Roman" w:hAnsi="Times New Roman"/>
              <w:sz w:val="21"/>
              <w:szCs w:val="21"/>
            </w:rPr>
            <w:alias w:val="费用情况说明"/>
            <w:tag w:val="_GBC_02a46af1e8d349d8b753768e17da35a1"/>
            <w:id w:val="221"/>
            <w:placeholder>
              <w:docPart w:val="{8b82b651-d748-4202-afb7-94f61ee458a2}"/>
            </w:placeholder>
          </w:sdtPr>
          <w:sdtEndPr>
            <w:rPr>
              <w:rFonts w:hint="eastAsia" w:ascii="Times New Roman" w:hAnsi="Times New Roman"/>
              <w:sz w:val="21"/>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本报告期公司费用无重大变化，详见本节“五、报告期内主要经营情况”之“（一）主营业务分析”之“1.利润表及现金流量表相关科目变动分析表”。</w:t>
              </w:r>
            </w:p>
            <w:p>
              <w:pPr>
                <w:rPr>
                  <w:rFonts w:hint="eastAsia" w:ascii="Times New Roman" w:hAnsi="Times New Roman"/>
                  <w:sz w:val="21"/>
                  <w:szCs w:val="21"/>
                </w:rPr>
              </w:pPr>
            </w:p>
          </w:sdtContent>
        </w:sdt>
        <w:p>
          <w:pPr>
            <w:rPr>
              <w:rFonts w:hint="eastAsia"/>
              <w:szCs w:val="21"/>
            </w:rPr>
          </w:pPr>
        </w:p>
      </w:sdtContent>
    </w:sdt>
    <w:p>
      <w:pPr>
        <w:pStyle w:val="7"/>
        <w:numPr>
          <w:ilvl w:val="0"/>
          <w:numId w:val="10"/>
        </w:numPr>
        <w:rPr>
          <w:rFonts w:hint="eastAsia"/>
        </w:rPr>
      </w:pPr>
      <w:r>
        <w:rPr>
          <w:rFonts w:hint="eastAsia"/>
        </w:rPr>
        <w:t>研发投入</w:t>
      </w:r>
    </w:p>
    <w:p>
      <w:pPr>
        <w:pStyle w:val="54"/>
        <w:numPr>
          <w:ilvl w:val="0"/>
          <w:numId w:val="12"/>
        </w:numPr>
        <w:spacing w:before="60" w:after="60"/>
        <w:ind w:firstLineChars="0"/>
        <w:rPr>
          <w:szCs w:val="21"/>
        </w:rPr>
      </w:pPr>
      <w:r>
        <w:rPr>
          <w:szCs w:val="21"/>
        </w:rPr>
        <w:t>研发</w:t>
      </w:r>
      <w:r>
        <w:rPr>
          <w:rFonts w:hint="eastAsia"/>
          <w:szCs w:val="21"/>
        </w:rPr>
        <w:t>投入</w:t>
      </w:r>
      <w:r>
        <w:rPr>
          <w:szCs w:val="21"/>
        </w:rPr>
        <w:t>情况表</w:t>
      </w:r>
    </w:p>
    <w:sdt>
      <w:sdtPr>
        <w:rPr>
          <w:rFonts w:hint="eastAsia"/>
          <w:b w:val="0"/>
          <w:szCs w:val="21"/>
        </w:rPr>
        <w:alias w:val="是否适用：研发投入情况表[双击切换]"/>
        <w:tag w:val="_GBC_b745f9cad6de412690fcb0f363f3eadb"/>
        <w:id w:val="222"/>
        <w:placeholder>
          <w:docPart w:val="GBC22222222222222222222222222222"/>
        </w:placeholder>
      </w:sdtPr>
      <w:sdtEndPr>
        <w:rPr>
          <w:rFonts w:hint="eastAsia"/>
          <w:b w:val="0"/>
          <w:szCs w:val="21"/>
        </w:rPr>
      </w:sdtEndPr>
      <w:sdtContent>
        <w:p>
          <w:pPr>
            <w:rPr>
              <w:rFonts w:hint="eastAsia"/>
              <w:b w:val="0"/>
              <w:szCs w:val="21"/>
            </w:rPr>
          </w:pPr>
          <w:r>
            <w:rPr>
              <w:b w:val="0"/>
              <w:szCs w:val="21"/>
            </w:rPr>
            <w:fldChar w:fldCharType="begin"/>
          </w:r>
          <w:r>
            <w:rPr>
              <w:b w:val="0"/>
              <w:szCs w:val="21"/>
            </w:rPr>
            <w:instrText xml:space="preserve"> </w:instrText>
          </w:r>
          <w:r>
            <w:rPr>
              <w:rFonts w:hint="eastAsia"/>
              <w:b w:val="0"/>
              <w:szCs w:val="21"/>
            </w:rPr>
            <w:instrText xml:space="preserve">MACROBUTTON  SnrToggleCheckbox √适用 </w:instrText>
          </w:r>
          <w:r>
            <w:rPr>
              <w:b w:val="0"/>
              <w:szCs w:val="21"/>
            </w:rPr>
            <w:instrText xml:space="preserve"> </w:instrText>
          </w:r>
          <w:r>
            <w:rPr>
              <w:b w:val="0"/>
              <w:szCs w:val="21"/>
            </w:rPr>
            <w:fldChar w:fldCharType="end"/>
          </w:r>
          <w:r>
            <w:rPr>
              <w:b w:val="0"/>
              <w:szCs w:val="21"/>
            </w:rPr>
            <w:fldChar w:fldCharType="begin"/>
          </w:r>
          <w:r>
            <w:rPr>
              <w:b w:val="0"/>
              <w:szCs w:val="21"/>
            </w:rPr>
            <w:instrText xml:space="preserve"> MACROBUTTON  SnrToggleCheckbox □不适用 </w:instrText>
          </w:r>
          <w:r>
            <w:rPr>
              <w:b w:val="0"/>
              <w:szCs w:val="21"/>
            </w:rPr>
            <w:fldChar w:fldCharType="end"/>
          </w:r>
        </w:p>
      </w:sdtContent>
    </w:sdt>
    <w:p>
      <w:pPr>
        <w:jc w:val="right"/>
        <w:rPr>
          <w:rFonts w:hint="eastAsia"/>
          <w:b w:val="0"/>
          <w:szCs w:val="21"/>
        </w:rPr>
      </w:pPr>
      <w:r>
        <w:rPr>
          <w:rFonts w:hint="eastAsia"/>
          <w:szCs w:val="21"/>
        </w:rPr>
        <w:t>单位：</w:t>
      </w:r>
      <w:sdt>
        <w:sdtPr>
          <w:rPr>
            <w:rFonts w:hint="eastAsia"/>
            <w:szCs w:val="21"/>
          </w:rPr>
          <w:alias w:val="单位：研发投入"/>
          <w:tag w:val="_GBC_74cd81424a3c41dd9b3b9f335eae8c21"/>
          <w:id w:val="22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95"/>
        <w:gridCol w:w="5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sdt>
          <w:sdtPr>
            <w:tag w:val="_PLD_34e4faf6ae244cfbac1fd41757cfe96b"/>
            <w:id w:val="224"/>
          </w:sdtPr>
          <w:sdtContent>
            <w:tc>
              <w:tcPr>
                <w:tcW w:w="2097" w:type="pct"/>
              </w:tcPr>
              <w:p>
                <w:pPr>
                  <w:widowControl w:val="0"/>
                  <w:jc w:val="both"/>
                  <w:rPr>
                    <w:rFonts w:hint="eastAsia"/>
                    <w:b w:val="0"/>
                    <w:bCs w:val="0"/>
                    <w:szCs w:val="21"/>
                  </w:rPr>
                </w:pPr>
                <w:r>
                  <w:rPr>
                    <w:szCs w:val="21"/>
                  </w:rPr>
                  <w:t>本期费用化研发</w:t>
                </w:r>
                <w:r>
                  <w:rPr>
                    <w:rFonts w:hint="eastAsia"/>
                    <w:szCs w:val="21"/>
                  </w:rPr>
                  <w:t>投入</w:t>
                </w:r>
              </w:p>
            </w:tc>
          </w:sdtContent>
        </w:sdt>
        <w:tc>
          <w:tcPr>
            <w:tcW w:w="2903" w:type="pct"/>
          </w:tcPr>
          <w:p>
            <w:pPr>
              <w:widowControl w:val="0"/>
              <w:jc w:val="right"/>
              <w:rPr>
                <w:rFonts w:hint="eastAsia" w:eastAsia="宋体"/>
                <w:szCs w:val="21"/>
                <w:lang w:eastAsia="zh-CN"/>
              </w:rPr>
            </w:pPr>
            <w:r>
              <w:rPr>
                <w:rFonts w:hint="eastAsia" w:ascii="Times New Roman" w:hAnsi="Times New Roman"/>
                <w:b w:val="0"/>
                <w:szCs w:val="21"/>
                <w:lang w:eastAsia="zh-CN"/>
              </w:rPr>
              <w:t>17,325,721.40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097" w:type="pct"/>
          </w:tcPr>
          <w:p>
            <w:pPr>
              <w:widowControl w:val="0"/>
              <w:jc w:val="both"/>
              <w:rPr>
                <w:rFonts w:hint="eastAsia"/>
                <w:szCs w:val="21"/>
              </w:rPr>
            </w:pPr>
            <w:r>
              <w:rPr>
                <w:szCs w:val="21"/>
              </w:rPr>
              <w:t>本期资本化研发</w:t>
            </w:r>
            <w:r>
              <w:rPr>
                <w:rFonts w:hint="eastAsia"/>
                <w:szCs w:val="21"/>
              </w:rPr>
              <w:t>投入</w:t>
            </w:r>
          </w:p>
        </w:tc>
        <w:tc>
          <w:tcPr>
            <w:tcW w:w="2903" w:type="pct"/>
          </w:tcPr>
          <w:p>
            <w:pPr>
              <w:widowControl w:val="0"/>
              <w:jc w:val="right"/>
              <w:rPr>
                <w:rFonts w:hint="default" w:ascii="Times New Roman" w:hAnsi="Times New Roman" w:eastAsia="宋体" w:cs="Times New Roman"/>
                <w:b w:val="0"/>
                <w:bCs w:val="0"/>
                <w:szCs w:val="21"/>
                <w:lang w:val="en-US" w:eastAsia="zh-CN"/>
              </w:rPr>
            </w:pPr>
            <w:r>
              <w:rPr>
                <w:rFonts w:hint="default" w:ascii="Times New Roman" w:hAnsi="Times New Roman" w:cs="Times New Roman"/>
                <w:b w:val="0"/>
                <w:bCs w:val="0"/>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2097" w:type="pct"/>
          </w:tcPr>
          <w:p>
            <w:pPr>
              <w:widowControl w:val="0"/>
              <w:jc w:val="both"/>
              <w:rPr>
                <w:rFonts w:hint="eastAsia"/>
                <w:szCs w:val="21"/>
              </w:rPr>
            </w:pPr>
            <w:r>
              <w:rPr>
                <w:szCs w:val="21"/>
              </w:rPr>
              <w:t>研发</w:t>
            </w:r>
            <w:r>
              <w:rPr>
                <w:rFonts w:hint="eastAsia"/>
                <w:szCs w:val="21"/>
              </w:rPr>
              <w:t>投入</w:t>
            </w:r>
            <w:r>
              <w:rPr>
                <w:szCs w:val="21"/>
              </w:rPr>
              <w:t>合计</w:t>
            </w:r>
          </w:p>
        </w:tc>
        <w:tc>
          <w:tcPr>
            <w:tcW w:w="2903" w:type="pct"/>
          </w:tcPr>
          <w:p>
            <w:pPr>
              <w:widowControl w:val="0"/>
              <w:jc w:val="right"/>
              <w:rPr>
                <w:rFonts w:hint="default" w:ascii="Times New Roman" w:hAnsi="Times New Roman" w:eastAsia="宋体" w:cs="Times New Roman"/>
                <w:b w:val="0"/>
                <w:bCs w:val="0"/>
                <w:szCs w:val="21"/>
                <w:lang w:eastAsia="zh-CN"/>
              </w:rPr>
            </w:pPr>
            <w:r>
              <w:rPr>
                <w:rFonts w:hint="default" w:ascii="Times New Roman" w:hAnsi="Times New Roman" w:cs="Times New Roman"/>
                <w:b w:val="0"/>
                <w:bCs w:val="0"/>
                <w:szCs w:val="21"/>
                <w:lang w:eastAsia="zh-CN"/>
              </w:rPr>
              <w:t>17,325,721.40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097" w:type="pct"/>
          </w:tcPr>
          <w:p>
            <w:pPr>
              <w:widowControl w:val="0"/>
              <w:jc w:val="both"/>
              <w:rPr>
                <w:rFonts w:hint="eastAsia"/>
                <w:szCs w:val="21"/>
              </w:rPr>
            </w:pPr>
            <w:r>
              <w:rPr>
                <w:szCs w:val="21"/>
              </w:rPr>
              <w:t>研发</w:t>
            </w:r>
            <w:r>
              <w:rPr>
                <w:rFonts w:hint="eastAsia"/>
                <w:szCs w:val="21"/>
              </w:rPr>
              <w:t>投入</w:t>
            </w:r>
            <w:r>
              <w:rPr>
                <w:szCs w:val="21"/>
              </w:rPr>
              <w:t>总额占营业收入比例（%）</w:t>
            </w:r>
          </w:p>
        </w:tc>
        <w:tc>
          <w:tcPr>
            <w:tcW w:w="2903" w:type="pct"/>
          </w:tcPr>
          <w:p>
            <w:pPr>
              <w:widowControl w:val="0"/>
              <w:jc w:val="right"/>
              <w:rPr>
                <w:rFonts w:hint="default" w:ascii="Times New Roman" w:hAnsi="Times New Roman" w:eastAsia="宋体" w:cs="Times New Roman"/>
                <w:b w:val="0"/>
                <w:bCs w:val="0"/>
                <w:szCs w:val="21"/>
                <w:lang w:val="en-US" w:eastAsia="zh-CN"/>
              </w:rPr>
            </w:pPr>
            <w:r>
              <w:rPr>
                <w:rFonts w:hint="default" w:ascii="Times New Roman" w:hAnsi="Times New Roman" w:cs="Times New Roman"/>
                <w:b w:val="0"/>
                <w:bCs w:val="0"/>
                <w:szCs w:val="21"/>
                <w:lang w:val="en-US" w:eastAsia="zh-CN"/>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097" w:type="pct"/>
          </w:tcPr>
          <w:p>
            <w:pPr>
              <w:widowControl w:val="0"/>
              <w:jc w:val="both"/>
              <w:rPr>
                <w:rFonts w:hint="eastAsia"/>
                <w:szCs w:val="21"/>
              </w:rPr>
            </w:pPr>
            <w:r>
              <w:rPr>
                <w:rFonts w:hint="eastAsia"/>
                <w:szCs w:val="21"/>
              </w:rPr>
              <w:t>研发投入资本化的比重</w:t>
            </w:r>
            <w:r>
              <w:rPr>
                <w:szCs w:val="21"/>
              </w:rPr>
              <w:t>（%）</w:t>
            </w:r>
          </w:p>
        </w:tc>
        <w:tc>
          <w:tcPr>
            <w:tcW w:w="2903" w:type="pct"/>
          </w:tcPr>
          <w:p>
            <w:pPr>
              <w:widowControl w:val="0"/>
              <w:jc w:val="right"/>
              <w:rPr>
                <w:rFonts w:hint="default" w:ascii="Times New Roman" w:hAnsi="Times New Roman" w:eastAsia="宋体" w:cs="Times New Roman"/>
                <w:b w:val="0"/>
                <w:bCs w:val="0"/>
                <w:szCs w:val="21"/>
                <w:lang w:val="en-US" w:eastAsia="zh-CN"/>
              </w:rPr>
            </w:pPr>
            <w:r>
              <w:rPr>
                <w:rFonts w:hint="default" w:ascii="Times New Roman" w:hAnsi="Times New Roman" w:cs="Times New Roman"/>
                <w:b w:val="0"/>
                <w:bCs w:val="0"/>
                <w:szCs w:val="21"/>
                <w:lang w:val="en-US" w:eastAsia="zh-CN"/>
              </w:rPr>
              <w:t>0</w:t>
            </w:r>
          </w:p>
        </w:tc>
      </w:tr>
    </w:tbl>
    <w:p>
      <w:pPr>
        <w:rPr>
          <w:rFonts w:hint="eastAsia"/>
        </w:rPr>
      </w:pPr>
    </w:p>
    <w:p>
      <w:pPr>
        <w:pStyle w:val="54"/>
        <w:numPr>
          <w:ilvl w:val="0"/>
          <w:numId w:val="12"/>
        </w:numPr>
        <w:spacing w:before="60" w:after="60"/>
        <w:ind w:firstLineChars="0"/>
        <w:rPr>
          <w:szCs w:val="21"/>
        </w:rPr>
      </w:pPr>
      <w:bookmarkStart w:id="40" w:name="_Hlk89876622"/>
      <w:r>
        <w:rPr>
          <w:szCs w:val="21"/>
        </w:rPr>
        <w:t>研发人员情况表</w:t>
      </w:r>
    </w:p>
    <w:sdt>
      <w:sdtPr>
        <w:rPr>
          <w:rFonts w:hint="eastAsia"/>
        </w:rPr>
        <w:alias w:val="是否适用：研发人员情况[双击切换]"/>
        <w:tag w:val="_GBC_ef3f376f125b4e219be789ed3078c140"/>
        <w:id w:val="225"/>
        <w:placeholder>
          <w:docPart w:val="GBC22222222222222222222222222222"/>
        </w:placeholder>
      </w:sdtPr>
      <w:sdtEndPr>
        <w:rPr>
          <w:rFonts w:hint="eastAsia"/>
        </w:rPr>
      </w:sdtEndPr>
      <w:sdtContent>
        <w:p>
          <w:pPr>
            <w:rPr>
              <w:rFonts w:hint="eastAsia"/>
            </w:rPr>
          </w:pPr>
          <w:r>
            <w:fldChar w:fldCharType="begin"/>
          </w:r>
          <w:r>
            <w:instrText xml:space="preserve"> </w:instrText>
          </w:r>
          <w:r>
            <w:rPr>
              <w:rFonts w:hint="eastAsia"/>
            </w:rPr>
            <w:instrText xml:space="preserve">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pPr>
        <w:rPr>
          <w:rFonts w:hint="eastAsia"/>
        </w:rPr>
      </w:pPr>
    </w:p>
    <w:bookmarkEnd w:id="40"/>
    <w:tbl>
      <w:tblPr>
        <w:tblStyle w:val="37"/>
        <w:tblW w:w="5000" w:type="pct"/>
        <w:jc w:val="center"/>
        <w:tblLayout w:type="autofit"/>
        <w:tblCellMar>
          <w:top w:w="0" w:type="dxa"/>
          <w:left w:w="108" w:type="dxa"/>
          <w:bottom w:w="0" w:type="dxa"/>
          <w:right w:w="108" w:type="dxa"/>
        </w:tblCellMar>
      </w:tblPr>
      <w:tblGrid>
        <w:gridCol w:w="5744"/>
        <w:gridCol w:w="3305"/>
      </w:tblGrid>
      <w:tr>
        <w:tblPrEx>
          <w:tblCellMar>
            <w:top w:w="0" w:type="dxa"/>
            <w:left w:w="108" w:type="dxa"/>
            <w:bottom w:w="0" w:type="dxa"/>
            <w:right w:w="108" w:type="dxa"/>
          </w:tblCellMar>
        </w:tblPrEx>
        <w:trPr>
          <w:trHeight w:val="90" w:hRule="atLeast"/>
          <w:jc w:val="center"/>
        </w:trPr>
        <w:sdt>
          <w:sdtPr>
            <w:rPr>
              <w:rFonts w:hint="default" w:ascii="Times New Roman" w:hAnsi="Times New Roman" w:cs="Times New Roman"/>
            </w:rPr>
            <w:tag w:val="_PLD_13cec8f1a3504661b1b570efe7519fa3"/>
            <w:id w:val="226"/>
          </w:sdtPr>
          <w:sdtEndPr>
            <w:rPr>
              <w:rFonts w:hint="default" w:ascii="Times New Roman" w:hAnsi="Times New Roman" w:cs="Times New Roman"/>
            </w:rPr>
          </w:sdtEndPr>
          <w:sdtContent>
            <w:tc>
              <w:tcPr>
                <w:tcW w:w="317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hint="default" w:ascii="Times New Roman" w:hAnsi="Times New Roman" w:cs="Times New Roman"/>
                    <w:szCs w:val="21"/>
                  </w:rPr>
                </w:pPr>
                <w:r>
                  <w:rPr>
                    <w:rFonts w:hint="default" w:ascii="Times New Roman" w:hAnsi="Times New Roman" w:cs="Times New Roman"/>
                    <w:szCs w:val="21"/>
                  </w:rPr>
                  <w:t>公司研发人员的数量</w:t>
                </w:r>
              </w:p>
            </w:tc>
          </w:sdtContent>
        </w:sdt>
        <w:sdt>
          <w:sdtPr>
            <w:rPr>
              <w:rFonts w:hint="default" w:ascii="Times New Roman" w:hAnsi="Times New Roman" w:cs="Times New Roman"/>
            </w:rPr>
            <w:alias w:val="公司研发人员的数量"/>
            <w:tag w:val="_GBC_a84a5cadb95b4b7595981b8f24d727c8"/>
            <w:id w:val="227"/>
          </w:sdtPr>
          <w:sdtEndPr>
            <w:rPr>
              <w:rFonts w:hint="default" w:ascii="Times New Roman" w:hAnsi="Times New Roman" w:cs="Times New Roman"/>
            </w:rPr>
          </w:sdtEndPr>
          <w:sdtContent>
            <w:tc>
              <w:tcPr>
                <w:tcW w:w="1826" w:type="pct"/>
                <w:tcBorders>
                  <w:top w:val="single" w:color="auto" w:sz="4" w:space="0"/>
                  <w:left w:val="nil"/>
                  <w:bottom w:val="single" w:color="auto" w:sz="4" w:space="0"/>
                  <w:right w:val="single"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color w:val="auto"/>
                  </w:rPr>
                  <w:t>170</w:t>
                </w:r>
              </w:p>
            </w:tc>
          </w:sdtContent>
        </w:sdt>
      </w:tr>
      <w:tr>
        <w:tblPrEx>
          <w:tblCellMar>
            <w:top w:w="0" w:type="dxa"/>
            <w:left w:w="108" w:type="dxa"/>
            <w:bottom w:w="0" w:type="dxa"/>
            <w:right w:w="108" w:type="dxa"/>
          </w:tblCellMar>
        </w:tblPrEx>
        <w:trPr>
          <w:trHeight w:val="270" w:hRule="atLeast"/>
          <w:jc w:val="center"/>
        </w:trPr>
        <w:tc>
          <w:tcPr>
            <w:tcW w:w="3174" w:type="pct"/>
            <w:tcBorders>
              <w:top w:val="nil"/>
              <w:left w:val="single" w:color="auto" w:sz="4" w:space="0"/>
              <w:bottom w:val="single" w:color="auto" w:sz="4" w:space="0"/>
              <w:right w:val="single" w:color="auto" w:sz="4" w:space="0"/>
            </w:tcBorders>
            <w:shd w:val="clear" w:color="auto" w:fill="auto"/>
            <w:vAlign w:val="center"/>
          </w:tcPr>
          <w:p>
            <w:pPr>
              <w:rPr>
                <w:rFonts w:hint="default" w:ascii="Times New Roman" w:hAnsi="Times New Roman" w:cs="Times New Roman"/>
                <w:szCs w:val="21"/>
              </w:rPr>
            </w:pPr>
            <w:r>
              <w:rPr>
                <w:rFonts w:hint="default" w:ascii="Times New Roman" w:hAnsi="Times New Roman" w:cs="Times New Roman"/>
                <w:szCs w:val="21"/>
              </w:rPr>
              <w:t>研发人员数量占公司总人数的比例（%）</w:t>
            </w:r>
          </w:p>
        </w:tc>
        <w:tc>
          <w:tcPr>
            <w:tcW w:w="1826" w:type="pct"/>
            <w:tcBorders>
              <w:top w:val="nil"/>
              <w:left w:val="nil"/>
              <w:bottom w:val="single" w:color="auto" w:sz="4" w:space="0"/>
              <w:right w:val="single"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10.88</w:t>
            </w:r>
          </w:p>
        </w:tc>
      </w:tr>
      <w:tr>
        <w:tblPrEx>
          <w:tblCellMar>
            <w:top w:w="0" w:type="dxa"/>
            <w:left w:w="108" w:type="dxa"/>
            <w:bottom w:w="0" w:type="dxa"/>
            <w:right w:w="108" w:type="dxa"/>
          </w:tblCellMar>
        </w:tblPrEx>
        <w:trPr>
          <w:trHeight w:val="270" w:hRule="atLeast"/>
          <w:jc w:val="center"/>
        </w:trPr>
        <w:sdt>
          <w:sdtPr>
            <w:rPr>
              <w:rFonts w:hint="default" w:ascii="Times New Roman" w:hAnsi="Times New Roman" w:cs="Times New Roman"/>
            </w:rPr>
            <w:tag w:val="_PLD_b048dc379aae455a86f744476f1bb4a1"/>
            <w:id w:val="228"/>
          </w:sdtPr>
          <w:sdtEndPr>
            <w:rPr>
              <w:rFonts w:hint="default" w:ascii="Times New Roman" w:hAnsi="Times New Roman" w:cs="Times New Roman"/>
            </w:rPr>
          </w:sdtEndPr>
          <w:sdtContent>
            <w:tc>
              <w:tcPr>
                <w:tcW w:w="500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研发人员学历结构</w:t>
                </w:r>
              </w:p>
            </w:tc>
          </w:sdtContent>
        </w:sdt>
      </w:tr>
      <w:tr>
        <w:tblPrEx>
          <w:tblCellMar>
            <w:top w:w="0" w:type="dxa"/>
            <w:left w:w="108" w:type="dxa"/>
            <w:bottom w:w="0" w:type="dxa"/>
            <w:right w:w="108" w:type="dxa"/>
          </w:tblCellMar>
        </w:tblPrEx>
        <w:trPr>
          <w:trHeight w:val="270" w:hRule="atLeast"/>
          <w:jc w:val="center"/>
        </w:trPr>
        <w:sdt>
          <w:sdtPr>
            <w:rPr>
              <w:rFonts w:hint="default" w:ascii="Times New Roman" w:hAnsi="Times New Roman" w:cs="Times New Roman"/>
            </w:rPr>
            <w:tag w:val="_PLD_f770501e43654648a563d2a86970204f"/>
            <w:id w:val="229"/>
          </w:sdtPr>
          <w:sdtEndPr>
            <w:rPr>
              <w:rFonts w:hint="default" w:ascii="Times New Roman" w:hAnsi="Times New Roman" w:cs="Times New Roman"/>
            </w:rPr>
          </w:sdtEndPr>
          <w:sdtContent>
            <w:tc>
              <w:tcPr>
                <w:tcW w:w="3174" w:type="pct"/>
                <w:tcBorders>
                  <w:top w:val="nil"/>
                  <w:left w:val="single" w:color="auto" w:sz="4" w:space="0"/>
                  <w:bottom w:val="single" w:color="auto" w:sz="4" w:space="0"/>
                  <w:right w:val="single" w:color="auto" w:sz="4" w:space="0"/>
                </w:tcBorders>
                <w:shd w:val="clear" w:color="auto" w:fill="auto"/>
                <w:vAlign w:val="center"/>
              </w:tcPr>
              <w:p>
                <w:pPr>
                  <w:rPr>
                    <w:rFonts w:hint="default" w:ascii="Times New Roman" w:hAnsi="Times New Roman" w:cs="Times New Roman"/>
                    <w:szCs w:val="21"/>
                  </w:rPr>
                </w:pPr>
                <w:r>
                  <w:rPr>
                    <w:rFonts w:hint="default" w:ascii="Times New Roman" w:hAnsi="Times New Roman" w:cs="Times New Roman"/>
                    <w:szCs w:val="21"/>
                  </w:rPr>
                  <w:t>学历结构类别</w:t>
                </w:r>
              </w:p>
            </w:tc>
          </w:sdtContent>
        </w:sdt>
        <w:tc>
          <w:tcPr>
            <w:tcW w:w="1826" w:type="pct"/>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学历结构人数</w:t>
            </w:r>
          </w:p>
        </w:tc>
      </w:tr>
      <w:tr>
        <w:tblPrEx>
          <w:tblCellMar>
            <w:top w:w="0" w:type="dxa"/>
            <w:left w:w="108" w:type="dxa"/>
            <w:bottom w:w="0" w:type="dxa"/>
            <w:right w:w="108" w:type="dxa"/>
          </w:tblCellMar>
        </w:tblPrEx>
        <w:trPr>
          <w:trHeight w:val="270" w:hRule="atLeast"/>
          <w:jc w:val="center"/>
        </w:trPr>
        <w:tc>
          <w:tcPr>
            <w:tcW w:w="3174" w:type="pct"/>
            <w:tcBorders>
              <w:top w:val="nil"/>
              <w:left w:val="single" w:color="auto" w:sz="4" w:space="0"/>
              <w:bottom w:val="single" w:color="auto" w:sz="4" w:space="0"/>
              <w:right w:val="single" w:color="auto" w:sz="4" w:space="0"/>
            </w:tcBorders>
            <w:shd w:val="clear" w:color="auto" w:fill="auto"/>
            <w:vAlign w:val="center"/>
          </w:tcPr>
          <w:p>
            <w:pPr>
              <w:rPr>
                <w:rFonts w:hint="default" w:ascii="Times New Roman" w:hAnsi="Times New Roman" w:cs="Times New Roman"/>
                <w:szCs w:val="21"/>
              </w:rPr>
            </w:pPr>
            <w:r>
              <w:rPr>
                <w:rFonts w:hint="default" w:ascii="Times New Roman" w:hAnsi="Times New Roman" w:cs="Times New Roman"/>
                <w:szCs w:val="21"/>
              </w:rPr>
              <w:t>博士研究生</w:t>
            </w:r>
          </w:p>
        </w:tc>
        <w:tc>
          <w:tcPr>
            <w:tcW w:w="1826" w:type="pct"/>
            <w:tcBorders>
              <w:top w:val="nil"/>
              <w:left w:val="nil"/>
              <w:bottom w:val="single" w:color="auto" w:sz="4" w:space="0"/>
              <w:right w:val="single" w:color="auto" w:sz="4" w:space="0"/>
            </w:tcBorders>
            <w:shd w:val="clear" w:color="auto" w:fill="auto"/>
            <w:noWrap/>
            <w:vAlign w:val="center"/>
          </w:tcPr>
          <w:p>
            <w:pPr>
              <w:jc w:val="right"/>
              <w:rPr>
                <w:rFonts w:hint="default" w:ascii="Times New Roman" w:hAnsi="Times New Roman" w:cs="Times New Roman"/>
              </w:rPr>
            </w:pPr>
            <w:r>
              <w:rPr>
                <w:rFonts w:hint="default" w:ascii="Times New Roman" w:hAnsi="Times New Roman" w:cs="Times New Roman"/>
              </w:rPr>
              <w:t>0</w:t>
            </w:r>
          </w:p>
        </w:tc>
      </w:tr>
      <w:tr>
        <w:tblPrEx>
          <w:tblCellMar>
            <w:top w:w="0" w:type="dxa"/>
            <w:left w:w="108" w:type="dxa"/>
            <w:bottom w:w="0" w:type="dxa"/>
            <w:right w:w="108" w:type="dxa"/>
          </w:tblCellMar>
        </w:tblPrEx>
        <w:trPr>
          <w:trHeight w:val="270" w:hRule="atLeast"/>
          <w:jc w:val="center"/>
        </w:trPr>
        <w:tc>
          <w:tcPr>
            <w:tcW w:w="3174" w:type="pct"/>
            <w:tcBorders>
              <w:top w:val="nil"/>
              <w:left w:val="single" w:color="auto" w:sz="4" w:space="0"/>
              <w:bottom w:val="single" w:color="auto" w:sz="4" w:space="0"/>
              <w:right w:val="single" w:color="auto" w:sz="4" w:space="0"/>
            </w:tcBorders>
            <w:shd w:val="clear" w:color="auto" w:fill="auto"/>
            <w:vAlign w:val="center"/>
          </w:tcPr>
          <w:p>
            <w:pPr>
              <w:rPr>
                <w:rFonts w:hint="default" w:ascii="Times New Roman" w:hAnsi="Times New Roman" w:cs="Times New Roman"/>
                <w:szCs w:val="21"/>
              </w:rPr>
            </w:pPr>
            <w:r>
              <w:rPr>
                <w:rFonts w:hint="default" w:ascii="Times New Roman" w:hAnsi="Times New Roman" w:cs="Times New Roman"/>
                <w:szCs w:val="21"/>
              </w:rPr>
              <w:t>硕士研究生</w:t>
            </w:r>
          </w:p>
        </w:tc>
        <w:tc>
          <w:tcPr>
            <w:tcW w:w="1826" w:type="pct"/>
            <w:tcBorders>
              <w:top w:val="nil"/>
              <w:left w:val="nil"/>
              <w:bottom w:val="single" w:color="auto" w:sz="4" w:space="0"/>
              <w:right w:val="single" w:color="auto" w:sz="4" w:space="0"/>
            </w:tcBorders>
            <w:shd w:val="clear" w:color="auto" w:fill="auto"/>
            <w:noWrap/>
            <w:vAlign w:val="center"/>
          </w:tcPr>
          <w:p>
            <w:pPr>
              <w:jc w:val="right"/>
              <w:rPr>
                <w:rFonts w:hint="default" w:ascii="Times New Roman" w:hAnsi="Times New Roman" w:cs="Times New Roman"/>
              </w:rPr>
            </w:pPr>
            <w:r>
              <w:rPr>
                <w:rFonts w:hint="default" w:ascii="Times New Roman" w:hAnsi="Times New Roman" w:cs="Times New Roman"/>
              </w:rPr>
              <w:t>19</w:t>
            </w:r>
          </w:p>
        </w:tc>
      </w:tr>
      <w:tr>
        <w:tblPrEx>
          <w:tblCellMar>
            <w:top w:w="0" w:type="dxa"/>
            <w:left w:w="108" w:type="dxa"/>
            <w:bottom w:w="0" w:type="dxa"/>
            <w:right w:w="108" w:type="dxa"/>
          </w:tblCellMar>
        </w:tblPrEx>
        <w:trPr>
          <w:trHeight w:val="270" w:hRule="atLeast"/>
          <w:jc w:val="center"/>
        </w:trPr>
        <w:tc>
          <w:tcPr>
            <w:tcW w:w="3174" w:type="pct"/>
            <w:tcBorders>
              <w:top w:val="nil"/>
              <w:left w:val="single" w:color="auto" w:sz="4" w:space="0"/>
              <w:bottom w:val="single" w:color="auto" w:sz="4" w:space="0"/>
              <w:right w:val="single" w:color="auto" w:sz="4" w:space="0"/>
            </w:tcBorders>
            <w:shd w:val="clear" w:color="auto" w:fill="auto"/>
            <w:vAlign w:val="center"/>
          </w:tcPr>
          <w:p>
            <w:pPr>
              <w:rPr>
                <w:rFonts w:hint="default" w:ascii="Times New Roman" w:hAnsi="Times New Roman" w:cs="Times New Roman"/>
                <w:szCs w:val="21"/>
              </w:rPr>
            </w:pPr>
            <w:r>
              <w:rPr>
                <w:rFonts w:hint="default" w:ascii="Times New Roman" w:hAnsi="Times New Roman" w:cs="Times New Roman"/>
                <w:szCs w:val="21"/>
              </w:rPr>
              <w:t>本科</w:t>
            </w:r>
          </w:p>
        </w:tc>
        <w:tc>
          <w:tcPr>
            <w:tcW w:w="1826" w:type="pct"/>
            <w:tcBorders>
              <w:top w:val="nil"/>
              <w:left w:val="nil"/>
              <w:bottom w:val="single" w:color="auto" w:sz="4" w:space="0"/>
              <w:right w:val="single" w:color="auto" w:sz="4" w:space="0"/>
            </w:tcBorders>
            <w:shd w:val="clear" w:color="auto" w:fill="auto"/>
            <w:noWrap/>
            <w:vAlign w:val="center"/>
          </w:tcPr>
          <w:p>
            <w:pPr>
              <w:jc w:val="right"/>
              <w:rPr>
                <w:rFonts w:hint="default" w:ascii="Times New Roman" w:hAnsi="Times New Roman" w:cs="Times New Roman"/>
              </w:rPr>
            </w:pPr>
            <w:r>
              <w:rPr>
                <w:rFonts w:hint="default" w:ascii="Times New Roman" w:hAnsi="Times New Roman" w:cs="Times New Roman"/>
              </w:rPr>
              <w:t>84</w:t>
            </w:r>
          </w:p>
        </w:tc>
      </w:tr>
      <w:tr>
        <w:tblPrEx>
          <w:tblCellMar>
            <w:top w:w="0" w:type="dxa"/>
            <w:left w:w="108" w:type="dxa"/>
            <w:bottom w:w="0" w:type="dxa"/>
            <w:right w:w="108" w:type="dxa"/>
          </w:tblCellMar>
        </w:tblPrEx>
        <w:trPr>
          <w:trHeight w:val="270" w:hRule="atLeast"/>
          <w:jc w:val="center"/>
        </w:trPr>
        <w:tc>
          <w:tcPr>
            <w:tcW w:w="3174" w:type="pct"/>
            <w:tcBorders>
              <w:top w:val="nil"/>
              <w:left w:val="single" w:color="auto" w:sz="4" w:space="0"/>
              <w:bottom w:val="single" w:color="auto" w:sz="4" w:space="0"/>
              <w:right w:val="single" w:color="auto" w:sz="4" w:space="0"/>
            </w:tcBorders>
            <w:shd w:val="clear" w:color="auto" w:fill="auto"/>
            <w:vAlign w:val="center"/>
          </w:tcPr>
          <w:p>
            <w:pPr>
              <w:rPr>
                <w:rFonts w:hint="default" w:ascii="Times New Roman" w:hAnsi="Times New Roman" w:cs="Times New Roman"/>
                <w:szCs w:val="21"/>
              </w:rPr>
            </w:pPr>
            <w:r>
              <w:rPr>
                <w:rFonts w:hint="default" w:ascii="Times New Roman" w:hAnsi="Times New Roman" w:cs="Times New Roman"/>
                <w:szCs w:val="21"/>
              </w:rPr>
              <w:t>专科</w:t>
            </w:r>
          </w:p>
        </w:tc>
        <w:tc>
          <w:tcPr>
            <w:tcW w:w="1826" w:type="pct"/>
            <w:tcBorders>
              <w:top w:val="nil"/>
              <w:left w:val="nil"/>
              <w:bottom w:val="single" w:color="auto" w:sz="4" w:space="0"/>
              <w:right w:val="single" w:color="auto" w:sz="4" w:space="0"/>
            </w:tcBorders>
            <w:shd w:val="clear" w:color="auto" w:fill="auto"/>
            <w:noWrap/>
            <w:vAlign w:val="center"/>
          </w:tcPr>
          <w:p>
            <w:pPr>
              <w:jc w:val="right"/>
              <w:rPr>
                <w:rFonts w:hint="default" w:ascii="Times New Roman" w:hAnsi="Times New Roman" w:cs="Times New Roman"/>
              </w:rPr>
            </w:pPr>
            <w:r>
              <w:rPr>
                <w:rFonts w:hint="default" w:ascii="Times New Roman" w:hAnsi="Times New Roman" w:cs="Times New Roman"/>
              </w:rPr>
              <w:t>36</w:t>
            </w:r>
          </w:p>
        </w:tc>
      </w:tr>
      <w:tr>
        <w:tblPrEx>
          <w:tblCellMar>
            <w:top w:w="0" w:type="dxa"/>
            <w:left w:w="108" w:type="dxa"/>
            <w:bottom w:w="0" w:type="dxa"/>
            <w:right w:w="108" w:type="dxa"/>
          </w:tblCellMar>
        </w:tblPrEx>
        <w:trPr>
          <w:trHeight w:val="270" w:hRule="atLeast"/>
          <w:jc w:val="center"/>
        </w:trPr>
        <w:tc>
          <w:tcPr>
            <w:tcW w:w="3174" w:type="pct"/>
            <w:tcBorders>
              <w:top w:val="nil"/>
              <w:left w:val="single" w:color="auto" w:sz="4" w:space="0"/>
              <w:bottom w:val="single" w:color="auto" w:sz="4" w:space="0"/>
              <w:right w:val="single" w:color="auto" w:sz="4" w:space="0"/>
            </w:tcBorders>
            <w:shd w:val="clear" w:color="auto" w:fill="auto"/>
            <w:vAlign w:val="center"/>
          </w:tcPr>
          <w:p>
            <w:pPr>
              <w:rPr>
                <w:rFonts w:hint="default" w:ascii="Times New Roman" w:hAnsi="Times New Roman" w:cs="Times New Roman"/>
                <w:szCs w:val="21"/>
              </w:rPr>
            </w:pPr>
            <w:r>
              <w:rPr>
                <w:rFonts w:hint="default" w:ascii="Times New Roman" w:hAnsi="Times New Roman" w:cs="Times New Roman"/>
                <w:szCs w:val="21"/>
              </w:rPr>
              <w:t>高中及以下</w:t>
            </w:r>
          </w:p>
        </w:tc>
        <w:tc>
          <w:tcPr>
            <w:tcW w:w="1826" w:type="pct"/>
            <w:tcBorders>
              <w:top w:val="nil"/>
              <w:left w:val="nil"/>
              <w:bottom w:val="single" w:color="auto" w:sz="4" w:space="0"/>
              <w:right w:val="single" w:color="auto" w:sz="4" w:space="0"/>
            </w:tcBorders>
            <w:shd w:val="clear" w:color="auto" w:fill="auto"/>
            <w:noWrap/>
            <w:vAlign w:val="center"/>
          </w:tcPr>
          <w:p>
            <w:pPr>
              <w:jc w:val="right"/>
              <w:rPr>
                <w:rFonts w:hint="default" w:ascii="Times New Roman" w:hAnsi="Times New Roman" w:cs="Times New Roman"/>
              </w:rPr>
            </w:pPr>
            <w:r>
              <w:rPr>
                <w:rFonts w:hint="default" w:ascii="Times New Roman" w:hAnsi="Times New Roman" w:cs="Times New Roman"/>
              </w:rPr>
              <w:t>31</w:t>
            </w:r>
          </w:p>
        </w:tc>
      </w:tr>
      <w:tr>
        <w:tblPrEx>
          <w:tblCellMar>
            <w:top w:w="0" w:type="dxa"/>
            <w:left w:w="108" w:type="dxa"/>
            <w:bottom w:w="0" w:type="dxa"/>
            <w:right w:w="108" w:type="dxa"/>
          </w:tblCellMar>
        </w:tblPrEx>
        <w:trPr>
          <w:trHeight w:val="270" w:hRule="atLeast"/>
          <w:jc w:val="center"/>
        </w:trPr>
        <w:sdt>
          <w:sdtPr>
            <w:rPr>
              <w:rFonts w:hint="default" w:ascii="Times New Roman" w:hAnsi="Times New Roman" w:cs="Times New Roman"/>
            </w:rPr>
            <w:tag w:val="_PLD_10352dc928264c50aa8776e0ae8ec569"/>
            <w:id w:val="230"/>
          </w:sdtPr>
          <w:sdtEndPr>
            <w:rPr>
              <w:rFonts w:hint="default" w:ascii="Times New Roman" w:hAnsi="Times New Roman" w:cs="Times New Roman"/>
            </w:rPr>
          </w:sdtEndPr>
          <w:sdtContent>
            <w:tc>
              <w:tcPr>
                <w:tcW w:w="5000" w:type="pct"/>
                <w:gridSpan w:val="2"/>
                <w:tcBorders>
                  <w:top w:val="nil"/>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研发人员年龄结构</w:t>
                </w:r>
              </w:p>
            </w:tc>
          </w:sdtContent>
        </w:sdt>
      </w:tr>
      <w:tr>
        <w:tblPrEx>
          <w:tblCellMar>
            <w:top w:w="0" w:type="dxa"/>
            <w:left w:w="108" w:type="dxa"/>
            <w:bottom w:w="0" w:type="dxa"/>
            <w:right w:w="108" w:type="dxa"/>
          </w:tblCellMar>
        </w:tblPrEx>
        <w:trPr>
          <w:trHeight w:val="270" w:hRule="atLeast"/>
          <w:jc w:val="center"/>
        </w:trPr>
        <w:sdt>
          <w:sdtPr>
            <w:rPr>
              <w:rFonts w:hint="default" w:ascii="Times New Roman" w:hAnsi="Times New Roman" w:cs="Times New Roman"/>
            </w:rPr>
            <w:tag w:val="_PLD_b9dd411387bd4ae4b04fe660cc0aac1b"/>
            <w:id w:val="231"/>
          </w:sdtPr>
          <w:sdtEndPr>
            <w:rPr>
              <w:rFonts w:hint="default" w:ascii="Times New Roman" w:hAnsi="Times New Roman" w:cs="Times New Roman"/>
            </w:rPr>
          </w:sdtEndPr>
          <w:sdtContent>
            <w:tc>
              <w:tcPr>
                <w:tcW w:w="3174" w:type="pct"/>
                <w:tcBorders>
                  <w:top w:val="nil"/>
                  <w:left w:val="single" w:color="auto" w:sz="4" w:space="0"/>
                  <w:bottom w:val="single" w:color="auto" w:sz="4" w:space="0"/>
                  <w:right w:val="single" w:color="auto" w:sz="4" w:space="0"/>
                </w:tcBorders>
                <w:shd w:val="clear" w:color="auto" w:fill="auto"/>
                <w:vAlign w:val="center"/>
              </w:tcPr>
              <w:p>
                <w:pPr>
                  <w:rPr>
                    <w:rFonts w:hint="default" w:ascii="Times New Roman" w:hAnsi="Times New Roman" w:cs="Times New Roman"/>
                    <w:szCs w:val="21"/>
                  </w:rPr>
                </w:pPr>
                <w:r>
                  <w:rPr>
                    <w:rFonts w:hint="default" w:ascii="Times New Roman" w:hAnsi="Times New Roman" w:cs="Times New Roman"/>
                    <w:szCs w:val="21"/>
                  </w:rPr>
                  <w:t>年龄结构类别</w:t>
                </w:r>
              </w:p>
            </w:tc>
          </w:sdtContent>
        </w:sdt>
        <w:tc>
          <w:tcPr>
            <w:tcW w:w="1826" w:type="pct"/>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年龄结构人数</w:t>
            </w:r>
          </w:p>
        </w:tc>
      </w:tr>
      <w:tr>
        <w:tblPrEx>
          <w:tblCellMar>
            <w:top w:w="0" w:type="dxa"/>
            <w:left w:w="108" w:type="dxa"/>
            <w:bottom w:w="0" w:type="dxa"/>
            <w:right w:w="108" w:type="dxa"/>
          </w:tblCellMar>
        </w:tblPrEx>
        <w:trPr>
          <w:trHeight w:val="270" w:hRule="atLeast"/>
          <w:jc w:val="center"/>
        </w:trPr>
        <w:tc>
          <w:tcPr>
            <w:tcW w:w="3174" w:type="pct"/>
            <w:tcBorders>
              <w:top w:val="nil"/>
              <w:left w:val="single" w:color="auto" w:sz="4" w:space="0"/>
              <w:bottom w:val="single" w:color="auto" w:sz="4" w:space="0"/>
              <w:right w:val="single" w:color="auto" w:sz="4" w:space="0"/>
            </w:tcBorders>
            <w:shd w:val="clear" w:color="auto" w:fill="auto"/>
            <w:vAlign w:val="center"/>
          </w:tcPr>
          <w:p>
            <w:pPr>
              <w:rPr>
                <w:rFonts w:hint="default" w:ascii="Times New Roman" w:hAnsi="Times New Roman" w:cs="Times New Roman"/>
                <w:szCs w:val="21"/>
              </w:rPr>
            </w:pPr>
            <w:r>
              <w:rPr>
                <w:rFonts w:hint="default" w:ascii="Times New Roman" w:hAnsi="Times New Roman" w:cs="Times New Roman"/>
                <w:szCs w:val="21"/>
              </w:rPr>
              <w:t>30岁以下（不含30岁）</w:t>
            </w:r>
          </w:p>
        </w:tc>
        <w:tc>
          <w:tcPr>
            <w:tcW w:w="1826" w:type="pct"/>
            <w:tcBorders>
              <w:top w:val="nil"/>
              <w:left w:val="nil"/>
              <w:bottom w:val="single" w:color="auto" w:sz="4" w:space="0"/>
              <w:right w:val="single" w:color="auto" w:sz="4" w:space="0"/>
            </w:tcBorders>
            <w:shd w:val="clear" w:color="auto" w:fill="auto"/>
            <w:noWrap/>
            <w:vAlign w:val="center"/>
          </w:tcPr>
          <w:p>
            <w:pPr>
              <w:jc w:val="right"/>
              <w:rPr>
                <w:rFonts w:hint="default" w:ascii="Times New Roman" w:hAnsi="Times New Roman" w:cs="Times New Roman"/>
                <w:szCs w:val="21"/>
              </w:rPr>
            </w:pPr>
            <w:r>
              <w:rPr>
                <w:rFonts w:hint="default" w:ascii="Times New Roman" w:hAnsi="Times New Roman" w:cs="Times New Roman"/>
              </w:rPr>
              <w:t>63</w:t>
            </w:r>
          </w:p>
        </w:tc>
      </w:tr>
      <w:tr>
        <w:tblPrEx>
          <w:tblCellMar>
            <w:top w:w="0" w:type="dxa"/>
            <w:left w:w="108" w:type="dxa"/>
            <w:bottom w:w="0" w:type="dxa"/>
            <w:right w:w="108" w:type="dxa"/>
          </w:tblCellMar>
        </w:tblPrEx>
        <w:trPr>
          <w:trHeight w:val="270" w:hRule="atLeast"/>
          <w:jc w:val="center"/>
        </w:trPr>
        <w:tc>
          <w:tcPr>
            <w:tcW w:w="3174" w:type="pct"/>
            <w:tcBorders>
              <w:top w:val="nil"/>
              <w:left w:val="single" w:color="auto" w:sz="4" w:space="0"/>
              <w:bottom w:val="single" w:color="auto" w:sz="4" w:space="0"/>
              <w:right w:val="single" w:color="auto" w:sz="4" w:space="0"/>
            </w:tcBorders>
            <w:shd w:val="clear" w:color="auto" w:fill="auto"/>
            <w:vAlign w:val="center"/>
          </w:tcPr>
          <w:p>
            <w:pPr>
              <w:rPr>
                <w:rFonts w:hint="default" w:ascii="Times New Roman" w:hAnsi="Times New Roman" w:cs="Times New Roman"/>
                <w:szCs w:val="21"/>
              </w:rPr>
            </w:pPr>
            <w:r>
              <w:rPr>
                <w:rFonts w:hint="default" w:ascii="Times New Roman" w:hAnsi="Times New Roman" w:cs="Times New Roman"/>
                <w:szCs w:val="21"/>
              </w:rPr>
              <w:t>30-40岁（含30岁，不含40岁）</w:t>
            </w:r>
          </w:p>
        </w:tc>
        <w:tc>
          <w:tcPr>
            <w:tcW w:w="1826" w:type="pct"/>
            <w:tcBorders>
              <w:top w:val="nil"/>
              <w:left w:val="nil"/>
              <w:bottom w:val="single" w:color="auto" w:sz="4" w:space="0"/>
              <w:right w:val="single" w:color="auto" w:sz="4" w:space="0"/>
            </w:tcBorders>
            <w:shd w:val="clear" w:color="auto" w:fill="auto"/>
            <w:noWrap/>
            <w:vAlign w:val="center"/>
          </w:tcPr>
          <w:p>
            <w:pPr>
              <w:jc w:val="right"/>
              <w:rPr>
                <w:rFonts w:hint="eastAsia" w:ascii="Times New Roman" w:hAnsi="Times New Roman" w:eastAsia="宋体" w:cs="Times New Roman"/>
                <w:szCs w:val="21"/>
                <w:lang w:eastAsia="zh-CN"/>
              </w:rPr>
            </w:pPr>
            <w:r>
              <w:rPr>
                <w:rFonts w:hint="eastAsia" w:ascii="Times New Roman" w:hAnsi="Times New Roman" w:cs="Times New Roman"/>
                <w:lang w:eastAsia="zh-CN"/>
              </w:rPr>
              <w:t>61</w:t>
            </w:r>
          </w:p>
        </w:tc>
      </w:tr>
      <w:tr>
        <w:tblPrEx>
          <w:tblCellMar>
            <w:top w:w="0" w:type="dxa"/>
            <w:left w:w="108" w:type="dxa"/>
            <w:bottom w:w="0" w:type="dxa"/>
            <w:right w:w="108" w:type="dxa"/>
          </w:tblCellMar>
        </w:tblPrEx>
        <w:trPr>
          <w:trHeight w:val="270" w:hRule="atLeast"/>
          <w:jc w:val="center"/>
        </w:trPr>
        <w:tc>
          <w:tcPr>
            <w:tcW w:w="3174" w:type="pct"/>
            <w:tcBorders>
              <w:top w:val="nil"/>
              <w:left w:val="single" w:color="auto" w:sz="4" w:space="0"/>
              <w:bottom w:val="single" w:color="auto" w:sz="4" w:space="0"/>
              <w:right w:val="single" w:color="auto" w:sz="4" w:space="0"/>
            </w:tcBorders>
            <w:shd w:val="clear" w:color="auto" w:fill="auto"/>
            <w:vAlign w:val="center"/>
          </w:tcPr>
          <w:p>
            <w:pPr>
              <w:rPr>
                <w:rFonts w:hint="default" w:ascii="Times New Roman" w:hAnsi="Times New Roman" w:cs="Times New Roman"/>
                <w:szCs w:val="21"/>
              </w:rPr>
            </w:pPr>
            <w:r>
              <w:rPr>
                <w:rFonts w:hint="default" w:ascii="Times New Roman" w:hAnsi="Times New Roman" w:cs="Times New Roman"/>
                <w:szCs w:val="21"/>
              </w:rPr>
              <w:t>40-50岁（含40岁，不含50岁）</w:t>
            </w:r>
          </w:p>
        </w:tc>
        <w:tc>
          <w:tcPr>
            <w:tcW w:w="1826" w:type="pct"/>
            <w:tcBorders>
              <w:top w:val="nil"/>
              <w:left w:val="nil"/>
              <w:bottom w:val="single" w:color="auto" w:sz="4" w:space="0"/>
              <w:right w:val="single" w:color="auto" w:sz="4" w:space="0"/>
            </w:tcBorders>
            <w:shd w:val="clear" w:color="auto" w:fill="auto"/>
            <w:noWrap/>
            <w:vAlign w:val="center"/>
          </w:tcPr>
          <w:p>
            <w:pPr>
              <w:jc w:val="right"/>
              <w:rPr>
                <w:rFonts w:hint="default" w:ascii="Times New Roman" w:hAnsi="Times New Roman" w:cs="Times New Roman"/>
                <w:szCs w:val="21"/>
              </w:rPr>
            </w:pPr>
            <w:r>
              <w:rPr>
                <w:rFonts w:hint="default" w:ascii="Times New Roman" w:hAnsi="Times New Roman" w:cs="Times New Roman"/>
              </w:rPr>
              <w:t>31</w:t>
            </w:r>
          </w:p>
        </w:tc>
      </w:tr>
      <w:tr>
        <w:tblPrEx>
          <w:tblCellMar>
            <w:top w:w="0" w:type="dxa"/>
            <w:left w:w="108" w:type="dxa"/>
            <w:bottom w:w="0" w:type="dxa"/>
            <w:right w:w="108" w:type="dxa"/>
          </w:tblCellMar>
        </w:tblPrEx>
        <w:trPr>
          <w:trHeight w:val="270" w:hRule="atLeast"/>
          <w:jc w:val="center"/>
        </w:trPr>
        <w:tc>
          <w:tcPr>
            <w:tcW w:w="3174" w:type="pct"/>
            <w:tcBorders>
              <w:top w:val="nil"/>
              <w:left w:val="single" w:color="auto" w:sz="4" w:space="0"/>
              <w:bottom w:val="single" w:color="auto" w:sz="4" w:space="0"/>
              <w:right w:val="single" w:color="auto" w:sz="4" w:space="0"/>
            </w:tcBorders>
            <w:shd w:val="clear" w:color="auto" w:fill="auto"/>
            <w:vAlign w:val="center"/>
          </w:tcPr>
          <w:p>
            <w:pPr>
              <w:rPr>
                <w:rFonts w:hint="default" w:ascii="Times New Roman" w:hAnsi="Times New Roman" w:cs="Times New Roman"/>
                <w:szCs w:val="21"/>
              </w:rPr>
            </w:pPr>
            <w:r>
              <w:rPr>
                <w:rFonts w:hint="default" w:ascii="Times New Roman" w:hAnsi="Times New Roman" w:cs="Times New Roman"/>
                <w:szCs w:val="21"/>
              </w:rPr>
              <w:t>50-60岁（含50岁，不含60岁）</w:t>
            </w:r>
          </w:p>
        </w:tc>
        <w:tc>
          <w:tcPr>
            <w:tcW w:w="1826" w:type="pct"/>
            <w:tcBorders>
              <w:top w:val="nil"/>
              <w:left w:val="nil"/>
              <w:bottom w:val="single" w:color="auto" w:sz="4" w:space="0"/>
              <w:right w:val="single" w:color="auto" w:sz="4" w:space="0"/>
            </w:tcBorders>
            <w:shd w:val="clear" w:color="auto" w:fill="auto"/>
            <w:noWrap/>
            <w:vAlign w:val="center"/>
          </w:tcPr>
          <w:p>
            <w:pPr>
              <w:jc w:val="right"/>
              <w:rPr>
                <w:rFonts w:hint="default" w:ascii="Times New Roman" w:hAnsi="Times New Roman" w:cs="Times New Roman"/>
                <w:szCs w:val="21"/>
              </w:rPr>
            </w:pPr>
            <w:r>
              <w:rPr>
                <w:rFonts w:hint="default" w:ascii="Times New Roman" w:hAnsi="Times New Roman" w:cs="Times New Roman"/>
              </w:rPr>
              <w:t>15</w:t>
            </w:r>
          </w:p>
        </w:tc>
      </w:tr>
      <w:tr>
        <w:tblPrEx>
          <w:tblCellMar>
            <w:top w:w="0" w:type="dxa"/>
            <w:left w:w="108" w:type="dxa"/>
            <w:bottom w:w="0" w:type="dxa"/>
            <w:right w:w="108" w:type="dxa"/>
          </w:tblCellMar>
        </w:tblPrEx>
        <w:trPr>
          <w:trHeight w:val="270" w:hRule="atLeast"/>
          <w:jc w:val="center"/>
        </w:trPr>
        <w:tc>
          <w:tcPr>
            <w:tcW w:w="3174" w:type="pct"/>
            <w:tcBorders>
              <w:top w:val="nil"/>
              <w:left w:val="single" w:color="auto" w:sz="4" w:space="0"/>
              <w:bottom w:val="single" w:color="auto" w:sz="4" w:space="0"/>
              <w:right w:val="single" w:color="auto" w:sz="4" w:space="0"/>
            </w:tcBorders>
            <w:shd w:val="clear" w:color="auto" w:fill="auto"/>
            <w:vAlign w:val="center"/>
          </w:tcPr>
          <w:p>
            <w:pPr>
              <w:rPr>
                <w:rFonts w:hint="default" w:ascii="Times New Roman" w:hAnsi="Times New Roman" w:cs="Times New Roman"/>
                <w:szCs w:val="21"/>
              </w:rPr>
            </w:pPr>
            <w:r>
              <w:rPr>
                <w:rFonts w:hint="default" w:ascii="Times New Roman" w:hAnsi="Times New Roman" w:cs="Times New Roman"/>
                <w:szCs w:val="21"/>
              </w:rPr>
              <w:t>60岁及以上</w:t>
            </w:r>
          </w:p>
        </w:tc>
        <w:tc>
          <w:tcPr>
            <w:tcW w:w="1826" w:type="pct"/>
            <w:tcBorders>
              <w:top w:val="nil"/>
              <w:left w:val="nil"/>
              <w:bottom w:val="single" w:color="auto" w:sz="4" w:space="0"/>
              <w:right w:val="single" w:color="auto" w:sz="4" w:space="0"/>
            </w:tcBorders>
            <w:shd w:val="clear" w:color="auto" w:fill="auto"/>
            <w:noWrap/>
            <w:vAlign w:val="center"/>
          </w:tcPr>
          <w:p>
            <w:pPr>
              <w:jc w:val="right"/>
              <w:rPr>
                <w:rFonts w:hint="default" w:ascii="Times New Roman" w:hAnsi="Times New Roman" w:cs="Times New Roman"/>
                <w:szCs w:val="21"/>
              </w:rPr>
            </w:pPr>
            <w:r>
              <w:rPr>
                <w:rFonts w:hint="default" w:ascii="Times New Roman" w:hAnsi="Times New Roman" w:cs="Times New Roman"/>
              </w:rPr>
              <w:t>0</w:t>
            </w:r>
          </w:p>
        </w:tc>
      </w:tr>
    </w:tbl>
    <w:p/>
    <w:p>
      <w:pPr>
        <w:pStyle w:val="54"/>
        <w:numPr>
          <w:ilvl w:val="0"/>
          <w:numId w:val="12"/>
        </w:numPr>
        <w:spacing w:before="60" w:after="60"/>
        <w:ind w:firstLineChars="0"/>
        <w:rPr>
          <w:szCs w:val="21"/>
        </w:rPr>
      </w:pPr>
      <w:r>
        <w:rPr>
          <w:szCs w:val="21"/>
        </w:rPr>
        <w:t>情况说明</w:t>
      </w:r>
    </w:p>
    <w:sdt>
      <w:sdtPr>
        <w:rPr>
          <w:b w:val="0"/>
          <w:szCs w:val="21"/>
        </w:rPr>
        <w:alias w:val="是否适用：研发投入情况说明[双击切换]"/>
        <w:tag w:val="_GBC_b983f5c63407411d82434ca6547deae8"/>
        <w:id w:val="232"/>
        <w:placeholder>
          <w:docPart w:val="GBC22222222222222222222222222222"/>
        </w:placeholder>
      </w:sdtPr>
      <w:sdtEndPr>
        <w:rPr>
          <w:b w:val="0"/>
          <w:szCs w:val="21"/>
        </w:rPr>
      </w:sdtEndPr>
      <w:sdtContent>
        <w:p>
          <w:pPr>
            <w:outlineLvl w:val="9"/>
            <w:rPr>
              <w:rFonts w:hint="eastAsia"/>
              <w:szCs w:val="21"/>
            </w:rPr>
          </w:pPr>
          <w:r>
            <w:rPr>
              <w:b w:val="0"/>
              <w:szCs w:val="21"/>
            </w:rPr>
            <w:fldChar w:fldCharType="begin"/>
          </w:r>
          <w:r>
            <w:rPr>
              <w:rFonts w:hint="eastAsia"/>
              <w:b w:val="0"/>
              <w:szCs w:val="21"/>
              <w:lang w:eastAsia="zh-CN"/>
            </w:rPr>
            <w:instrText xml:space="preserve">MACROBUTTON  SnrToggleCheckbox □适用 </w:instrText>
          </w:r>
          <w:r>
            <w:rPr>
              <w:b w:val="0"/>
              <w:szCs w:val="21"/>
            </w:rPr>
            <w:fldChar w:fldCharType="end"/>
          </w:r>
          <w:r>
            <w:rPr>
              <w:b w:val="0"/>
              <w:szCs w:val="21"/>
            </w:rPr>
            <w:fldChar w:fldCharType="begin"/>
          </w:r>
          <w:r>
            <w:rPr>
              <w:rFonts w:hint="eastAsia"/>
              <w:b w:val="0"/>
              <w:szCs w:val="21"/>
              <w:lang w:eastAsia="zh-CN"/>
            </w:rPr>
            <w:instrText xml:space="preserve"> MACROBUTTON  SnrToggleCheckbox √不适用 </w:instrText>
          </w:r>
          <w:r>
            <w:rPr>
              <w:b w:val="0"/>
              <w:szCs w:val="21"/>
            </w:rPr>
            <w:fldChar w:fldCharType="end"/>
          </w:r>
        </w:p>
      </w:sdtContent>
    </w:sdt>
    <w:p>
      <w:pPr>
        <w:rPr>
          <w:rFonts w:hint="eastAsia"/>
          <w:b w:val="0"/>
          <w:bCs w:val="0"/>
          <w:szCs w:val="21"/>
        </w:rPr>
      </w:pPr>
    </w:p>
    <w:p>
      <w:pPr>
        <w:pStyle w:val="54"/>
        <w:numPr>
          <w:ilvl w:val="0"/>
          <w:numId w:val="12"/>
        </w:numPr>
        <w:spacing w:before="60" w:after="60"/>
        <w:ind w:firstLineChars="0"/>
        <w:rPr>
          <w:szCs w:val="21"/>
        </w:rPr>
      </w:pPr>
      <w:bookmarkStart w:id="41" w:name="_Hlk89876701"/>
      <w:r>
        <w:rPr>
          <w:szCs w:val="21"/>
        </w:rPr>
        <w:t>研发人员构成发生重大变化的原因及对公司未来发展的影响</w:t>
      </w:r>
    </w:p>
    <w:p>
      <w:pPr>
        <w:outlineLvl w:val="9"/>
        <w:rPr>
          <w:rFonts w:hint="eastAsia"/>
          <w:b w:val="0"/>
          <w:szCs w:val="21"/>
        </w:rPr>
      </w:pPr>
      <w:sdt>
        <w:sdtPr>
          <w:rPr>
            <w:b w:val="0"/>
            <w:szCs w:val="21"/>
          </w:rPr>
          <w:alias w:val="是否适用：研发人员构成发生重大变化的原因及对公司未来发展的影响 [双击切换]"/>
          <w:tag w:val="_GBC_03b44883afff4742a08c198d082c26b3"/>
          <w:id w:val="233"/>
          <w:placeholder>
            <w:docPart w:val="GBC22222222222222222222222222222"/>
          </w:placeholder>
        </w:sdtPr>
        <w:sdtEndPr>
          <w:rPr>
            <w:b w:val="0"/>
            <w:szCs w:val="21"/>
          </w:rPr>
        </w:sdtEndPr>
        <w:sdtContent>
          <w:r>
            <w:rPr>
              <w:b w:val="0"/>
              <w:szCs w:val="21"/>
            </w:rPr>
            <w:fldChar w:fldCharType="begin"/>
          </w:r>
          <w:r>
            <w:rPr>
              <w:rFonts w:hint="eastAsia"/>
              <w:b w:val="0"/>
              <w:szCs w:val="21"/>
              <w:lang w:eastAsia="zh-CN"/>
            </w:rPr>
            <w:instrText xml:space="preserve"> MACROBUTTON  SnrToggleCheckbox □适用 </w:instrText>
          </w:r>
          <w:r>
            <w:rPr>
              <w:b w:val="0"/>
              <w:szCs w:val="21"/>
            </w:rPr>
            <w:fldChar w:fldCharType="end"/>
          </w:r>
          <w:r>
            <w:rPr>
              <w:b w:val="0"/>
              <w:szCs w:val="21"/>
            </w:rPr>
            <w:fldChar w:fldCharType="begin"/>
          </w:r>
          <w:r>
            <w:rPr>
              <w:rFonts w:hint="eastAsia"/>
              <w:b w:val="0"/>
              <w:szCs w:val="21"/>
              <w:lang w:eastAsia="zh-CN"/>
            </w:rPr>
            <w:instrText xml:space="preserve"> MACROBUTTON  SnrToggleCheckbox √不适用 </w:instrText>
          </w:r>
          <w:r>
            <w:rPr>
              <w:b w:val="0"/>
              <w:szCs w:val="21"/>
            </w:rPr>
            <w:fldChar w:fldCharType="end"/>
          </w:r>
        </w:sdtContent>
      </w:sdt>
    </w:p>
    <w:p>
      <w:pPr>
        <w:rPr>
          <w:rFonts w:hint="eastAsia"/>
          <w:szCs w:val="21"/>
        </w:rPr>
      </w:pPr>
    </w:p>
    <w:bookmarkEnd w:id="41"/>
    <w:p>
      <w:pPr>
        <w:pStyle w:val="7"/>
        <w:numPr>
          <w:ilvl w:val="0"/>
          <w:numId w:val="10"/>
        </w:numPr>
        <w:rPr>
          <w:rFonts w:hint="eastAsia"/>
        </w:rPr>
      </w:pPr>
      <w:r>
        <w:rPr>
          <w:rFonts w:hint="eastAsia"/>
        </w:rPr>
        <w:t>现金流</w:t>
      </w:r>
    </w:p>
    <w:sdt>
      <w:sdtPr>
        <w:alias w:val="是否适用：现金流[双击切换]"/>
        <w:tag w:val="_GBC_3340f2fc4f854cc1882e18412cf992f6"/>
        <w:id w:val="234"/>
        <w:placeholder>
          <w:docPart w:val="GBC22222222222222222222222222222"/>
        </w:placeholder>
      </w:sdtPr>
      <w:sdtContent>
        <w:p>
          <w:pPr>
            <w:outlineLvl w:val="9"/>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jc w:val="right"/>
        <w:rPr>
          <w:rFonts w:hint="eastAsia"/>
          <w:szCs w:val="21"/>
          <w:vertAlign w:val="baseline"/>
        </w:rPr>
      </w:pPr>
      <w:sdt>
        <w:sdtPr>
          <w:rPr>
            <w:rFonts w:hint="eastAsia"/>
            <w:szCs w:val="21"/>
          </w:rPr>
          <w:alias w:val="现金流的影响分析"/>
          <w:tag w:val="_GBC_586311c345aa4f48bab3f8f8d5347f93"/>
          <w:id w:val="235"/>
          <w:placeholder>
            <w:docPart w:val="{cf4cdf73-8357-448f-9726-4839d4b1e8df}"/>
          </w:placeholder>
        </w:sdtPr>
        <w:sdtEndPr>
          <w:rPr>
            <w:rFonts w:hint="eastAsia"/>
            <w:szCs w:val="21"/>
          </w:rPr>
        </w:sdtEndPr>
        <w:sdtContent>
          <w:r>
            <w:rPr>
              <w:rFonts w:hint="eastAsia"/>
              <w:szCs w:val="21"/>
            </w:rPr>
            <w:t xml:space="preserve">  </w:t>
          </w:r>
          <w:r>
            <w:rPr>
              <w:rFonts w:hint="eastAsia"/>
              <w:szCs w:val="21"/>
              <w:vertAlign w:val="baseline"/>
            </w:rPr>
            <w:t xml:space="preserve">    </w:t>
          </w:r>
          <w:r>
            <w:t xml:space="preserve"> </w:t>
          </w:r>
          <w:r>
            <w:rPr>
              <w:rFonts w:hint="eastAsia"/>
              <w:szCs w:val="21"/>
            </w:rPr>
            <w:t>单位：</w:t>
          </w:r>
          <w:sdt>
            <w:sdtPr>
              <w:rPr>
                <w:rFonts w:hint="eastAsia"/>
                <w:szCs w:val="21"/>
              </w:rPr>
              <w:alias w:val="单位：研发投入"/>
              <w:tag w:val="_GBC_74cd81424a3c41dd9b3b9f335eae8c21"/>
              <w:id w:val="236"/>
              <w:placeholder>
                <w:docPart w:val="{bddd34c5-75e1-4423-adaf-b55c62cfe35d}"/>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t xml:space="preserve"> </w:t>
          </w:r>
          <w:r>
            <w:rPr>
              <w:rFonts w:hint="eastAsia"/>
              <w:szCs w:val="21"/>
              <w:vertAlign w:val="baseline"/>
            </w:rPr>
            <w:t xml:space="preserve">    </w:t>
          </w:r>
        </w:sdtContent>
      </w:sdt>
    </w:p>
    <w:tbl>
      <w:tblPr>
        <w:tblStyle w:val="38"/>
        <w:tblW w:w="93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6"/>
        <w:gridCol w:w="1759"/>
        <w:gridCol w:w="1638"/>
        <w:gridCol w:w="1582"/>
        <w:gridCol w:w="2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6" w:type="dxa"/>
            <w:vAlign w:val="center"/>
          </w:tcPr>
          <w:p>
            <w:pPr>
              <w:widowControl w:val="0"/>
              <w:jc w:val="center"/>
              <w:rPr>
                <w:rFonts w:hint="default" w:ascii="Times New Roman" w:hAnsi="Times New Roman" w:cs="Times New Roman"/>
                <w:szCs w:val="21"/>
                <w:vertAlign w:val="baseline"/>
              </w:rPr>
            </w:pPr>
            <w:r>
              <w:rPr>
                <w:rFonts w:hint="default" w:ascii="Times New Roman" w:hAnsi="Times New Roman" w:cs="Times New Roman"/>
              </w:rPr>
              <w:t>科目</w:t>
            </w:r>
          </w:p>
        </w:tc>
        <w:tc>
          <w:tcPr>
            <w:tcW w:w="1759" w:type="dxa"/>
            <w:vAlign w:val="center"/>
          </w:tcPr>
          <w:p>
            <w:pPr>
              <w:widowControl w:val="0"/>
              <w:jc w:val="center"/>
              <w:rPr>
                <w:rFonts w:hint="default" w:ascii="Times New Roman" w:hAnsi="Times New Roman" w:cs="Times New Roman"/>
                <w:szCs w:val="21"/>
                <w:vertAlign w:val="baseline"/>
              </w:rPr>
            </w:pPr>
            <w:r>
              <w:rPr>
                <w:rFonts w:hint="default" w:ascii="Times New Roman" w:hAnsi="Times New Roman" w:cs="Times New Roman"/>
              </w:rPr>
              <w:t>本期数</w:t>
            </w:r>
          </w:p>
        </w:tc>
        <w:tc>
          <w:tcPr>
            <w:tcW w:w="1638" w:type="dxa"/>
            <w:vAlign w:val="center"/>
          </w:tcPr>
          <w:p>
            <w:pPr>
              <w:widowControl w:val="0"/>
              <w:jc w:val="center"/>
              <w:rPr>
                <w:rFonts w:hint="default" w:ascii="Times New Roman" w:hAnsi="Times New Roman" w:cs="Times New Roman"/>
                <w:szCs w:val="21"/>
                <w:vertAlign w:val="baseline"/>
              </w:rPr>
            </w:pPr>
            <w:r>
              <w:rPr>
                <w:rFonts w:hint="default" w:ascii="Times New Roman" w:hAnsi="Times New Roman" w:cs="Times New Roman"/>
              </w:rPr>
              <w:t>上年同期数</w:t>
            </w:r>
          </w:p>
        </w:tc>
        <w:tc>
          <w:tcPr>
            <w:tcW w:w="1582" w:type="dxa"/>
            <w:vAlign w:val="center"/>
          </w:tcPr>
          <w:p>
            <w:pPr>
              <w:widowControl w:val="0"/>
              <w:jc w:val="center"/>
              <w:rPr>
                <w:rFonts w:hint="default" w:ascii="Times New Roman" w:hAnsi="Times New Roman" w:cs="Times New Roman"/>
                <w:szCs w:val="21"/>
                <w:vertAlign w:val="baseline"/>
              </w:rPr>
            </w:pPr>
            <w:r>
              <w:rPr>
                <w:rFonts w:hint="default" w:ascii="Times New Roman" w:hAnsi="Times New Roman" w:cs="Times New Roman"/>
              </w:rPr>
              <w:t>变动比例（%）</w:t>
            </w:r>
          </w:p>
        </w:tc>
        <w:tc>
          <w:tcPr>
            <w:tcW w:w="2221" w:type="dxa"/>
            <w:vAlign w:val="center"/>
          </w:tcPr>
          <w:p>
            <w:pPr>
              <w:widowControl w:val="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情况说明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6" w:type="dxa"/>
            <w:vAlign w:val="center"/>
          </w:tcPr>
          <w:p>
            <w:pPr>
              <w:widowControl w:val="0"/>
              <w:jc w:val="left"/>
              <w:rPr>
                <w:rFonts w:hint="default" w:ascii="Times New Roman" w:hAnsi="Times New Roman" w:cs="Times New Roman"/>
                <w:szCs w:val="21"/>
                <w:vertAlign w:val="baseline"/>
              </w:rPr>
            </w:pPr>
            <w:r>
              <w:rPr>
                <w:rFonts w:hint="default" w:ascii="Times New Roman" w:hAnsi="Times New Roman" w:cs="Times New Roman"/>
              </w:rPr>
              <w:t>经营活动产生的现金流量净额</w:t>
            </w:r>
          </w:p>
        </w:tc>
        <w:tc>
          <w:tcPr>
            <w:tcW w:w="1759" w:type="dxa"/>
            <w:vAlign w:val="center"/>
          </w:tcPr>
          <w:p>
            <w:pPr>
              <w:widowControl w:val="0"/>
              <w:jc w:val="right"/>
              <w:rPr>
                <w:rFonts w:hint="default" w:ascii="Times New Roman" w:hAnsi="Times New Roman" w:cs="Times New Roman"/>
                <w:szCs w:val="21"/>
                <w:vertAlign w:val="baseline"/>
              </w:rPr>
            </w:pPr>
            <w:r>
              <w:rPr>
                <w:rFonts w:hint="default" w:ascii="Times New Roman" w:hAnsi="Times New Roman" w:cs="Times New Roman"/>
              </w:rPr>
              <w:t>14,279,946.49</w:t>
            </w:r>
          </w:p>
        </w:tc>
        <w:tc>
          <w:tcPr>
            <w:tcW w:w="1638" w:type="dxa"/>
            <w:vAlign w:val="center"/>
          </w:tcPr>
          <w:p>
            <w:pPr>
              <w:widowControl w:val="0"/>
              <w:jc w:val="right"/>
              <w:rPr>
                <w:rFonts w:hint="default" w:ascii="Times New Roman" w:hAnsi="Times New Roman" w:cs="Times New Roman"/>
                <w:szCs w:val="21"/>
                <w:vertAlign w:val="baseline"/>
              </w:rPr>
            </w:pPr>
            <w:r>
              <w:rPr>
                <w:rFonts w:hint="default" w:ascii="Times New Roman" w:hAnsi="Times New Roman" w:cs="Times New Roman"/>
              </w:rPr>
              <w:t>38,368,320.17</w:t>
            </w:r>
          </w:p>
        </w:tc>
        <w:tc>
          <w:tcPr>
            <w:tcW w:w="1582" w:type="dxa"/>
            <w:vAlign w:val="center"/>
          </w:tcPr>
          <w:p>
            <w:pPr>
              <w:widowControl w:val="0"/>
              <w:jc w:val="right"/>
              <w:rPr>
                <w:rFonts w:hint="default" w:ascii="Times New Roman" w:hAnsi="Times New Roman" w:cs="Times New Roman"/>
                <w:szCs w:val="21"/>
                <w:vertAlign w:val="baseline"/>
              </w:rPr>
            </w:pPr>
            <w:r>
              <w:rPr>
                <w:rFonts w:hint="default" w:ascii="Times New Roman" w:hAnsi="Times New Roman" w:cs="Times New Roman"/>
              </w:rPr>
              <w:t>-62.78</w:t>
            </w:r>
          </w:p>
        </w:tc>
        <w:tc>
          <w:tcPr>
            <w:tcW w:w="2221" w:type="dxa"/>
            <w:vAlign w:val="center"/>
          </w:tcPr>
          <w:p>
            <w:pPr>
              <w:widowControl w:val="0"/>
              <w:jc w:val="left"/>
              <w:rPr>
                <w:rFonts w:hint="default" w:ascii="Times New Roman" w:hAnsi="Times New Roman" w:eastAsia="宋体" w:cs="Times New Roman"/>
                <w:lang w:val="en-US" w:eastAsia="zh-CN"/>
              </w:rPr>
            </w:pPr>
            <w:r>
              <w:rPr>
                <w:rFonts w:hint="default" w:ascii="Times New Roman" w:hAnsi="Times New Roman" w:cs="Times New Roman"/>
                <w:lang w:val="en-US" w:eastAsia="zh-CN"/>
              </w:rPr>
              <w:t>该项同比减少主要系本期原料采购支付款项增加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6" w:type="dxa"/>
            <w:vAlign w:val="center"/>
          </w:tcPr>
          <w:p>
            <w:pPr>
              <w:widowControl w:val="0"/>
              <w:jc w:val="left"/>
              <w:rPr>
                <w:rFonts w:hint="default" w:ascii="Times New Roman" w:hAnsi="Times New Roman" w:cs="Times New Roman"/>
                <w:szCs w:val="21"/>
                <w:vertAlign w:val="baseline"/>
              </w:rPr>
            </w:pPr>
            <w:r>
              <w:rPr>
                <w:rFonts w:hint="default" w:ascii="Times New Roman" w:hAnsi="Times New Roman" w:cs="Times New Roman"/>
              </w:rPr>
              <w:t>投资活动产生的现金流量净额</w:t>
            </w:r>
          </w:p>
        </w:tc>
        <w:tc>
          <w:tcPr>
            <w:tcW w:w="1759" w:type="dxa"/>
            <w:vAlign w:val="center"/>
          </w:tcPr>
          <w:p>
            <w:pPr>
              <w:widowControl w:val="0"/>
              <w:jc w:val="right"/>
              <w:rPr>
                <w:rFonts w:hint="default" w:ascii="Times New Roman" w:hAnsi="Times New Roman" w:cs="Times New Roman"/>
                <w:szCs w:val="21"/>
                <w:vertAlign w:val="baseline"/>
              </w:rPr>
            </w:pPr>
            <w:r>
              <w:rPr>
                <w:rFonts w:hint="default" w:ascii="Times New Roman" w:hAnsi="Times New Roman" w:cs="Times New Roman"/>
              </w:rPr>
              <w:t>-6,403,101.17</w:t>
            </w:r>
          </w:p>
        </w:tc>
        <w:tc>
          <w:tcPr>
            <w:tcW w:w="1638" w:type="dxa"/>
            <w:vAlign w:val="center"/>
          </w:tcPr>
          <w:p>
            <w:pPr>
              <w:widowControl w:val="0"/>
              <w:jc w:val="right"/>
              <w:rPr>
                <w:rFonts w:hint="default" w:ascii="Times New Roman" w:hAnsi="Times New Roman" w:cs="Times New Roman"/>
                <w:szCs w:val="21"/>
                <w:vertAlign w:val="baseline"/>
              </w:rPr>
            </w:pPr>
            <w:r>
              <w:rPr>
                <w:rFonts w:hint="default" w:ascii="Times New Roman" w:hAnsi="Times New Roman" w:cs="Times New Roman"/>
              </w:rPr>
              <w:t>-5,088,960.82</w:t>
            </w:r>
          </w:p>
        </w:tc>
        <w:tc>
          <w:tcPr>
            <w:tcW w:w="1582" w:type="dxa"/>
            <w:vAlign w:val="center"/>
          </w:tcPr>
          <w:p>
            <w:pPr>
              <w:widowControl w:val="0"/>
              <w:jc w:val="right"/>
              <w:rPr>
                <w:rFonts w:hint="default" w:ascii="Times New Roman" w:hAnsi="Times New Roman" w:cs="Times New Roman"/>
                <w:szCs w:val="21"/>
                <w:vertAlign w:val="baseline"/>
              </w:rPr>
            </w:pPr>
            <w:r>
              <w:rPr>
                <w:rFonts w:hint="default" w:ascii="Times New Roman" w:hAnsi="Times New Roman" w:cs="Times New Roman"/>
              </w:rPr>
              <w:t>不适用</w:t>
            </w:r>
          </w:p>
        </w:tc>
        <w:tc>
          <w:tcPr>
            <w:tcW w:w="2221" w:type="dxa"/>
            <w:vAlign w:val="center"/>
          </w:tcPr>
          <w:p>
            <w:pPr>
              <w:widowControl w:val="0"/>
              <w:jc w:val="left"/>
              <w:rPr>
                <w:rFonts w:hint="default" w:ascii="Times New Roman" w:hAnsi="Times New Roman" w:cs="Times New Roman"/>
              </w:rPr>
            </w:pPr>
            <w:r>
              <w:rPr>
                <w:rFonts w:hint="eastAsia" w:ascii="Times New Roman" w:hAnsi="Times New Roman"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6" w:type="dxa"/>
            <w:vAlign w:val="center"/>
          </w:tcPr>
          <w:p>
            <w:pPr>
              <w:widowControl w:val="0"/>
              <w:jc w:val="left"/>
              <w:rPr>
                <w:rFonts w:hint="default" w:ascii="Times New Roman" w:hAnsi="Times New Roman" w:cs="Times New Roman"/>
              </w:rPr>
            </w:pPr>
            <w:r>
              <w:rPr>
                <w:rFonts w:hint="default" w:ascii="Times New Roman" w:hAnsi="Times New Roman" w:cs="Times New Roman"/>
              </w:rPr>
              <w:t>筹资活动产生的现金流量净额</w:t>
            </w:r>
          </w:p>
        </w:tc>
        <w:tc>
          <w:tcPr>
            <w:tcW w:w="1759" w:type="dxa"/>
            <w:vAlign w:val="center"/>
          </w:tcPr>
          <w:p>
            <w:pPr>
              <w:widowControl w:val="0"/>
              <w:jc w:val="right"/>
              <w:rPr>
                <w:rFonts w:hint="default" w:ascii="Times New Roman" w:hAnsi="Times New Roman" w:cs="Times New Roman"/>
              </w:rPr>
            </w:pPr>
            <w:r>
              <w:rPr>
                <w:rFonts w:hint="default" w:ascii="Times New Roman" w:hAnsi="Times New Roman" w:cs="Times New Roman"/>
              </w:rPr>
              <w:t>-13,301,621.57</w:t>
            </w:r>
          </w:p>
        </w:tc>
        <w:tc>
          <w:tcPr>
            <w:tcW w:w="1638" w:type="dxa"/>
            <w:vAlign w:val="center"/>
          </w:tcPr>
          <w:p>
            <w:pPr>
              <w:widowControl w:val="0"/>
              <w:jc w:val="right"/>
              <w:rPr>
                <w:rFonts w:hint="default" w:ascii="Times New Roman" w:hAnsi="Times New Roman" w:cs="Times New Roman"/>
              </w:rPr>
            </w:pPr>
            <w:r>
              <w:rPr>
                <w:rFonts w:hint="default" w:ascii="Times New Roman" w:hAnsi="Times New Roman" w:cs="Times New Roman"/>
              </w:rPr>
              <w:t>34,804,229.73</w:t>
            </w:r>
          </w:p>
        </w:tc>
        <w:tc>
          <w:tcPr>
            <w:tcW w:w="1582" w:type="dxa"/>
            <w:vAlign w:val="center"/>
          </w:tcPr>
          <w:p>
            <w:pPr>
              <w:widowControl w:val="0"/>
              <w:jc w:val="right"/>
              <w:rPr>
                <w:rFonts w:hint="default" w:ascii="Times New Roman" w:hAnsi="Times New Roman" w:cs="Times New Roman"/>
              </w:rPr>
            </w:pPr>
            <w:r>
              <w:rPr>
                <w:rFonts w:hint="default" w:ascii="Times New Roman" w:hAnsi="Times New Roman" w:cs="Times New Roman"/>
              </w:rPr>
              <w:t>-138.22</w:t>
            </w:r>
          </w:p>
        </w:tc>
        <w:tc>
          <w:tcPr>
            <w:tcW w:w="2221" w:type="dxa"/>
            <w:vAlign w:val="center"/>
          </w:tcPr>
          <w:p>
            <w:pPr>
              <w:widowControl w:val="0"/>
              <w:jc w:val="left"/>
              <w:rPr>
                <w:rFonts w:hint="default" w:ascii="Times New Roman" w:hAnsi="Times New Roman" w:eastAsia="宋体" w:cs="Times New Roman"/>
                <w:lang w:val="en-US" w:eastAsia="zh-CN"/>
              </w:rPr>
            </w:pPr>
            <w:r>
              <w:rPr>
                <w:rFonts w:hint="default" w:ascii="Times New Roman" w:hAnsi="Times New Roman" w:cs="Times New Roman"/>
                <w:lang w:val="en-US" w:eastAsia="zh-CN"/>
              </w:rPr>
              <w:t>该项同比减少主要是本期偿还上年借款</w:t>
            </w:r>
            <w:r>
              <w:rPr>
                <w:rFonts w:hint="eastAsia" w:ascii="Times New Roman" w:hAnsi="Times New Roman" w:cs="Times New Roman"/>
                <w:lang w:val="en-US" w:eastAsia="zh-CN"/>
              </w:rPr>
              <w:t>及分配股利</w:t>
            </w:r>
            <w:r>
              <w:rPr>
                <w:rFonts w:hint="default" w:ascii="Times New Roman" w:hAnsi="Times New Roman" w:cs="Times New Roman"/>
                <w:lang w:val="en-US" w:eastAsia="zh-CN"/>
              </w:rPr>
              <w:t>所致。</w:t>
            </w:r>
          </w:p>
        </w:tc>
      </w:tr>
    </w:tbl>
    <w:p/>
    <w:p>
      <w:pPr>
        <w:rPr>
          <w:rFonts w:hint="eastAsia"/>
          <w:szCs w:val="21"/>
        </w:rPr>
      </w:pPr>
    </w:p>
    <w:p>
      <w:pPr>
        <w:pStyle w:val="6"/>
        <w:numPr>
          <w:ilvl w:val="0"/>
          <w:numId w:val="9"/>
        </w:numPr>
        <w:ind w:left="0" w:firstLine="0"/>
        <w:rPr>
          <w:szCs w:val="21"/>
        </w:rPr>
      </w:pPr>
      <w:r>
        <w:rPr>
          <w:rFonts w:hint="eastAsia"/>
          <w:szCs w:val="21"/>
        </w:rPr>
        <w:t>非主营业务导致利润重大变化的说明</w:t>
      </w:r>
    </w:p>
    <w:sdt>
      <w:sdtPr>
        <w:rPr>
          <w:szCs w:val="21"/>
        </w:rPr>
        <w:alias w:val="是否适用：非主营业务来源分析[双击切换]"/>
        <w:tag w:val="_GBC_e76b46ce658b44e591e71db49febe73d"/>
        <w:id w:val="237"/>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sdt>
      <w:sdtPr>
        <w:rPr>
          <w:rFonts w:hint="eastAsia"/>
          <w:szCs w:val="21"/>
        </w:rPr>
        <w:alias w:val="非主营业务来源分析"/>
        <w:tag w:val="_GBC_8eea8520059143628468ae89d6811756"/>
        <w:id w:val="238"/>
        <w:placeholder>
          <w:docPart w:val="{bd8575c7-5606-48b2-b715-f066845d0ad7}"/>
        </w:placeholder>
      </w:sdtPr>
      <w:sdtEndPr>
        <w:rPr>
          <w:rFonts w:hint="eastAsia"/>
          <w:szCs w:val="21"/>
        </w:rPr>
      </w:sdtEndPr>
      <w:sdtContent>
        <w:sdt>
          <w:sdtPr>
            <w:rPr>
              <w:rFonts w:hint="eastAsia"/>
              <w:szCs w:val="21"/>
            </w:rPr>
            <w:alias w:val="非主营业务来源分析"/>
            <w:tag w:val="_GBC_8eea8520059143628468ae89d6811756"/>
            <w:id w:val="239"/>
            <w:placeholder>
              <w:docPart w:val="{5390b46f-e6ab-496d-968c-e0a024fcccc0}"/>
            </w:placeholder>
          </w:sdtPr>
          <w:sdtEndPr>
            <w:rPr>
              <w:rFonts w:hint="eastAsia"/>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szCs w:val="21"/>
                </w:rPr>
              </w:pPr>
              <w:r>
                <w:rPr>
                  <w:rFonts w:hint="eastAsia"/>
                  <w:szCs w:val="21"/>
                  <w:lang w:val="en-US" w:eastAsia="zh-CN"/>
                </w:rPr>
                <w:t>本期公允价值变动收</w:t>
              </w:r>
              <w:r>
                <w:rPr>
                  <w:rFonts w:hint="default" w:ascii="Times New Roman" w:hAnsi="Times New Roman" w:cs="Times New Roman"/>
                  <w:szCs w:val="21"/>
                  <w:lang w:val="en-US" w:eastAsia="zh-CN"/>
                </w:rPr>
                <w:t>益</w:t>
              </w:r>
              <w:r>
                <w:rPr>
                  <w:rFonts w:hint="default" w:ascii="Times New Roman" w:hAnsi="Times New Roman" w:cs="Times New Roman"/>
                  <w:szCs w:val="21"/>
                  <w:highlight w:val="none"/>
                  <w:lang w:val="en-US" w:eastAsia="zh-CN"/>
                </w:rPr>
                <w:t>为</w:t>
              </w:r>
              <w:r>
                <w:rPr>
                  <w:rFonts w:hint="eastAsia" w:ascii="Times New Roman" w:hAnsi="Times New Roman" w:cs="Times New Roman"/>
                  <w:szCs w:val="21"/>
                  <w:highlight w:val="none"/>
                  <w:lang w:val="en-US" w:eastAsia="zh-CN"/>
                </w:rPr>
                <w:t>8,774.18</w:t>
              </w:r>
              <w:r>
                <w:rPr>
                  <w:rFonts w:hint="default" w:ascii="Times New Roman" w:hAnsi="Times New Roman" w:cs="Times New Roman"/>
                  <w:szCs w:val="21"/>
                  <w:highlight w:val="none"/>
                  <w:lang w:val="en-US" w:eastAsia="zh-CN"/>
                </w:rPr>
                <w:t>万元，去年同期为</w:t>
              </w:r>
              <w:r>
                <w:rPr>
                  <w:rFonts w:hint="eastAsia" w:ascii="Times New Roman" w:hAnsi="Times New Roman" w:cs="Times New Roman"/>
                  <w:szCs w:val="21"/>
                  <w:highlight w:val="none"/>
                  <w:lang w:val="en-US" w:eastAsia="zh-CN"/>
                </w:rPr>
                <w:t>463.26</w:t>
              </w:r>
              <w:r>
                <w:rPr>
                  <w:rFonts w:hint="default" w:ascii="Times New Roman" w:hAnsi="Times New Roman" w:cs="Times New Roman"/>
                  <w:szCs w:val="21"/>
                  <w:highlight w:val="none"/>
                  <w:lang w:val="en-US" w:eastAsia="zh-CN"/>
                </w:rPr>
                <w:t>万</w:t>
              </w:r>
              <w:r>
                <w:rPr>
                  <w:rFonts w:hint="eastAsia"/>
                  <w:szCs w:val="21"/>
                  <w:highlight w:val="none"/>
                  <w:lang w:val="en-US" w:eastAsia="zh-CN"/>
                </w:rPr>
                <w:t>元，</w:t>
              </w:r>
              <w:r>
                <w:rPr>
                  <w:rFonts w:hint="eastAsia"/>
                  <w:szCs w:val="21"/>
                  <w:lang w:val="en-US" w:eastAsia="zh-CN"/>
                </w:rPr>
                <w:t>同比波动较大主要受公司持有的中信证券股票公允价值变动影响，该项变动对公司利润影响较大。</w:t>
              </w:r>
            </w:p>
          </w:sdtContent>
        </w:sdt>
        <w:p/>
      </w:sdtContent>
    </w:sdt>
    <w:p>
      <w:pPr>
        <w:pStyle w:val="6"/>
        <w:numPr>
          <w:ilvl w:val="0"/>
          <w:numId w:val="9"/>
        </w:numPr>
        <w:ind w:left="0" w:firstLine="0"/>
        <w:rPr>
          <w:szCs w:val="21"/>
        </w:rPr>
      </w:pPr>
      <w:r>
        <w:rPr>
          <w:rFonts w:hint="eastAsia"/>
          <w:szCs w:val="21"/>
        </w:rPr>
        <w:t>资产、负债情况分析</w:t>
      </w:r>
    </w:p>
    <w:p>
      <w:pPr>
        <w:rPr>
          <w:rFonts w:hint="eastAsia"/>
        </w:rPr>
      </w:pPr>
      <w:sdt>
        <w:sdtPr>
          <w:rPr>
            <w:rFonts w:hint="eastAsia"/>
          </w:rPr>
          <w:alias w:val="是否适用：资产、负债情况分析[双击切换]"/>
          <w:tag w:val="_GBC_73f72b786f764d01bef1bb70d2d6e5c6"/>
          <w:id w:val="240"/>
          <w:lock w:val="contentLocked"/>
          <w:placeholder>
            <w:docPart w:val="GBC22222222222222222222222222222"/>
          </w:placeholder>
        </w:sdtPr>
        <w:sdtEndPr>
          <w:rPr>
            <w:rFonts w:hint="eastAsia"/>
          </w:rPr>
        </w:sdtEndPr>
        <w:sdtContent>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sdtContent>
      </w:sdt>
    </w:p>
    <w:p>
      <w:pPr>
        <w:pStyle w:val="7"/>
        <w:numPr>
          <w:ilvl w:val="0"/>
          <w:numId w:val="13"/>
        </w:numPr>
        <w:rPr>
          <w:rFonts w:hint="eastAsia"/>
        </w:rPr>
      </w:pPr>
      <w:r>
        <w:t>资产</w:t>
      </w:r>
      <w:r>
        <w:rPr>
          <w:rFonts w:hint="eastAsia"/>
        </w:rPr>
        <w:t>及</w:t>
      </w:r>
      <w:r>
        <w:t>负债</w:t>
      </w:r>
      <w:r>
        <w:rPr>
          <w:rFonts w:hint="eastAsia"/>
          <w:szCs w:val="21"/>
        </w:rPr>
        <w:t>状</w:t>
      </w:r>
      <w:r>
        <w:rPr>
          <w:szCs w:val="21"/>
        </w:rPr>
        <w:t>况</w:t>
      </w:r>
    </w:p>
    <w:p>
      <w:pPr>
        <w:jc w:val="right"/>
        <w:rPr>
          <w:rFonts w:hint="eastAsia"/>
          <w:szCs w:val="21"/>
        </w:rPr>
      </w:pPr>
      <w:r>
        <w:rPr>
          <w:rFonts w:hint="eastAsia"/>
          <w:szCs w:val="21"/>
        </w:rPr>
        <w:t>单位：</w:t>
      </w:r>
      <w:sdt>
        <w:sdtPr>
          <w:rPr>
            <w:rFonts w:hint="eastAsia"/>
            <w:szCs w:val="21"/>
          </w:rPr>
          <w:alias w:val="单位：资产负债状况分析"/>
          <w:tag w:val="_GBC_f016c1cffd884dd784e4fb134fd0d4df"/>
          <w:id w:val="24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p>
    <w:tbl>
      <w:tblPr>
        <w:tblStyle w:val="38"/>
        <w:tblW w:w="5702" w:type="pct"/>
        <w:tblInd w:w="-4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0"/>
        <w:gridCol w:w="1622"/>
        <w:gridCol w:w="1052"/>
        <w:gridCol w:w="1529"/>
        <w:gridCol w:w="897"/>
        <w:gridCol w:w="1022"/>
        <w:gridCol w:w="2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sdt>
          <w:sdtPr>
            <w:rPr>
              <w:rFonts w:hint="default" w:ascii="Times New Roman" w:hAnsi="Times New Roman" w:cs="Times New Roman"/>
            </w:rPr>
            <w:tag w:val="_PLD_8f1f37d9a09f4bf3a8f4c407297e58ed"/>
            <w:id w:val="242"/>
          </w:sdtPr>
          <w:sdtEndPr>
            <w:rPr>
              <w:rFonts w:hint="default" w:ascii="Times New Roman" w:hAnsi="Times New Roman" w:cs="Times New Roman"/>
            </w:rPr>
          </w:sdtEndPr>
          <w:sdtContent>
            <w:tc>
              <w:tcPr>
                <w:tcW w:w="93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项目名称</w:t>
                </w:r>
              </w:p>
            </w:tc>
          </w:sdtContent>
        </w:sdt>
        <w:sdt>
          <w:sdtPr>
            <w:rPr>
              <w:rFonts w:hint="default" w:ascii="Times New Roman" w:hAnsi="Times New Roman" w:cs="Times New Roman"/>
            </w:rPr>
            <w:tag w:val="_PLD_a4c00a3d0d0a42e28bc6a14dd6d26320"/>
            <w:id w:val="243"/>
          </w:sdtPr>
          <w:sdtEndPr>
            <w:rPr>
              <w:rFonts w:hint="default" w:ascii="Times New Roman" w:hAnsi="Times New Roman" w:cs="Times New Roman"/>
            </w:rPr>
          </w:sdtEndPr>
          <w:sdtContent>
            <w:tc>
              <w:tcPr>
                <w:tcW w:w="785"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本期期末数</w:t>
                </w:r>
              </w:p>
            </w:tc>
          </w:sdtContent>
        </w:sdt>
        <w:sdt>
          <w:sdtPr>
            <w:rPr>
              <w:rFonts w:hint="default" w:ascii="Times New Roman" w:hAnsi="Times New Roman" w:cs="Times New Roman"/>
            </w:rPr>
            <w:tag w:val="_PLD_17de20223ad64b528b824744807b0036"/>
            <w:id w:val="244"/>
          </w:sdtPr>
          <w:sdtEndPr>
            <w:rPr>
              <w:rFonts w:hint="default" w:ascii="Times New Roman" w:hAnsi="Times New Roman" w:cs="Times New Roman"/>
            </w:rPr>
          </w:sdtEndPr>
          <w:sdtContent>
            <w:tc>
              <w:tcPr>
                <w:tcW w:w="50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本期期末数占总资产的比例（%）</w:t>
                </w:r>
              </w:p>
            </w:tc>
          </w:sdtContent>
        </w:sdt>
        <w:sdt>
          <w:sdtPr>
            <w:rPr>
              <w:rFonts w:hint="default" w:ascii="Times New Roman" w:hAnsi="Times New Roman" w:cs="Times New Roman"/>
            </w:rPr>
            <w:tag w:val="_PLD_d1b9e9483c3a41358f877758b5adb0fb"/>
            <w:id w:val="245"/>
          </w:sdtPr>
          <w:sdtEndPr>
            <w:rPr>
              <w:rFonts w:hint="default" w:ascii="Times New Roman" w:hAnsi="Times New Roman" w:cs="Times New Roman"/>
            </w:rPr>
          </w:sdtEndPr>
          <w:sdtContent>
            <w:tc>
              <w:tcPr>
                <w:tcW w:w="740"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上期期末数</w:t>
                </w:r>
              </w:p>
            </w:tc>
          </w:sdtContent>
        </w:sdt>
        <w:sdt>
          <w:sdtPr>
            <w:rPr>
              <w:rFonts w:hint="default" w:ascii="Times New Roman" w:hAnsi="Times New Roman" w:cs="Times New Roman"/>
            </w:rPr>
            <w:tag w:val="_PLD_3a8a8577e1a84f26856a900f7202f9a8"/>
            <w:id w:val="246"/>
          </w:sdtPr>
          <w:sdtEndPr>
            <w:rPr>
              <w:rFonts w:hint="default" w:ascii="Times New Roman" w:hAnsi="Times New Roman" w:cs="Times New Roman"/>
            </w:rPr>
          </w:sdtEndPr>
          <w:sdtContent>
            <w:tc>
              <w:tcPr>
                <w:tcW w:w="434"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上期期末数占总资产的比例（%）</w:t>
                </w:r>
              </w:p>
            </w:tc>
          </w:sdtContent>
        </w:sdt>
        <w:sdt>
          <w:sdtPr>
            <w:rPr>
              <w:rFonts w:hint="default" w:ascii="Times New Roman" w:hAnsi="Times New Roman" w:cs="Times New Roman"/>
            </w:rPr>
            <w:tag w:val="_PLD_8af1894621b84d44aec1deba51e3a7da"/>
            <w:id w:val="247"/>
          </w:sdtPr>
          <w:sdtEndPr>
            <w:rPr>
              <w:rFonts w:hint="default" w:ascii="Times New Roman" w:hAnsi="Times New Roman" w:cs="Times New Roman"/>
            </w:rPr>
          </w:sdtEndPr>
          <w:sdtContent>
            <w:tc>
              <w:tcPr>
                <w:tcW w:w="495"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本期期末金额较上期期末变动比例（%）</w:t>
                </w:r>
              </w:p>
            </w:tc>
          </w:sdtContent>
        </w:sdt>
        <w:sdt>
          <w:sdtPr>
            <w:rPr>
              <w:rFonts w:hint="default" w:ascii="Times New Roman" w:hAnsi="Times New Roman" w:cs="Times New Roman"/>
            </w:rPr>
            <w:tag w:val="_PLD_495436d1d45e4a9391194459a895631e"/>
            <w:id w:val="248"/>
          </w:sdtPr>
          <w:sdtEndPr>
            <w:rPr>
              <w:rFonts w:hint="default" w:ascii="Times New Roman" w:hAnsi="Times New Roman" w:cs="Times New Roman"/>
            </w:rPr>
          </w:sdtEndPr>
          <w:sdtContent>
            <w:tc>
              <w:tcPr>
                <w:tcW w:w="1093"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情况说明</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939" w:type="pct"/>
            <w:vAlign w:val="center"/>
          </w:tcPr>
          <w:p>
            <w:pPr>
              <w:widowControl w:val="0"/>
              <w:jc w:val="both"/>
              <w:rPr>
                <w:rFonts w:hint="default" w:ascii="Times New Roman" w:hAnsi="Times New Roman" w:cs="Times New Roman"/>
                <w:szCs w:val="21"/>
              </w:rPr>
            </w:pPr>
            <w:r>
              <w:rPr>
                <w:rFonts w:hint="default" w:ascii="Times New Roman" w:hAnsi="Times New Roman" w:cs="Times New Roman"/>
              </w:rPr>
              <w:t>交易性金融资产</w:t>
            </w:r>
          </w:p>
        </w:tc>
        <w:tc>
          <w:tcPr>
            <w:tcW w:w="785"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290,897,872.17</w:t>
            </w:r>
          </w:p>
        </w:tc>
        <w:tc>
          <w:tcPr>
            <w:tcW w:w="509"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10.69</w:t>
            </w:r>
          </w:p>
        </w:tc>
        <w:tc>
          <w:tcPr>
            <w:tcW w:w="740"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203,156,047.64</w:t>
            </w:r>
          </w:p>
        </w:tc>
        <w:tc>
          <w:tcPr>
            <w:tcW w:w="434"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7.75</w:t>
            </w:r>
          </w:p>
        </w:tc>
        <w:tc>
          <w:tcPr>
            <w:tcW w:w="495"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43.19</w:t>
            </w:r>
          </w:p>
        </w:tc>
        <w:tc>
          <w:tcPr>
            <w:tcW w:w="1093" w:type="pct"/>
            <w:vAlign w:val="center"/>
          </w:tcPr>
          <w:p>
            <w:pPr>
              <w:widowControl w:val="0"/>
              <w:jc w:val="both"/>
              <w:rPr>
                <w:rFonts w:hint="default" w:ascii="Times New Roman" w:hAnsi="Times New Roman" w:cs="Times New Roman"/>
                <w:szCs w:val="21"/>
              </w:rPr>
            </w:pPr>
            <w:r>
              <w:rPr>
                <w:rFonts w:hint="eastAsia" w:ascii="Times New Roman" w:hAnsi="Times New Roman" w:cs="Times New Roman"/>
                <w:lang w:val="en-US" w:eastAsia="zh-CN"/>
              </w:rPr>
              <w:t>持有的中信证券股票</w:t>
            </w:r>
            <w:r>
              <w:rPr>
                <w:rFonts w:hint="default" w:ascii="Times New Roman" w:hAnsi="Times New Roman" w:cs="Times New Roman"/>
              </w:rPr>
              <w:t>公允价值变动上升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939" w:type="pct"/>
            <w:vAlign w:val="center"/>
          </w:tcPr>
          <w:p>
            <w:pPr>
              <w:widowControl w:val="0"/>
              <w:jc w:val="both"/>
              <w:rPr>
                <w:rFonts w:hint="default" w:ascii="Times New Roman" w:hAnsi="Times New Roman" w:cs="Times New Roman"/>
                <w:szCs w:val="21"/>
              </w:rPr>
            </w:pPr>
            <w:r>
              <w:rPr>
                <w:rFonts w:hint="default" w:ascii="Times New Roman" w:hAnsi="Times New Roman" w:cs="Times New Roman"/>
              </w:rPr>
              <w:t>预付款项</w:t>
            </w:r>
          </w:p>
        </w:tc>
        <w:tc>
          <w:tcPr>
            <w:tcW w:w="785"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33,108,654.16</w:t>
            </w:r>
          </w:p>
        </w:tc>
        <w:tc>
          <w:tcPr>
            <w:tcW w:w="509"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1.22</w:t>
            </w:r>
          </w:p>
        </w:tc>
        <w:tc>
          <w:tcPr>
            <w:tcW w:w="740"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17,400,129.76</w:t>
            </w:r>
          </w:p>
        </w:tc>
        <w:tc>
          <w:tcPr>
            <w:tcW w:w="434"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0.66</w:t>
            </w:r>
          </w:p>
        </w:tc>
        <w:tc>
          <w:tcPr>
            <w:tcW w:w="495"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90.28</w:t>
            </w:r>
          </w:p>
        </w:tc>
        <w:tc>
          <w:tcPr>
            <w:tcW w:w="1093" w:type="pct"/>
            <w:vAlign w:val="center"/>
          </w:tcPr>
          <w:p>
            <w:pPr>
              <w:widowControl w:val="0"/>
              <w:jc w:val="both"/>
              <w:rPr>
                <w:rFonts w:hint="default" w:ascii="Times New Roman" w:hAnsi="Times New Roman" w:cs="Times New Roman"/>
                <w:szCs w:val="21"/>
              </w:rPr>
            </w:pPr>
            <w:r>
              <w:rPr>
                <w:rFonts w:hint="default" w:ascii="Times New Roman" w:hAnsi="Times New Roman" w:cs="Times New Roman"/>
              </w:rPr>
              <w:t>预付采购款增加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939" w:type="pct"/>
            <w:vAlign w:val="center"/>
          </w:tcPr>
          <w:p>
            <w:pPr>
              <w:widowControl w:val="0"/>
              <w:jc w:val="both"/>
              <w:rPr>
                <w:rFonts w:hint="default" w:ascii="Times New Roman" w:hAnsi="Times New Roman" w:cs="Times New Roman"/>
              </w:rPr>
            </w:pPr>
            <w:r>
              <w:rPr>
                <w:rFonts w:hint="default" w:ascii="Times New Roman" w:hAnsi="Times New Roman" w:cs="Times New Roman"/>
              </w:rPr>
              <w:t>其他流动资产</w:t>
            </w:r>
          </w:p>
        </w:tc>
        <w:tc>
          <w:tcPr>
            <w:tcW w:w="785"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2,395,991.13</w:t>
            </w:r>
          </w:p>
        </w:tc>
        <w:tc>
          <w:tcPr>
            <w:tcW w:w="509"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0.09</w:t>
            </w:r>
          </w:p>
        </w:tc>
        <w:tc>
          <w:tcPr>
            <w:tcW w:w="740"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4,207,081.91</w:t>
            </w:r>
          </w:p>
        </w:tc>
        <w:tc>
          <w:tcPr>
            <w:tcW w:w="434"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0.16</w:t>
            </w:r>
          </w:p>
        </w:tc>
        <w:tc>
          <w:tcPr>
            <w:tcW w:w="495"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-43.05</w:t>
            </w:r>
          </w:p>
        </w:tc>
        <w:tc>
          <w:tcPr>
            <w:tcW w:w="1093" w:type="pct"/>
            <w:vAlign w:val="center"/>
          </w:tcPr>
          <w:p>
            <w:pPr>
              <w:widowControl w:val="0"/>
              <w:jc w:val="both"/>
              <w:rPr>
                <w:rFonts w:hint="default" w:ascii="Times New Roman" w:hAnsi="Times New Roman" w:cs="Times New Roman"/>
                <w:szCs w:val="21"/>
              </w:rPr>
            </w:pPr>
            <w:r>
              <w:rPr>
                <w:rFonts w:hint="default" w:ascii="Times New Roman" w:hAnsi="Times New Roman" w:cs="Times New Roman"/>
              </w:rPr>
              <w:t>待摊费用减少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939" w:type="pct"/>
            <w:vAlign w:val="center"/>
          </w:tcPr>
          <w:p>
            <w:pPr>
              <w:widowControl w:val="0"/>
              <w:jc w:val="both"/>
              <w:rPr>
                <w:rFonts w:hint="default" w:ascii="Times New Roman" w:hAnsi="Times New Roman" w:cs="Times New Roman"/>
              </w:rPr>
            </w:pPr>
            <w:r>
              <w:rPr>
                <w:rFonts w:hint="default" w:ascii="Times New Roman" w:hAnsi="Times New Roman" w:cs="Times New Roman"/>
              </w:rPr>
              <w:t>使用权资产</w:t>
            </w:r>
          </w:p>
        </w:tc>
        <w:tc>
          <w:tcPr>
            <w:tcW w:w="785"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7,198,033.54</w:t>
            </w:r>
          </w:p>
        </w:tc>
        <w:tc>
          <w:tcPr>
            <w:tcW w:w="509"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0.26</w:t>
            </w:r>
          </w:p>
        </w:tc>
        <w:tc>
          <w:tcPr>
            <w:tcW w:w="740"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4,054,182.77</w:t>
            </w:r>
          </w:p>
        </w:tc>
        <w:tc>
          <w:tcPr>
            <w:tcW w:w="434"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0.15</w:t>
            </w:r>
          </w:p>
        </w:tc>
        <w:tc>
          <w:tcPr>
            <w:tcW w:w="495"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77.55</w:t>
            </w:r>
          </w:p>
        </w:tc>
        <w:tc>
          <w:tcPr>
            <w:tcW w:w="1093" w:type="pct"/>
            <w:vAlign w:val="center"/>
          </w:tcPr>
          <w:p>
            <w:pPr>
              <w:widowControl w:val="0"/>
              <w:jc w:val="both"/>
              <w:rPr>
                <w:rFonts w:hint="default" w:ascii="Times New Roman" w:hAnsi="Times New Roman" w:cs="Times New Roman"/>
                <w:szCs w:val="21"/>
              </w:rPr>
            </w:pPr>
            <w:r>
              <w:rPr>
                <w:rFonts w:hint="default" w:ascii="Times New Roman" w:hAnsi="Times New Roman" w:cs="Times New Roman"/>
              </w:rPr>
              <w:t>本期新增租赁项目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939" w:type="pct"/>
            <w:vAlign w:val="center"/>
          </w:tcPr>
          <w:p>
            <w:pPr>
              <w:widowControl w:val="0"/>
              <w:jc w:val="both"/>
              <w:rPr>
                <w:rFonts w:hint="default" w:ascii="Times New Roman" w:hAnsi="Times New Roman" w:cs="Times New Roman"/>
              </w:rPr>
            </w:pPr>
            <w:r>
              <w:rPr>
                <w:rFonts w:hint="default" w:ascii="Times New Roman" w:hAnsi="Times New Roman" w:cs="Times New Roman"/>
              </w:rPr>
              <w:t>一年内到期的非流动资产</w:t>
            </w:r>
          </w:p>
        </w:tc>
        <w:tc>
          <w:tcPr>
            <w:tcW w:w="785"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552,007.40</w:t>
            </w:r>
          </w:p>
        </w:tc>
        <w:tc>
          <w:tcPr>
            <w:tcW w:w="509"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0.02</w:t>
            </w:r>
          </w:p>
        </w:tc>
        <w:tc>
          <w:tcPr>
            <w:tcW w:w="740"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721,993.28</w:t>
            </w:r>
          </w:p>
        </w:tc>
        <w:tc>
          <w:tcPr>
            <w:tcW w:w="434"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0.03</w:t>
            </w:r>
          </w:p>
        </w:tc>
        <w:tc>
          <w:tcPr>
            <w:tcW w:w="495"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-23.54</w:t>
            </w:r>
          </w:p>
        </w:tc>
        <w:tc>
          <w:tcPr>
            <w:tcW w:w="1093" w:type="pct"/>
            <w:vAlign w:val="center"/>
          </w:tcPr>
          <w:p>
            <w:pPr>
              <w:widowControl w:val="0"/>
              <w:jc w:val="both"/>
              <w:rPr>
                <w:rFonts w:hint="default" w:ascii="Times New Roman" w:hAnsi="Times New Roman" w:cs="Times New Roman"/>
                <w:szCs w:val="21"/>
              </w:rPr>
            </w:pPr>
            <w:r>
              <w:rPr>
                <w:rFonts w:hint="default" w:ascii="Times New Roman" w:hAnsi="Times New Roman" w:cs="Times New Roman"/>
              </w:rPr>
              <w:t>一年内到期的应收租赁利息减少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939" w:type="pct"/>
            <w:vAlign w:val="center"/>
          </w:tcPr>
          <w:p>
            <w:pPr>
              <w:widowControl w:val="0"/>
              <w:jc w:val="both"/>
              <w:rPr>
                <w:rFonts w:hint="default" w:ascii="Times New Roman" w:hAnsi="Times New Roman" w:cs="Times New Roman"/>
              </w:rPr>
            </w:pPr>
            <w:r>
              <w:rPr>
                <w:rFonts w:hint="default" w:ascii="Times New Roman" w:hAnsi="Times New Roman" w:cs="Times New Roman"/>
              </w:rPr>
              <w:t>短期借款</w:t>
            </w:r>
          </w:p>
        </w:tc>
        <w:tc>
          <w:tcPr>
            <w:tcW w:w="785"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90,000,000.00</w:t>
            </w:r>
          </w:p>
        </w:tc>
        <w:tc>
          <w:tcPr>
            <w:tcW w:w="509"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3.31</w:t>
            </w:r>
          </w:p>
        </w:tc>
        <w:tc>
          <w:tcPr>
            <w:tcW w:w="740"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58,000,000.00</w:t>
            </w:r>
          </w:p>
        </w:tc>
        <w:tc>
          <w:tcPr>
            <w:tcW w:w="434"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2.21</w:t>
            </w:r>
          </w:p>
        </w:tc>
        <w:tc>
          <w:tcPr>
            <w:tcW w:w="495"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55.17</w:t>
            </w:r>
          </w:p>
        </w:tc>
        <w:tc>
          <w:tcPr>
            <w:tcW w:w="1093" w:type="pct"/>
            <w:vAlign w:val="center"/>
          </w:tcPr>
          <w:p>
            <w:pPr>
              <w:widowControl w:val="0"/>
              <w:jc w:val="both"/>
              <w:rPr>
                <w:rFonts w:hint="default" w:ascii="Times New Roman" w:hAnsi="Times New Roman" w:cs="Times New Roman"/>
                <w:szCs w:val="21"/>
              </w:rPr>
            </w:pPr>
            <w:r>
              <w:rPr>
                <w:rFonts w:hint="default" w:ascii="Times New Roman" w:hAnsi="Times New Roman" w:cs="Times New Roman"/>
              </w:rPr>
              <w:t>银行借款增加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939" w:type="pct"/>
            <w:vAlign w:val="center"/>
          </w:tcPr>
          <w:p>
            <w:pPr>
              <w:widowControl w:val="0"/>
              <w:jc w:val="both"/>
              <w:rPr>
                <w:rFonts w:hint="default" w:ascii="Times New Roman" w:hAnsi="Times New Roman" w:cs="Times New Roman"/>
              </w:rPr>
            </w:pPr>
            <w:r>
              <w:rPr>
                <w:rFonts w:hint="default" w:ascii="Times New Roman" w:hAnsi="Times New Roman" w:cs="Times New Roman"/>
              </w:rPr>
              <w:t>一年内到期的非流动负债</w:t>
            </w:r>
          </w:p>
        </w:tc>
        <w:tc>
          <w:tcPr>
            <w:tcW w:w="785"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2,214,089.97</w:t>
            </w:r>
          </w:p>
        </w:tc>
        <w:tc>
          <w:tcPr>
            <w:tcW w:w="509"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0.08</w:t>
            </w:r>
          </w:p>
        </w:tc>
        <w:tc>
          <w:tcPr>
            <w:tcW w:w="740"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25,667,756.84</w:t>
            </w:r>
          </w:p>
        </w:tc>
        <w:tc>
          <w:tcPr>
            <w:tcW w:w="434"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0.98</w:t>
            </w:r>
          </w:p>
        </w:tc>
        <w:tc>
          <w:tcPr>
            <w:tcW w:w="495"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-91.37</w:t>
            </w:r>
          </w:p>
        </w:tc>
        <w:tc>
          <w:tcPr>
            <w:tcW w:w="1093" w:type="pct"/>
            <w:vAlign w:val="center"/>
          </w:tcPr>
          <w:p>
            <w:pPr>
              <w:widowControl w:val="0"/>
              <w:jc w:val="both"/>
              <w:rPr>
                <w:rFonts w:hint="default" w:ascii="Times New Roman" w:hAnsi="Times New Roman" w:cs="Times New Roman"/>
                <w:szCs w:val="21"/>
              </w:rPr>
            </w:pPr>
            <w:r>
              <w:rPr>
                <w:rFonts w:hint="eastAsia" w:ascii="Times New Roman" w:hAnsi="Times New Roman" w:cs="Times New Roman"/>
                <w:lang w:val="en-US" w:eastAsia="zh-CN"/>
              </w:rPr>
              <w:t>亿康药业</w:t>
            </w:r>
            <w:r>
              <w:rPr>
                <w:rFonts w:hint="default" w:ascii="Times New Roman" w:hAnsi="Times New Roman" w:cs="Times New Roman"/>
              </w:rPr>
              <w:t>一年以内到期的长期借款减少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939" w:type="pct"/>
            <w:vAlign w:val="center"/>
          </w:tcPr>
          <w:p>
            <w:pPr>
              <w:widowControl w:val="0"/>
              <w:jc w:val="both"/>
              <w:rPr>
                <w:rFonts w:hint="default" w:ascii="Times New Roman" w:hAnsi="Times New Roman" w:cs="Times New Roman"/>
              </w:rPr>
            </w:pPr>
            <w:r>
              <w:rPr>
                <w:rFonts w:hint="default" w:ascii="Times New Roman" w:hAnsi="Times New Roman" w:cs="Times New Roman"/>
              </w:rPr>
              <w:t>长期应付职工薪酬</w:t>
            </w:r>
          </w:p>
        </w:tc>
        <w:tc>
          <w:tcPr>
            <w:tcW w:w="785"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786,071.00</w:t>
            </w:r>
          </w:p>
        </w:tc>
        <w:tc>
          <w:tcPr>
            <w:tcW w:w="509"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0.03</w:t>
            </w:r>
          </w:p>
        </w:tc>
        <w:tc>
          <w:tcPr>
            <w:tcW w:w="740"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1,653,132.00</w:t>
            </w:r>
          </w:p>
        </w:tc>
        <w:tc>
          <w:tcPr>
            <w:tcW w:w="434"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0.06</w:t>
            </w:r>
          </w:p>
        </w:tc>
        <w:tc>
          <w:tcPr>
            <w:tcW w:w="495"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-52.45</w:t>
            </w:r>
          </w:p>
        </w:tc>
        <w:tc>
          <w:tcPr>
            <w:tcW w:w="1093" w:type="pct"/>
            <w:vAlign w:val="center"/>
          </w:tcPr>
          <w:p>
            <w:pPr>
              <w:widowControl w:val="0"/>
              <w:jc w:val="both"/>
              <w:rPr>
                <w:rFonts w:hint="default" w:ascii="Times New Roman" w:hAnsi="Times New Roman" w:cs="Times New Roman"/>
                <w:szCs w:val="21"/>
              </w:rPr>
            </w:pPr>
            <w:r>
              <w:rPr>
                <w:rFonts w:hint="default" w:ascii="Times New Roman" w:hAnsi="Times New Roman" w:cs="Times New Roman"/>
              </w:rPr>
              <w:t>内退人员长期福利精算减少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939" w:type="pct"/>
            <w:vAlign w:val="center"/>
          </w:tcPr>
          <w:p>
            <w:pPr>
              <w:widowControl w:val="0"/>
              <w:jc w:val="both"/>
              <w:rPr>
                <w:rFonts w:hint="default" w:ascii="Times New Roman" w:hAnsi="Times New Roman" w:cs="Times New Roman"/>
              </w:rPr>
            </w:pPr>
            <w:r>
              <w:rPr>
                <w:rFonts w:hint="default" w:ascii="Times New Roman" w:hAnsi="Times New Roman" w:cs="Times New Roman"/>
              </w:rPr>
              <w:t>应交税费</w:t>
            </w:r>
          </w:p>
        </w:tc>
        <w:tc>
          <w:tcPr>
            <w:tcW w:w="785"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5,889,684.98</w:t>
            </w:r>
          </w:p>
        </w:tc>
        <w:tc>
          <w:tcPr>
            <w:tcW w:w="509"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0.22</w:t>
            </w:r>
          </w:p>
        </w:tc>
        <w:tc>
          <w:tcPr>
            <w:tcW w:w="740"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3,866,301.48</w:t>
            </w:r>
          </w:p>
        </w:tc>
        <w:tc>
          <w:tcPr>
            <w:tcW w:w="434"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0.15</w:t>
            </w:r>
          </w:p>
        </w:tc>
        <w:tc>
          <w:tcPr>
            <w:tcW w:w="495"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52.33</w:t>
            </w:r>
          </w:p>
        </w:tc>
        <w:tc>
          <w:tcPr>
            <w:tcW w:w="1093" w:type="pct"/>
            <w:vAlign w:val="center"/>
          </w:tcPr>
          <w:p>
            <w:pPr>
              <w:widowControl w:val="0"/>
              <w:jc w:val="both"/>
              <w:rPr>
                <w:rFonts w:hint="default" w:ascii="Times New Roman" w:hAnsi="Times New Roman" w:cs="Times New Roman"/>
                <w:szCs w:val="21"/>
              </w:rPr>
            </w:pPr>
            <w:r>
              <w:rPr>
                <w:rFonts w:hint="default" w:ascii="Times New Roman" w:hAnsi="Times New Roman" w:cs="Times New Roman"/>
              </w:rPr>
              <w:t>应交企业所得税增加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939" w:type="pct"/>
            <w:vAlign w:val="center"/>
          </w:tcPr>
          <w:p>
            <w:pPr>
              <w:widowControl w:val="0"/>
              <w:jc w:val="both"/>
              <w:rPr>
                <w:rFonts w:hint="default" w:ascii="Times New Roman" w:hAnsi="Times New Roman" w:cs="Times New Roman"/>
              </w:rPr>
            </w:pPr>
            <w:r>
              <w:rPr>
                <w:rFonts w:hint="default" w:ascii="Times New Roman" w:hAnsi="Times New Roman" w:cs="Times New Roman"/>
              </w:rPr>
              <w:t>递延所得税负债</w:t>
            </w:r>
          </w:p>
        </w:tc>
        <w:tc>
          <w:tcPr>
            <w:tcW w:w="785"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63,324,041.66</w:t>
            </w:r>
          </w:p>
        </w:tc>
        <w:tc>
          <w:tcPr>
            <w:tcW w:w="509"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2.33</w:t>
            </w:r>
          </w:p>
        </w:tc>
        <w:tc>
          <w:tcPr>
            <w:tcW w:w="740"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40,602,622.84</w:t>
            </w:r>
          </w:p>
        </w:tc>
        <w:tc>
          <w:tcPr>
            <w:tcW w:w="434"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1.55</w:t>
            </w:r>
          </w:p>
        </w:tc>
        <w:tc>
          <w:tcPr>
            <w:tcW w:w="495"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55.96</w:t>
            </w:r>
          </w:p>
        </w:tc>
        <w:tc>
          <w:tcPr>
            <w:tcW w:w="1093" w:type="pct"/>
            <w:vAlign w:val="center"/>
          </w:tcPr>
          <w:p>
            <w:pPr>
              <w:widowControl w:val="0"/>
              <w:jc w:val="both"/>
              <w:rPr>
                <w:rFonts w:hint="default" w:ascii="Times New Roman" w:hAnsi="Times New Roman" w:cs="Times New Roman"/>
                <w:szCs w:val="21"/>
              </w:rPr>
            </w:pPr>
            <w:r>
              <w:rPr>
                <w:rFonts w:hint="default" w:ascii="Times New Roman" w:hAnsi="Times New Roman" w:cs="Times New Roman"/>
              </w:rPr>
              <w:t>交易性金融资产公允价值变动所引起的递延所得税变动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939" w:type="pct"/>
            <w:vAlign w:val="center"/>
          </w:tcPr>
          <w:p>
            <w:pPr>
              <w:widowControl w:val="0"/>
              <w:jc w:val="both"/>
              <w:rPr>
                <w:rFonts w:hint="default" w:ascii="Times New Roman" w:hAnsi="Times New Roman" w:cs="Times New Roman"/>
              </w:rPr>
            </w:pPr>
            <w:r>
              <w:rPr>
                <w:rFonts w:hint="default" w:ascii="Times New Roman" w:hAnsi="Times New Roman" w:cs="Times New Roman"/>
              </w:rPr>
              <w:t>租赁负债</w:t>
            </w:r>
          </w:p>
        </w:tc>
        <w:tc>
          <w:tcPr>
            <w:tcW w:w="785"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4,451,509.25</w:t>
            </w:r>
          </w:p>
        </w:tc>
        <w:tc>
          <w:tcPr>
            <w:tcW w:w="509"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0.16</w:t>
            </w:r>
          </w:p>
        </w:tc>
        <w:tc>
          <w:tcPr>
            <w:tcW w:w="740"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1,195,352.78</w:t>
            </w:r>
          </w:p>
        </w:tc>
        <w:tc>
          <w:tcPr>
            <w:tcW w:w="434"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0.05</w:t>
            </w:r>
          </w:p>
        </w:tc>
        <w:tc>
          <w:tcPr>
            <w:tcW w:w="495"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272.40</w:t>
            </w:r>
          </w:p>
        </w:tc>
        <w:tc>
          <w:tcPr>
            <w:tcW w:w="1093" w:type="pct"/>
            <w:vAlign w:val="center"/>
          </w:tcPr>
          <w:p>
            <w:pPr>
              <w:widowControl w:val="0"/>
              <w:jc w:val="both"/>
              <w:rPr>
                <w:rFonts w:hint="default" w:ascii="Times New Roman" w:hAnsi="Times New Roman" w:cs="Times New Roman"/>
                <w:szCs w:val="21"/>
              </w:rPr>
            </w:pPr>
            <w:r>
              <w:rPr>
                <w:rFonts w:hint="default" w:ascii="Times New Roman" w:hAnsi="Times New Roman" w:cs="Times New Roman"/>
              </w:rPr>
              <w:t>本期新增租赁项目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939" w:type="pct"/>
            <w:vAlign w:val="center"/>
          </w:tcPr>
          <w:p>
            <w:pPr>
              <w:widowControl w:val="0"/>
              <w:jc w:val="both"/>
              <w:rPr>
                <w:rFonts w:hint="default" w:ascii="Times New Roman" w:hAnsi="Times New Roman" w:cs="Times New Roman"/>
              </w:rPr>
            </w:pPr>
            <w:r>
              <w:rPr>
                <w:rFonts w:hint="default" w:ascii="Times New Roman" w:hAnsi="Times New Roman" w:cs="Times New Roman"/>
              </w:rPr>
              <w:t>未分配利润</w:t>
            </w:r>
          </w:p>
        </w:tc>
        <w:tc>
          <w:tcPr>
            <w:tcW w:w="785"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206,206,942.51</w:t>
            </w:r>
          </w:p>
        </w:tc>
        <w:tc>
          <w:tcPr>
            <w:tcW w:w="509"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7.58</w:t>
            </w:r>
          </w:p>
        </w:tc>
        <w:tc>
          <w:tcPr>
            <w:tcW w:w="740"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148,075,203.88</w:t>
            </w:r>
          </w:p>
        </w:tc>
        <w:tc>
          <w:tcPr>
            <w:tcW w:w="434"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5.65</w:t>
            </w:r>
          </w:p>
        </w:tc>
        <w:tc>
          <w:tcPr>
            <w:tcW w:w="495"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39.26</w:t>
            </w:r>
          </w:p>
        </w:tc>
        <w:tc>
          <w:tcPr>
            <w:tcW w:w="1093" w:type="pct"/>
            <w:vAlign w:val="center"/>
          </w:tcPr>
          <w:p>
            <w:pPr>
              <w:widowControl w:val="0"/>
              <w:jc w:val="both"/>
              <w:rPr>
                <w:rFonts w:hint="default" w:ascii="Times New Roman" w:hAnsi="Times New Roman" w:cs="Times New Roman"/>
                <w:szCs w:val="21"/>
              </w:rPr>
            </w:pPr>
            <w:r>
              <w:rPr>
                <w:rFonts w:hint="default" w:ascii="Times New Roman" w:hAnsi="Times New Roman" w:cs="Times New Roman"/>
              </w:rPr>
              <w:t>本年实现的利润（主要是交易性金融资产公允价值</w:t>
            </w:r>
            <w:r>
              <w:rPr>
                <w:rFonts w:hint="eastAsia" w:ascii="Times New Roman" w:hAnsi="Times New Roman" w:cs="Times New Roman"/>
                <w:lang w:val="en-US" w:eastAsia="zh-CN"/>
              </w:rPr>
              <w:t>变动</w:t>
            </w:r>
            <w:r>
              <w:rPr>
                <w:rFonts w:hint="default" w:ascii="Times New Roman" w:hAnsi="Times New Roman" w:cs="Times New Roman"/>
              </w:rPr>
              <w:t>增加）所致</w:t>
            </w:r>
          </w:p>
        </w:tc>
      </w:tr>
    </w:tbl>
    <w:p/>
    <w:p>
      <w:pPr>
        <w:rPr>
          <w:rFonts w:hint="eastAsia"/>
          <w:szCs w:val="21"/>
        </w:rPr>
      </w:pPr>
      <w:r>
        <w:rPr>
          <w:rFonts w:hint="eastAsia"/>
          <w:szCs w:val="21"/>
          <w:lang w:val="en-US" w:eastAsia="zh-CN"/>
        </w:rPr>
        <w:t>其</w:t>
      </w:r>
      <w:r>
        <w:rPr>
          <w:rFonts w:hint="eastAsia"/>
          <w:szCs w:val="21"/>
        </w:rPr>
        <w:t>他说明：</w:t>
      </w:r>
    </w:p>
    <w:sdt>
      <w:sdtPr>
        <w:rPr>
          <w:rFonts w:hint="eastAsia"/>
          <w:szCs w:val="21"/>
        </w:rPr>
        <w:alias w:val="资产及负债状况的其他说明"/>
        <w:tag w:val="_GBC_3aee54264edd4bb08807d2335eb33f43"/>
        <w:id w:val="249"/>
        <w:placeholder>
          <w:docPart w:val="GBC22222222222222222222222222222"/>
        </w:placeholder>
      </w:sdtPr>
      <w:sdtEndPr>
        <w:rPr>
          <w:rFonts w:hint="eastAsia"/>
          <w:szCs w:val="21"/>
        </w:rPr>
      </w:sdtEndPr>
      <w:sdtContent>
        <w:p>
          <w:pPr>
            <w:rPr>
              <w:rFonts w:hint="eastAsia"/>
              <w:szCs w:val="21"/>
            </w:rPr>
          </w:pPr>
          <w:r>
            <w:rPr>
              <w:rFonts w:hint="eastAsia"/>
              <w:szCs w:val="21"/>
              <w:lang w:eastAsia="zh-CN"/>
            </w:rPr>
            <w:t>无</w:t>
          </w:r>
        </w:p>
      </w:sdtContent>
    </w:sdt>
    <w:p>
      <w:pPr>
        <w:pStyle w:val="7"/>
        <w:numPr>
          <w:ilvl w:val="0"/>
          <w:numId w:val="13"/>
        </w:numPr>
        <w:rPr>
          <w:rFonts w:hint="eastAsia"/>
        </w:rPr>
      </w:pPr>
      <w:bookmarkStart w:id="42" w:name="_Hlk89877438"/>
      <w:r>
        <w:rPr>
          <w:rFonts w:hint="eastAsia" w:ascii="宋体" w:hAnsi="宋体" w:eastAsia="宋体" w:cs="宋体"/>
          <w:kern w:val="0"/>
          <w:szCs w:val="21"/>
        </w:rPr>
        <w:t>境外资产情况</w:t>
      </w:r>
    </w:p>
    <w:sdt>
      <w:sdtPr>
        <w:rPr>
          <w:rFonts w:hint="eastAsia"/>
          <w:szCs w:val="21"/>
        </w:rPr>
        <w:alias w:val="是否适用：境外资产情况 [双击切换]"/>
        <w:tag w:val="_GBC_7c019689b55740839a263ecc68721e10"/>
        <w:id w:val="250"/>
        <w:placeholder>
          <w:docPart w:val="GBC22222222222222222222222222222"/>
        </w:placeholder>
      </w:sdtPr>
      <w:sdtEndPr>
        <w:rPr>
          <w:rFonts w:hint="eastAsia"/>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bookmarkStart w:id="43" w:name="_Hlk89176028"/>
        </w:p>
      </w:sdtContent>
    </w:sdt>
    <w:p>
      <w:pPr>
        <w:outlineLvl w:val="9"/>
        <w:rPr>
          <w:rFonts w:hint="eastAsia"/>
          <w:szCs w:val="21"/>
        </w:rPr>
      </w:pPr>
    </w:p>
    <w:bookmarkEnd w:id="42"/>
    <w:bookmarkEnd w:id="43"/>
    <w:p>
      <w:pPr>
        <w:pStyle w:val="7"/>
        <w:numPr>
          <w:ilvl w:val="0"/>
          <w:numId w:val="13"/>
        </w:numPr>
        <w:rPr>
          <w:rFonts w:hint="eastAsia"/>
        </w:rPr>
      </w:pPr>
      <w:r>
        <w:t>截至报告期末主要资产受限情</w:t>
      </w:r>
      <w:r>
        <w:rPr>
          <w:rFonts w:hint="eastAsia"/>
        </w:rPr>
        <w:t>况</w:t>
      </w:r>
    </w:p>
    <w:sdt>
      <w:sdtPr>
        <w:rPr>
          <w:rFonts w:hint="eastAsia"/>
          <w:szCs w:val="21"/>
        </w:rPr>
        <w:alias w:val="是否适用：主要资产受限情况[双击切换]"/>
        <w:tag w:val="_GBC_01311ee451194f52a953344cf249b1b9"/>
        <w:id w:val="251"/>
        <w:placeholder>
          <w:docPart w:val="GBC22222222222222222222222222222"/>
        </w:placeholder>
      </w:sdtPr>
      <w:sdtEndPr>
        <w:rPr>
          <w:rFonts w:hint="eastAsia"/>
          <w:szCs w:val="21"/>
        </w:rPr>
      </w:sdtEndPr>
      <w:sdtContent>
        <w:p>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主要资产受限情况"/>
        <w:tag w:val="_GBC_cb7fe3db517742e2a0cff2593f270f8e"/>
        <w:id w:val="252"/>
        <w:placeholder>
          <w:docPart w:val="GBC22222222222222222222222222222"/>
        </w:placeholder>
      </w:sdtPr>
      <w:sdtEndPr>
        <w:rPr>
          <w:szCs w:val="21"/>
        </w:rPr>
      </w:sdtEndPr>
      <w:sdtContent>
        <w:p>
          <w:pPr>
            <w:rPr>
              <w:szCs w:val="21"/>
              <w:vertAlign w:val="baseline"/>
            </w:rPr>
          </w:pPr>
        </w:p>
        <w:tbl>
          <w:tblPr>
            <w:tblStyle w:val="38"/>
            <w:tblW w:w="93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4"/>
            <w:gridCol w:w="2310"/>
            <w:gridCol w:w="2205"/>
            <w:gridCol w:w="3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4" w:type="dxa"/>
              </w:tcPr>
              <w:p>
                <w:pPr>
                  <w:widowControl w:val="0"/>
                  <w:jc w:val="center"/>
                  <w:rPr>
                    <w:rFonts w:hint="default" w:ascii="Times New Roman" w:hAnsi="Times New Roman" w:eastAsia="宋体" w:cs="Times New Roman"/>
                    <w:szCs w:val="21"/>
                    <w:vertAlign w:val="baseline"/>
                    <w:lang w:val="en-US" w:eastAsia="zh-CN"/>
                  </w:rPr>
                </w:pPr>
                <w:r>
                  <w:rPr>
                    <w:rFonts w:hint="default" w:ascii="Times New Roman" w:hAnsi="Times New Roman" w:cs="Times New Roman"/>
                    <w:szCs w:val="21"/>
                    <w:vertAlign w:val="baseline"/>
                    <w:lang w:val="en-US" w:eastAsia="zh-CN"/>
                  </w:rPr>
                  <w:t>项目</w:t>
                </w:r>
              </w:p>
            </w:tc>
            <w:tc>
              <w:tcPr>
                <w:tcW w:w="2310" w:type="dxa"/>
              </w:tcPr>
              <w:p>
                <w:pPr>
                  <w:widowControl w:val="0"/>
                  <w:jc w:val="center"/>
                  <w:rPr>
                    <w:rFonts w:hint="default" w:ascii="Times New Roman" w:hAnsi="Times New Roman" w:eastAsia="宋体" w:cs="Times New Roman"/>
                    <w:szCs w:val="21"/>
                    <w:vertAlign w:val="baseline"/>
                    <w:lang w:val="en-US" w:eastAsia="zh-CN"/>
                  </w:rPr>
                </w:pPr>
                <w:r>
                  <w:rPr>
                    <w:rFonts w:hint="default" w:ascii="Times New Roman" w:hAnsi="Times New Roman" w:cs="Times New Roman"/>
                    <w:szCs w:val="21"/>
                    <w:vertAlign w:val="baseline"/>
                    <w:lang w:val="en-US" w:eastAsia="zh-CN"/>
                  </w:rPr>
                  <w:t>2024年期末账面价值</w:t>
                </w:r>
              </w:p>
            </w:tc>
            <w:tc>
              <w:tcPr>
                <w:tcW w:w="2205" w:type="dxa"/>
              </w:tcPr>
              <w:p>
                <w:pPr>
                  <w:widowControl w:val="0"/>
                  <w:jc w:val="center"/>
                  <w:rPr>
                    <w:rFonts w:hint="default" w:ascii="Times New Roman" w:hAnsi="Times New Roman" w:eastAsia="宋体" w:cs="Times New Roman"/>
                    <w:szCs w:val="21"/>
                    <w:vertAlign w:val="baseline"/>
                    <w:lang w:val="en-US" w:eastAsia="zh-CN"/>
                  </w:rPr>
                </w:pPr>
                <w:r>
                  <w:rPr>
                    <w:rFonts w:hint="default" w:ascii="Times New Roman" w:hAnsi="Times New Roman" w:cs="Times New Roman"/>
                    <w:szCs w:val="21"/>
                    <w:vertAlign w:val="baseline"/>
                    <w:lang w:val="en-US" w:eastAsia="zh-CN"/>
                  </w:rPr>
                  <w:t>2023年期末账面价值</w:t>
                </w:r>
              </w:p>
            </w:tc>
            <w:tc>
              <w:tcPr>
                <w:tcW w:w="3716" w:type="dxa"/>
              </w:tcPr>
              <w:p>
                <w:pPr>
                  <w:widowControl w:val="0"/>
                  <w:jc w:val="center"/>
                  <w:rPr>
                    <w:rFonts w:hint="default" w:ascii="Times New Roman" w:hAnsi="Times New Roman" w:eastAsia="宋体" w:cs="Times New Roman"/>
                    <w:szCs w:val="21"/>
                    <w:vertAlign w:val="baseline"/>
                    <w:lang w:val="en-US" w:eastAsia="zh-CN"/>
                  </w:rPr>
                </w:pPr>
                <w:r>
                  <w:rPr>
                    <w:rFonts w:hint="default" w:ascii="Times New Roman" w:hAnsi="Times New Roman" w:cs="Times New Roman"/>
                    <w:szCs w:val="21"/>
                    <w:vertAlign w:val="baseline"/>
                    <w:lang w:val="en-US" w:eastAsia="zh-CN"/>
                  </w:rPr>
                  <w:t>受限原因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4" w:type="dxa"/>
                <w:vAlign w:val="center"/>
              </w:tcPr>
              <w:p>
                <w:pPr>
                  <w:widowControl w:val="0"/>
                  <w:jc w:val="left"/>
                  <w:rPr>
                    <w:rFonts w:hint="default" w:ascii="Times New Roman" w:hAnsi="Times New Roman" w:cs="Times New Roman"/>
                    <w:szCs w:val="21"/>
                    <w:vertAlign w:val="baseline"/>
                  </w:rPr>
                </w:pPr>
                <w:r>
                  <w:rPr>
                    <w:rFonts w:hint="default" w:ascii="Times New Roman" w:hAnsi="Times New Roman" w:cs="Times New Roman"/>
                    <w:szCs w:val="21"/>
                    <w:vertAlign w:val="baseline"/>
                  </w:rPr>
                  <w:t>货币资金</w:t>
                </w:r>
              </w:p>
            </w:tc>
            <w:tc>
              <w:tcPr>
                <w:tcW w:w="2310" w:type="dxa"/>
                <w:vAlign w:val="center"/>
              </w:tcPr>
              <w:p>
                <w:pPr>
                  <w:widowControl w:val="0"/>
                  <w:jc w:val="right"/>
                  <w:rPr>
                    <w:rFonts w:hint="default" w:ascii="Times New Roman" w:hAnsi="Times New Roman" w:eastAsia="宋体" w:cs="Times New Roman"/>
                    <w:szCs w:val="21"/>
                    <w:vertAlign w:val="baseline"/>
                    <w:lang w:eastAsia="zh-CN"/>
                  </w:rPr>
                </w:pPr>
                <w:r>
                  <w:rPr>
                    <w:rFonts w:hint="default" w:ascii="Times New Roman" w:hAnsi="Times New Roman" w:cs="Times New Roman"/>
                    <w:szCs w:val="21"/>
                    <w:vertAlign w:val="baseline"/>
                    <w:lang w:eastAsia="zh-CN"/>
                  </w:rPr>
                  <w:t>3,000.00</w:t>
                </w:r>
              </w:p>
            </w:tc>
            <w:tc>
              <w:tcPr>
                <w:tcW w:w="2205" w:type="dxa"/>
                <w:vAlign w:val="center"/>
              </w:tcPr>
              <w:p>
                <w:pPr>
                  <w:widowControl w:val="0"/>
                  <w:jc w:val="right"/>
                  <w:rPr>
                    <w:rFonts w:hint="default" w:ascii="Times New Roman" w:hAnsi="Times New Roman" w:eastAsia="宋体" w:cs="Times New Roman"/>
                    <w:szCs w:val="21"/>
                    <w:vertAlign w:val="baseline"/>
                    <w:lang w:eastAsia="zh-CN"/>
                  </w:rPr>
                </w:pPr>
                <w:r>
                  <w:rPr>
                    <w:rFonts w:hint="default" w:ascii="Times New Roman" w:hAnsi="Times New Roman" w:cs="Times New Roman"/>
                    <w:szCs w:val="21"/>
                    <w:vertAlign w:val="baseline"/>
                    <w:lang w:eastAsia="zh-CN"/>
                  </w:rPr>
                  <w:t>3,000.00</w:t>
                </w:r>
              </w:p>
            </w:tc>
            <w:tc>
              <w:tcPr>
                <w:tcW w:w="3716" w:type="dxa"/>
                <w:vAlign w:val="top"/>
              </w:tcPr>
              <w:p>
                <w:pPr>
                  <w:widowControl w:val="0"/>
                  <w:jc w:val="both"/>
                  <w:rPr>
                    <w:rFonts w:hint="default" w:ascii="Times New Roman" w:hAnsi="Times New Roman" w:cs="Times New Roman"/>
                    <w:szCs w:val="21"/>
                    <w:vertAlign w:val="baseline"/>
                  </w:rPr>
                </w:pPr>
                <w:r>
                  <w:rPr>
                    <w:rFonts w:hint="eastAsia" w:ascii="Times New Roman" w:hAnsi="Times New Roman" w:eastAsia="宋体" w:cs="宋体"/>
                  </w:rPr>
                  <w:t>ETC保证金，</w:t>
                </w:r>
                <w:r>
                  <w:rPr>
                    <w:rFonts w:hint="eastAsia" w:ascii="Times New Roman" w:hAnsi="Times New Roman" w:eastAsia="宋体" w:cs="宋体"/>
                    <w:color w:val="000000" w:themeColor="text1"/>
                    <w14:textFill>
                      <w14:solidFill>
                        <w14:schemeClr w14:val="tx1"/>
                      </w14:solidFill>
                    </w14:textFill>
                  </w:rPr>
                  <w:t>详见“七、</w:t>
                </w:r>
                <w:r>
                  <w:rPr>
                    <w:rFonts w:hint="eastAsia" w:ascii="Times New Roman" w:hAnsi="Times New Roman" w:cs="宋体"/>
                    <w:color w:val="000000" w:themeColor="text1"/>
                    <w:lang w:val="en-US" w:eastAsia="zh-CN"/>
                    <w14:textFill>
                      <w14:solidFill>
                        <w14:schemeClr w14:val="tx1"/>
                      </w14:solidFill>
                    </w14:textFill>
                  </w:rPr>
                  <w:t>合并财务报表项目</w:t>
                </w:r>
                <w:r>
                  <w:rPr>
                    <w:rFonts w:hint="eastAsia" w:ascii="Times New Roman" w:hAnsi="Times New Roman" w:eastAsia="宋体" w:cs="宋体"/>
                  </w:rPr>
                  <w:t>注释</w:t>
                </w:r>
                <w:r>
                  <w:rPr>
                    <w:rFonts w:ascii="Times New Roman" w:hAnsi="Times New Roman" w:eastAsia="宋体" w:cs="宋体"/>
                    <w:color w:val="000000" w:themeColor="text1"/>
                    <w14:textFill>
                      <w14:solidFill>
                        <w14:schemeClr w14:val="tx1"/>
                      </w14:solidFill>
                    </w14:textFill>
                  </w:rPr>
                  <w:t>1、货币资金”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4" w:type="dxa"/>
                <w:vAlign w:val="center"/>
              </w:tcPr>
              <w:p>
                <w:pPr>
                  <w:widowControl w:val="0"/>
                  <w:jc w:val="left"/>
                  <w:rPr>
                    <w:rFonts w:hint="default" w:ascii="Times New Roman" w:hAnsi="Times New Roman" w:cs="Times New Roman"/>
                    <w:szCs w:val="21"/>
                    <w:vertAlign w:val="baseline"/>
                  </w:rPr>
                </w:pPr>
                <w:r>
                  <w:rPr>
                    <w:rFonts w:hint="default" w:ascii="Times New Roman" w:hAnsi="Times New Roman" w:cs="Times New Roman"/>
                  </w:rPr>
                  <w:t>固定资产</w:t>
                </w:r>
              </w:p>
            </w:tc>
            <w:tc>
              <w:tcPr>
                <w:tcW w:w="2310" w:type="dxa"/>
                <w:vAlign w:val="center"/>
              </w:tcPr>
              <w:p>
                <w:pPr>
                  <w:widowControl w:val="0"/>
                  <w:jc w:val="right"/>
                  <w:rPr>
                    <w:rFonts w:hint="default" w:ascii="Times New Roman" w:hAnsi="Times New Roman" w:cs="Times New Roman"/>
                    <w:szCs w:val="21"/>
                    <w:vertAlign w:val="baseline"/>
                  </w:rPr>
                </w:pPr>
                <w:r>
                  <w:rPr>
                    <w:rFonts w:hint="default" w:ascii="Times New Roman" w:hAnsi="Times New Roman" w:cs="Times New Roman"/>
                  </w:rPr>
                  <w:t>84,580,108.25</w:t>
                </w:r>
              </w:p>
            </w:tc>
            <w:tc>
              <w:tcPr>
                <w:tcW w:w="2205" w:type="dxa"/>
                <w:vAlign w:val="center"/>
              </w:tcPr>
              <w:p>
                <w:pPr>
                  <w:keepNext w:val="0"/>
                  <w:keepLines w:val="0"/>
                  <w:widowControl/>
                  <w:suppressLineNumbers w:val="0"/>
                  <w:jc w:val="right"/>
                  <w:textAlignment w:val="center"/>
                  <w:rPr>
                    <w:rFonts w:hint="default" w:ascii="Times New Roman" w:hAnsi="Times New Roman" w:cs="Times New Roman"/>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 xml:space="preserve"> 88,189,111.37 </w:t>
                </w:r>
              </w:p>
            </w:tc>
            <w:tc>
              <w:tcPr>
                <w:tcW w:w="3716" w:type="dxa"/>
                <w:vAlign w:val="top"/>
              </w:tcPr>
              <w:p>
                <w:pPr>
                  <w:widowControl w:val="0"/>
                  <w:jc w:val="both"/>
                  <w:rPr>
                    <w:rFonts w:hint="default" w:ascii="Times New Roman" w:hAnsi="Times New Roman" w:cs="Times New Roman"/>
                    <w:szCs w:val="21"/>
                    <w:vertAlign w:val="baseline"/>
                  </w:rPr>
                </w:pPr>
                <w:r>
                  <w:rPr>
                    <w:rFonts w:ascii="Times New Roman" w:hAnsi="Times New Roman" w:eastAsia="宋体" w:cs="宋体"/>
                  </w:rPr>
                  <w:t>银行借款抵押</w:t>
                </w:r>
                <w:r>
                  <w:rPr>
                    <w:rFonts w:hint="eastAsia" w:ascii="Times New Roman" w:hAnsi="Times New Roman" w:eastAsia="宋体" w:cs="宋体"/>
                  </w:rPr>
                  <w:t>，详见“</w:t>
                </w:r>
                <w:r>
                  <w:rPr>
                    <w:rFonts w:hint="eastAsia" w:ascii="Times New Roman" w:hAnsi="Times New Roman" w:eastAsia="宋体" w:cs="宋体"/>
                    <w:color w:val="000000" w:themeColor="text1"/>
                    <w14:textFill>
                      <w14:solidFill>
                        <w14:schemeClr w14:val="tx1"/>
                      </w14:solidFill>
                    </w14:textFill>
                  </w:rPr>
                  <w:t>七、</w:t>
                </w:r>
                <w:r>
                  <w:rPr>
                    <w:rFonts w:hint="eastAsia" w:ascii="Times New Roman" w:hAnsi="Times New Roman" w:cs="宋体"/>
                    <w:color w:val="000000" w:themeColor="text1"/>
                    <w:lang w:val="en-US" w:eastAsia="zh-CN"/>
                    <w14:textFill>
                      <w14:solidFill>
                        <w14:schemeClr w14:val="tx1"/>
                      </w14:solidFill>
                    </w14:textFill>
                  </w:rPr>
                  <w:t>合并财务报表项目</w:t>
                </w:r>
                <w:r>
                  <w:rPr>
                    <w:rFonts w:hint="eastAsia" w:ascii="Times New Roman" w:hAnsi="Times New Roman" w:eastAsia="宋体" w:cs="宋体"/>
                  </w:rPr>
                  <w:t>注释</w:t>
                </w:r>
                <w:r>
                  <w:rPr>
                    <w:rFonts w:ascii="Times New Roman" w:hAnsi="Times New Roman" w:eastAsia="宋体" w:cs="宋体"/>
                  </w:rPr>
                  <w:t>32、短期借款”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4" w:type="dxa"/>
                <w:vAlign w:val="center"/>
              </w:tcPr>
              <w:p>
                <w:pPr>
                  <w:widowControl w:val="0"/>
                  <w:jc w:val="left"/>
                  <w:rPr>
                    <w:rFonts w:hint="default" w:ascii="Times New Roman" w:hAnsi="Times New Roman" w:cs="Times New Roman"/>
                    <w:szCs w:val="21"/>
                    <w:vertAlign w:val="baseline"/>
                  </w:rPr>
                </w:pPr>
                <w:r>
                  <w:rPr>
                    <w:rFonts w:hint="default" w:ascii="Times New Roman" w:hAnsi="Times New Roman" w:cs="Times New Roman"/>
                  </w:rPr>
                  <w:t>无形资产</w:t>
                </w:r>
              </w:p>
            </w:tc>
            <w:tc>
              <w:tcPr>
                <w:tcW w:w="2310" w:type="dxa"/>
                <w:vAlign w:val="center"/>
              </w:tcPr>
              <w:p>
                <w:pPr>
                  <w:widowControl w:val="0"/>
                  <w:jc w:val="right"/>
                  <w:rPr>
                    <w:rFonts w:hint="default" w:ascii="Times New Roman" w:hAnsi="Times New Roman" w:cs="Times New Roman"/>
                  </w:rPr>
                </w:pPr>
                <w:r>
                  <w:rPr>
                    <w:rFonts w:hint="default" w:ascii="Times New Roman" w:hAnsi="Times New Roman" w:cs="Times New Roman"/>
                  </w:rPr>
                  <w:t>21,127,172.55</w:t>
                </w:r>
              </w:p>
            </w:tc>
            <w:tc>
              <w:tcPr>
                <w:tcW w:w="2205" w:type="dxa"/>
                <w:vAlign w:val="center"/>
              </w:tcPr>
              <w:p>
                <w:pPr>
                  <w:keepNext w:val="0"/>
                  <w:keepLines w:val="0"/>
                  <w:widowControl/>
                  <w:suppressLineNumbers w:val="0"/>
                  <w:jc w:val="right"/>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 xml:space="preserve"> 21,741,037.11 </w:t>
                </w:r>
              </w:p>
            </w:tc>
            <w:tc>
              <w:tcPr>
                <w:tcW w:w="3716" w:type="dxa"/>
                <w:vAlign w:val="top"/>
              </w:tcPr>
              <w:p>
                <w:pPr>
                  <w:widowControl w:val="0"/>
                  <w:jc w:val="both"/>
                  <w:rPr>
                    <w:rFonts w:hint="default" w:ascii="Times New Roman" w:hAnsi="Times New Roman" w:cs="Times New Roman"/>
                  </w:rPr>
                </w:pPr>
                <w:r>
                  <w:rPr>
                    <w:rFonts w:ascii="Times New Roman" w:hAnsi="Times New Roman" w:eastAsia="宋体" w:cs="宋体"/>
                  </w:rPr>
                  <w:t>银行借款抵押</w:t>
                </w:r>
                <w:r>
                  <w:rPr>
                    <w:rFonts w:hint="eastAsia" w:ascii="Times New Roman" w:hAnsi="Times New Roman" w:eastAsia="宋体" w:cs="宋体"/>
                  </w:rPr>
                  <w:t>，详见“</w:t>
                </w:r>
                <w:r>
                  <w:rPr>
                    <w:rFonts w:hint="eastAsia" w:ascii="Times New Roman" w:hAnsi="Times New Roman" w:eastAsia="宋体" w:cs="宋体"/>
                    <w:color w:val="000000" w:themeColor="text1"/>
                    <w14:textFill>
                      <w14:solidFill>
                        <w14:schemeClr w14:val="tx1"/>
                      </w14:solidFill>
                    </w14:textFill>
                  </w:rPr>
                  <w:t>七、</w:t>
                </w:r>
                <w:r>
                  <w:rPr>
                    <w:rFonts w:hint="eastAsia" w:ascii="Times New Roman" w:hAnsi="Times New Roman" w:cs="宋体"/>
                    <w:color w:val="000000" w:themeColor="text1"/>
                    <w:lang w:val="en-US" w:eastAsia="zh-CN"/>
                    <w14:textFill>
                      <w14:solidFill>
                        <w14:schemeClr w14:val="tx1"/>
                      </w14:solidFill>
                    </w14:textFill>
                  </w:rPr>
                  <w:t>合并财务报表项目</w:t>
                </w:r>
                <w:r>
                  <w:rPr>
                    <w:rFonts w:hint="eastAsia" w:ascii="Times New Roman" w:hAnsi="Times New Roman" w:eastAsia="宋体" w:cs="宋体"/>
                  </w:rPr>
                  <w:t>注释</w:t>
                </w:r>
                <w:r>
                  <w:rPr>
                    <w:rFonts w:ascii="Times New Roman" w:hAnsi="Times New Roman" w:eastAsia="宋体" w:cs="宋体"/>
                  </w:rPr>
                  <w:t>32、短期借款”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4" w:type="dxa"/>
                <w:vAlign w:val="center"/>
              </w:tcPr>
              <w:p>
                <w:pPr>
                  <w:widowControl w:val="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合计</w:t>
                </w:r>
              </w:p>
            </w:tc>
            <w:tc>
              <w:tcPr>
                <w:tcW w:w="2310" w:type="dxa"/>
                <w:vAlign w:val="center"/>
              </w:tcPr>
              <w:p>
                <w:pPr>
                  <w:widowControl w:val="0"/>
                  <w:jc w:val="right"/>
                  <w:rPr>
                    <w:rFonts w:hint="default" w:ascii="Times New Roman" w:hAnsi="Times New Roman" w:cs="Times New Roman"/>
                  </w:rPr>
                </w:pPr>
                <w:r>
                  <w:rPr>
                    <w:rFonts w:hint="default" w:ascii="Times New Roman" w:hAnsi="Times New Roman" w:cs="Times New Roman"/>
                  </w:rPr>
                  <w:t>105,710,280.80</w:t>
                </w:r>
              </w:p>
            </w:tc>
            <w:tc>
              <w:tcPr>
                <w:tcW w:w="2205" w:type="dxa"/>
                <w:vAlign w:val="center"/>
              </w:tcPr>
              <w:p>
                <w:pPr>
                  <w:widowControl w:val="0"/>
                  <w:jc w:val="right"/>
                  <w:rPr>
                    <w:rFonts w:hint="default" w:ascii="Times New Roman" w:hAnsi="Times New Roman" w:eastAsia="宋体" w:cs="Times New Roman"/>
                    <w:lang w:eastAsia="zh-CN"/>
                  </w:rPr>
                </w:pPr>
                <w:r>
                  <w:rPr>
                    <w:rFonts w:hint="default" w:ascii="Times New Roman" w:hAnsi="Times New Roman" w:cs="Times New Roman"/>
                    <w:lang w:eastAsia="zh-CN"/>
                  </w:rPr>
                  <w:t>109,933,148.48</w:t>
                </w:r>
              </w:p>
            </w:tc>
            <w:tc>
              <w:tcPr>
                <w:tcW w:w="3716" w:type="dxa"/>
              </w:tcPr>
              <w:p>
                <w:pPr>
                  <w:widowControl w:val="0"/>
                  <w:jc w:val="both"/>
                  <w:rPr>
                    <w:rFonts w:hint="default" w:ascii="Times New Roman" w:hAnsi="Times New Roman" w:eastAsia="宋体" w:cs="Times New Roman"/>
                    <w:lang w:val="en-US" w:eastAsia="zh-CN"/>
                  </w:rPr>
                </w:pPr>
                <w:r>
                  <w:rPr>
                    <w:rFonts w:hint="default" w:ascii="Times New Roman" w:hAnsi="Times New Roman" w:cs="Times New Roman"/>
                    <w:lang w:val="en-US" w:eastAsia="zh-CN"/>
                  </w:rPr>
                  <w:t>/</w:t>
                </w:r>
              </w:p>
            </w:tc>
          </w:tr>
        </w:tbl>
        <w:p>
          <w:pPr>
            <w:rPr>
              <w:rFonts w:hint="eastAsia"/>
            </w:rPr>
          </w:pPr>
        </w:p>
      </w:sdtContent>
    </w:sdt>
    <w:p>
      <w:pPr>
        <w:rPr>
          <w:rFonts w:hint="eastAsia"/>
          <w:szCs w:val="21"/>
        </w:rPr>
      </w:pPr>
    </w:p>
    <w:p>
      <w:pPr>
        <w:pStyle w:val="7"/>
        <w:numPr>
          <w:ilvl w:val="0"/>
          <w:numId w:val="13"/>
        </w:numPr>
        <w:rPr>
          <w:rFonts w:hint="eastAsia"/>
        </w:rPr>
      </w:pPr>
      <w:r>
        <w:t>其他说明</w:t>
      </w:r>
    </w:p>
    <w:sdt>
      <w:sdtPr>
        <w:rPr>
          <w:rFonts w:hint="eastAsia"/>
          <w:szCs w:val="21"/>
        </w:rPr>
        <w:alias w:val="是否适用：资产及负债状况的其他说明[双击切换]"/>
        <w:tag w:val="_GBC_364e24c8cf1a4469ba88a4ae16e0417f"/>
        <w:id w:val="253"/>
        <w:placeholder>
          <w:docPart w:val="GBC22222222222222222222222222222"/>
        </w:placeholder>
      </w:sdtPr>
      <w:sdtEndPr>
        <w:rPr>
          <w:rFonts w:hint="eastAsia"/>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pStyle w:val="6"/>
        <w:numPr>
          <w:ilvl w:val="0"/>
          <w:numId w:val="9"/>
        </w:numPr>
        <w:ind w:left="0" w:firstLine="0"/>
        <w:rPr>
          <w:szCs w:val="21"/>
        </w:rPr>
      </w:pPr>
      <w:r>
        <w:rPr>
          <w:rFonts w:hint="eastAsia"/>
          <w:szCs w:val="21"/>
        </w:rPr>
        <w:t>行业经营性信息分析</w:t>
      </w:r>
    </w:p>
    <w:sdt>
      <w:sdtPr>
        <w:rPr>
          <w:rFonts w:hint="eastAsia"/>
          <w:szCs w:val="21"/>
        </w:rPr>
        <w:alias w:val="是否适用：行业经营性信息分析[双击切换]"/>
        <w:tag w:val="_GBC_8a02ac4934eb426ab273323b8694d88c"/>
        <w:id w:val="254"/>
        <w:placeholder>
          <w:docPart w:val="GBC22222222222222222222222222222"/>
        </w:placeholder>
      </w:sdtPr>
      <w:sdtEndPr>
        <w:rPr>
          <w:rFonts w:hint="eastAsia"/>
          <w:szCs w:val="21"/>
        </w:rPr>
      </w:sdtEndPr>
      <w:sdtContent>
        <w:p>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行业经营性信息分析"/>
        <w:tag w:val="_GBC_e16bc1aa6d5e4cdd94278d9bb9b9d44b"/>
        <w:id w:val="255"/>
        <w:placeholder>
          <w:docPart w:val="GBC22222222222222222222222222222"/>
        </w:placeholder>
      </w:sdtPr>
      <w:sdtEndPr>
        <w:rPr>
          <w:rFonts w:hint="eastAsia"/>
          <w:szCs w:val="21"/>
        </w:rPr>
      </w:sdtEndPr>
      <w:sdtContent>
        <w:p>
          <w:pPr>
            <w:rPr>
              <w:rFonts w:hint="eastAsia"/>
              <w:szCs w:val="21"/>
            </w:rPr>
          </w:pPr>
          <w:r>
            <w:rPr>
              <w:rFonts w:hint="eastAsia"/>
              <w:szCs w:val="21"/>
            </w:rPr>
            <w:t>详见下文。</w:t>
          </w:r>
        </w:p>
      </w:sdtContent>
    </w:sdt>
    <w:p>
      <w:pPr>
        <w:rPr>
          <w:rFonts w:hint="eastAsia"/>
          <w:szCs w:val="21"/>
        </w:rPr>
        <w:sectPr>
          <w:pgSz w:w="11906" w:h="16838"/>
          <w:pgMar w:top="1440" w:right="1797" w:bottom="1525" w:left="1276" w:header="855" w:footer="992" w:gutter="0"/>
          <w:cols w:space="425" w:num="1"/>
          <w:docGrid w:linePitch="312" w:charSpace="0"/>
        </w:sectPr>
      </w:pPr>
    </w:p>
    <w:p>
      <w:pPr>
        <w:pStyle w:val="7"/>
        <w:ind w:left="360" w:hanging="360"/>
        <w:rPr>
          <w:rFonts w:hint="eastAsia"/>
        </w:rPr>
      </w:pPr>
      <w:r>
        <w:rPr>
          <w:rFonts w:hint="eastAsia"/>
        </w:rPr>
        <w:t>化工行业经营性信息分析</w:t>
      </w:r>
    </w:p>
    <w:p>
      <w:pPr>
        <w:pStyle w:val="54"/>
        <w:numPr>
          <w:ilvl w:val="0"/>
          <w:numId w:val="14"/>
        </w:numPr>
        <w:spacing w:before="60" w:after="60"/>
        <w:ind w:firstLineChars="0"/>
        <w:outlineLvl w:val="4"/>
        <w:rPr>
          <w:b/>
        </w:rPr>
      </w:pPr>
      <w:r>
        <w:rPr>
          <w:rFonts w:hint="eastAsia"/>
          <w:b/>
        </w:rPr>
        <w:t>行业基本情况</w:t>
      </w:r>
    </w:p>
    <w:p>
      <w:pPr>
        <w:pStyle w:val="54"/>
        <w:numPr>
          <w:ilvl w:val="0"/>
          <w:numId w:val="15"/>
        </w:numPr>
        <w:ind w:firstLineChars="0"/>
        <w:outlineLvl w:val="5"/>
        <w:rPr>
          <w:b/>
        </w:rPr>
      </w:pPr>
      <w:r>
        <w:rPr>
          <w:b/>
        </w:rPr>
        <w:t>行业政策及其变化</w:t>
      </w:r>
    </w:p>
    <w:sdt>
      <w:sdtPr>
        <w:rPr>
          <w:rFonts w:hint="eastAsia"/>
        </w:rPr>
        <w:alias w:val="是否适用：化工行业政策及其变动[双击切换]"/>
        <w:tag w:val="_GBC_cda9e770ae9a44fdb49e4f45dfaa3356"/>
        <w:id w:val="256"/>
        <w:placeholder>
          <w:docPart w:val="GBC22222222222222222222222222222"/>
        </w:placeholder>
      </w:sdtPr>
      <w:sdtEndPr>
        <w:rPr>
          <w:rFonts w:hint="eastAsia"/>
        </w:rPr>
      </w:sdtEndPr>
      <w:sdtContent>
        <w:p>
          <w:pPr>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sdt>
      <w:sdtPr>
        <w:rPr>
          <w:rFonts w:hint="eastAsia"/>
        </w:rPr>
        <w:alias w:val="化工行业政策及其变动"/>
        <w:tag w:val="_GBC_3240c5951d294ed68ea4015baa5be749"/>
        <w:id w:val="257"/>
        <w:placeholder>
          <w:docPart w:val="GBC22222222222222222222222222222"/>
        </w:placeholder>
      </w:sdtPr>
      <w:sdtEndPr>
        <w:rPr>
          <w:rFonts w:hint="eastAsia"/>
        </w:rPr>
      </w:sdtEndPr>
      <w:sdtContent>
        <w:p>
          <w:pPr>
            <w:pageBreakBefore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2024年，国家药监局发布了《优化化妆品安全评估管理若干措施》，对化妆品安全评估资料实施了分类管理，并明确要求化妆品注册备案需提交完整版安全评估报告。与此同时，中国食品药品检定研究院发布了《化妆品原料数据使用指南》，明确了可采用7种原料数据类型用于化妆品安全评估。此外，国家药监局还将牙膏的PH值、重金属、微生物等15项检验方法纳入了《化妆品安全技术规范》</w:t>
          </w:r>
          <w:r>
            <w:rPr>
              <w:rFonts w:hint="eastAsia" w:ascii="Times New Roman" w:hAnsi="Times New Roman" w:cs="Times New Roman"/>
              <w:sz w:val="21"/>
              <w:szCs w:val="21"/>
              <w:lang w:val="en-US" w:eastAsia="zh-CN"/>
            </w:rPr>
            <w:t>。</w:t>
          </w:r>
        </w:p>
        <w:p>
          <w:pPr>
            <w:pageBreakBefore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以上</w:t>
          </w:r>
          <w:r>
            <w:rPr>
              <w:rFonts w:hint="default" w:ascii="Times New Roman" w:hAnsi="Times New Roman" w:eastAsia="宋体" w:cs="Times New Roman"/>
              <w:sz w:val="21"/>
              <w:szCs w:val="21"/>
              <w:lang w:val="en-US" w:eastAsia="zh-CN"/>
            </w:rPr>
            <w:t>变化促使</w:t>
          </w:r>
          <w:r>
            <w:rPr>
              <w:rFonts w:hint="eastAsia" w:ascii="Times New Roman" w:hAnsi="Times New Roman" w:cs="Times New Roman"/>
              <w:sz w:val="21"/>
              <w:szCs w:val="21"/>
              <w:lang w:val="en-US" w:eastAsia="zh-CN"/>
            </w:rPr>
            <w:t>了</w:t>
          </w:r>
          <w:r>
            <w:rPr>
              <w:rFonts w:hint="default" w:ascii="Times New Roman" w:hAnsi="Times New Roman" w:eastAsia="宋体" w:cs="Times New Roman"/>
              <w:sz w:val="21"/>
              <w:szCs w:val="21"/>
              <w:lang w:val="en-US" w:eastAsia="zh-CN"/>
            </w:rPr>
            <w:t>企业更加注重产品质量和安全性，加强了质量管控和原料安全性的把控</w:t>
          </w:r>
          <w:r>
            <w:rPr>
              <w:rFonts w:hint="eastAsia" w:ascii="Times New Roman" w:hAnsi="Times New Roman" w:cs="Times New Roman"/>
              <w:sz w:val="21"/>
              <w:szCs w:val="21"/>
              <w:lang w:val="en-US" w:eastAsia="zh-CN"/>
            </w:rPr>
            <w:t>，</w:t>
          </w:r>
          <w:r>
            <w:rPr>
              <w:rFonts w:hint="default" w:ascii="Times New Roman" w:hAnsi="Times New Roman" w:eastAsia="宋体" w:cs="Times New Roman"/>
              <w:sz w:val="21"/>
              <w:szCs w:val="21"/>
              <w:lang w:val="en-US" w:eastAsia="zh-CN"/>
            </w:rPr>
            <w:t>有利于推动化妆品及牙膏行业的健康发展，提升行业的整体安全水平。</w:t>
          </w:r>
        </w:p>
        <w:p>
          <w:pPr>
            <w:rPr>
              <w:rFonts w:hint="eastAsia"/>
            </w:rPr>
          </w:pPr>
        </w:p>
      </w:sdtContent>
    </w:sdt>
    <w:p>
      <w:pPr>
        <w:rPr>
          <w:rFonts w:hint="eastAsia"/>
        </w:rPr>
      </w:pPr>
    </w:p>
    <w:p>
      <w:pPr>
        <w:pStyle w:val="54"/>
        <w:numPr>
          <w:ilvl w:val="0"/>
          <w:numId w:val="15"/>
        </w:numPr>
        <w:ind w:firstLineChars="0"/>
        <w:outlineLvl w:val="5"/>
        <w:rPr>
          <w:b/>
        </w:rPr>
      </w:pPr>
      <w:r>
        <w:rPr>
          <w:b/>
        </w:rPr>
        <w:t>主要细分行业的基本情况及公司行业地位</w:t>
      </w:r>
    </w:p>
    <w:sdt>
      <w:sdtPr>
        <w:rPr>
          <w:rFonts w:hint="eastAsia"/>
        </w:rPr>
        <w:alias w:val="是否适用：化工行业主要细分行业的基本情况及公司行业地位[双击切换]"/>
        <w:tag w:val="_GBC_0acc2e879c37428b86c2d4954e043c23"/>
        <w:id w:val="258"/>
        <w:placeholder>
          <w:docPart w:val="GBC22222222222222222222222222222"/>
        </w:placeholder>
      </w:sdtPr>
      <w:sdtEndPr>
        <w:rPr>
          <w:rFonts w:hint="eastAsia"/>
        </w:rPr>
      </w:sdtEndPr>
      <w:sdtContent>
        <w:p>
          <w:pPr>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sdt>
      <w:sdtPr>
        <w:rPr>
          <w:rFonts w:hint="eastAsia"/>
        </w:rPr>
        <w:alias w:val="化工行业主要细分行业的基本情况及公司行业地位"/>
        <w:tag w:val="_GBC_d9a22887ad144d13b5936f42325f1dab"/>
        <w:id w:val="259"/>
        <w:placeholder>
          <w:docPart w:val="GBC22222222222222222222222222222"/>
        </w:placeholder>
      </w:sdtPr>
      <w:sdtEndPr>
        <w:rPr>
          <w:rFonts w:hint="eastAsia" w:hAnsi="Times New Roman" w:cs="Times New Roman"/>
          <w:color w:val="auto"/>
          <w:sz w:val="21"/>
          <w:szCs w:val="21"/>
        </w:rPr>
      </w:sdtEndPr>
      <w:sdtContent>
        <w:p>
          <w:pPr>
            <w:spacing w:beforeLines="0" w:afterLines="0" w:line="400" w:lineRule="exact"/>
            <w:ind w:firstLine="420" w:firstLineChars="200"/>
            <w:rPr>
              <w:rFonts w:hint="default" w:ascii="Times New Roman" w:hAnsi="Times New Roman" w:cs="Times New Roman"/>
              <w:sz w:val="21"/>
              <w:szCs w:val="21"/>
            </w:rPr>
          </w:pPr>
          <w:r>
            <w:rPr>
              <w:rFonts w:hint="default"/>
              <w:sz w:val="21"/>
              <w:szCs w:val="21"/>
            </w:rPr>
            <w:t>公司主要从事日化用品的研发、生产和销售，根据证监会《上市公</w:t>
          </w:r>
          <w:r>
            <w:rPr>
              <w:rFonts w:hint="default" w:ascii="Times New Roman" w:hAnsi="Times New Roman" w:cs="Times New Roman"/>
              <w:sz w:val="21"/>
              <w:szCs w:val="21"/>
            </w:rPr>
            <w:t>司行业分类指引》（2012年修订），公司归属</w:t>
          </w:r>
          <w:r>
            <w:rPr>
              <w:rFonts w:hint="eastAsia" w:ascii="宋体" w:hAnsi="宋体" w:eastAsia="宋体" w:cs="宋体"/>
              <w:sz w:val="21"/>
              <w:szCs w:val="21"/>
            </w:rPr>
            <w:t>于“化学原料</w:t>
          </w:r>
          <w:r>
            <w:rPr>
              <w:rFonts w:hint="default" w:ascii="Times New Roman" w:hAnsi="Times New Roman" w:cs="Times New Roman"/>
              <w:sz w:val="21"/>
              <w:szCs w:val="21"/>
            </w:rPr>
            <w:t>和化学制品制造业（C26</w:t>
          </w:r>
          <w:r>
            <w:rPr>
              <w:rFonts w:hint="eastAsia" w:ascii="宋体" w:hAnsi="宋体" w:eastAsia="宋体" w:cs="宋体"/>
              <w:sz w:val="21"/>
              <w:szCs w:val="21"/>
            </w:rPr>
            <w:t>）”</w:t>
          </w:r>
          <w:r>
            <w:rPr>
              <w:rFonts w:hint="default" w:ascii="Times New Roman" w:hAnsi="Times New Roman" w:cs="Times New Roman"/>
              <w:sz w:val="21"/>
              <w:szCs w:val="21"/>
            </w:rPr>
            <w:t>。根据国家统计局《国民经济行业分类（GB/T 4754-2017）》，公司归</w:t>
          </w:r>
          <w:r>
            <w:rPr>
              <w:rFonts w:hint="eastAsia" w:ascii="宋体" w:hAnsi="宋体" w:eastAsia="宋体" w:cs="宋体"/>
              <w:sz w:val="21"/>
              <w:szCs w:val="21"/>
            </w:rPr>
            <w:t>属于“日用化学品制造业</w:t>
          </w:r>
          <w:r>
            <w:rPr>
              <w:rFonts w:hint="default" w:ascii="Times New Roman" w:hAnsi="Times New Roman" w:cs="Times New Roman"/>
              <w:sz w:val="21"/>
              <w:szCs w:val="21"/>
            </w:rPr>
            <w:t>（C268）</w:t>
          </w:r>
          <w:r>
            <w:rPr>
              <w:rFonts w:hint="eastAsia" w:ascii="宋体" w:hAnsi="宋体" w:eastAsia="宋体" w:cs="宋体"/>
              <w:sz w:val="21"/>
              <w:szCs w:val="21"/>
            </w:rPr>
            <w:t>”</w:t>
          </w:r>
          <w:r>
            <w:rPr>
              <w:rFonts w:hint="default" w:ascii="Times New Roman" w:hAnsi="Times New Roman" w:cs="Times New Roman"/>
              <w:sz w:val="21"/>
              <w:szCs w:val="21"/>
            </w:rPr>
            <w:t>。</w:t>
          </w:r>
        </w:p>
        <w:p>
          <w:pPr>
            <w:pStyle w:val="44"/>
            <w:spacing w:beforeLines="0" w:afterLines="0" w:line="400" w:lineRule="exact"/>
            <w:ind w:firstLine="420" w:firstLineChars="200"/>
            <w:rPr>
              <w:rFonts w:hint="default"/>
              <w:sz w:val="21"/>
              <w:szCs w:val="24"/>
            </w:rPr>
          </w:pPr>
          <w:r>
            <w:rPr>
              <w:rFonts w:hint="default" w:ascii="宋体"/>
              <w:sz w:val="21"/>
              <w:szCs w:val="24"/>
            </w:rPr>
            <w:t>当前，日化行业正经历着前所未有的变革与增长，技术革新、需求多元化以及政策引导共同推动着行</w:t>
          </w:r>
          <w:r>
            <w:rPr>
              <w:rFonts w:hint="eastAsia" w:ascii="宋体" w:hAnsi="宋体" w:eastAsia="宋体" w:cs="宋体"/>
              <w:sz w:val="21"/>
              <w:szCs w:val="24"/>
            </w:rPr>
            <w:t>业向“绿色化、精细化、数字化”的崭新</w:t>
          </w:r>
          <w:r>
            <w:rPr>
              <w:rFonts w:hint="default" w:ascii="宋体"/>
              <w:sz w:val="21"/>
              <w:szCs w:val="24"/>
            </w:rPr>
            <w:t>阶段迈进。国际品牌虽在高端市场占据领先地位，但国内品牌凭借灵活的价格策略、深厚的本土化创新以及积极的数字化转型，正逐步扩大市场份额，市场竞争格局因此变得愈发激烈且多元。在各细分领域内，发展态势各异，企业间在产品创新、品牌建设、市场推广及渠道拓展等方面的竞争尤为白热化。</w:t>
          </w:r>
        </w:p>
        <w:p>
          <w:pPr>
            <w:pStyle w:val="44"/>
            <w:spacing w:beforeLines="0" w:afterLines="0" w:line="400" w:lineRule="exact"/>
            <w:ind w:firstLine="420" w:firstLineChars="200"/>
            <w:rPr>
              <w:rFonts w:hint="default"/>
              <w:sz w:val="21"/>
              <w:szCs w:val="24"/>
            </w:rPr>
          </w:pPr>
          <w:r>
            <w:rPr>
              <w:rFonts w:hint="default" w:ascii="宋体"/>
              <w:sz w:val="21"/>
              <w:szCs w:val="24"/>
            </w:rPr>
            <w:t>随着消费者对天然、健康产品需求的持续增长，中草药功能细分市场正逐步崛起，成为行业中的一股新势力。中草药功效型产品以其独特的魅力和广阔的市场空间，吸引了众多企业的关注与投入。展望未来，国内日化品行业的发展将更加注重品牌价值的塑造，通过加大研发投入、推动技术创新、提升产品品质以及优化消费者体验，来树立鲜明且优质的品牌形象，从而赢得市场的认可与信赖。</w:t>
          </w:r>
        </w:p>
        <w:p>
          <w:pPr>
            <w:pStyle w:val="44"/>
            <w:spacing w:beforeLines="0" w:afterLines="0"/>
            <w:rPr>
              <w:rFonts w:hint="default"/>
              <w:sz w:val="21"/>
              <w:szCs w:val="24"/>
            </w:rPr>
          </w:pPr>
        </w:p>
        <w:p>
          <w:pPr>
            <w:spacing w:beforeLines="0" w:afterLines="0" w:line="400" w:lineRule="exact"/>
            <w:ind w:firstLine="422" w:firstLineChars="20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①</w:t>
          </w:r>
          <w:r>
            <w:rPr>
              <w:rFonts w:hint="default" w:hAnsi="Times New Roman" w:cs="Times New Roman"/>
              <w:b/>
              <w:color w:val="auto"/>
              <w:sz w:val="21"/>
              <w:szCs w:val="21"/>
            </w:rPr>
            <w:t>口腔清洁护理行业</w:t>
          </w:r>
        </w:p>
        <w:p>
          <w:pPr>
            <w:spacing w:beforeLines="0" w:afterLines="0" w:line="400" w:lineRule="exact"/>
            <w:ind w:firstLine="420" w:firstLineChars="200"/>
            <w:rPr>
              <w:rFonts w:hint="default" w:ascii="Times New Roman" w:hAnsi="Times New Roman" w:cs="Times New Roman"/>
              <w:color w:val="auto"/>
              <w:sz w:val="21"/>
              <w:szCs w:val="21"/>
            </w:rPr>
          </w:pPr>
          <w:r>
            <w:rPr>
              <w:rFonts w:hint="default" w:hAnsi="Times New Roman" w:cs="Times New Roman"/>
              <w:color w:val="auto"/>
              <w:sz w:val="21"/>
              <w:szCs w:val="21"/>
            </w:rPr>
            <w:t>在口腔清洁护理这一细分领域，中国口腔清洁护理行业保持稳健发展态势。伴随国家经济的稳健增长以及国民人均可支配收入的稳步提升，大众对于口腔健康与美观重要性的认知日益深化，使得国民在口腔清洁护理领域的人均支出持续上扬。消费者口腔健康意识觉醒、购买力增强以及消费结构升级等多重因素叠加，驱动口腔护理市场朝着多元化、专业化方向迈进。另一方面，随着文化自信的增强，消费者对国货的接受度和购买意愿不断提高，根据中国口腔清洁护理用品工业协会</w:t>
          </w:r>
          <w:r>
            <w:rPr>
              <w:rFonts w:hint="default" w:ascii="Times New Roman" w:hAnsi="Times New Roman" w:cs="Times New Roman"/>
              <w:color w:val="auto"/>
              <w:sz w:val="21"/>
              <w:szCs w:val="21"/>
            </w:rPr>
            <w:t>2023年</w:t>
          </w:r>
          <w:r>
            <w:rPr>
              <w:rFonts w:hint="default" w:hAnsi="Times New Roman" w:cs="Times New Roman"/>
              <w:color w:val="auto"/>
              <w:sz w:val="21"/>
              <w:szCs w:val="21"/>
            </w:rPr>
            <w:t>行业市场报告显示，</w:t>
          </w:r>
          <w:r>
            <w:rPr>
              <w:rFonts w:hint="default" w:ascii="Times New Roman" w:hAnsi="Times New Roman" w:cs="Times New Roman"/>
              <w:color w:val="auto"/>
              <w:sz w:val="21"/>
              <w:szCs w:val="21"/>
            </w:rPr>
            <w:t>2023</w:t>
          </w:r>
          <w:r>
            <w:rPr>
              <w:rFonts w:hint="default" w:hAnsi="Times New Roman" w:cs="Times New Roman"/>
              <w:color w:val="auto"/>
              <w:sz w:val="21"/>
              <w:szCs w:val="21"/>
            </w:rPr>
            <w:t>年中国牙</w:t>
          </w:r>
          <w:r>
            <w:rPr>
              <w:rFonts w:hint="default" w:ascii="Times New Roman" w:hAnsi="Times New Roman" w:cs="Times New Roman"/>
              <w:color w:val="auto"/>
              <w:sz w:val="21"/>
              <w:szCs w:val="21"/>
            </w:rPr>
            <w:t>膏产量为 62.3万吨， 同比增加3.3% ，其中本土企业共35万吨占56%，同比增长12%，份额占比持续上升</w:t>
          </w:r>
          <w:r>
            <w:rPr>
              <w:rFonts w:hint="eastAsia" w:ascii="Times New Roman" w:hAnsi="Times New Roman" w:cs="Times New Roman"/>
              <w:color w:val="auto"/>
              <w:sz w:val="21"/>
              <w:szCs w:val="21"/>
              <w:lang w:eastAsia="zh-CN"/>
            </w:rPr>
            <w:t>。</w:t>
          </w:r>
          <w:r>
            <w:rPr>
              <w:rFonts w:hint="default" w:hAnsi="Times New Roman" w:cs="Times New Roman"/>
              <w:color w:val="auto"/>
              <w:sz w:val="21"/>
              <w:szCs w:val="21"/>
            </w:rPr>
            <w:t>行业国货品牌整体市场份额上升，外资品牌整体市场份额下降，众多民族品牌持续拓展市场版图，彰显出强劲的发展潜力。</w:t>
          </w:r>
        </w:p>
        <w:p>
          <w:pPr>
            <w:spacing w:beforeLines="0" w:afterLines="0" w:line="400" w:lineRule="exact"/>
            <w:ind w:firstLine="422" w:firstLineChars="20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②</w:t>
          </w:r>
          <w:r>
            <w:rPr>
              <w:rFonts w:hint="default" w:hAnsi="Times New Roman" w:cs="Times New Roman"/>
              <w:b/>
              <w:color w:val="auto"/>
              <w:sz w:val="21"/>
              <w:szCs w:val="21"/>
            </w:rPr>
            <w:t xml:space="preserve">酒店用品行业 </w:t>
          </w:r>
        </w:p>
        <w:p>
          <w:pPr>
            <w:spacing w:beforeLines="0" w:afterLines="0" w:line="400" w:lineRule="exact"/>
            <w:ind w:firstLine="420" w:firstLineChars="200"/>
            <w:rPr>
              <w:rFonts w:hint="default" w:hAnsi="Times New Roman" w:cs="Times New Roman"/>
              <w:color w:val="auto"/>
              <w:sz w:val="21"/>
              <w:szCs w:val="21"/>
            </w:rPr>
          </w:pPr>
          <w:r>
            <w:rPr>
              <w:rFonts w:hint="default" w:hAnsi="Times New Roman" w:cs="Times New Roman"/>
              <w:color w:val="auto"/>
              <w:sz w:val="21"/>
              <w:szCs w:val="21"/>
            </w:rPr>
            <w:t>随着全球旅游业的蓬勃发展和人们生活水平</w:t>
          </w:r>
          <w:r>
            <w:rPr>
              <w:rFonts w:hint="eastAsia" w:hAnsi="Times New Roman" w:cs="Times New Roman"/>
              <w:color w:val="auto"/>
              <w:sz w:val="21"/>
              <w:szCs w:val="21"/>
              <w:lang w:val="en-US" w:eastAsia="zh-CN"/>
            </w:rPr>
            <w:t>的持续提升</w:t>
          </w:r>
          <w:r>
            <w:rPr>
              <w:rFonts w:hint="default" w:hAnsi="Times New Roman" w:cs="Times New Roman"/>
              <w:color w:val="auto"/>
              <w:sz w:val="21"/>
              <w:szCs w:val="21"/>
            </w:rPr>
            <w:t>，酒店用品行业迎来了广阔的发展契机。</w:t>
          </w:r>
          <w:r>
            <w:rPr>
              <w:rFonts w:hint="eastAsia" w:hAnsi="Times New Roman" w:cs="Times New Roman"/>
              <w:color w:val="auto"/>
              <w:sz w:val="21"/>
              <w:szCs w:val="21"/>
              <w:lang w:val="en-US" w:eastAsia="zh-CN"/>
            </w:rPr>
            <w:t>在政策驱使和环保意识增强的背景下，</w:t>
          </w:r>
          <w:r>
            <w:rPr>
              <w:rFonts w:hint="default" w:hAnsi="Times New Roman" w:cs="Times New Roman"/>
              <w:color w:val="auto"/>
              <w:sz w:val="21"/>
              <w:szCs w:val="21"/>
            </w:rPr>
            <w:t>环保型酒店用品</w:t>
          </w:r>
          <w:r>
            <w:rPr>
              <w:rFonts w:hint="eastAsia" w:hAnsi="Times New Roman" w:cs="Times New Roman"/>
              <w:color w:val="auto"/>
              <w:sz w:val="21"/>
              <w:szCs w:val="21"/>
              <w:lang w:val="en-US" w:eastAsia="zh-CN"/>
            </w:rPr>
            <w:t>备受</w:t>
          </w:r>
          <w:r>
            <w:rPr>
              <w:rFonts w:hint="default" w:hAnsi="Times New Roman" w:cs="Times New Roman"/>
              <w:color w:val="auto"/>
              <w:sz w:val="21"/>
              <w:szCs w:val="21"/>
            </w:rPr>
            <w:t>市场青睐，越来越多的酒店</w:t>
          </w:r>
          <w:r>
            <w:rPr>
              <w:rFonts w:hint="eastAsia" w:hAnsi="Times New Roman" w:cs="Times New Roman"/>
              <w:color w:val="auto"/>
              <w:sz w:val="21"/>
              <w:szCs w:val="21"/>
              <w:lang w:val="en-US" w:eastAsia="zh-CN"/>
            </w:rPr>
            <w:t>倾向于选用</w:t>
          </w:r>
          <w:r>
            <w:rPr>
              <w:rFonts w:hint="default" w:hAnsi="Times New Roman" w:cs="Times New Roman"/>
              <w:color w:val="auto"/>
              <w:sz w:val="21"/>
              <w:szCs w:val="21"/>
            </w:rPr>
            <w:t>环保材料制成的用品，酒店用品行业面临着市场竞争激烈、成本上升、消费者需求多样化等挑战，但同时，也面临着许多机遇。子公司江苏实业公司</w:t>
          </w:r>
          <w:r>
            <w:rPr>
              <w:rFonts w:hint="eastAsia" w:hAnsi="Times New Roman" w:cs="Times New Roman"/>
              <w:color w:val="auto"/>
              <w:sz w:val="21"/>
              <w:szCs w:val="21"/>
              <w:lang w:val="en-US" w:eastAsia="zh-CN"/>
            </w:rPr>
            <w:t>是拥有</w:t>
          </w:r>
          <w:r>
            <w:rPr>
              <w:rFonts w:hint="default" w:hAnsi="Times New Roman" w:cs="Times New Roman"/>
              <w:color w:val="auto"/>
              <w:sz w:val="21"/>
              <w:szCs w:val="21"/>
            </w:rPr>
            <w:t>中草药功能性日化用品工程技术研究中心</w:t>
          </w:r>
          <w:r>
            <w:rPr>
              <w:rFonts w:hint="eastAsia" w:hAnsi="Times New Roman" w:cs="Times New Roman"/>
              <w:color w:val="auto"/>
              <w:sz w:val="21"/>
              <w:szCs w:val="21"/>
              <w:lang w:val="en-US" w:eastAsia="zh-CN"/>
            </w:rPr>
            <w:t>的国家高新技术企业</w:t>
          </w:r>
          <w:r>
            <w:rPr>
              <w:rFonts w:hint="default" w:hAnsi="Times New Roman" w:cs="Times New Roman"/>
              <w:color w:val="auto"/>
              <w:sz w:val="21"/>
              <w:szCs w:val="21"/>
            </w:rPr>
            <w:t>，</w:t>
          </w:r>
          <w:r>
            <w:rPr>
              <w:rFonts w:hint="eastAsia" w:hAnsi="Times New Roman" w:cs="Times New Roman"/>
              <w:color w:val="auto"/>
              <w:sz w:val="21"/>
              <w:szCs w:val="21"/>
              <w:lang w:val="en-US" w:eastAsia="zh-CN"/>
            </w:rPr>
            <w:t>环保方面通</w:t>
          </w:r>
          <w:r>
            <w:rPr>
              <w:rFonts w:hint="default" w:ascii="Times New Roman" w:hAnsi="Times New Roman" w:cs="Times New Roman"/>
              <w:color w:val="auto"/>
              <w:sz w:val="21"/>
              <w:szCs w:val="21"/>
              <w:lang w:val="en-US" w:eastAsia="zh-CN"/>
            </w:rPr>
            <w:t>过GRS（全球回收标准）、FSC（森林管理委员会）、</w:t>
          </w:r>
          <w:r>
            <w:rPr>
              <w:rFonts w:hint="default" w:ascii="Times New Roman" w:hAnsi="Times New Roman" w:cs="Times New Roman"/>
              <w:color w:val="auto"/>
              <w:sz w:val="21"/>
              <w:szCs w:val="21"/>
            </w:rPr>
            <w:t>BSCI（社会责任）</w:t>
          </w:r>
          <w:r>
            <w:rPr>
              <w:rFonts w:hint="default" w:ascii="Times New Roman" w:hAnsi="Times New Roman" w:cs="Times New Roman"/>
              <w:color w:val="auto"/>
              <w:sz w:val="21"/>
              <w:szCs w:val="21"/>
              <w:lang w:val="en-US" w:eastAsia="zh-CN"/>
            </w:rPr>
            <w:t>、GMPC、</w:t>
          </w:r>
          <w:r>
            <w:rPr>
              <w:rFonts w:hint="eastAsia" w:hAnsi="Times New Roman" w:cs="Times New Roman"/>
              <w:color w:val="auto"/>
              <w:sz w:val="21"/>
              <w:szCs w:val="21"/>
              <w:lang w:val="en-US" w:eastAsia="zh-CN"/>
            </w:rPr>
            <w:t>能源管理体系等权威认证</w:t>
          </w:r>
          <w:r>
            <w:rPr>
              <w:rFonts w:hint="default" w:hAnsi="Times New Roman" w:cs="Times New Roman"/>
              <w:color w:val="auto"/>
              <w:sz w:val="21"/>
              <w:szCs w:val="21"/>
            </w:rPr>
            <w:t>。报告期内，江苏实业公司</w:t>
          </w:r>
          <w:r>
            <w:rPr>
              <w:rFonts w:hint="eastAsia" w:hAnsi="Times New Roman" w:cs="Times New Roman"/>
              <w:color w:val="auto"/>
              <w:sz w:val="21"/>
              <w:szCs w:val="21"/>
              <w:lang w:val="en-US" w:eastAsia="zh-CN"/>
            </w:rPr>
            <w:t>在</w:t>
          </w:r>
          <w:r>
            <w:rPr>
              <w:rFonts w:hint="default" w:hAnsi="Times New Roman" w:cs="Times New Roman"/>
              <w:color w:val="auto"/>
              <w:sz w:val="21"/>
              <w:szCs w:val="21"/>
            </w:rPr>
            <w:t>酒店用品领域持续领跑，生产研发竹牙刷、</w:t>
          </w:r>
          <w:r>
            <w:rPr>
              <w:rFonts w:hint="default" w:ascii="Times New Roman" w:hAnsi="Times New Roman" w:cs="Times New Roman"/>
              <w:color w:val="auto"/>
              <w:sz w:val="21"/>
              <w:szCs w:val="21"/>
            </w:rPr>
            <w:t>FSC甘蔗纸包装、GRS再生瓶、竹取套装、植物纤维环保拖鞋</w:t>
          </w:r>
          <w:r>
            <w:rPr>
              <w:rFonts w:hint="default" w:ascii="Times New Roman" w:hAnsi="Times New Roman" w:cs="Times New Roman"/>
              <w:color w:val="auto"/>
              <w:sz w:val="21"/>
              <w:szCs w:val="21"/>
              <w:lang w:eastAsia="zh-CN"/>
            </w:rPr>
            <w:t>、超声波拖鞋</w:t>
          </w:r>
          <w:r>
            <w:rPr>
              <w:rFonts w:hint="default" w:ascii="Times New Roman" w:hAnsi="Times New Roman" w:cs="Times New Roman"/>
              <w:color w:val="auto"/>
              <w:sz w:val="21"/>
              <w:szCs w:val="21"/>
            </w:rPr>
            <w:t>等各类环保产品，2024 年</w:t>
          </w:r>
          <w:r>
            <w:rPr>
              <w:rFonts w:hint="default" w:ascii="Times New Roman" w:hAnsi="Times New Roman" w:cs="Times New Roman"/>
              <w:color w:val="auto"/>
              <w:sz w:val="21"/>
              <w:szCs w:val="21"/>
              <w:lang w:val="en-US" w:eastAsia="zh-CN"/>
            </w:rPr>
            <w:t>被评定为江苏省绿色</w:t>
          </w:r>
          <w:r>
            <w:rPr>
              <w:rFonts w:hint="eastAsia" w:hAnsi="Times New Roman" w:cs="Times New Roman"/>
              <w:color w:val="auto"/>
              <w:sz w:val="21"/>
              <w:szCs w:val="21"/>
              <w:lang w:val="en-US" w:eastAsia="zh-CN"/>
            </w:rPr>
            <w:t>工厂企业、江苏省智能制造示范车间，技术开发能力和品牌影响力居同行业领先地位</w:t>
          </w:r>
          <w:r>
            <w:rPr>
              <w:rFonts w:hint="default" w:hAnsi="Times New Roman" w:cs="Times New Roman"/>
              <w:color w:val="auto"/>
              <w:sz w:val="21"/>
              <w:szCs w:val="21"/>
            </w:rPr>
            <w:t>。</w:t>
          </w:r>
        </w:p>
        <w:p>
          <w:pPr>
            <w:spacing w:beforeLines="0" w:afterLines="0" w:line="400" w:lineRule="exact"/>
            <w:ind w:firstLine="420" w:firstLineChars="200"/>
            <w:rPr>
              <w:rFonts w:hint="eastAsia" w:hAnsi="Times New Roman" w:cs="Times New Roman"/>
              <w:color w:val="auto"/>
              <w:sz w:val="21"/>
              <w:szCs w:val="21"/>
            </w:rPr>
          </w:pPr>
        </w:p>
      </w:sdtContent>
    </w:sdt>
    <w:p>
      <w:pPr>
        <w:pStyle w:val="54"/>
        <w:numPr>
          <w:ilvl w:val="0"/>
          <w:numId w:val="14"/>
        </w:numPr>
        <w:spacing w:before="60" w:after="60"/>
        <w:ind w:firstLineChars="0"/>
        <w:outlineLvl w:val="4"/>
        <w:rPr>
          <w:b/>
        </w:rPr>
      </w:pPr>
      <w:r>
        <w:rPr>
          <w:rFonts w:hint="eastAsia"/>
          <w:b/>
        </w:rPr>
        <w:t>产品与生产</w:t>
      </w:r>
    </w:p>
    <w:p>
      <w:pPr>
        <w:pStyle w:val="54"/>
        <w:numPr>
          <w:ilvl w:val="0"/>
          <w:numId w:val="16"/>
        </w:numPr>
        <w:ind w:firstLineChars="0"/>
        <w:outlineLvl w:val="5"/>
        <w:rPr>
          <w:b/>
        </w:rPr>
      </w:pPr>
      <w:r>
        <w:rPr>
          <w:b/>
        </w:rPr>
        <w:t>主要经营模式</w:t>
      </w:r>
    </w:p>
    <w:sdt>
      <w:sdtPr>
        <w:rPr>
          <w:rFonts w:hint="eastAsia"/>
        </w:rPr>
        <w:alias w:val="是否适用：化工行业主要经营模式[双击切换]"/>
        <w:tag w:val="_GBC_2adbff8759b1413d92034f5fede71bc9"/>
        <w:id w:val="260"/>
        <w:placeholder>
          <w:docPart w:val="GBC22222222222222222222222222222"/>
        </w:placeholder>
      </w:sdtPr>
      <w:sdtEndPr>
        <w:rPr>
          <w:rFonts w:hint="eastAsia"/>
        </w:rPr>
      </w:sdtEndPr>
      <w:sdtContent>
        <w:p>
          <w:pPr>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sdt>
      <w:sdtPr>
        <w:rPr>
          <w:rFonts w:hint="eastAsia"/>
        </w:rPr>
        <w:alias w:val="化工行业主要经营模式"/>
        <w:tag w:val="_GBC_e07461c5d8924ae78937f679ce359f79"/>
        <w:id w:val="261"/>
        <w:placeholder>
          <w:docPart w:val="GBC22222222222222222222222222222"/>
        </w:placeholder>
      </w:sdtPr>
      <w:sdtEndPr>
        <w:rPr>
          <w:rFonts w:hint="eastAsia"/>
        </w:rPr>
      </w:sdtEndPr>
      <w:sdtContent>
        <w:p>
          <w:pPr>
            <w:pStyle w:val="54"/>
            <w:spacing w:beforeLines="0" w:afterLines="0" w:line="400" w:lineRule="exact"/>
            <w:ind w:firstLine="422"/>
            <w:rPr>
              <w:rFonts w:hint="default" w:ascii="Times New Roman" w:hAnsi="Times New Roman"/>
              <w:b/>
              <w:sz w:val="21"/>
              <w:szCs w:val="21"/>
            </w:rPr>
          </w:pPr>
          <w:r>
            <w:rPr>
              <w:rFonts w:hint="eastAsia"/>
              <w:b/>
              <w:bCs/>
              <w:lang w:val="en-US" w:eastAsia="zh-CN"/>
            </w:rPr>
            <w:t>①</w:t>
          </w:r>
          <w:r>
            <w:rPr>
              <w:rFonts w:hint="eastAsia" w:ascii="Times New Roman" w:hAnsi="Times New Roman"/>
              <w:b/>
              <w:sz w:val="21"/>
              <w:szCs w:val="21"/>
            </w:rPr>
            <w:t>采购模式</w:t>
          </w:r>
        </w:p>
        <w:p>
          <w:pPr>
            <w:spacing w:beforeLines="0" w:afterLines="0" w:line="400" w:lineRule="exact"/>
            <w:ind w:firstLine="420" w:firstLineChars="200"/>
            <w:rPr>
              <w:rFonts w:hint="eastAsia"/>
              <w:sz w:val="21"/>
              <w:szCs w:val="21"/>
            </w:rPr>
          </w:pPr>
          <w:r>
            <w:rPr>
              <w:rFonts w:hint="eastAsia" w:ascii="Times New Roman" w:hAnsi="Times New Roman" w:cs="Times New Roman"/>
              <w:sz w:val="21"/>
              <w:szCs w:val="21"/>
            </w:rPr>
            <w:t>原料采购采取各业务板块自主采购的模式，各业务板块根据生产需要编制采购计划，采取招标、竞争性谈判、比质比价等不同的采购方式。</w:t>
          </w:r>
        </w:p>
        <w:p>
          <w:pPr>
            <w:spacing w:beforeLines="0" w:afterLines="0" w:line="400" w:lineRule="exact"/>
            <w:ind w:firstLine="422" w:firstLineChars="200"/>
            <w:rPr>
              <w:rFonts w:hint="default" w:ascii="Times New Roman" w:hAnsi="Times New Roman" w:cs="Times New Roman"/>
              <w:b/>
              <w:sz w:val="21"/>
              <w:szCs w:val="21"/>
            </w:rPr>
          </w:pPr>
          <w:r>
            <w:rPr>
              <w:rFonts w:hint="eastAsia" w:ascii="Times New Roman" w:hAnsi="Times New Roman" w:cs="Times New Roman"/>
              <w:b/>
              <w:sz w:val="21"/>
              <w:szCs w:val="21"/>
              <w:lang w:val="en-US" w:eastAsia="zh-CN"/>
            </w:rPr>
            <w:t>②</w:t>
          </w:r>
          <w:r>
            <w:rPr>
              <w:rFonts w:hint="eastAsia" w:ascii="Times New Roman" w:hAnsi="Times New Roman" w:cs="Times New Roman"/>
              <w:b/>
              <w:sz w:val="21"/>
              <w:szCs w:val="21"/>
            </w:rPr>
            <w:t>生产模式</w:t>
          </w:r>
        </w:p>
        <w:p>
          <w:pPr>
            <w:spacing w:beforeLines="0" w:afterLines="0" w:line="400" w:lineRule="exact"/>
            <w:ind w:firstLine="420" w:firstLineChars="200"/>
            <w:rPr>
              <w:rFonts w:hint="default" w:ascii="Times New Roman" w:hAnsi="Times New Roman" w:cs="Times New Roman"/>
              <w:sz w:val="21"/>
              <w:szCs w:val="21"/>
            </w:rPr>
          </w:pPr>
          <w:r>
            <w:rPr>
              <w:rFonts w:hint="eastAsia" w:ascii="Times New Roman" w:hAnsi="Times New Roman" w:cs="Times New Roman"/>
              <w:sz w:val="21"/>
              <w:szCs w:val="21"/>
            </w:rPr>
            <w:t>公司以经营自主品牌为主，少量产品采用代加工的模式，以市场为导向，采</w:t>
          </w:r>
          <w:r>
            <w:rPr>
              <w:rFonts w:hint="eastAsia" w:cs="Times New Roman"/>
              <w:sz w:val="21"/>
              <w:szCs w:val="21"/>
            </w:rPr>
            <w:t>取“以销定产”</w:t>
          </w:r>
          <w:r>
            <w:rPr>
              <w:rFonts w:hint="eastAsia" w:ascii="Times New Roman" w:hAnsi="Times New Roman" w:cs="Times New Roman"/>
              <w:sz w:val="21"/>
              <w:szCs w:val="21"/>
            </w:rPr>
            <w:t>的方式组织生产。</w:t>
          </w:r>
        </w:p>
        <w:p>
          <w:pPr>
            <w:spacing w:beforeLines="0" w:afterLines="0" w:line="400" w:lineRule="exact"/>
            <w:ind w:firstLine="422" w:firstLineChars="200"/>
            <w:rPr>
              <w:rFonts w:hint="default" w:ascii="Times New Roman" w:hAnsi="Times New Roman" w:cs="Times New Roman"/>
              <w:b/>
              <w:sz w:val="21"/>
              <w:szCs w:val="21"/>
            </w:rPr>
          </w:pPr>
          <w:r>
            <w:rPr>
              <w:rFonts w:hint="eastAsia" w:ascii="Times New Roman" w:hAnsi="Times New Roman" w:cs="Times New Roman"/>
              <w:b/>
              <w:sz w:val="21"/>
              <w:szCs w:val="21"/>
              <w:lang w:val="en-US" w:eastAsia="zh-CN"/>
            </w:rPr>
            <w:t>③</w:t>
          </w:r>
          <w:r>
            <w:rPr>
              <w:rFonts w:hint="eastAsia" w:ascii="Times New Roman" w:hAnsi="Times New Roman" w:cs="Times New Roman"/>
              <w:b/>
              <w:sz w:val="21"/>
              <w:szCs w:val="21"/>
            </w:rPr>
            <w:t>销售模式</w:t>
          </w:r>
        </w:p>
        <w:p>
          <w:pPr>
            <w:spacing w:beforeLines="0" w:afterLines="0" w:line="400" w:lineRule="exact"/>
            <w:ind w:firstLine="420" w:firstLineChars="200"/>
            <w:rPr>
              <w:rFonts w:hint="eastAsia"/>
              <w:sz w:val="21"/>
              <w:szCs w:val="21"/>
            </w:rPr>
          </w:pPr>
          <w:r>
            <w:rPr>
              <w:rFonts w:hint="eastAsia"/>
              <w:sz w:val="21"/>
              <w:szCs w:val="21"/>
            </w:rPr>
            <w:t>公司产品的销售模式主要为线上和线下渠道相结合的方式。主要为线下的经销商渠道和直接供货（直供）渠道。</w:t>
          </w:r>
        </w:p>
        <w:p>
          <w:pPr>
            <w:spacing w:beforeLines="0" w:afterLines="0" w:line="400" w:lineRule="exact"/>
            <w:ind w:firstLine="420" w:firstLineChars="200"/>
            <w:rPr>
              <w:rFonts w:hint="default" w:ascii="Times New Roman" w:hAnsi="Times New Roman" w:cs="Times New Roman"/>
              <w:sz w:val="21"/>
              <w:szCs w:val="24"/>
            </w:rPr>
          </w:pPr>
          <w:r>
            <w:rPr>
              <w:rFonts w:hint="eastAsia" w:ascii="Times New Roman" w:cs="Times New Roman"/>
              <w:sz w:val="21"/>
              <w:szCs w:val="21"/>
            </w:rPr>
            <w:t>（</w:t>
          </w:r>
          <w:r>
            <w:rPr>
              <w:rFonts w:hint="default" w:ascii="Times New Roman" w:hAnsi="Times New Roman" w:cs="Times New Roman"/>
              <w:sz w:val="21"/>
              <w:szCs w:val="21"/>
            </w:rPr>
            <w:t>1</w:t>
          </w:r>
          <w:r>
            <w:rPr>
              <w:rFonts w:hint="eastAsia" w:ascii="Times New Roman" w:cs="Times New Roman"/>
              <w:sz w:val="21"/>
              <w:szCs w:val="21"/>
            </w:rPr>
            <w:t>）线上渠道：主要</w:t>
          </w:r>
          <w:r>
            <w:rPr>
              <w:rFonts w:hint="eastAsia" w:ascii="Times New Roman" w:cs="Times New Roman"/>
              <w:sz w:val="21"/>
              <w:szCs w:val="24"/>
            </w:rPr>
            <w:t>通过天猫、京东、抖音、拼多多等电商平台，以及直播等方式销售。</w:t>
          </w:r>
        </w:p>
        <w:p>
          <w:pPr>
            <w:spacing w:beforeLines="0" w:afterLines="0" w:line="400" w:lineRule="exact"/>
            <w:ind w:firstLine="420" w:firstLineChars="200"/>
            <w:rPr>
              <w:rFonts w:hint="default" w:ascii="Times New Roman" w:cs="Times New Roman"/>
              <w:sz w:val="21"/>
              <w:szCs w:val="24"/>
              <w:highlight w:val="none"/>
            </w:rPr>
          </w:pPr>
          <w:r>
            <w:rPr>
              <w:rFonts w:hint="eastAsia" w:ascii="Times New Roman" w:cs="Times New Roman"/>
              <w:sz w:val="21"/>
              <w:szCs w:val="24"/>
            </w:rPr>
            <w:t>（</w:t>
          </w:r>
          <w:r>
            <w:rPr>
              <w:rFonts w:hint="default" w:ascii="Times New Roman" w:hAnsi="Times New Roman" w:cs="Times New Roman"/>
              <w:sz w:val="21"/>
              <w:szCs w:val="24"/>
            </w:rPr>
            <w:t>2</w:t>
          </w:r>
          <w:r>
            <w:rPr>
              <w:rFonts w:hint="eastAsia" w:ascii="Times New Roman" w:cs="Times New Roman"/>
              <w:sz w:val="21"/>
              <w:szCs w:val="24"/>
            </w:rPr>
            <w:t>）线下渠道</w:t>
          </w:r>
          <w:r>
            <w:rPr>
              <w:rFonts w:hint="eastAsia" w:ascii="Times New Roman" w:cs="Times New Roman"/>
              <w:sz w:val="21"/>
              <w:szCs w:val="21"/>
            </w:rPr>
            <w:t>：主要包括</w:t>
          </w:r>
          <w:r>
            <w:rPr>
              <w:rFonts w:hint="default" w:ascii="Times New Roman" w:cs="Times New Roman"/>
              <w:sz w:val="21"/>
              <w:szCs w:val="24"/>
            </w:rPr>
            <w:t>①</w:t>
          </w:r>
          <w:r>
            <w:rPr>
              <w:rFonts w:hint="eastAsia" w:ascii="Times New Roman" w:cs="Times New Roman"/>
              <w:sz w:val="21"/>
              <w:szCs w:val="24"/>
            </w:rPr>
            <w:t>通过经销商，将产品覆盖中小超市、便利店、小型连锁超市、酒店、药店等终端网点销售；②直接供货（直供）大型商超，连锁酒店，如</w:t>
          </w:r>
          <w:r>
            <w:rPr>
              <w:rFonts w:hint="eastAsia" w:ascii="Times New Roman" w:cs="Times New Roman"/>
              <w:sz w:val="21"/>
              <w:szCs w:val="24"/>
              <w:highlight w:val="none"/>
            </w:rPr>
            <w:t>大润发、</w:t>
          </w:r>
          <w:r>
            <w:rPr>
              <w:rFonts w:hint="eastAsia" w:ascii="Times New Roman" w:cs="Times New Roman"/>
              <w:sz w:val="21"/>
              <w:szCs w:val="24"/>
              <w:highlight w:val="none"/>
              <w:lang w:val="en-US" w:eastAsia="zh-CN"/>
            </w:rPr>
            <w:t>胖东来</w:t>
          </w:r>
          <w:r>
            <w:rPr>
              <w:rFonts w:hint="eastAsia" w:ascii="Times New Roman" w:cs="Times New Roman"/>
              <w:sz w:val="21"/>
              <w:szCs w:val="24"/>
              <w:highlight w:val="none"/>
            </w:rPr>
            <w:t>、</w:t>
          </w:r>
          <w:r>
            <w:rPr>
              <w:rFonts w:hint="eastAsia" w:ascii="Times New Roman" w:cs="Times New Roman"/>
              <w:sz w:val="21"/>
              <w:szCs w:val="24"/>
              <w:highlight w:val="none"/>
              <w:lang w:val="en-US" w:eastAsia="zh-CN"/>
            </w:rPr>
            <w:t>沃尔玛、永辉、</w:t>
          </w:r>
          <w:r>
            <w:rPr>
              <w:rFonts w:hint="eastAsia" w:ascii="Times New Roman" w:cs="Times New Roman"/>
              <w:sz w:val="21"/>
              <w:szCs w:val="24"/>
              <w:highlight w:val="none"/>
            </w:rPr>
            <w:t>亚朵酒店等。</w:t>
          </w:r>
        </w:p>
        <w:p>
          <w:pPr>
            <w:rPr>
              <w:rFonts w:hint="eastAsia"/>
            </w:rPr>
          </w:pPr>
        </w:p>
      </w:sdtContent>
    </w:sdt>
    <w:p>
      <w:pPr>
        <w:rPr>
          <w:rFonts w:hint="eastAsia"/>
        </w:rPr>
      </w:pPr>
    </w:p>
    <w:p>
      <w:pPr>
        <w:rPr>
          <w:rFonts w:hint="eastAsia"/>
          <w:b/>
        </w:rPr>
      </w:pPr>
      <w:r>
        <w:rPr>
          <w:rFonts w:hint="eastAsia"/>
          <w:b/>
        </w:rPr>
        <w:t>报告期内调整经营模式的主要情况</w:t>
      </w:r>
    </w:p>
    <w:sdt>
      <w:sdtPr>
        <w:rPr>
          <w:rFonts w:hint="eastAsia"/>
        </w:rPr>
        <w:alias w:val="是否适用：化工行业报告期内调整经营模式的主要情况[双击切换]"/>
        <w:tag w:val="_GBC_0c8ad1068e324b94949141ce0987c448"/>
        <w:id w:val="262"/>
        <w:placeholder>
          <w:docPart w:val="GBC22222222222222222222222222222"/>
        </w:placeholder>
      </w:sdtPr>
      <w:sdtEndPr>
        <w:rPr>
          <w:rFonts w:hint="eastAsia"/>
        </w:rPr>
      </w:sdtEnd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rPr>
      </w:pPr>
    </w:p>
    <w:p>
      <w:pPr>
        <w:pStyle w:val="54"/>
        <w:numPr>
          <w:ilvl w:val="0"/>
          <w:numId w:val="16"/>
        </w:numPr>
        <w:ind w:firstLineChars="0"/>
        <w:outlineLvl w:val="5"/>
        <w:rPr>
          <w:b/>
        </w:rPr>
      </w:pPr>
      <w:r>
        <w:rPr>
          <w:b/>
        </w:rPr>
        <w:t>主要产品情况</w:t>
      </w:r>
    </w:p>
    <w:sdt>
      <w:sdtPr>
        <w:rPr>
          <w:rFonts w:hint="eastAsia"/>
        </w:rPr>
        <w:alias w:val="是否适用：化工行业主要产品情况[双击切换]"/>
        <w:tag w:val="_GBC_b18776f941a54d3380182a3f0bde4d6d"/>
        <w:id w:val="263"/>
        <w:placeholder>
          <w:docPart w:val="GBC22222222222222222222222222222"/>
        </w:placeholder>
      </w:sdtPr>
      <w:sdtEndPr>
        <w:rPr>
          <w:rFonts w:hint="eastAsia"/>
        </w:rPr>
      </w:sdtEndPr>
      <w:sdtContent>
        <w:p>
          <w:pPr>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tbl>
      <w:tblPr>
        <w:tblStyle w:val="37"/>
        <w:tblW w:w="9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6"/>
        <w:gridCol w:w="1512"/>
        <w:gridCol w:w="2108"/>
        <w:gridCol w:w="1959"/>
        <w:gridCol w:w="1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2691c62940b248cbbb1a93f80e5e0a31"/>
            <w:id w:val="264"/>
          </w:sdtPr>
          <w:sdtEndPr>
            <w:rPr>
              <w:rFonts w:hint="default" w:ascii="Times New Roman" w:hAnsi="Times New Roman" w:cs="Times New Roman"/>
            </w:rPr>
          </w:sdtEndPr>
          <w:sdtContent>
            <w:tc>
              <w:tcPr>
                <w:tcW w:w="1536" w:type="dxa"/>
                <w:vAlign w:val="center"/>
              </w:tcPr>
              <w:p>
                <w:pPr>
                  <w:jc w:val="center"/>
                  <w:rPr>
                    <w:rFonts w:hint="default" w:ascii="Times New Roman" w:hAnsi="Times New Roman" w:cs="Times New Roman"/>
                  </w:rPr>
                </w:pPr>
                <w:r>
                  <w:rPr>
                    <w:rFonts w:hint="default" w:ascii="Times New Roman" w:hAnsi="Times New Roman" w:cs="Times New Roman"/>
                  </w:rPr>
                  <w:t>产品</w:t>
                </w:r>
              </w:p>
            </w:tc>
          </w:sdtContent>
        </w:sdt>
        <w:sdt>
          <w:sdtPr>
            <w:rPr>
              <w:rFonts w:hint="default" w:ascii="Times New Roman" w:hAnsi="Times New Roman" w:cs="Times New Roman"/>
            </w:rPr>
            <w:tag w:val="_PLD_7eb24d6e9a2d4fb288035b51cde451a8"/>
            <w:id w:val="265"/>
          </w:sdtPr>
          <w:sdtEndPr>
            <w:rPr>
              <w:rFonts w:hint="default" w:ascii="Times New Roman" w:hAnsi="Times New Roman" w:cs="Times New Roman"/>
            </w:rPr>
          </w:sdtEndPr>
          <w:sdtContent>
            <w:tc>
              <w:tcPr>
                <w:tcW w:w="1512" w:type="dxa"/>
                <w:vAlign w:val="center"/>
              </w:tcPr>
              <w:p>
                <w:pPr>
                  <w:jc w:val="center"/>
                  <w:rPr>
                    <w:rFonts w:hint="default" w:ascii="Times New Roman" w:hAnsi="Times New Roman" w:cs="Times New Roman"/>
                  </w:rPr>
                </w:pPr>
                <w:r>
                  <w:rPr>
                    <w:rFonts w:hint="default" w:ascii="Times New Roman" w:hAnsi="Times New Roman" w:cs="Times New Roman"/>
                  </w:rPr>
                  <w:t>所属细分行业</w:t>
                </w:r>
              </w:p>
            </w:tc>
          </w:sdtContent>
        </w:sdt>
        <w:sdt>
          <w:sdtPr>
            <w:rPr>
              <w:rFonts w:hint="default" w:ascii="Times New Roman" w:hAnsi="Times New Roman" w:cs="Times New Roman"/>
            </w:rPr>
            <w:tag w:val="_PLD_eca8a5eafcc547fe96e358dd8b3fec2b"/>
            <w:id w:val="266"/>
          </w:sdtPr>
          <w:sdtEndPr>
            <w:rPr>
              <w:rFonts w:hint="default" w:ascii="Times New Roman" w:hAnsi="Times New Roman" w:cs="Times New Roman"/>
            </w:rPr>
          </w:sdtEndPr>
          <w:sdtContent>
            <w:tc>
              <w:tcPr>
                <w:tcW w:w="2108" w:type="dxa"/>
                <w:vAlign w:val="center"/>
              </w:tcPr>
              <w:p>
                <w:pPr>
                  <w:jc w:val="center"/>
                  <w:rPr>
                    <w:rFonts w:hint="default" w:ascii="Times New Roman" w:hAnsi="Times New Roman" w:cs="Times New Roman"/>
                  </w:rPr>
                </w:pPr>
                <w:r>
                  <w:rPr>
                    <w:rFonts w:hint="default" w:ascii="Times New Roman" w:hAnsi="Times New Roman" w:cs="Times New Roman"/>
                  </w:rPr>
                  <w:t>主要上游原材料</w:t>
                </w:r>
              </w:p>
            </w:tc>
          </w:sdtContent>
        </w:sdt>
        <w:sdt>
          <w:sdtPr>
            <w:rPr>
              <w:rFonts w:hint="default" w:ascii="Times New Roman" w:hAnsi="Times New Roman" w:cs="Times New Roman"/>
            </w:rPr>
            <w:tag w:val="_PLD_82c56dab84a444f9919e9a9b6074fb7f"/>
            <w:id w:val="267"/>
          </w:sdtPr>
          <w:sdtEndPr>
            <w:rPr>
              <w:rFonts w:hint="default" w:ascii="Times New Roman" w:hAnsi="Times New Roman" w:cs="Times New Roman"/>
            </w:rPr>
          </w:sdtEndPr>
          <w:sdtContent>
            <w:tc>
              <w:tcPr>
                <w:tcW w:w="1959" w:type="dxa"/>
                <w:vAlign w:val="center"/>
              </w:tcPr>
              <w:p>
                <w:pPr>
                  <w:jc w:val="center"/>
                  <w:rPr>
                    <w:rFonts w:hint="default" w:ascii="Times New Roman" w:hAnsi="Times New Roman" w:cs="Times New Roman"/>
                  </w:rPr>
                </w:pPr>
                <w:r>
                  <w:rPr>
                    <w:rFonts w:hint="default" w:ascii="Times New Roman" w:hAnsi="Times New Roman" w:cs="Times New Roman"/>
                  </w:rPr>
                  <w:t>主要下游应用领域</w:t>
                </w:r>
              </w:p>
            </w:tc>
          </w:sdtContent>
        </w:sdt>
        <w:sdt>
          <w:sdtPr>
            <w:rPr>
              <w:rFonts w:hint="default" w:ascii="Times New Roman" w:hAnsi="Times New Roman" w:cs="Times New Roman"/>
            </w:rPr>
            <w:tag w:val="_PLD_c56ffced6ccd4f078c49a502361ee439"/>
            <w:id w:val="268"/>
          </w:sdtPr>
          <w:sdtEndPr>
            <w:rPr>
              <w:rFonts w:hint="default" w:ascii="Times New Roman" w:hAnsi="Times New Roman" w:cs="Times New Roman"/>
            </w:rPr>
          </w:sdtEndPr>
          <w:sdtContent>
            <w:tc>
              <w:tcPr>
                <w:tcW w:w="1934" w:type="dxa"/>
                <w:vAlign w:val="center"/>
              </w:tcPr>
              <w:p>
                <w:pPr>
                  <w:jc w:val="center"/>
                  <w:rPr>
                    <w:rFonts w:hint="default" w:ascii="Times New Roman" w:hAnsi="Times New Roman" w:cs="Times New Roman"/>
                  </w:rPr>
                </w:pPr>
                <w:r>
                  <w:rPr>
                    <w:rFonts w:hint="default" w:ascii="Times New Roman" w:hAnsi="Times New Roman" w:cs="Times New Roman"/>
                  </w:rPr>
                  <w:t>价格主要影响因素</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6" w:type="dxa"/>
            <w:vAlign w:val="center"/>
          </w:tcPr>
          <w:p>
            <w:pPr>
              <w:jc w:val="center"/>
              <w:rPr>
                <w:rFonts w:hint="default" w:ascii="Times New Roman" w:hAnsi="Times New Roman" w:cs="Times New Roman"/>
              </w:rPr>
            </w:pPr>
            <w:r>
              <w:rPr>
                <w:rFonts w:hint="default" w:ascii="Times New Roman" w:hAnsi="Times New Roman" w:cs="Times New Roman"/>
              </w:rPr>
              <w:t>口腔护理用品</w:t>
            </w:r>
          </w:p>
        </w:tc>
        <w:tc>
          <w:tcPr>
            <w:tcW w:w="1512" w:type="dxa"/>
            <w:vAlign w:val="center"/>
          </w:tcPr>
          <w:p>
            <w:pPr>
              <w:jc w:val="center"/>
              <w:rPr>
                <w:rFonts w:hint="default" w:ascii="Times New Roman" w:hAnsi="Times New Roman" w:cs="Times New Roman"/>
              </w:rPr>
            </w:pPr>
            <w:r>
              <w:rPr>
                <w:rFonts w:hint="default" w:ascii="Times New Roman" w:hAnsi="Times New Roman" w:cs="Times New Roman"/>
              </w:rPr>
              <w:t>日用化工</w:t>
            </w:r>
          </w:p>
        </w:tc>
        <w:tc>
          <w:tcPr>
            <w:tcW w:w="2108" w:type="dxa"/>
            <w:vAlign w:val="center"/>
          </w:tcPr>
          <w:p>
            <w:pPr>
              <w:jc w:val="center"/>
              <w:rPr>
                <w:rFonts w:hint="default" w:ascii="Times New Roman" w:hAnsi="Times New Roman" w:cs="Times New Roman"/>
              </w:rPr>
            </w:pPr>
            <w:r>
              <w:rPr>
                <w:rFonts w:hint="default" w:ascii="Times New Roman" w:hAnsi="Times New Roman" w:cs="Times New Roman"/>
              </w:rPr>
              <w:t>摩擦剂、保湿剂等化工原料、中药</w:t>
            </w:r>
          </w:p>
        </w:tc>
        <w:tc>
          <w:tcPr>
            <w:tcW w:w="1959" w:type="dxa"/>
            <w:vAlign w:val="center"/>
          </w:tcPr>
          <w:p>
            <w:pPr>
              <w:jc w:val="center"/>
              <w:rPr>
                <w:rFonts w:hint="default" w:ascii="Times New Roman" w:hAnsi="Times New Roman" w:cs="Times New Roman"/>
              </w:rPr>
            </w:pPr>
            <w:r>
              <w:rPr>
                <w:rFonts w:hint="default" w:ascii="Times New Roman" w:hAnsi="Times New Roman" w:cs="Times New Roman"/>
              </w:rPr>
              <w:t>线上、线下商场超市、经销商</w:t>
            </w:r>
          </w:p>
        </w:tc>
        <w:tc>
          <w:tcPr>
            <w:tcW w:w="1934" w:type="dxa"/>
            <w:vAlign w:val="center"/>
          </w:tcPr>
          <w:p>
            <w:pPr>
              <w:jc w:val="center"/>
              <w:rPr>
                <w:rFonts w:hint="default" w:ascii="Times New Roman" w:hAnsi="Times New Roman" w:cs="Times New Roman"/>
              </w:rPr>
            </w:pPr>
            <w:r>
              <w:rPr>
                <w:rFonts w:hint="default" w:ascii="Times New Roman" w:hAnsi="Times New Roman" w:cs="Times New Roman"/>
              </w:rPr>
              <w:t>受摩擦剂、保湿剂等化工原料、中药的价格及商超相关政策的影响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6" w:type="dxa"/>
            <w:vAlign w:val="center"/>
          </w:tcPr>
          <w:p>
            <w:pPr>
              <w:spacing w:beforeLines="0" w:afterLines="0"/>
              <w:jc w:val="center"/>
              <w:rPr>
                <w:rFonts w:hint="default" w:ascii="Times New Roman" w:hAnsi="Times New Roman" w:eastAsia="宋体" w:cs="Times New Roman"/>
                <w:sz w:val="21"/>
                <w:szCs w:val="24"/>
                <w:lang w:val="en-US" w:eastAsia="zh-CN" w:bidi="ar-SA"/>
              </w:rPr>
            </w:pPr>
            <w:r>
              <w:rPr>
                <w:rFonts w:hint="default" w:ascii="Times New Roman" w:hAnsi="Times New Roman" w:cs="Times New Roman"/>
                <w:sz w:val="21"/>
                <w:szCs w:val="24"/>
              </w:rPr>
              <w:t>酒店用品</w:t>
            </w:r>
          </w:p>
        </w:tc>
        <w:tc>
          <w:tcPr>
            <w:tcW w:w="1512" w:type="dxa"/>
            <w:vAlign w:val="center"/>
          </w:tcPr>
          <w:p>
            <w:pPr>
              <w:spacing w:beforeLines="0" w:afterLines="0"/>
              <w:jc w:val="center"/>
              <w:rPr>
                <w:rFonts w:hint="default" w:ascii="Times New Roman" w:hAnsi="Times New Roman" w:eastAsia="宋体" w:cs="Times New Roman"/>
                <w:sz w:val="21"/>
                <w:szCs w:val="24"/>
                <w:lang w:val="en-US" w:eastAsia="zh-CN" w:bidi="ar-SA"/>
              </w:rPr>
            </w:pPr>
            <w:r>
              <w:rPr>
                <w:rFonts w:hint="default" w:ascii="Times New Roman" w:hAnsi="Times New Roman" w:cs="Times New Roman"/>
                <w:sz w:val="21"/>
                <w:szCs w:val="24"/>
              </w:rPr>
              <w:t>日用化工</w:t>
            </w:r>
          </w:p>
        </w:tc>
        <w:tc>
          <w:tcPr>
            <w:tcW w:w="2108" w:type="dxa"/>
            <w:vAlign w:val="center"/>
          </w:tcPr>
          <w:p>
            <w:pPr>
              <w:spacing w:beforeLines="0" w:afterLines="0"/>
              <w:jc w:val="center"/>
              <w:rPr>
                <w:rFonts w:hint="default" w:ascii="Times New Roman" w:hAnsi="Times New Roman" w:eastAsia="宋体" w:cs="Times New Roman"/>
                <w:sz w:val="21"/>
                <w:szCs w:val="24"/>
                <w:lang w:val="en-US" w:eastAsia="zh-CN" w:bidi="ar-SA"/>
              </w:rPr>
            </w:pPr>
            <w:r>
              <w:rPr>
                <w:rFonts w:hint="default" w:ascii="Times New Roman" w:hAnsi="Times New Roman" w:cs="Times New Roman"/>
                <w:sz w:val="21"/>
                <w:szCs w:val="24"/>
              </w:rPr>
              <w:t>聚丙烯、AES、山梨醇、二氧化硅等化工原料</w:t>
            </w:r>
          </w:p>
        </w:tc>
        <w:tc>
          <w:tcPr>
            <w:tcW w:w="1959" w:type="dxa"/>
            <w:vAlign w:val="center"/>
          </w:tcPr>
          <w:p>
            <w:pPr>
              <w:spacing w:beforeLines="0" w:afterLines="0"/>
              <w:jc w:val="center"/>
              <w:rPr>
                <w:rFonts w:hint="default" w:ascii="Times New Roman" w:hAnsi="Times New Roman" w:eastAsia="宋体" w:cs="Times New Roman"/>
                <w:sz w:val="21"/>
                <w:szCs w:val="24"/>
                <w:lang w:val="en-US" w:eastAsia="zh-CN" w:bidi="ar-SA"/>
              </w:rPr>
            </w:pPr>
            <w:r>
              <w:rPr>
                <w:rFonts w:hint="default" w:ascii="Times New Roman" w:hAnsi="Times New Roman" w:cs="Times New Roman"/>
                <w:sz w:val="21"/>
                <w:szCs w:val="24"/>
              </w:rPr>
              <w:t>酒店、商超、OEM</w:t>
            </w:r>
            <w:r>
              <w:rPr>
                <w:rFonts w:hint="eastAsia" w:ascii="Times New Roman" w:hAnsi="Times New Roman" w:cs="Times New Roman"/>
                <w:sz w:val="21"/>
                <w:szCs w:val="24"/>
                <w:lang w:val="en-US" w:eastAsia="zh-CN"/>
              </w:rPr>
              <w:t>客户</w:t>
            </w:r>
            <w:r>
              <w:rPr>
                <w:rFonts w:hint="default" w:ascii="Times New Roman" w:hAnsi="Times New Roman" w:cs="Times New Roman"/>
                <w:sz w:val="21"/>
                <w:szCs w:val="24"/>
              </w:rPr>
              <w:t>和国外</w:t>
            </w:r>
          </w:p>
        </w:tc>
        <w:tc>
          <w:tcPr>
            <w:tcW w:w="1934" w:type="dxa"/>
            <w:vAlign w:val="center"/>
          </w:tcPr>
          <w:p>
            <w:pPr>
              <w:spacing w:beforeLines="0" w:afterLines="0"/>
              <w:jc w:val="center"/>
              <w:rPr>
                <w:rFonts w:hint="default" w:ascii="Times New Roman" w:hAnsi="Times New Roman" w:eastAsia="宋体" w:cs="Times New Roman"/>
                <w:sz w:val="21"/>
                <w:szCs w:val="24"/>
                <w:lang w:val="en-US" w:eastAsia="zh-CN" w:bidi="ar-SA"/>
              </w:rPr>
            </w:pPr>
            <w:r>
              <w:rPr>
                <w:rFonts w:hint="default" w:ascii="Times New Roman" w:hAnsi="Times New Roman" w:cs="Times New Roman"/>
                <w:sz w:val="21"/>
                <w:szCs w:val="24"/>
              </w:rPr>
              <w:t>受上游原料波动影响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6" w:type="dxa"/>
            <w:vAlign w:val="center"/>
          </w:tcPr>
          <w:p>
            <w:pPr>
              <w:spacing w:beforeLines="0" w:afterLines="0"/>
              <w:jc w:val="center"/>
              <w:rPr>
                <w:rFonts w:hint="default" w:ascii="Times New Roman" w:hAnsi="Times New Roman" w:eastAsia="宋体" w:cs="Times New Roman"/>
                <w:sz w:val="21"/>
                <w:szCs w:val="24"/>
                <w:lang w:val="en-US" w:eastAsia="zh-CN" w:bidi="ar-SA"/>
              </w:rPr>
            </w:pPr>
            <w:r>
              <w:rPr>
                <w:rFonts w:hint="default" w:ascii="Times New Roman" w:hAnsi="Times New Roman" w:cs="Times New Roman"/>
                <w:sz w:val="21"/>
                <w:szCs w:val="24"/>
              </w:rPr>
              <w:t>药品</w:t>
            </w:r>
          </w:p>
        </w:tc>
        <w:tc>
          <w:tcPr>
            <w:tcW w:w="1512" w:type="dxa"/>
            <w:vAlign w:val="center"/>
          </w:tcPr>
          <w:p>
            <w:pPr>
              <w:spacing w:beforeLines="0" w:afterLines="0"/>
              <w:jc w:val="center"/>
              <w:rPr>
                <w:rFonts w:hint="default" w:ascii="Times New Roman" w:hAnsi="Times New Roman" w:eastAsia="宋体" w:cs="Times New Roman"/>
                <w:sz w:val="21"/>
                <w:szCs w:val="24"/>
                <w:lang w:val="en-US" w:eastAsia="zh-CN" w:bidi="ar-SA"/>
              </w:rPr>
            </w:pPr>
            <w:r>
              <w:rPr>
                <w:rFonts w:hint="default" w:ascii="Times New Roman" w:hAnsi="Times New Roman" w:cs="Times New Roman"/>
                <w:sz w:val="21"/>
                <w:szCs w:val="24"/>
              </w:rPr>
              <w:t>医药</w:t>
            </w:r>
          </w:p>
        </w:tc>
        <w:tc>
          <w:tcPr>
            <w:tcW w:w="2108" w:type="dxa"/>
            <w:vAlign w:val="center"/>
          </w:tcPr>
          <w:p>
            <w:pPr>
              <w:spacing w:beforeLines="0" w:afterLines="0"/>
              <w:jc w:val="center"/>
              <w:rPr>
                <w:rFonts w:hint="default" w:ascii="Times New Roman" w:hAnsi="Times New Roman" w:eastAsia="宋体" w:cs="Times New Roman"/>
                <w:sz w:val="21"/>
                <w:szCs w:val="24"/>
                <w:lang w:val="en-US" w:eastAsia="zh-CN" w:bidi="ar-SA"/>
              </w:rPr>
            </w:pPr>
            <w:r>
              <w:rPr>
                <w:rFonts w:hint="default" w:ascii="Times New Roman" w:hAnsi="Times New Roman" w:cs="Times New Roman"/>
                <w:sz w:val="21"/>
                <w:szCs w:val="24"/>
              </w:rPr>
              <w:t>银杏叶提取物及化学药品制剂</w:t>
            </w:r>
          </w:p>
        </w:tc>
        <w:tc>
          <w:tcPr>
            <w:tcW w:w="1959" w:type="dxa"/>
            <w:vAlign w:val="center"/>
          </w:tcPr>
          <w:p>
            <w:pPr>
              <w:spacing w:beforeLines="0" w:afterLines="0"/>
              <w:jc w:val="center"/>
              <w:rPr>
                <w:rFonts w:hint="default" w:ascii="Times New Roman" w:hAnsi="Times New Roman" w:eastAsia="宋体" w:cs="Times New Roman"/>
                <w:sz w:val="21"/>
                <w:szCs w:val="24"/>
                <w:lang w:val="en-US" w:eastAsia="zh-CN" w:bidi="ar-SA"/>
              </w:rPr>
            </w:pPr>
            <w:r>
              <w:rPr>
                <w:rFonts w:hint="default" w:ascii="Times New Roman" w:hAnsi="Times New Roman" w:cs="Times New Roman"/>
                <w:sz w:val="21"/>
                <w:szCs w:val="24"/>
              </w:rPr>
              <w:t>经销商、药店、医院</w:t>
            </w:r>
          </w:p>
        </w:tc>
        <w:tc>
          <w:tcPr>
            <w:tcW w:w="1934" w:type="dxa"/>
            <w:vAlign w:val="center"/>
          </w:tcPr>
          <w:p>
            <w:pPr>
              <w:spacing w:beforeLines="0" w:afterLines="0"/>
              <w:jc w:val="center"/>
              <w:rPr>
                <w:rFonts w:hint="default" w:ascii="Times New Roman" w:hAnsi="Times New Roman" w:eastAsia="宋体" w:cs="Times New Roman"/>
                <w:sz w:val="21"/>
                <w:szCs w:val="24"/>
                <w:lang w:val="en-US" w:eastAsia="zh-CN" w:bidi="ar-SA"/>
              </w:rPr>
            </w:pPr>
            <w:r>
              <w:rPr>
                <w:rFonts w:hint="default" w:ascii="Times New Roman" w:hAnsi="Times New Roman" w:cs="Times New Roman"/>
                <w:sz w:val="21"/>
                <w:szCs w:val="24"/>
              </w:rPr>
              <w:t>受银杏叶提取物及化学药品制剂的价格影响大宗采购政策的影响</w:t>
            </w:r>
          </w:p>
        </w:tc>
      </w:tr>
    </w:tbl>
    <w:p>
      <w:pPr>
        <w:rPr>
          <w:rFonts w:hint="eastAsia"/>
        </w:rPr>
      </w:pPr>
    </w:p>
    <w:p>
      <w:pPr>
        <w:pStyle w:val="54"/>
        <w:numPr>
          <w:ilvl w:val="0"/>
          <w:numId w:val="16"/>
        </w:numPr>
        <w:ind w:firstLineChars="0"/>
        <w:outlineLvl w:val="5"/>
        <w:rPr>
          <w:b/>
        </w:rPr>
      </w:pPr>
      <w:r>
        <w:rPr>
          <w:b/>
        </w:rPr>
        <w:t>研发创新</w:t>
      </w:r>
    </w:p>
    <w:sdt>
      <w:sdtPr>
        <w:rPr>
          <w:rFonts w:hint="eastAsia"/>
        </w:rPr>
        <w:alias w:val="是否适用：化工行业研发创新[双击切换]"/>
        <w:tag w:val="_GBC_1891ab70d37f4acdb4159ba90e8f17da"/>
        <w:id w:val="269"/>
        <w:placeholder>
          <w:docPart w:val="GBC22222222222222222222222222222"/>
        </w:placeholder>
      </w:sdtPr>
      <w:sdtEndPr>
        <w:rPr>
          <w:rFonts w:hint="eastAsia"/>
        </w:rPr>
      </w:sdtEndPr>
      <w:sdtContent>
        <w:p>
          <w:pPr>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sdt>
      <w:sdtPr>
        <w:rPr>
          <w:rFonts w:hint="eastAsia"/>
          <w:b/>
          <w:bCs/>
        </w:rPr>
        <w:alias w:val="化工行业研发创新"/>
        <w:tag w:val="_GBC_f5a2263825164df38e678dd84136711c"/>
        <w:id w:val="270"/>
        <w:placeholder>
          <w:docPart w:val="GBC22222222222222222222222222222"/>
        </w:placeholder>
      </w:sdtPr>
      <w:sdtEndPr>
        <w:rPr>
          <w:rFonts w:hint="eastAsia"/>
          <w:b/>
          <w:bCs/>
        </w:rPr>
      </w:sdtEndPr>
      <w:sdtContent>
        <w:p>
          <w:pPr>
            <w:keepNext w:val="0"/>
            <w:keepLines w:val="0"/>
            <w:pageBreakBefore w:val="0"/>
            <w:widowControl/>
            <w:kinsoku/>
            <w:wordWrap/>
            <w:overflowPunct/>
            <w:topLinePunct w:val="0"/>
            <w:autoSpaceDE/>
            <w:autoSpaceDN/>
            <w:bidi w:val="0"/>
            <w:adjustRightInd/>
            <w:snapToGrid/>
            <w:spacing w:beforeLines="0" w:afterLines="0" w:line="400" w:lineRule="exact"/>
            <w:ind w:left="0" w:leftChars="0" w:firstLine="422" w:firstLineChars="200"/>
            <w:textAlignment w:val="auto"/>
            <w:rPr>
              <w:rFonts w:hint="eastAsia"/>
              <w:lang w:val="en-US" w:eastAsia="zh-CN"/>
            </w:rPr>
          </w:pPr>
          <w:r>
            <w:rPr>
              <w:rFonts w:hint="eastAsia"/>
              <w:b w:val="0"/>
              <w:bCs w:val="0"/>
              <w:lang w:val="en-US" w:eastAsia="zh-CN"/>
            </w:rPr>
            <w:t>产品创新：</w:t>
          </w:r>
          <w:r>
            <w:rPr>
              <w:rFonts w:hint="eastAsia"/>
              <w:lang w:val="en-US" w:eastAsia="zh-CN"/>
            </w:rPr>
            <w:t>报告期内公司持续优化产品结构，不断提升产品性能，加强产品迭代进化，全年</w:t>
          </w:r>
          <w:r>
            <w:rPr>
              <w:rFonts w:hint="default" w:ascii="Times New Roman" w:hAnsi="Times New Roman" w:cs="Times New Roman"/>
              <w:sz w:val="21"/>
              <w:szCs w:val="21"/>
              <w:lang w:val="en-US" w:eastAsia="zh-CN"/>
            </w:rPr>
            <w:t>完成口腔类新品研发与升级项目24项，推出两面针小苏打致臻净白系列、防蛀固齿、茉莉茶清液体牙膏等9款两面针品牌国内产品</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OEM品牌芳草儿童防蛀、小黄鸭等6款口腔新品</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出口南非护龈止血等5款出口口腔新品。完成洗化类新品研发与升级项目13项，推出两面针青蒿洗发水、两面针青蒿护发素、两面针天然青蒿除菌除螨防霉洗衣液等新品与升级产品约18款</w:t>
          </w:r>
          <w:r>
            <w:rPr>
              <w:rFonts w:hint="eastAsia" w:cs="Times New Roman"/>
              <w:sz w:val="21"/>
              <w:szCs w:val="21"/>
              <w:lang w:val="en-US" w:eastAsia="zh-CN"/>
            </w:rPr>
            <w:t>。</w:t>
          </w:r>
        </w:p>
        <w:p>
          <w:pPr>
            <w:pStyle w:val="44"/>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420" w:firstLineChars="200"/>
            <w:textAlignment w:val="auto"/>
            <w:rPr>
              <w:rFonts w:hint="eastAsia"/>
            </w:rPr>
          </w:pPr>
          <w:r>
            <w:rPr>
              <w:rFonts w:hint="eastAsia"/>
              <w:b w:val="0"/>
              <w:bCs w:val="0"/>
              <w:lang w:val="en-US" w:eastAsia="zh-CN"/>
            </w:rPr>
            <w:t>技术标准与专利成果：</w:t>
          </w:r>
          <w:r>
            <w:rPr>
              <w:rFonts w:hint="eastAsia"/>
              <w:lang w:val="en-US" w:eastAsia="zh-CN"/>
            </w:rPr>
            <w:t>2024年度公司牵头起草的3项团体标准完成并发布实施，牵头起草行业标准1项；获得专利7项，其中发明专利4项，外观设计专利1项，实用新型专利2项。</w:t>
          </w:r>
        </w:p>
      </w:sdtContent>
    </w:sdt>
    <w:p>
      <w:pPr>
        <w:rPr>
          <w:rFonts w:hint="eastAsia"/>
        </w:rPr>
      </w:pPr>
    </w:p>
    <w:p>
      <w:pPr>
        <w:pStyle w:val="54"/>
        <w:numPr>
          <w:ilvl w:val="0"/>
          <w:numId w:val="16"/>
        </w:numPr>
        <w:ind w:firstLineChars="0"/>
        <w:outlineLvl w:val="5"/>
        <w:rPr>
          <w:b/>
        </w:rPr>
      </w:pPr>
      <w:r>
        <w:rPr>
          <w:b/>
        </w:rPr>
        <w:t>生产工艺与流程</w:t>
      </w:r>
    </w:p>
    <w:sdt>
      <w:sdtPr>
        <w:rPr>
          <w:rFonts w:hint="eastAsia"/>
        </w:rPr>
        <w:alias w:val="是否适用：化工行业生产工艺与流程[双击切换]"/>
        <w:tag w:val="_GBC_160544600adc4d3bafa32fbf696b0c7f"/>
        <w:id w:val="271"/>
        <w:placeholder>
          <w:docPart w:val="GBC22222222222222222222222222222"/>
        </w:placeholder>
      </w:sdtPr>
      <w:sdtEndPr>
        <w:rPr>
          <w:rFonts w:hint="eastAsia"/>
        </w:rPr>
      </w:sdtEndPr>
      <w:sdtContent>
        <w:p>
          <w:pPr>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sdt>
      <w:sdtPr>
        <w:rPr>
          <w:rFonts w:hint="eastAsia"/>
        </w:rPr>
        <w:alias w:val="化工行业生产工艺与流程"/>
        <w:tag w:val="_GBC_4c01c84dfdf745a7a2283ec539411919"/>
        <w:id w:val="272"/>
        <w:placeholder>
          <w:docPart w:val="{3e94d784-d078-446d-b506-3ab78cb2af1f}"/>
        </w:placeholder>
      </w:sdtPr>
      <w:sdtEndPr>
        <w:rPr>
          <w:rFonts w:hint="eastAsia"/>
        </w:rPr>
      </w:sdtEndPr>
      <w:sdtContent>
        <w:p>
          <w:pPr>
            <w:jc w:val="center"/>
            <w:rPr>
              <w:rFonts w:hint="eastAsia"/>
            </w:rPr>
          </w:pPr>
          <w:r>
            <w:drawing>
              <wp:inline distT="0" distB="0" distL="114300" distR="114300">
                <wp:extent cx="4544060" cy="4103370"/>
                <wp:effectExtent l="0" t="0" r="8890" b="11430"/>
                <wp:docPr id="3" name="图片 1" descr="E:\3、历年会议\2025\20250326第八届董事会第二十五次会议（年报）\信息收集\牙膏流程图.jpg牙膏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E:\3、历年会议\2025\20250326第八届董事会第二十五次会议（年报）\信息收集\牙膏流程图.jpg牙膏流程图"/>
                        <pic:cNvPicPr>
                          <a:picLocks noChangeAspect="1"/>
                        </pic:cNvPicPr>
                      </pic:nvPicPr>
                      <pic:blipFill>
                        <a:blip r:embed="rId7"/>
                        <a:srcRect/>
                        <a:stretch>
                          <a:fillRect/>
                        </a:stretch>
                      </pic:blipFill>
                      <pic:spPr>
                        <a:xfrm>
                          <a:off x="0" y="0"/>
                          <a:ext cx="4544060" cy="4103370"/>
                        </a:xfrm>
                        <a:prstGeom prst="rect">
                          <a:avLst/>
                        </a:prstGeom>
                        <a:noFill/>
                        <a:ln>
                          <a:noFill/>
                        </a:ln>
                      </pic:spPr>
                    </pic:pic>
                  </a:graphicData>
                </a:graphic>
              </wp:inline>
            </w:drawing>
          </w:r>
        </w:p>
      </w:sdtContent>
    </w:sdt>
    <w:p>
      <w:pPr>
        <w:rPr>
          <w:rFonts w:hint="eastAsia"/>
        </w:rPr>
      </w:pPr>
    </w:p>
    <w:p>
      <w:pPr>
        <w:pStyle w:val="54"/>
        <w:numPr>
          <w:ilvl w:val="0"/>
          <w:numId w:val="16"/>
        </w:numPr>
        <w:ind w:firstLineChars="0"/>
        <w:outlineLvl w:val="5"/>
        <w:rPr>
          <w:b/>
        </w:rPr>
      </w:pPr>
      <w:r>
        <w:rPr>
          <w:b/>
        </w:rPr>
        <w:t xml:space="preserve"> 产能与开工情况</w:t>
      </w:r>
    </w:p>
    <w:sdt>
      <w:sdtPr>
        <w:rPr>
          <w:rFonts w:hint="eastAsia"/>
        </w:rPr>
        <w:alias w:val="是否适用：化工行业产能与开工情况[双击切换]"/>
        <w:tag w:val="_GBC_7fcddd3465e74e51a60c044b6840cf90"/>
        <w:id w:val="273"/>
        <w:placeholder>
          <w:docPart w:val="GBC22222222222222222222222222222"/>
        </w:placeholder>
      </w:sdtPr>
      <w:sdtEndPr>
        <w:rPr>
          <w:rFonts w:hint="eastAsia"/>
        </w:rPr>
      </w:sdtEndPr>
      <w:sdtContent>
        <w:p>
          <w:pPr>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jc w:val="right"/>
        <w:rPr>
          <w:rFonts w:hint="eastAsia"/>
        </w:rPr>
      </w:pPr>
      <w:r>
        <w:rPr>
          <w:rFonts w:hint="eastAsia"/>
        </w:rPr>
        <w:t>单位：</w:t>
      </w:r>
      <w:sdt>
        <w:sdtPr>
          <w:rPr>
            <w:rFonts w:hint="eastAsia"/>
          </w:rPr>
          <w:alias w:val="单位：化工行业产能与开工情况"/>
          <w:tag w:val="_GBC_e0d8a820826949a8a23b28f40e8e17d4"/>
          <w:id w:val="274"/>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万元</w:t>
          </w:r>
        </w:sdtContent>
      </w:sdt>
      <w:r>
        <w:rPr>
          <w:rFonts w:hint="eastAsia"/>
        </w:rPr>
        <w:t xml:space="preserve">  币种：</w:t>
      </w:r>
      <w:sdt>
        <w:sdtPr>
          <w:rPr>
            <w:rFonts w:hint="eastAsia"/>
          </w:rPr>
          <w:alias w:val="币种：化工行业产能与开工情况"/>
          <w:tag w:val="_GBC_19d01b6d35ae4fe88697cdba9b6a0683"/>
          <w:id w:val="275"/>
          <w:placeholder>
            <w:docPart w:val="GBC22222222222222222222222222222"/>
          </w:placeholder>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rPr>
            <w:rFonts w:hint="eastAsia"/>
          </w:rPr>
        </w:sdtEndPr>
        <w:sdtContent>
          <w:r>
            <w:rPr>
              <w:rFonts w:hint="eastAsia"/>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6"/>
        <w:gridCol w:w="1673"/>
        <w:gridCol w:w="1103"/>
        <w:gridCol w:w="1233"/>
        <w:gridCol w:w="1436"/>
        <w:gridCol w:w="1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fbde564c7ed24cdda815e98c33f4b962"/>
            <w:id w:val="276"/>
          </w:sdtPr>
          <w:sdtEndPr>
            <w:rPr>
              <w:rFonts w:hint="default" w:ascii="Times New Roman" w:hAnsi="Times New Roman" w:cs="Times New Roman"/>
            </w:rPr>
          </w:sdtEndPr>
          <w:sdtContent>
            <w:tc>
              <w:tcPr>
                <w:tcW w:w="1136" w:type="pct"/>
                <w:vAlign w:val="center"/>
              </w:tcPr>
              <w:p>
                <w:pPr>
                  <w:jc w:val="center"/>
                  <w:rPr>
                    <w:rFonts w:hint="default" w:ascii="Times New Roman" w:hAnsi="Times New Roman" w:cs="Times New Roman"/>
                  </w:rPr>
                </w:pPr>
                <w:r>
                  <w:rPr>
                    <w:rFonts w:hint="default" w:ascii="Times New Roman" w:hAnsi="Times New Roman" w:cs="Times New Roman"/>
                  </w:rPr>
                  <w:t>主要厂区或项目</w:t>
                </w:r>
              </w:p>
            </w:tc>
          </w:sdtContent>
        </w:sdt>
        <w:sdt>
          <w:sdtPr>
            <w:rPr>
              <w:rFonts w:hint="default" w:ascii="Times New Roman" w:hAnsi="Times New Roman" w:cs="Times New Roman"/>
            </w:rPr>
            <w:tag w:val="_PLD_d6f825bb96404b8688d9002b440ab613"/>
            <w:id w:val="277"/>
          </w:sdtPr>
          <w:sdtEndPr>
            <w:rPr>
              <w:rFonts w:hint="default" w:ascii="Times New Roman" w:hAnsi="Times New Roman" w:cs="Times New Roman"/>
            </w:rPr>
          </w:sdtEndPr>
          <w:sdtContent>
            <w:tc>
              <w:tcPr>
                <w:tcW w:w="924" w:type="pct"/>
                <w:vAlign w:val="center"/>
              </w:tcPr>
              <w:p>
                <w:pPr>
                  <w:jc w:val="center"/>
                  <w:rPr>
                    <w:rFonts w:hint="default" w:ascii="Times New Roman" w:hAnsi="Times New Roman" w:cs="Times New Roman"/>
                  </w:rPr>
                </w:pPr>
                <w:r>
                  <w:rPr>
                    <w:rFonts w:hint="default" w:ascii="Times New Roman" w:hAnsi="Times New Roman" w:cs="Times New Roman"/>
                  </w:rPr>
                  <w:t>设计产能</w:t>
                </w:r>
              </w:p>
            </w:tc>
          </w:sdtContent>
        </w:sdt>
        <w:sdt>
          <w:sdtPr>
            <w:rPr>
              <w:rFonts w:hint="default" w:ascii="Times New Roman" w:hAnsi="Times New Roman" w:cs="Times New Roman"/>
            </w:rPr>
            <w:tag w:val="_PLD_5eec35a8383d467fae7084d5ce960990"/>
            <w:id w:val="278"/>
          </w:sdtPr>
          <w:sdtEndPr>
            <w:rPr>
              <w:rFonts w:hint="default" w:ascii="Times New Roman" w:hAnsi="Times New Roman" w:cs="Times New Roman"/>
            </w:rPr>
          </w:sdtEndPr>
          <w:sdtContent>
            <w:tc>
              <w:tcPr>
                <w:tcW w:w="609" w:type="pct"/>
                <w:vAlign w:val="center"/>
              </w:tcPr>
              <w:p>
                <w:pPr>
                  <w:jc w:val="center"/>
                  <w:rPr>
                    <w:rFonts w:hint="default" w:ascii="Times New Roman" w:hAnsi="Times New Roman" w:cs="Times New Roman"/>
                  </w:rPr>
                </w:pPr>
                <w:r>
                  <w:rPr>
                    <w:rFonts w:hint="default" w:ascii="Times New Roman" w:hAnsi="Times New Roman" w:cs="Times New Roman"/>
                  </w:rPr>
                  <w:t>产能利用率（%）</w:t>
                </w:r>
              </w:p>
            </w:tc>
          </w:sdtContent>
        </w:sdt>
        <w:sdt>
          <w:sdtPr>
            <w:rPr>
              <w:rFonts w:hint="default" w:ascii="Times New Roman" w:hAnsi="Times New Roman" w:cs="Times New Roman"/>
            </w:rPr>
            <w:tag w:val="_PLD_460d126f29a84066872aff7474852db4"/>
            <w:id w:val="279"/>
          </w:sdtPr>
          <w:sdtEndPr>
            <w:rPr>
              <w:rFonts w:hint="default" w:ascii="Times New Roman" w:hAnsi="Times New Roman" w:cs="Times New Roman"/>
            </w:rPr>
          </w:sdtEndPr>
          <w:sdtContent>
            <w:tc>
              <w:tcPr>
                <w:tcW w:w="681" w:type="pct"/>
                <w:vAlign w:val="center"/>
              </w:tcPr>
              <w:p>
                <w:pPr>
                  <w:jc w:val="center"/>
                  <w:rPr>
                    <w:rFonts w:hint="default" w:ascii="Times New Roman" w:hAnsi="Times New Roman" w:cs="Times New Roman"/>
                  </w:rPr>
                </w:pPr>
                <w:r>
                  <w:rPr>
                    <w:rFonts w:hint="default" w:ascii="Times New Roman" w:hAnsi="Times New Roman" w:cs="Times New Roman"/>
                  </w:rPr>
                  <w:t>在建产能</w:t>
                </w:r>
              </w:p>
            </w:tc>
          </w:sdtContent>
        </w:sdt>
        <w:tc>
          <w:tcPr>
            <w:tcW w:w="793" w:type="pct"/>
            <w:vAlign w:val="center"/>
          </w:tcPr>
          <w:sdt>
            <w:sdtPr>
              <w:rPr>
                <w:rFonts w:hint="default" w:ascii="Times New Roman" w:hAnsi="Times New Roman" w:cs="Times New Roman"/>
              </w:rPr>
              <w:tag w:val="_PLD_b2dd8a456973425d93ed77f0d5a7ede2"/>
              <w:id w:val="280"/>
            </w:sdtPr>
            <w:sdtEndPr>
              <w:rPr>
                <w:rFonts w:hint="default" w:ascii="Times New Roman" w:hAnsi="Times New Roman" w:cs="Times New Roman"/>
              </w:rPr>
            </w:sdtEndPr>
            <w:sdtContent>
              <w:p>
                <w:pPr>
                  <w:jc w:val="center"/>
                  <w:rPr>
                    <w:rFonts w:hint="default" w:ascii="Times New Roman" w:hAnsi="Times New Roman" w:cs="Times New Roman"/>
                  </w:rPr>
                </w:pPr>
                <w:r>
                  <w:rPr>
                    <w:rFonts w:hint="default" w:ascii="Times New Roman" w:hAnsi="Times New Roman" w:cs="Times New Roman"/>
                  </w:rPr>
                  <w:t>在建产能已投资额</w:t>
                </w:r>
              </w:p>
            </w:sdtContent>
          </w:sdt>
        </w:tc>
        <w:sdt>
          <w:sdtPr>
            <w:rPr>
              <w:rFonts w:hint="default" w:ascii="Times New Roman" w:hAnsi="Times New Roman" w:cs="Times New Roman"/>
            </w:rPr>
            <w:tag w:val="_PLD_55ffa9d0bf6b40d3b04465b4ab39ae00"/>
            <w:id w:val="281"/>
          </w:sdtPr>
          <w:sdtEndPr>
            <w:rPr>
              <w:rFonts w:hint="default" w:ascii="Times New Roman" w:hAnsi="Times New Roman" w:cs="Times New Roman"/>
            </w:rPr>
          </w:sdtEndPr>
          <w:sdtContent>
            <w:tc>
              <w:tcPr>
                <w:tcW w:w="855" w:type="pct"/>
                <w:vAlign w:val="center"/>
              </w:tcPr>
              <w:p>
                <w:pPr>
                  <w:jc w:val="center"/>
                  <w:rPr>
                    <w:rFonts w:hint="default" w:ascii="Times New Roman" w:hAnsi="Times New Roman" w:cs="Times New Roman"/>
                  </w:rPr>
                </w:pPr>
                <w:r>
                  <w:rPr>
                    <w:rFonts w:hint="default" w:ascii="Times New Roman" w:hAnsi="Times New Roman" w:cs="Times New Roman"/>
                  </w:rPr>
                  <w:t>在建产能预计完工时间</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pct"/>
            <w:vAlign w:val="center"/>
          </w:tcPr>
          <w:p>
            <w:pPr>
              <w:jc w:val="center"/>
              <w:rPr>
                <w:rFonts w:hint="default" w:ascii="Times New Roman" w:hAnsi="Times New Roman" w:cs="Times New Roman"/>
              </w:rPr>
            </w:pPr>
            <w:r>
              <w:rPr>
                <w:rFonts w:hint="default" w:ascii="Times New Roman" w:hAnsi="Times New Roman" w:cs="Times New Roman"/>
                <w:lang w:val="en-US" w:eastAsia="zh-CN"/>
              </w:rPr>
              <w:t>柳州厂区家用牙膏</w:t>
            </w:r>
          </w:p>
        </w:tc>
        <w:tc>
          <w:tcPr>
            <w:tcW w:w="924" w:type="pct"/>
            <w:vAlign w:val="center"/>
          </w:tcPr>
          <w:p>
            <w:pPr>
              <w:jc w:val="center"/>
              <w:rPr>
                <w:rFonts w:hint="default" w:ascii="Times New Roman" w:hAnsi="Times New Roman" w:eastAsia="宋体" w:cs="Times New Roman"/>
                <w:lang w:val="en-US" w:eastAsia="zh-CN"/>
              </w:rPr>
            </w:pPr>
            <w:r>
              <w:rPr>
                <w:rFonts w:hint="default" w:ascii="Times New Roman" w:hAnsi="Times New Roman" w:cs="Times New Roman"/>
              </w:rPr>
              <w:t>1</w:t>
            </w:r>
            <w:r>
              <w:rPr>
                <w:rFonts w:hint="eastAsia" w:ascii="Times New Roman" w:hAnsi="Times New Roman" w:cs="Times New Roman"/>
                <w:lang w:val="en-US" w:eastAsia="zh-CN"/>
              </w:rPr>
              <w:t>.386亿支/年</w:t>
            </w:r>
          </w:p>
        </w:tc>
        <w:tc>
          <w:tcPr>
            <w:tcW w:w="609" w:type="pct"/>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34.50</w:t>
            </w:r>
          </w:p>
        </w:tc>
        <w:tc>
          <w:tcPr>
            <w:tcW w:w="681" w:type="pct"/>
            <w:tcBorders>
              <w:bottom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lang w:val="en-US" w:eastAsia="zh-CN"/>
              </w:rPr>
              <w:t>/</w:t>
            </w:r>
          </w:p>
        </w:tc>
        <w:tc>
          <w:tcPr>
            <w:tcW w:w="793" w:type="pct"/>
            <w:tcBorders>
              <w:bottom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lang w:val="en-US" w:eastAsia="zh-CN"/>
              </w:rPr>
              <w:t>/</w:t>
            </w:r>
          </w:p>
        </w:tc>
        <w:tc>
          <w:tcPr>
            <w:tcW w:w="855" w:type="pct"/>
            <w:tcBorders>
              <w:bottom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pct"/>
            <w:vAlign w:val="center"/>
          </w:tcPr>
          <w:p>
            <w:pPr>
              <w:jc w:val="center"/>
              <w:rPr>
                <w:rFonts w:hint="default" w:ascii="Times New Roman" w:hAnsi="Times New Roman" w:cs="Times New Roman"/>
              </w:rPr>
            </w:pPr>
            <w:r>
              <w:rPr>
                <w:rFonts w:hint="default" w:ascii="Times New Roman" w:hAnsi="Times New Roman" w:cs="Times New Roman"/>
              </w:rPr>
              <w:t>酒店用品-牙膏车间</w:t>
            </w:r>
          </w:p>
        </w:tc>
        <w:tc>
          <w:tcPr>
            <w:tcW w:w="924" w:type="pct"/>
            <w:vAlign w:val="center"/>
          </w:tcPr>
          <w:p>
            <w:pPr>
              <w:jc w:val="center"/>
              <w:rPr>
                <w:rFonts w:hint="default" w:ascii="Times New Roman" w:hAnsi="Times New Roman" w:cs="Times New Roman"/>
              </w:rPr>
            </w:pPr>
            <w:r>
              <w:rPr>
                <w:rFonts w:hint="eastAsia" w:ascii="Times New Roman" w:hAnsi="Times New Roman" w:cs="Times New Roman"/>
                <w:lang w:val="en-US" w:eastAsia="zh-CN"/>
              </w:rPr>
              <w:t>19</w:t>
            </w:r>
            <w:r>
              <w:rPr>
                <w:rFonts w:hint="default" w:ascii="Times New Roman" w:hAnsi="Times New Roman" w:cs="Times New Roman"/>
              </w:rPr>
              <w:t>亿支/年</w:t>
            </w:r>
          </w:p>
        </w:tc>
        <w:tc>
          <w:tcPr>
            <w:tcW w:w="609" w:type="pct"/>
            <w:vAlign w:val="center"/>
          </w:tcPr>
          <w:p>
            <w:pPr>
              <w:jc w:val="center"/>
              <w:rPr>
                <w:rFonts w:hint="default" w:ascii="Times New Roman" w:hAnsi="Times New Roman" w:cs="Times New Roman"/>
              </w:rPr>
            </w:pPr>
            <w:r>
              <w:rPr>
                <w:rFonts w:hint="default" w:ascii="Times New Roman" w:hAnsi="Times New Roman" w:cs="Times New Roman"/>
              </w:rPr>
              <w:t>90.21</w:t>
            </w:r>
          </w:p>
        </w:tc>
        <w:tc>
          <w:tcPr>
            <w:tcW w:w="681" w:type="pct"/>
            <w:vAlign w:val="center"/>
          </w:tcPr>
          <w:p>
            <w:pPr>
              <w:jc w:val="center"/>
              <w:rPr>
                <w:rFonts w:hint="default" w:ascii="Times New Roman" w:hAnsi="Times New Roman" w:cs="Times New Roman"/>
              </w:rPr>
            </w:pPr>
            <w:r>
              <w:rPr>
                <w:rFonts w:hint="default" w:ascii="Times New Roman" w:hAnsi="Times New Roman" w:cs="Times New Roman"/>
                <w:lang w:val="en-US" w:eastAsia="zh-CN"/>
              </w:rPr>
              <w:t>/</w:t>
            </w:r>
          </w:p>
        </w:tc>
        <w:tc>
          <w:tcPr>
            <w:tcW w:w="793" w:type="pct"/>
            <w:vAlign w:val="center"/>
          </w:tcPr>
          <w:p>
            <w:pPr>
              <w:jc w:val="center"/>
              <w:rPr>
                <w:rFonts w:hint="default" w:ascii="Times New Roman" w:hAnsi="Times New Roman" w:cs="Times New Roman"/>
              </w:rPr>
            </w:pPr>
            <w:r>
              <w:rPr>
                <w:rFonts w:hint="default" w:ascii="Times New Roman" w:hAnsi="Times New Roman" w:cs="Times New Roman"/>
                <w:lang w:val="en-US" w:eastAsia="zh-CN"/>
              </w:rPr>
              <w:t>/</w:t>
            </w:r>
          </w:p>
        </w:tc>
        <w:tc>
          <w:tcPr>
            <w:tcW w:w="855" w:type="pct"/>
            <w:vAlign w:val="center"/>
          </w:tcPr>
          <w:p>
            <w:pPr>
              <w:jc w:val="center"/>
              <w:rPr>
                <w:rFonts w:hint="default" w:ascii="Times New Roman" w:hAnsi="Times New Roman" w:cs="Times New Roman"/>
              </w:rPr>
            </w:pPr>
            <w:r>
              <w:rPr>
                <w:rFonts w:hint="default" w:ascii="Times New Roman" w:hAnsi="Times New Roman"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136" w:type="pct"/>
            <w:vAlign w:val="center"/>
          </w:tcPr>
          <w:p>
            <w:pPr>
              <w:jc w:val="center"/>
              <w:rPr>
                <w:rFonts w:hint="default" w:ascii="Times New Roman" w:hAnsi="Times New Roman" w:cs="Times New Roman"/>
              </w:rPr>
            </w:pPr>
            <w:r>
              <w:rPr>
                <w:rFonts w:hint="default" w:ascii="Times New Roman" w:hAnsi="Times New Roman" w:cs="Times New Roman"/>
              </w:rPr>
              <w:t>酒店用品-洗化车间（袋装）</w:t>
            </w:r>
          </w:p>
        </w:tc>
        <w:tc>
          <w:tcPr>
            <w:tcW w:w="924" w:type="pct"/>
            <w:vAlign w:val="center"/>
          </w:tcPr>
          <w:p>
            <w:pPr>
              <w:jc w:val="center"/>
              <w:rPr>
                <w:rFonts w:hint="default" w:ascii="Times New Roman" w:hAnsi="Times New Roman" w:cs="Times New Roman"/>
              </w:rPr>
            </w:pPr>
            <w:r>
              <w:rPr>
                <w:rFonts w:hint="eastAsia" w:ascii="Times New Roman" w:hAnsi="Times New Roman" w:cs="Times New Roman"/>
                <w:lang w:val="en-US" w:eastAsia="zh-CN"/>
              </w:rPr>
              <w:t>2.35</w:t>
            </w:r>
            <w:r>
              <w:rPr>
                <w:rFonts w:hint="default" w:ascii="Times New Roman" w:hAnsi="Times New Roman" w:cs="Times New Roman"/>
              </w:rPr>
              <w:t>亿袋/年</w:t>
            </w:r>
          </w:p>
        </w:tc>
        <w:tc>
          <w:tcPr>
            <w:tcW w:w="609" w:type="pct"/>
            <w:vAlign w:val="center"/>
          </w:tcPr>
          <w:p>
            <w:pPr>
              <w:jc w:val="center"/>
              <w:rPr>
                <w:rFonts w:hint="default" w:ascii="Times New Roman" w:hAnsi="Times New Roman" w:cs="Times New Roman"/>
              </w:rPr>
            </w:pPr>
            <w:r>
              <w:rPr>
                <w:rFonts w:hint="default" w:ascii="Times New Roman" w:hAnsi="Times New Roman" w:cs="Times New Roman"/>
              </w:rPr>
              <w:t>98.46</w:t>
            </w:r>
          </w:p>
        </w:tc>
        <w:tc>
          <w:tcPr>
            <w:tcW w:w="681" w:type="pct"/>
            <w:vAlign w:val="center"/>
          </w:tcPr>
          <w:p>
            <w:pPr>
              <w:jc w:val="center"/>
              <w:rPr>
                <w:rFonts w:hint="default" w:ascii="Times New Roman" w:hAnsi="Times New Roman" w:cs="Times New Roman"/>
              </w:rPr>
            </w:pPr>
            <w:r>
              <w:rPr>
                <w:rFonts w:hint="default" w:ascii="Times New Roman" w:hAnsi="Times New Roman" w:cs="Times New Roman"/>
                <w:lang w:val="en-US" w:eastAsia="zh-CN"/>
              </w:rPr>
              <w:t>/</w:t>
            </w:r>
          </w:p>
        </w:tc>
        <w:tc>
          <w:tcPr>
            <w:tcW w:w="793" w:type="pct"/>
            <w:vAlign w:val="center"/>
          </w:tcPr>
          <w:p>
            <w:pPr>
              <w:jc w:val="center"/>
              <w:rPr>
                <w:rFonts w:hint="default" w:ascii="Times New Roman" w:hAnsi="Times New Roman" w:cs="Times New Roman"/>
              </w:rPr>
            </w:pPr>
            <w:r>
              <w:rPr>
                <w:rFonts w:hint="default" w:ascii="Times New Roman" w:hAnsi="Times New Roman" w:cs="Times New Roman"/>
                <w:lang w:val="en-US" w:eastAsia="zh-CN"/>
              </w:rPr>
              <w:t>/</w:t>
            </w:r>
          </w:p>
        </w:tc>
        <w:tc>
          <w:tcPr>
            <w:tcW w:w="855" w:type="pct"/>
            <w:vAlign w:val="center"/>
          </w:tcPr>
          <w:p>
            <w:pPr>
              <w:jc w:val="center"/>
              <w:rPr>
                <w:rFonts w:hint="default" w:ascii="Times New Roman" w:hAnsi="Times New Roman" w:cs="Times New Roman"/>
              </w:rPr>
            </w:pPr>
            <w:r>
              <w:rPr>
                <w:rFonts w:hint="default" w:ascii="Times New Roman" w:hAnsi="Times New Roman"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pct"/>
            <w:vAlign w:val="center"/>
          </w:tcPr>
          <w:p>
            <w:pPr>
              <w:jc w:val="center"/>
              <w:rPr>
                <w:rFonts w:hint="default" w:ascii="Times New Roman" w:hAnsi="Times New Roman" w:cs="Times New Roman"/>
              </w:rPr>
            </w:pPr>
            <w:r>
              <w:rPr>
                <w:rFonts w:hint="default" w:ascii="Times New Roman" w:hAnsi="Times New Roman" w:cs="Times New Roman"/>
              </w:rPr>
              <w:t>医药-胶囊剂生产线</w:t>
            </w:r>
          </w:p>
        </w:tc>
        <w:tc>
          <w:tcPr>
            <w:tcW w:w="924" w:type="pct"/>
            <w:vAlign w:val="center"/>
          </w:tcPr>
          <w:p>
            <w:pPr>
              <w:jc w:val="center"/>
              <w:rPr>
                <w:rFonts w:hint="default" w:ascii="Times New Roman" w:hAnsi="Times New Roman" w:cs="Times New Roman"/>
              </w:rPr>
            </w:pPr>
            <w:r>
              <w:rPr>
                <w:rFonts w:hint="default" w:ascii="Times New Roman" w:hAnsi="Times New Roman" w:cs="Times New Roman"/>
              </w:rPr>
              <w:t>60,000万粒/年</w:t>
            </w:r>
          </w:p>
        </w:tc>
        <w:tc>
          <w:tcPr>
            <w:tcW w:w="609" w:type="pct"/>
            <w:vAlign w:val="center"/>
          </w:tcPr>
          <w:p>
            <w:pPr>
              <w:jc w:val="center"/>
              <w:rPr>
                <w:rFonts w:hint="default" w:ascii="Times New Roman" w:hAnsi="Times New Roman" w:cs="Times New Roman"/>
              </w:rPr>
            </w:pPr>
            <w:r>
              <w:rPr>
                <w:rFonts w:hint="default" w:ascii="Times New Roman" w:hAnsi="Times New Roman" w:cs="Times New Roman"/>
              </w:rPr>
              <w:t>42.50</w:t>
            </w:r>
          </w:p>
        </w:tc>
        <w:tc>
          <w:tcPr>
            <w:tcW w:w="681" w:type="pct"/>
            <w:tcBorders>
              <w:bottom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lang w:val="en-US" w:eastAsia="zh-CN"/>
              </w:rPr>
              <w:t>/</w:t>
            </w:r>
          </w:p>
        </w:tc>
        <w:tc>
          <w:tcPr>
            <w:tcW w:w="793" w:type="pct"/>
            <w:tcBorders>
              <w:bottom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lang w:val="en-US" w:eastAsia="zh-CN"/>
              </w:rPr>
              <w:t>/</w:t>
            </w:r>
          </w:p>
        </w:tc>
        <w:tc>
          <w:tcPr>
            <w:tcW w:w="855" w:type="pct"/>
            <w:tcBorders>
              <w:bottom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lang w:val="en-US" w:eastAsia="zh-CN"/>
              </w:rPr>
              <w:t>/</w:t>
            </w:r>
          </w:p>
        </w:tc>
      </w:tr>
    </w:tbl>
    <w:p>
      <w:pPr>
        <w:rPr>
          <w:rFonts w:hint="eastAsia"/>
          <w:b/>
        </w:rPr>
      </w:pPr>
    </w:p>
    <w:p>
      <w:pPr>
        <w:rPr>
          <w:rFonts w:hint="eastAsia"/>
          <w:b/>
        </w:rPr>
      </w:pPr>
      <w:r>
        <w:rPr>
          <w:rFonts w:hint="eastAsia"/>
          <w:b/>
        </w:rPr>
        <w:t>生产能力的增减情况</w:t>
      </w:r>
    </w:p>
    <w:sdt>
      <w:sdtPr>
        <w:rPr>
          <w:rFonts w:hint="eastAsia"/>
        </w:rPr>
        <w:alias w:val="是否适用：化工行业生产能力的增减情况[双击切换]"/>
        <w:tag w:val="_GBC_ce3d5f34e62c4c0baaffbe7945201f7d"/>
        <w:id w:val="288"/>
        <w:placeholder>
          <w:docPart w:val="GBC22222222222222222222222222222"/>
        </w:placeholder>
      </w:sdtPr>
      <w:sdtEndPr>
        <w:rPr>
          <w:rFonts w:hint="eastAsia"/>
        </w:rPr>
      </w:sdtEnd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rPr>
      </w:pPr>
    </w:p>
    <w:p>
      <w:pPr>
        <w:rPr>
          <w:rFonts w:hint="eastAsia"/>
        </w:rPr>
      </w:pPr>
      <w:r>
        <w:rPr>
          <w:rFonts w:hint="eastAsia"/>
          <w:b/>
        </w:rPr>
        <w:t>产品线及产能结构优化的调整情况</w:t>
      </w:r>
    </w:p>
    <w:sdt>
      <w:sdtPr>
        <w:rPr>
          <w:rFonts w:hint="eastAsia"/>
        </w:rPr>
        <w:alias w:val="是否适用：化工行业产品线及产能结构优化的调整情况[双击切换]"/>
        <w:tag w:val="_GBC_8c2fa0443c2943a2a9acb61b5eb34853"/>
        <w:id w:val="289"/>
        <w:placeholder>
          <w:docPart w:val="GBC22222222222222222222222222222"/>
        </w:placeholder>
      </w:sdtPr>
      <w:sdtEndPr>
        <w:rPr>
          <w:rFonts w:hint="eastAsia"/>
        </w:rPr>
      </w:sdtEndPr>
      <w:sdtContent>
        <w:p>
          <w:pPr>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sdt>
      <w:sdtPr>
        <w:rPr>
          <w:rFonts w:hint="eastAsia"/>
        </w:rPr>
        <w:alias w:val="化工行业产品线及产能结构优化的调整情况"/>
        <w:tag w:val="_GBC_e3a38619eef24917acfacb410bbbca99"/>
        <w:id w:val="290"/>
        <w:placeholder>
          <w:docPart w:val="GBC22222222222222222222222222222"/>
        </w:placeholder>
      </w:sdtPr>
      <w:sdtEndPr>
        <w:rPr>
          <w:rFonts w:hint="eastAsia" w:ascii="Times New Roman" w:hAnsi="Times New Roman" w:eastAsia="宋体" w:cs="Times New Roman"/>
          <w:color w:val="auto"/>
          <w:sz w:val="21"/>
          <w:szCs w:val="21"/>
          <w:lang w:val="en-US" w:eastAsia="zh-CN"/>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报告期内，公司通过</w:t>
          </w:r>
          <w:r>
            <w:rPr>
              <w:rFonts w:hint="eastAsia" w:ascii="Times New Roman" w:hAnsi="Times New Roman" w:cs="Times New Roman"/>
              <w:color w:val="auto"/>
              <w:sz w:val="21"/>
              <w:szCs w:val="21"/>
              <w:lang w:val="en-US" w:eastAsia="zh-CN"/>
            </w:rPr>
            <w:t>生产线改造、</w:t>
          </w:r>
          <w:r>
            <w:rPr>
              <w:rFonts w:hint="eastAsia" w:ascii="Times New Roman" w:hAnsi="Times New Roman" w:eastAsia="宋体" w:cs="Times New Roman"/>
              <w:color w:val="auto"/>
              <w:sz w:val="21"/>
              <w:szCs w:val="21"/>
              <w:lang w:val="en-US" w:eastAsia="zh-CN"/>
            </w:rPr>
            <w:t>设备改进、工艺优化等措施</w:t>
          </w:r>
          <w:r>
            <w:rPr>
              <w:rFonts w:hint="eastAsia" w:ascii="Times New Roman" w:hAnsi="Times New Roman" w:cs="Times New Roman"/>
              <w:color w:val="auto"/>
              <w:sz w:val="21"/>
              <w:szCs w:val="21"/>
              <w:lang w:val="en-US" w:eastAsia="zh-CN"/>
            </w:rPr>
            <w:t>实现了</w:t>
          </w:r>
          <w:r>
            <w:rPr>
              <w:rFonts w:hint="eastAsia" w:ascii="Times New Roman" w:hAnsi="Times New Roman" w:eastAsia="宋体" w:cs="Times New Roman"/>
              <w:color w:val="auto"/>
              <w:sz w:val="21"/>
              <w:szCs w:val="21"/>
              <w:lang w:val="en-US" w:eastAsia="zh-CN"/>
            </w:rPr>
            <w:t>生产系统配置</w:t>
          </w:r>
          <w:r>
            <w:rPr>
              <w:rFonts w:hint="eastAsia" w:ascii="Times New Roman" w:hAnsi="Times New Roman" w:cs="Times New Roman"/>
              <w:color w:val="auto"/>
              <w:sz w:val="21"/>
              <w:szCs w:val="21"/>
              <w:lang w:val="en-US" w:eastAsia="zh-CN"/>
            </w:rPr>
            <w:t>升级</w:t>
          </w:r>
          <w:r>
            <w:rPr>
              <w:rFonts w:hint="eastAsia"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val="en-US" w:eastAsia="zh-CN"/>
            </w:rPr>
            <w:t>切实</w:t>
          </w:r>
          <w:r>
            <w:rPr>
              <w:rFonts w:hint="eastAsia" w:ascii="Times New Roman" w:hAnsi="Times New Roman" w:eastAsia="宋体" w:cs="Times New Roman"/>
              <w:color w:val="auto"/>
              <w:sz w:val="21"/>
              <w:szCs w:val="21"/>
              <w:lang w:val="en-US" w:eastAsia="zh-CN"/>
            </w:rPr>
            <w:t>提高了产品质量</w:t>
          </w:r>
          <w:r>
            <w:rPr>
              <w:rFonts w:hint="eastAsia" w:ascii="Times New Roman" w:hAnsi="Times New Roman" w:cs="Times New Roman"/>
              <w:color w:val="auto"/>
              <w:sz w:val="21"/>
              <w:szCs w:val="21"/>
              <w:lang w:val="en-US" w:eastAsia="zh-CN"/>
            </w:rPr>
            <w:t>和生产效率。</w:t>
          </w:r>
        </w:p>
      </w:sdtContent>
    </w:sdt>
    <w:p>
      <w:pPr>
        <w:rPr>
          <w:rFonts w:hint="eastAsia"/>
        </w:rPr>
      </w:pPr>
    </w:p>
    <w:p>
      <w:pPr>
        <w:rPr>
          <w:rFonts w:hint="eastAsia"/>
          <w:b/>
        </w:rPr>
      </w:pPr>
      <w:r>
        <w:rPr>
          <w:rFonts w:hint="eastAsia"/>
          <w:b/>
        </w:rPr>
        <w:t>非正常停产情况</w:t>
      </w:r>
    </w:p>
    <w:sdt>
      <w:sdtPr>
        <w:rPr>
          <w:rFonts w:hint="eastAsia"/>
        </w:rPr>
        <w:alias w:val="是否适用：化工行业非正常停产情况[双击切换]"/>
        <w:tag w:val="_GBC_d2f5ce48ddda4523a292e8d473bd29bb"/>
        <w:id w:val="291"/>
        <w:placeholder>
          <w:docPart w:val="GBC22222222222222222222222222222"/>
        </w:placeholder>
      </w:sdtPr>
      <w:sdtEndPr>
        <w:rPr>
          <w:rFonts w:hint="eastAsia"/>
        </w:rPr>
      </w:sdtEnd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rPr>
      </w:pPr>
    </w:p>
    <w:p>
      <w:pPr>
        <w:pStyle w:val="54"/>
        <w:numPr>
          <w:ilvl w:val="0"/>
          <w:numId w:val="14"/>
        </w:numPr>
        <w:spacing w:before="60" w:after="60"/>
        <w:ind w:firstLineChars="0"/>
        <w:outlineLvl w:val="4"/>
        <w:rPr>
          <w:b/>
        </w:rPr>
      </w:pPr>
      <w:r>
        <w:rPr>
          <w:rFonts w:hint="eastAsia"/>
          <w:b/>
        </w:rPr>
        <w:t>原材料采购</w:t>
      </w:r>
    </w:p>
    <w:p>
      <w:pPr>
        <w:pStyle w:val="54"/>
        <w:numPr>
          <w:ilvl w:val="0"/>
          <w:numId w:val="17"/>
        </w:numPr>
        <w:ind w:firstLineChars="0"/>
        <w:outlineLvl w:val="5"/>
        <w:rPr>
          <w:b/>
          <w:highlight w:val="none"/>
        </w:rPr>
      </w:pPr>
      <w:r>
        <w:rPr>
          <w:rFonts w:hint="eastAsia"/>
          <w:b/>
          <w:highlight w:val="none"/>
        </w:rPr>
        <w:t>主要原材料的基本情况</w:t>
      </w:r>
    </w:p>
    <w:sdt>
      <w:sdtPr>
        <w:rPr>
          <w:rFonts w:hint="eastAsia"/>
        </w:rPr>
        <w:alias w:val="是否适用：化工行业主要原材料的基本情况[双击切换]"/>
        <w:tag w:val="_GBC_6b1034a948704fff974a92cdf60af8fd"/>
        <w:id w:val="292"/>
        <w:placeholder>
          <w:docPart w:val="GBC22222222222222222222222222222"/>
        </w:placeholder>
      </w:sdtPr>
      <w:sdtEndPr>
        <w:rPr>
          <w:rFonts w:hint="eastAsia"/>
        </w:rPr>
      </w:sdtEndPr>
      <w:sdtContent>
        <w:p>
          <w:pPr>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9"/>
        <w:gridCol w:w="1478"/>
        <w:gridCol w:w="1586"/>
        <w:gridCol w:w="1251"/>
        <w:gridCol w:w="1583"/>
        <w:gridCol w:w="1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7b8a770ee1e44f8a07e602b4c0fd3c2"/>
            <w:id w:val="293"/>
          </w:sdtPr>
          <w:sdtContent>
            <w:tc>
              <w:tcPr>
                <w:tcW w:w="927" w:type="pct"/>
                <w:vAlign w:val="center"/>
              </w:tcPr>
              <w:p>
                <w:pPr>
                  <w:jc w:val="center"/>
                  <w:rPr>
                    <w:rFonts w:hint="eastAsia"/>
                  </w:rPr>
                </w:pPr>
                <w:r>
                  <w:rPr>
                    <w:rFonts w:hint="eastAsia"/>
                  </w:rPr>
                  <w:t>主要原材料</w:t>
                </w:r>
              </w:p>
            </w:tc>
          </w:sdtContent>
        </w:sdt>
        <w:sdt>
          <w:sdtPr>
            <w:tag w:val="_PLD_a25a2d9512d7476aa19ff9940ea1c6af"/>
            <w:id w:val="294"/>
          </w:sdtPr>
          <w:sdtContent>
            <w:tc>
              <w:tcPr>
                <w:tcW w:w="816" w:type="pct"/>
                <w:vAlign w:val="center"/>
              </w:tcPr>
              <w:p>
                <w:pPr>
                  <w:jc w:val="center"/>
                  <w:rPr>
                    <w:rFonts w:hint="eastAsia"/>
                  </w:rPr>
                </w:pPr>
                <w:r>
                  <w:rPr>
                    <w:rFonts w:hint="eastAsia"/>
                  </w:rPr>
                  <w:t>采购模式</w:t>
                </w:r>
              </w:p>
            </w:tc>
          </w:sdtContent>
        </w:sdt>
        <w:tc>
          <w:tcPr>
            <w:tcW w:w="876" w:type="pct"/>
            <w:vAlign w:val="center"/>
          </w:tcPr>
          <w:sdt>
            <w:sdtPr>
              <w:tag w:val="_PLD_2c9ded6ced2745e786e31481984f59e9"/>
              <w:id w:val="295"/>
            </w:sdtPr>
            <w:sdtContent>
              <w:p>
                <w:pPr>
                  <w:jc w:val="center"/>
                  <w:rPr>
                    <w:rFonts w:hint="eastAsia"/>
                  </w:rPr>
                </w:pPr>
                <w:r>
                  <w:t>结算方式</w:t>
                </w:r>
              </w:p>
            </w:sdtContent>
          </w:sdt>
        </w:tc>
        <w:tc>
          <w:tcPr>
            <w:tcW w:w="691" w:type="pct"/>
            <w:vAlign w:val="center"/>
          </w:tcPr>
          <w:sdt>
            <w:sdtPr>
              <w:tag w:val="_PLD_cbf88684848343949991bcfc6a056a9e"/>
              <w:id w:val="296"/>
            </w:sdtPr>
            <w:sdtEndPr>
              <w:rPr>
                <w:highlight w:val="none"/>
              </w:rPr>
            </w:sdtEndPr>
            <w:sdtContent>
              <w:p>
                <w:pPr>
                  <w:jc w:val="center"/>
                  <w:rPr>
                    <w:rFonts w:hint="eastAsia"/>
                  </w:rPr>
                </w:pPr>
                <w:r>
                  <w:rPr>
                    <w:highlight w:val="none"/>
                  </w:rPr>
                  <w:t>价格同比变动比率（%）</w:t>
                </w:r>
              </w:p>
            </w:sdtContent>
          </w:sdt>
        </w:tc>
        <w:sdt>
          <w:sdtPr>
            <w:tag w:val="_PLD_79fe1c8aa0f34bb885a48dd9837c0619"/>
            <w:id w:val="297"/>
          </w:sdtPr>
          <w:sdtContent>
            <w:tc>
              <w:tcPr>
                <w:tcW w:w="874" w:type="pct"/>
                <w:vAlign w:val="center"/>
              </w:tcPr>
              <w:p>
                <w:pPr>
                  <w:jc w:val="center"/>
                  <w:rPr>
                    <w:rFonts w:hint="eastAsia"/>
                  </w:rPr>
                </w:pPr>
                <w:r>
                  <w:rPr>
                    <w:rFonts w:hint="eastAsia"/>
                  </w:rPr>
                  <w:t>采购量</w:t>
                </w:r>
              </w:p>
            </w:tc>
          </w:sdtContent>
        </w:sdt>
        <w:tc>
          <w:tcPr>
            <w:tcW w:w="813" w:type="pct"/>
            <w:vAlign w:val="center"/>
          </w:tcPr>
          <w:sdt>
            <w:sdtPr>
              <w:tag w:val="_PLD_2c0426295ad74e2ca029b4099b9abd8a"/>
              <w:id w:val="298"/>
            </w:sdtPr>
            <w:sdtContent>
              <w:p>
                <w:pPr>
                  <w:jc w:val="center"/>
                  <w:rPr>
                    <w:rFonts w:hint="eastAsia"/>
                  </w:rPr>
                </w:pPr>
                <w:r>
                  <w:rPr>
                    <w:rFonts w:hint="eastAsia"/>
                  </w:rPr>
                  <w:t>耗用量</w:t>
                </w:r>
              </w:p>
            </w:sdtContent>
          </w:sdt>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927" w:type="pct"/>
            <w:vAlign w:val="center"/>
          </w:tcPr>
          <w:p>
            <w:pPr>
              <w:jc w:val="center"/>
              <w:rPr>
                <w:rFonts w:hint="eastAsia"/>
              </w:rPr>
            </w:pPr>
            <w:r>
              <w:t>二氧化硅</w:t>
            </w:r>
          </w:p>
        </w:tc>
        <w:tc>
          <w:tcPr>
            <w:tcW w:w="816" w:type="pct"/>
            <w:vAlign w:val="center"/>
          </w:tcPr>
          <w:p>
            <w:pPr>
              <w:jc w:val="center"/>
              <w:rPr>
                <w:rFonts w:hint="eastAsia"/>
              </w:rPr>
            </w:pPr>
            <w:r>
              <w:t>比质比价</w:t>
            </w:r>
          </w:p>
        </w:tc>
        <w:tc>
          <w:tcPr>
            <w:tcW w:w="876" w:type="pct"/>
          </w:tcPr>
          <w:p>
            <w:pPr>
              <w:jc w:val="center"/>
              <w:rPr>
                <w:rFonts w:hint="eastAsia"/>
              </w:rPr>
            </w:pPr>
            <w:r>
              <w:t>货到后按约定账期结算</w:t>
            </w:r>
          </w:p>
        </w:tc>
        <w:tc>
          <w:tcPr>
            <w:tcW w:w="691" w:type="pct"/>
            <w:vAlign w:val="center"/>
          </w:tcPr>
          <w:p>
            <w:pPr>
              <w:keepNext w:val="0"/>
              <w:keepLines w:val="0"/>
              <w:widowControl/>
              <w:suppressLineNumbers w:val="0"/>
              <w:jc w:val="center"/>
              <w:textAlignment w:val="center"/>
              <w:rPr>
                <w:rFonts w:hint="default" w:ascii="Times New Roman" w:hAnsi="Times New Roman" w:cs="Times New Roman"/>
              </w:rPr>
            </w:pPr>
            <w:r>
              <w:rPr>
                <w:rFonts w:hint="eastAsia" w:ascii="Times New Roman" w:hAnsi="Times New Roman" w:cs="Times New Roman"/>
                <w:i w:val="0"/>
                <w:iCs w:val="0"/>
                <w:color w:val="000000"/>
                <w:kern w:val="0"/>
                <w:sz w:val="20"/>
                <w:szCs w:val="20"/>
                <w:u w:val="none"/>
                <w:lang w:val="en-US" w:eastAsia="zh-CN" w:bidi="ar"/>
              </w:rPr>
              <w:t>0</w:t>
            </w:r>
          </w:p>
        </w:tc>
        <w:tc>
          <w:tcPr>
            <w:tcW w:w="874" w:type="pct"/>
            <w:vAlign w:val="center"/>
          </w:tcPr>
          <w:p>
            <w:pPr>
              <w:jc w:val="center"/>
              <w:rPr>
                <w:rFonts w:hint="default" w:ascii="Times New Roman" w:hAnsi="Times New Roman" w:cs="Times New Roman"/>
              </w:rPr>
            </w:pPr>
            <w:r>
              <w:rPr>
                <w:rFonts w:hint="default" w:ascii="Times New Roman" w:hAnsi="Times New Roman" w:cs="Times New Roman"/>
              </w:rPr>
              <w:t>约1600吨/年</w:t>
            </w:r>
          </w:p>
        </w:tc>
        <w:tc>
          <w:tcPr>
            <w:tcW w:w="813" w:type="pct"/>
            <w:vAlign w:val="center"/>
          </w:tcPr>
          <w:p>
            <w:pPr>
              <w:jc w:val="center"/>
              <w:rPr>
                <w:rFonts w:hint="default" w:ascii="Times New Roman" w:hAnsi="Times New Roman" w:cs="Times New Roman"/>
              </w:rPr>
            </w:pPr>
            <w:r>
              <w:rPr>
                <w:rFonts w:hint="default" w:ascii="Times New Roman" w:hAnsi="Times New Roman" w:cs="Times New Roman"/>
              </w:rPr>
              <w:t>约1500吨/年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vAlign w:val="center"/>
          </w:tcPr>
          <w:p>
            <w:pPr>
              <w:jc w:val="center"/>
              <w:rPr>
                <w:rFonts w:hint="eastAsia"/>
              </w:rPr>
            </w:pPr>
            <w:r>
              <w:t>山梨醇</w:t>
            </w:r>
          </w:p>
        </w:tc>
        <w:tc>
          <w:tcPr>
            <w:tcW w:w="816" w:type="pct"/>
            <w:vAlign w:val="center"/>
          </w:tcPr>
          <w:p>
            <w:pPr>
              <w:jc w:val="center"/>
              <w:rPr>
                <w:rFonts w:hint="eastAsia"/>
              </w:rPr>
            </w:pPr>
            <w:r>
              <w:t>比质比价</w:t>
            </w:r>
          </w:p>
        </w:tc>
        <w:tc>
          <w:tcPr>
            <w:tcW w:w="876" w:type="pct"/>
          </w:tcPr>
          <w:p>
            <w:pPr>
              <w:jc w:val="center"/>
              <w:rPr>
                <w:rFonts w:hint="eastAsia"/>
              </w:rPr>
            </w:pPr>
            <w:r>
              <w:t>货到后按约定账期结算</w:t>
            </w:r>
          </w:p>
        </w:tc>
        <w:tc>
          <w:tcPr>
            <w:tcW w:w="691" w:type="pct"/>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0"/>
                <w:szCs w:val="20"/>
                <w:u w:val="none"/>
                <w:lang w:val="en-US" w:eastAsia="zh-CN" w:bidi="ar"/>
              </w:rPr>
              <w:t>-3.14</w:t>
            </w:r>
          </w:p>
        </w:tc>
        <w:tc>
          <w:tcPr>
            <w:tcW w:w="874" w:type="pct"/>
            <w:vAlign w:val="center"/>
          </w:tcPr>
          <w:p>
            <w:pPr>
              <w:jc w:val="center"/>
              <w:rPr>
                <w:rFonts w:hint="default" w:ascii="Times New Roman" w:hAnsi="Times New Roman" w:cs="Times New Roman"/>
              </w:rPr>
            </w:pPr>
            <w:r>
              <w:rPr>
                <w:rFonts w:hint="default" w:ascii="Times New Roman" w:hAnsi="Times New Roman" w:cs="Times New Roman"/>
              </w:rPr>
              <w:t>约8000吨/年</w:t>
            </w:r>
          </w:p>
        </w:tc>
        <w:tc>
          <w:tcPr>
            <w:tcW w:w="813" w:type="pct"/>
            <w:vAlign w:val="center"/>
          </w:tcPr>
          <w:p>
            <w:pPr>
              <w:jc w:val="center"/>
              <w:rPr>
                <w:rFonts w:hint="default" w:ascii="Times New Roman" w:hAnsi="Times New Roman" w:cs="Times New Roman"/>
              </w:rPr>
            </w:pPr>
            <w:r>
              <w:rPr>
                <w:rFonts w:hint="default" w:ascii="Times New Roman" w:hAnsi="Times New Roman" w:cs="Times New Roman"/>
              </w:rPr>
              <w:t>约7700吨/年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7" w:type="pct"/>
            <w:vAlign w:val="center"/>
          </w:tcPr>
          <w:p>
            <w:pPr>
              <w:jc w:val="center"/>
              <w:rPr>
                <w:rFonts w:hint="eastAsia"/>
              </w:rPr>
            </w:pPr>
            <w:r>
              <w:rPr>
                <w:rFonts w:hint="eastAsia"/>
                <w:lang w:val="en-US" w:eastAsia="zh-CN"/>
              </w:rPr>
              <w:t>普通</w:t>
            </w:r>
            <w:r>
              <w:t>聚丙烯</w:t>
            </w:r>
          </w:p>
        </w:tc>
        <w:tc>
          <w:tcPr>
            <w:tcW w:w="816" w:type="pct"/>
            <w:vAlign w:val="center"/>
          </w:tcPr>
          <w:p>
            <w:pPr>
              <w:jc w:val="center"/>
              <w:rPr>
                <w:rFonts w:hint="eastAsia"/>
              </w:rPr>
            </w:pPr>
            <w:r>
              <w:t>比质比价</w:t>
            </w:r>
          </w:p>
        </w:tc>
        <w:tc>
          <w:tcPr>
            <w:tcW w:w="876" w:type="pct"/>
          </w:tcPr>
          <w:p>
            <w:pPr>
              <w:jc w:val="center"/>
              <w:rPr>
                <w:rFonts w:hint="eastAsia"/>
              </w:rPr>
            </w:pPr>
            <w:r>
              <w:t>款到发货</w:t>
            </w:r>
          </w:p>
        </w:tc>
        <w:tc>
          <w:tcPr>
            <w:tcW w:w="691" w:type="pct"/>
            <w:vAlign w:val="center"/>
          </w:tcPr>
          <w:p>
            <w:pPr>
              <w:keepNext w:val="0"/>
              <w:keepLines w:val="0"/>
              <w:widowControl/>
              <w:suppressLineNumbers w:val="0"/>
              <w:jc w:val="center"/>
              <w:textAlignment w:val="center"/>
              <w:rPr>
                <w:rFonts w:hint="default" w:ascii="Times New Roman" w:hAnsi="Times New Roman" w:cs="Times New Roman"/>
                <w:lang w:val="en-US"/>
              </w:rPr>
            </w:pPr>
            <w:r>
              <w:rPr>
                <w:rFonts w:hint="eastAsia" w:ascii="Times New Roman" w:hAnsi="Times New Roman" w:cs="Times New Roman"/>
                <w:i w:val="0"/>
                <w:iCs w:val="0"/>
                <w:color w:val="000000"/>
                <w:kern w:val="0"/>
                <w:sz w:val="20"/>
                <w:szCs w:val="20"/>
                <w:u w:val="none"/>
                <w:lang w:val="en-US" w:eastAsia="zh-CN" w:bidi="ar"/>
              </w:rPr>
              <w:t>0.76</w:t>
            </w:r>
          </w:p>
        </w:tc>
        <w:tc>
          <w:tcPr>
            <w:tcW w:w="874" w:type="pct"/>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约2400吨/年</w:t>
            </w:r>
          </w:p>
        </w:tc>
        <w:tc>
          <w:tcPr>
            <w:tcW w:w="813" w:type="pct"/>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约2</w:t>
            </w:r>
            <w:r>
              <w:rPr>
                <w:rFonts w:hint="eastAsia" w:ascii="Times New Roman" w:hAnsi="Times New Roman" w:cs="Times New Roman"/>
                <w:highlight w:val="none"/>
                <w:lang w:val="en-US" w:eastAsia="zh-CN"/>
              </w:rPr>
              <w:t>4</w:t>
            </w:r>
            <w:r>
              <w:rPr>
                <w:rFonts w:hint="default" w:ascii="Times New Roman" w:hAnsi="Times New Roman" w:cs="Times New Roman"/>
                <w:highlight w:val="none"/>
              </w:rPr>
              <w:t>00吨/年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vAlign w:val="center"/>
          </w:tcPr>
          <w:p>
            <w:pPr>
              <w:jc w:val="center"/>
              <w:rPr>
                <w:rFonts w:hint="eastAsia"/>
              </w:rPr>
            </w:pPr>
            <w:r>
              <w:t>皂粒</w:t>
            </w:r>
          </w:p>
        </w:tc>
        <w:tc>
          <w:tcPr>
            <w:tcW w:w="816" w:type="pct"/>
            <w:vAlign w:val="center"/>
          </w:tcPr>
          <w:p>
            <w:pPr>
              <w:jc w:val="center"/>
              <w:rPr>
                <w:rFonts w:hint="eastAsia"/>
              </w:rPr>
            </w:pPr>
            <w:r>
              <w:t>比质比价</w:t>
            </w:r>
          </w:p>
        </w:tc>
        <w:tc>
          <w:tcPr>
            <w:tcW w:w="876" w:type="pct"/>
          </w:tcPr>
          <w:p>
            <w:pPr>
              <w:jc w:val="center"/>
              <w:rPr>
                <w:rFonts w:hint="eastAsia"/>
              </w:rPr>
            </w:pPr>
            <w:r>
              <w:t>货到后按约定账期结算</w:t>
            </w:r>
          </w:p>
        </w:tc>
        <w:tc>
          <w:tcPr>
            <w:tcW w:w="691" w:type="pct"/>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0"/>
                <w:szCs w:val="20"/>
                <w:u w:val="none"/>
                <w:lang w:val="en-US" w:eastAsia="zh-CN" w:bidi="ar"/>
              </w:rPr>
              <w:t>9.47</w:t>
            </w:r>
          </w:p>
        </w:tc>
        <w:tc>
          <w:tcPr>
            <w:tcW w:w="874" w:type="pct"/>
            <w:vAlign w:val="center"/>
          </w:tcPr>
          <w:p>
            <w:pPr>
              <w:jc w:val="center"/>
              <w:rPr>
                <w:rFonts w:hint="default" w:ascii="Times New Roman" w:hAnsi="Times New Roman" w:cs="Times New Roman"/>
              </w:rPr>
            </w:pPr>
            <w:r>
              <w:rPr>
                <w:rFonts w:hint="default" w:ascii="Times New Roman" w:hAnsi="Times New Roman" w:cs="Times New Roman"/>
              </w:rPr>
              <w:t>约700吨/年</w:t>
            </w:r>
          </w:p>
        </w:tc>
        <w:tc>
          <w:tcPr>
            <w:tcW w:w="813" w:type="pct"/>
            <w:vAlign w:val="center"/>
          </w:tcPr>
          <w:p>
            <w:pPr>
              <w:jc w:val="center"/>
              <w:rPr>
                <w:rFonts w:hint="default" w:ascii="Times New Roman" w:hAnsi="Times New Roman" w:cs="Times New Roman"/>
              </w:rPr>
            </w:pPr>
            <w:r>
              <w:rPr>
                <w:rFonts w:hint="default" w:ascii="Times New Roman" w:hAnsi="Times New Roman" w:cs="Times New Roman"/>
              </w:rPr>
              <w:t>约600吨/年</w:t>
            </w:r>
          </w:p>
        </w:tc>
      </w:tr>
    </w:tbl>
    <w:p/>
    <w:p>
      <w:pPr>
        <w:rPr>
          <w:rFonts w:hint="eastAsia"/>
          <w:color w:val="333399"/>
        </w:rPr>
      </w:pPr>
      <w:r>
        <w:rPr>
          <w:rFonts w:hint="eastAsia"/>
          <w:lang w:val="en-US" w:eastAsia="zh-CN"/>
        </w:rPr>
        <w:t>主</w:t>
      </w:r>
      <w:r>
        <w:rPr>
          <w:rFonts w:hint="eastAsia"/>
        </w:rPr>
        <w:t>要原材料价格变化对公司营业成本的影响</w:t>
      </w:r>
      <w:sdt>
        <w:sdtPr>
          <w:rPr>
            <w:rFonts w:hint="eastAsia"/>
          </w:rPr>
          <w:alias w:val="主要原材料价格变化对公司营业成本的影响"/>
          <w:tag w:val="_GBC_be27a88fbc1c467aab20e44d1c8b6afd"/>
          <w:id w:val="299"/>
          <w:placeholder>
            <w:docPart w:val="GBC22222222222222222222222222222"/>
          </w:placeholder>
        </w:sdtPr>
        <w:sdtEndPr>
          <w:rPr>
            <w:rFonts w:hint="eastAsia"/>
          </w:rPr>
        </w:sdtEndPr>
        <w:sdtContent>
          <w:r>
            <w:rPr>
              <w:rFonts w:hint="eastAsia"/>
              <w:lang w:eastAsia="zh-CN"/>
            </w:rPr>
            <w:t>：无</w:t>
          </w:r>
        </w:sdtContent>
      </w:sdt>
    </w:p>
    <w:p>
      <w:pPr>
        <w:rPr>
          <w:rFonts w:hint="eastAsia"/>
          <w:highlight w:val="none"/>
        </w:rPr>
      </w:pPr>
    </w:p>
    <w:p>
      <w:pPr>
        <w:pStyle w:val="54"/>
        <w:numPr>
          <w:ilvl w:val="0"/>
          <w:numId w:val="17"/>
        </w:numPr>
        <w:ind w:firstLineChars="0"/>
        <w:outlineLvl w:val="5"/>
        <w:rPr>
          <w:b/>
          <w:highlight w:val="none"/>
        </w:rPr>
      </w:pPr>
      <w:r>
        <w:rPr>
          <w:rFonts w:hint="eastAsia"/>
          <w:b/>
          <w:highlight w:val="none"/>
        </w:rPr>
        <w:t>主要能源的基本情况</w:t>
      </w:r>
    </w:p>
    <w:sdt>
      <w:sdtPr>
        <w:alias w:val="是否适用：主要能源的基本情况[双击切换]"/>
        <w:tag w:val="_GBC_cc4eb794a45d49b7893c62128e0fc77e"/>
        <w:id w:val="300"/>
        <w:placeholder>
          <w:docPart w:val="GBC22222222222222222222222222222"/>
        </w:placeholder>
      </w:sdt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rPr>
      </w:pPr>
    </w:p>
    <w:p>
      <w:pPr>
        <w:pStyle w:val="54"/>
        <w:numPr>
          <w:ilvl w:val="0"/>
          <w:numId w:val="17"/>
        </w:numPr>
        <w:ind w:firstLineChars="0"/>
        <w:outlineLvl w:val="5"/>
        <w:rPr>
          <w:b/>
          <w:highlight w:val="none"/>
        </w:rPr>
      </w:pPr>
      <w:r>
        <w:rPr>
          <w:rFonts w:hint="eastAsia"/>
          <w:b/>
          <w:highlight w:val="none"/>
        </w:rPr>
        <w:t>原材料价格波动风险应对措施</w:t>
      </w:r>
    </w:p>
    <w:p>
      <w:pPr>
        <w:rPr>
          <w:rFonts w:hint="eastAsia"/>
          <w:b/>
        </w:rPr>
      </w:pPr>
      <w:r>
        <w:rPr>
          <w:rFonts w:hint="eastAsia"/>
          <w:b/>
        </w:rPr>
        <w:t>持有衍生品等金融产品的主要情况</w:t>
      </w:r>
    </w:p>
    <w:sdt>
      <w:sdtPr>
        <w:rPr>
          <w:rFonts w:hint="eastAsia"/>
        </w:rPr>
        <w:alias w:val="是否适用：化工行业持有衍生品等金融产品的主要情况[双击切换]"/>
        <w:tag w:val="_GBC_9b379411fcb548b994a0428872d2bce6"/>
        <w:id w:val="301"/>
        <w:placeholder>
          <w:docPart w:val="GBC22222222222222222222222222222"/>
        </w:placeholder>
      </w:sdtPr>
      <w:sdtEndPr>
        <w:rPr>
          <w:rFonts w:hint="eastAsia"/>
        </w:rPr>
      </w:sdtEnd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rPr>
      </w:pPr>
    </w:p>
    <w:p>
      <w:pPr>
        <w:pStyle w:val="54"/>
        <w:numPr>
          <w:ilvl w:val="0"/>
          <w:numId w:val="17"/>
        </w:numPr>
        <w:ind w:firstLineChars="0"/>
        <w:outlineLvl w:val="5"/>
        <w:rPr>
          <w:b/>
          <w:highlight w:val="none"/>
        </w:rPr>
      </w:pPr>
      <w:r>
        <w:rPr>
          <w:rFonts w:hint="eastAsia"/>
          <w:b/>
          <w:highlight w:val="none"/>
        </w:rPr>
        <w:t>采用阶段性储备等其他方式的基本情况</w:t>
      </w:r>
    </w:p>
    <w:sdt>
      <w:sdtPr>
        <w:rPr>
          <w:rFonts w:hint="eastAsia"/>
        </w:rPr>
        <w:alias w:val="是否适用：采用阶段性储备等其他方式的基本情况[双击切换]"/>
        <w:tag w:val="_GBC_45c8ae2aaac24573a0544c1a06d2a8c8"/>
        <w:id w:val="302"/>
        <w:placeholder>
          <w:docPart w:val="GBC22222222222222222222222222222"/>
        </w:placeholder>
      </w:sdtPr>
      <w:sdtEndPr>
        <w:rPr>
          <w:rFonts w:hint="eastAsia"/>
        </w:rPr>
      </w:sdtEndPr>
      <w:sdtContent>
        <w:p>
          <w:pPr>
            <w:outlineLvl w:val="9"/>
            <w:rPr>
              <w:rFonts w:hint="eastAsia" w:eastAsia="宋体"/>
              <w:lang w:val="en-US" w:eastAsia="zh-CN"/>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pStyle w:val="54"/>
        <w:numPr>
          <w:ilvl w:val="0"/>
          <w:numId w:val="14"/>
        </w:numPr>
        <w:spacing w:before="60" w:after="60"/>
        <w:ind w:firstLineChars="0"/>
        <w:outlineLvl w:val="4"/>
        <w:rPr>
          <w:b/>
        </w:rPr>
      </w:pPr>
      <w:r>
        <w:rPr>
          <w:rFonts w:hint="eastAsia"/>
          <w:b/>
        </w:rPr>
        <w:t>产品销售情况</w:t>
      </w:r>
    </w:p>
    <w:p>
      <w:pPr>
        <w:pStyle w:val="54"/>
        <w:numPr>
          <w:ilvl w:val="0"/>
          <w:numId w:val="18"/>
        </w:numPr>
        <w:ind w:firstLineChars="0"/>
        <w:outlineLvl w:val="5"/>
        <w:rPr>
          <w:b/>
        </w:rPr>
      </w:pPr>
      <w:r>
        <w:rPr>
          <w:rFonts w:hint="eastAsia"/>
          <w:b/>
        </w:rPr>
        <w:t>按细分行业划分的公司主营业务基本情况</w:t>
      </w:r>
    </w:p>
    <w:sdt>
      <w:sdtPr>
        <w:rPr>
          <w:rFonts w:hint="eastAsia"/>
        </w:rPr>
        <w:alias w:val="是否适用：化工行业按细分行业划分的公司主营业务基本情况[双击切换]"/>
        <w:tag w:val="_GBC_7219b5925af04d32ab834568fa0f3fbd"/>
        <w:id w:val="303"/>
        <w:placeholder>
          <w:docPart w:val="GBC22222222222222222222222222222"/>
        </w:placeholder>
      </w:sdtPr>
      <w:sdtEndPr>
        <w:rPr>
          <w:rFonts w:hint="eastAsia"/>
        </w:rPr>
      </w:sdtEndPr>
      <w:sdtContent>
        <w:p>
          <w:pPr>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jc w:val="right"/>
        <w:rPr>
          <w:rFonts w:hint="eastAsia"/>
        </w:rPr>
      </w:pPr>
      <w:r>
        <w:rPr>
          <w:rFonts w:hint="eastAsia"/>
        </w:rPr>
        <w:t>单位：</w:t>
      </w:r>
      <w:sdt>
        <w:sdtPr>
          <w:rPr>
            <w:rFonts w:hint="eastAsia"/>
          </w:rPr>
          <w:alias w:val="单位：化工行业按细分行业划分的公司主营业务基本情况"/>
          <w:tag w:val="_GBC_7f298cbd8e564771b396648324cbf0d3"/>
          <w:id w:val="30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万元</w:t>
          </w:r>
        </w:sdtContent>
      </w:sdt>
      <w:r>
        <w:rPr>
          <w:rFonts w:hint="eastAsia"/>
        </w:rPr>
        <w:t xml:space="preserve">  币种：</w:t>
      </w:r>
      <w:sdt>
        <w:sdtPr>
          <w:rPr>
            <w:rFonts w:hint="eastAsia"/>
          </w:rPr>
          <w:alias w:val="币种：化工行业按细分行业划分的公司主营业务基本情况"/>
          <w:tag w:val="_GBC_8aa2c635565c4ae499e2c5724bab8575"/>
          <w:id w:val="30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
        <w:gridCol w:w="1575"/>
        <w:gridCol w:w="1545"/>
        <w:gridCol w:w="810"/>
        <w:gridCol w:w="990"/>
        <w:gridCol w:w="1020"/>
        <w:gridCol w:w="975"/>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33bfef2deda0478086a41a1526956bd0"/>
            <w:id w:val="19702"/>
          </w:sdtPr>
          <w:sdtContent>
            <w:tc>
              <w:tcPr>
                <w:tcW w:w="445" w:type="pct"/>
                <w:vAlign w:val="center"/>
              </w:tcPr>
              <w:p>
                <w:pPr>
                  <w:jc w:val="center"/>
                  <w:rPr>
                    <w:rFonts w:hint="eastAsia"/>
                  </w:rPr>
                </w:pPr>
                <w:r>
                  <w:rPr>
                    <w:rFonts w:hint="eastAsia"/>
                  </w:rPr>
                  <w:t>细分行业</w:t>
                </w:r>
              </w:p>
            </w:tc>
          </w:sdtContent>
        </w:sdt>
        <w:sdt>
          <w:sdtPr>
            <w:tag w:val="_PLD_42e7290d6b51465483cd9dcac356b8ca"/>
            <w:id w:val="19703"/>
          </w:sdtPr>
          <w:sdtContent>
            <w:tc>
              <w:tcPr>
                <w:tcW w:w="870" w:type="pct"/>
                <w:vAlign w:val="center"/>
              </w:tcPr>
              <w:p>
                <w:pPr>
                  <w:jc w:val="center"/>
                  <w:rPr>
                    <w:rFonts w:hint="eastAsia"/>
                  </w:rPr>
                </w:pPr>
                <w:r>
                  <w:rPr>
                    <w:rFonts w:hint="eastAsia"/>
                  </w:rPr>
                  <w:t>营业收入</w:t>
                </w:r>
              </w:p>
            </w:tc>
          </w:sdtContent>
        </w:sdt>
        <w:sdt>
          <w:sdtPr>
            <w:tag w:val="_PLD_5ff4e46af8094b0994f908d5220ee12b"/>
            <w:id w:val="19704"/>
          </w:sdtPr>
          <w:sdtContent>
            <w:tc>
              <w:tcPr>
                <w:tcW w:w="853" w:type="pct"/>
                <w:vAlign w:val="center"/>
              </w:tcPr>
              <w:p>
                <w:pPr>
                  <w:jc w:val="center"/>
                  <w:rPr>
                    <w:rFonts w:hint="eastAsia"/>
                  </w:rPr>
                </w:pPr>
                <w:r>
                  <w:rPr>
                    <w:rFonts w:hint="eastAsia"/>
                  </w:rPr>
                  <w:t>营业成本</w:t>
                </w:r>
              </w:p>
            </w:tc>
          </w:sdtContent>
        </w:sdt>
        <w:sdt>
          <w:sdtPr>
            <w:tag w:val="_PLD_3ca4a96652eb47b492e14b97ee7412e3"/>
            <w:id w:val="19705"/>
          </w:sdtPr>
          <w:sdtContent>
            <w:tc>
              <w:tcPr>
                <w:tcW w:w="447" w:type="pct"/>
                <w:vAlign w:val="center"/>
              </w:tcPr>
              <w:p>
                <w:pPr>
                  <w:jc w:val="center"/>
                  <w:rPr>
                    <w:rFonts w:hint="eastAsia"/>
                  </w:rPr>
                </w:pPr>
                <w:r>
                  <w:rPr>
                    <w:rFonts w:hint="eastAsia"/>
                  </w:rPr>
                  <w:t>毛利率(%)</w:t>
                </w:r>
              </w:p>
            </w:tc>
          </w:sdtContent>
        </w:sdt>
        <w:sdt>
          <w:sdtPr>
            <w:tag w:val="_PLD_283997e4d7e243eeb6aa838ce9c6e32b"/>
            <w:id w:val="19706"/>
          </w:sdtPr>
          <w:sdtContent>
            <w:tc>
              <w:tcPr>
                <w:tcW w:w="547" w:type="pct"/>
                <w:vAlign w:val="center"/>
              </w:tcPr>
              <w:p>
                <w:pPr>
                  <w:jc w:val="center"/>
                  <w:rPr>
                    <w:rFonts w:hint="eastAsia"/>
                  </w:rPr>
                </w:pPr>
                <w:r>
                  <w:rPr>
                    <w:rFonts w:hint="eastAsia"/>
                  </w:rPr>
                  <w:t>营业收入比上年增减（%）</w:t>
                </w:r>
              </w:p>
            </w:tc>
          </w:sdtContent>
        </w:sdt>
        <w:sdt>
          <w:sdtPr>
            <w:tag w:val="_PLD_ff4ebc0ac95545c38dc343fb34e5b428"/>
            <w:id w:val="19707"/>
          </w:sdtPr>
          <w:sdtContent>
            <w:tc>
              <w:tcPr>
                <w:tcW w:w="563" w:type="pct"/>
                <w:vAlign w:val="center"/>
              </w:tcPr>
              <w:p>
                <w:pPr>
                  <w:jc w:val="center"/>
                  <w:rPr>
                    <w:rFonts w:hint="eastAsia"/>
                  </w:rPr>
                </w:pPr>
                <w:r>
                  <w:rPr>
                    <w:rFonts w:hint="eastAsia"/>
                  </w:rPr>
                  <w:t>营业成本比上年增减（%）</w:t>
                </w:r>
              </w:p>
            </w:tc>
          </w:sdtContent>
        </w:sdt>
        <w:sdt>
          <w:sdtPr>
            <w:tag w:val="_PLD_133ae5a657f14c6287d04a20b812ed20"/>
            <w:id w:val="19708"/>
          </w:sdtPr>
          <w:sdtContent>
            <w:tc>
              <w:tcPr>
                <w:tcW w:w="538" w:type="pct"/>
                <w:vAlign w:val="center"/>
              </w:tcPr>
              <w:p>
                <w:pPr>
                  <w:jc w:val="center"/>
                  <w:rPr>
                    <w:rFonts w:hint="eastAsia"/>
                  </w:rPr>
                </w:pPr>
                <w:r>
                  <w:rPr>
                    <w:rFonts w:hint="eastAsia"/>
                  </w:rPr>
                  <w:t>毛利率比上年增减（%）</w:t>
                </w:r>
              </w:p>
            </w:tc>
          </w:sdtContent>
        </w:sdt>
        <w:sdt>
          <w:sdtPr>
            <w:tag w:val="_PLD_34cdc52b87fa4e7b92cd903d02fb1217"/>
            <w:id w:val="19709"/>
          </w:sdtPr>
          <w:sdtContent>
            <w:tc>
              <w:tcPr>
                <w:tcW w:w="732" w:type="pct"/>
                <w:vAlign w:val="center"/>
              </w:tcPr>
              <w:p>
                <w:pPr>
                  <w:jc w:val="center"/>
                  <w:rPr>
                    <w:rFonts w:hint="eastAsia"/>
                  </w:rPr>
                </w:pPr>
                <w:r>
                  <w:rPr>
                    <w:rFonts w:hint="eastAsia"/>
                  </w:rPr>
                  <w:t>同行业同领域产品毛利率情况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pct"/>
            <w:vAlign w:val="top"/>
          </w:tcPr>
          <w:p>
            <w:pPr>
              <w:spacing w:beforeLines="0" w:afterLines="0"/>
              <w:jc w:val="center"/>
              <w:rPr>
                <w:rFonts w:hint="eastAsia" w:ascii="Times New Roman" w:hAnsi="Times New Roman" w:eastAsia="Times New Roman" w:cs="宋体"/>
                <w:color w:val="000000"/>
                <w:sz w:val="21"/>
                <w:szCs w:val="24"/>
                <w:lang w:val="en-US" w:eastAsia="zh-CN" w:bidi="ar-SA"/>
              </w:rPr>
            </w:pPr>
            <w:r>
              <w:rPr>
                <w:rFonts w:hint="eastAsia" w:ascii="Times New Roman" w:hAnsi="Times New Roman" w:eastAsia="Times New Roman"/>
                <w:color w:val="000000"/>
                <w:sz w:val="21"/>
                <w:szCs w:val="24"/>
              </w:rPr>
              <w:t>日化产品</w:t>
            </w:r>
          </w:p>
        </w:tc>
        <w:tc>
          <w:tcPr>
            <w:tcW w:w="1575" w:type="dxa"/>
            <w:vAlign w:val="center"/>
          </w:tcPr>
          <w:p>
            <w:pPr>
              <w:keepNext w:val="0"/>
              <w:keepLines w:val="0"/>
              <w:widowControl/>
              <w:suppressLineNumbers w:val="0"/>
              <w:jc w:val="right"/>
              <w:textAlignment w:val="center"/>
              <w:rPr>
                <w:rFonts w:hint="eastAsia" w:ascii="Times New Roman" w:hAnsi="Times New Roman" w:eastAsia="Times New Roman" w:cs="宋体"/>
                <w:color w:val="000000"/>
                <w:sz w:val="21"/>
                <w:szCs w:val="24"/>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928,848,600.16</w:t>
            </w:r>
          </w:p>
        </w:tc>
        <w:tc>
          <w:tcPr>
            <w:tcW w:w="1545" w:type="dxa"/>
            <w:vAlign w:val="center"/>
          </w:tcPr>
          <w:p>
            <w:pPr>
              <w:keepNext w:val="0"/>
              <w:keepLines w:val="0"/>
              <w:widowControl/>
              <w:suppressLineNumbers w:val="0"/>
              <w:jc w:val="right"/>
              <w:textAlignment w:val="center"/>
              <w:rPr>
                <w:rFonts w:hint="eastAsia" w:ascii="Times New Roman" w:hAnsi="Times New Roman" w:eastAsia="Times New Roman" w:cs="宋体"/>
                <w:color w:val="000000"/>
                <w:sz w:val="21"/>
                <w:szCs w:val="24"/>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800,300,416.59</w:t>
            </w:r>
          </w:p>
        </w:tc>
        <w:tc>
          <w:tcPr>
            <w:tcW w:w="810" w:type="dxa"/>
            <w:vAlign w:val="center"/>
          </w:tcPr>
          <w:p>
            <w:pPr>
              <w:keepNext w:val="0"/>
              <w:keepLines w:val="0"/>
              <w:widowControl/>
              <w:suppressLineNumbers w:val="0"/>
              <w:jc w:val="right"/>
              <w:textAlignment w:val="center"/>
              <w:rPr>
                <w:rFonts w:hint="eastAsia" w:ascii="Times New Roman" w:hAnsi="Times New Roman" w:eastAsia="Times New Roman" w:cs="宋体"/>
                <w:color w:val="000000"/>
                <w:sz w:val="21"/>
                <w:szCs w:val="24"/>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13.84 </w:t>
            </w:r>
          </w:p>
        </w:tc>
        <w:tc>
          <w:tcPr>
            <w:tcW w:w="990" w:type="dxa"/>
            <w:vAlign w:val="center"/>
          </w:tcPr>
          <w:p>
            <w:pPr>
              <w:keepNext w:val="0"/>
              <w:keepLines w:val="0"/>
              <w:widowControl/>
              <w:suppressLineNumbers w:val="0"/>
              <w:jc w:val="right"/>
              <w:textAlignment w:val="center"/>
              <w:rPr>
                <w:rFonts w:hint="eastAsia" w:ascii="Times New Roman" w:hAnsi="Times New Roman" w:eastAsia="Times New Roman" w:cs="宋体"/>
                <w:color w:val="000000"/>
                <w:sz w:val="21"/>
                <w:szCs w:val="24"/>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7.16 </w:t>
            </w:r>
          </w:p>
        </w:tc>
        <w:tc>
          <w:tcPr>
            <w:tcW w:w="1020" w:type="dxa"/>
            <w:vAlign w:val="center"/>
          </w:tcPr>
          <w:p>
            <w:pPr>
              <w:keepNext w:val="0"/>
              <w:keepLines w:val="0"/>
              <w:widowControl/>
              <w:suppressLineNumbers w:val="0"/>
              <w:jc w:val="right"/>
              <w:textAlignment w:val="center"/>
              <w:rPr>
                <w:rFonts w:hint="eastAsia" w:ascii="Times New Roman" w:hAnsi="Times New Roman" w:eastAsia="Times New Roman" w:cs="宋体"/>
                <w:color w:val="000000"/>
                <w:sz w:val="21"/>
                <w:szCs w:val="24"/>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7.04 </w:t>
            </w:r>
          </w:p>
        </w:tc>
        <w:tc>
          <w:tcPr>
            <w:tcW w:w="975" w:type="dxa"/>
            <w:vAlign w:val="center"/>
          </w:tcPr>
          <w:p>
            <w:pPr>
              <w:keepNext w:val="0"/>
              <w:keepLines w:val="0"/>
              <w:widowControl/>
              <w:suppressLineNumbers w:val="0"/>
              <w:jc w:val="right"/>
              <w:textAlignment w:val="center"/>
              <w:rPr>
                <w:rFonts w:hint="eastAsia" w:ascii="Times New Roman" w:hAnsi="Times New Roman" w:eastAsia="Times New Roman" w:cs="宋体"/>
                <w:color w:val="000000"/>
                <w:sz w:val="21"/>
                <w:szCs w:val="24"/>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0.10 </w:t>
            </w:r>
          </w:p>
        </w:tc>
        <w:tc>
          <w:tcPr>
            <w:tcW w:w="732" w:type="pct"/>
            <w:vAlign w:val="center"/>
          </w:tcPr>
          <w:p>
            <w:pPr>
              <w:jc w:val="center"/>
              <w:rPr>
                <w:rFonts w:hint="default" w:eastAsia="宋体"/>
                <w:lang w:val="en-US" w:eastAsia="zh-CN"/>
              </w:rPr>
            </w:pPr>
            <w:r>
              <w:rPr>
                <w:rFonts w:hint="default" w:eastAsia="宋体"/>
                <w:lang w:val="en-US" w:eastAsia="zh-CN"/>
              </w:rPr>
              <w:t>未知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445" w:type="pct"/>
            <w:vAlign w:val="center"/>
          </w:tcPr>
          <w:p>
            <w:pPr>
              <w:spacing w:beforeLines="0" w:afterLines="0"/>
              <w:jc w:val="center"/>
              <w:rPr>
                <w:rFonts w:hint="eastAsia" w:ascii="Times New Roman" w:hAnsi="Times New Roman" w:eastAsia="Times New Roman" w:cs="宋体"/>
                <w:color w:val="000000"/>
                <w:sz w:val="21"/>
                <w:szCs w:val="24"/>
                <w:lang w:val="en-US" w:eastAsia="zh-CN" w:bidi="ar-SA"/>
              </w:rPr>
            </w:pPr>
            <w:r>
              <w:rPr>
                <w:rFonts w:hint="eastAsia" w:ascii="Times New Roman" w:hAnsi="Times New Roman" w:eastAsia="Times New Roman"/>
                <w:color w:val="000000"/>
                <w:sz w:val="21"/>
                <w:szCs w:val="24"/>
              </w:rPr>
              <w:t>药品</w:t>
            </w:r>
          </w:p>
        </w:tc>
        <w:tc>
          <w:tcPr>
            <w:tcW w:w="1575" w:type="dxa"/>
            <w:vAlign w:val="center"/>
          </w:tcPr>
          <w:p>
            <w:pPr>
              <w:keepNext w:val="0"/>
              <w:keepLines w:val="0"/>
              <w:widowControl/>
              <w:suppressLineNumbers w:val="0"/>
              <w:jc w:val="right"/>
              <w:textAlignment w:val="center"/>
              <w:rPr>
                <w:rFonts w:hint="eastAsia" w:ascii="Times New Roman" w:hAnsi="Times New Roman" w:eastAsia="Times New Roman" w:cs="宋体"/>
                <w:color w:val="000000"/>
                <w:sz w:val="21"/>
                <w:szCs w:val="24"/>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103,855,955.94</w:t>
            </w:r>
          </w:p>
        </w:tc>
        <w:tc>
          <w:tcPr>
            <w:tcW w:w="1545" w:type="dxa"/>
            <w:vAlign w:val="center"/>
          </w:tcPr>
          <w:p>
            <w:pPr>
              <w:keepNext w:val="0"/>
              <w:keepLines w:val="0"/>
              <w:widowControl/>
              <w:suppressLineNumbers w:val="0"/>
              <w:jc w:val="right"/>
              <w:textAlignment w:val="center"/>
              <w:rPr>
                <w:rFonts w:hint="eastAsia" w:ascii="Times New Roman" w:hAnsi="Times New Roman" w:eastAsia="Times New Roman" w:cs="宋体"/>
                <w:color w:val="000000"/>
                <w:sz w:val="21"/>
                <w:szCs w:val="24"/>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62,403,654.78</w:t>
            </w:r>
          </w:p>
        </w:tc>
        <w:tc>
          <w:tcPr>
            <w:tcW w:w="810" w:type="dxa"/>
            <w:vAlign w:val="center"/>
          </w:tcPr>
          <w:p>
            <w:pPr>
              <w:keepNext w:val="0"/>
              <w:keepLines w:val="0"/>
              <w:widowControl/>
              <w:suppressLineNumbers w:val="0"/>
              <w:jc w:val="right"/>
              <w:textAlignment w:val="center"/>
              <w:rPr>
                <w:rFonts w:hint="eastAsia" w:ascii="Times New Roman" w:hAnsi="Times New Roman" w:eastAsia="Times New Roman" w:cs="宋体"/>
                <w:color w:val="000000"/>
                <w:sz w:val="21"/>
                <w:szCs w:val="24"/>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39.91 </w:t>
            </w:r>
          </w:p>
        </w:tc>
        <w:tc>
          <w:tcPr>
            <w:tcW w:w="990" w:type="dxa"/>
            <w:vAlign w:val="center"/>
          </w:tcPr>
          <w:p>
            <w:pPr>
              <w:keepNext w:val="0"/>
              <w:keepLines w:val="0"/>
              <w:widowControl/>
              <w:suppressLineNumbers w:val="0"/>
              <w:jc w:val="right"/>
              <w:textAlignment w:val="center"/>
              <w:rPr>
                <w:rFonts w:hint="eastAsia" w:ascii="Times New Roman" w:hAnsi="Times New Roman" w:eastAsia="Times New Roman" w:cs="宋体"/>
                <w:color w:val="000000"/>
                <w:sz w:val="21"/>
                <w:szCs w:val="24"/>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-3.33 </w:t>
            </w:r>
          </w:p>
        </w:tc>
        <w:tc>
          <w:tcPr>
            <w:tcW w:w="1020" w:type="dxa"/>
            <w:vAlign w:val="center"/>
          </w:tcPr>
          <w:p>
            <w:pPr>
              <w:keepNext w:val="0"/>
              <w:keepLines w:val="0"/>
              <w:widowControl/>
              <w:suppressLineNumbers w:val="0"/>
              <w:jc w:val="right"/>
              <w:textAlignment w:val="center"/>
              <w:rPr>
                <w:rFonts w:hint="eastAsia" w:ascii="Times New Roman" w:hAnsi="Times New Roman" w:eastAsia="Times New Roman" w:cs="宋体"/>
                <w:color w:val="000000"/>
                <w:sz w:val="21"/>
                <w:szCs w:val="24"/>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-4.36 </w:t>
            </w:r>
          </w:p>
        </w:tc>
        <w:tc>
          <w:tcPr>
            <w:tcW w:w="975" w:type="dxa"/>
            <w:vAlign w:val="center"/>
          </w:tcPr>
          <w:p>
            <w:pPr>
              <w:keepNext w:val="0"/>
              <w:keepLines w:val="0"/>
              <w:widowControl/>
              <w:suppressLineNumbers w:val="0"/>
              <w:jc w:val="right"/>
              <w:textAlignment w:val="center"/>
              <w:rPr>
                <w:rFonts w:hint="eastAsia" w:ascii="Times New Roman" w:hAnsi="Times New Roman" w:eastAsia="宋体" w:cs="宋体"/>
                <w:color w:val="000000"/>
                <w:sz w:val="21"/>
                <w:szCs w:val="24"/>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0.64 </w:t>
            </w:r>
          </w:p>
        </w:tc>
        <w:tc>
          <w:tcPr>
            <w:tcW w:w="732" w:type="pct"/>
            <w:vAlign w:val="center"/>
          </w:tcPr>
          <w:p>
            <w:pPr>
              <w:jc w:val="center"/>
              <w:rPr>
                <w:rFonts w:hint="eastAsia"/>
              </w:rPr>
            </w:pPr>
            <w:r>
              <w:rPr>
                <w:rFonts w:hint="eastAsia"/>
              </w:rPr>
              <w:t>未知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445" w:type="pct"/>
            <w:vAlign w:val="center"/>
          </w:tcPr>
          <w:p>
            <w:pPr>
              <w:spacing w:beforeLines="0" w:afterLines="0"/>
              <w:jc w:val="center"/>
              <w:rPr>
                <w:rFonts w:hint="eastAsia" w:ascii="Times New Roman" w:hAnsi="Times New Roman" w:eastAsia="Times New Roman"/>
                <w:sz w:val="21"/>
                <w:szCs w:val="24"/>
              </w:rPr>
            </w:pPr>
            <w:r>
              <w:t>商业贸易</w:t>
            </w:r>
          </w:p>
        </w:tc>
        <w:tc>
          <w:tcPr>
            <w:tcW w:w="1575" w:type="dxa"/>
            <w:vAlign w:val="center"/>
          </w:tcPr>
          <w:p>
            <w:pPr>
              <w:keepNext w:val="0"/>
              <w:keepLines w:val="0"/>
              <w:widowControl/>
              <w:suppressLineNumbers w:val="0"/>
              <w:jc w:val="right"/>
              <w:textAlignment w:val="center"/>
              <w:rPr>
                <w:rFonts w:hint="default" w:ascii="Times New Roman" w:hAnsi="Times New Roman" w:eastAsia="Times New Roman" w:cs="Times New Roman"/>
                <w:sz w:val="21"/>
                <w:szCs w:val="24"/>
              </w:rPr>
            </w:pPr>
            <w:r>
              <w:rPr>
                <w:rFonts w:hint="default" w:ascii="Times New Roman" w:hAnsi="Times New Roman" w:eastAsia="宋体" w:cs="Times New Roman"/>
                <w:i w:val="0"/>
                <w:iCs w:val="0"/>
                <w:color w:val="000000"/>
                <w:kern w:val="0"/>
                <w:sz w:val="21"/>
                <w:szCs w:val="21"/>
                <w:u w:val="none"/>
                <w:lang w:val="en-US" w:eastAsia="zh-CN" w:bidi="ar"/>
              </w:rPr>
              <w:t>7,846,765.33</w:t>
            </w:r>
          </w:p>
        </w:tc>
        <w:tc>
          <w:tcPr>
            <w:tcW w:w="1545" w:type="dxa"/>
            <w:vAlign w:val="center"/>
          </w:tcPr>
          <w:p>
            <w:pPr>
              <w:keepNext w:val="0"/>
              <w:keepLines w:val="0"/>
              <w:widowControl/>
              <w:suppressLineNumbers w:val="0"/>
              <w:jc w:val="right"/>
              <w:textAlignment w:val="center"/>
              <w:rPr>
                <w:rFonts w:hint="default" w:ascii="Times New Roman" w:hAnsi="Times New Roman" w:eastAsia="Times New Roman" w:cs="Times New Roman"/>
                <w:sz w:val="21"/>
                <w:szCs w:val="24"/>
              </w:rPr>
            </w:pPr>
            <w:r>
              <w:rPr>
                <w:rFonts w:hint="default" w:ascii="Times New Roman" w:hAnsi="Times New Roman" w:eastAsia="宋体" w:cs="Times New Roman"/>
                <w:i w:val="0"/>
                <w:iCs w:val="0"/>
                <w:color w:val="000000"/>
                <w:kern w:val="0"/>
                <w:sz w:val="21"/>
                <w:szCs w:val="21"/>
                <w:u w:val="none"/>
                <w:lang w:val="en-US" w:eastAsia="zh-CN" w:bidi="ar"/>
              </w:rPr>
              <w:t>7,299,163.28</w:t>
            </w:r>
          </w:p>
        </w:tc>
        <w:tc>
          <w:tcPr>
            <w:tcW w:w="810" w:type="dxa"/>
            <w:vAlign w:val="center"/>
          </w:tcPr>
          <w:p>
            <w:pPr>
              <w:keepNext w:val="0"/>
              <w:keepLines w:val="0"/>
              <w:widowControl/>
              <w:suppressLineNumbers w:val="0"/>
              <w:jc w:val="right"/>
              <w:textAlignment w:val="center"/>
              <w:rPr>
                <w:rFonts w:hint="default" w:ascii="Times New Roman" w:hAnsi="Times New Roman" w:eastAsia="Times New Roman" w:cs="Times New Roman"/>
                <w:sz w:val="21"/>
                <w:szCs w:val="24"/>
              </w:rPr>
            </w:pPr>
            <w:r>
              <w:rPr>
                <w:rFonts w:hint="default" w:ascii="Times New Roman" w:hAnsi="Times New Roman" w:eastAsia="宋体" w:cs="Times New Roman"/>
                <w:i w:val="0"/>
                <w:iCs w:val="0"/>
                <w:color w:val="000000"/>
                <w:kern w:val="0"/>
                <w:sz w:val="21"/>
                <w:szCs w:val="21"/>
                <w:u w:val="none"/>
                <w:lang w:val="en-US" w:eastAsia="zh-CN" w:bidi="ar"/>
              </w:rPr>
              <w:t xml:space="preserve">6.98 </w:t>
            </w:r>
          </w:p>
        </w:tc>
        <w:tc>
          <w:tcPr>
            <w:tcW w:w="990" w:type="dxa"/>
            <w:vAlign w:val="center"/>
          </w:tcPr>
          <w:p>
            <w:pPr>
              <w:keepNext w:val="0"/>
              <w:keepLines w:val="0"/>
              <w:widowControl/>
              <w:suppressLineNumbers w:val="0"/>
              <w:jc w:val="right"/>
              <w:textAlignment w:val="center"/>
              <w:rPr>
                <w:rFonts w:hint="default" w:ascii="Times New Roman" w:hAnsi="Times New Roman" w:eastAsia="Times New Roman" w:cs="Times New Roman"/>
                <w:sz w:val="21"/>
                <w:szCs w:val="24"/>
              </w:rPr>
            </w:pPr>
            <w:r>
              <w:rPr>
                <w:rFonts w:hint="default" w:ascii="Times New Roman" w:hAnsi="Times New Roman" w:eastAsia="宋体" w:cs="Times New Roman"/>
                <w:i w:val="0"/>
                <w:iCs w:val="0"/>
                <w:color w:val="000000"/>
                <w:kern w:val="0"/>
                <w:sz w:val="21"/>
                <w:szCs w:val="21"/>
                <w:u w:val="none"/>
                <w:lang w:val="en-US" w:eastAsia="zh-CN" w:bidi="ar"/>
              </w:rPr>
              <w:t xml:space="preserve">-20.66 </w:t>
            </w:r>
          </w:p>
        </w:tc>
        <w:tc>
          <w:tcPr>
            <w:tcW w:w="1020" w:type="dxa"/>
            <w:vAlign w:val="center"/>
          </w:tcPr>
          <w:p>
            <w:pPr>
              <w:keepNext w:val="0"/>
              <w:keepLines w:val="0"/>
              <w:widowControl/>
              <w:suppressLineNumbers w:val="0"/>
              <w:jc w:val="right"/>
              <w:textAlignment w:val="center"/>
              <w:rPr>
                <w:rFonts w:hint="default" w:ascii="Times New Roman" w:hAnsi="Times New Roman" w:eastAsia="Times New Roman" w:cs="Times New Roman"/>
                <w:sz w:val="21"/>
                <w:szCs w:val="24"/>
              </w:rPr>
            </w:pPr>
            <w:r>
              <w:rPr>
                <w:rFonts w:hint="default" w:ascii="Times New Roman" w:hAnsi="Times New Roman" w:eastAsia="宋体" w:cs="Times New Roman"/>
                <w:i w:val="0"/>
                <w:iCs w:val="0"/>
                <w:color w:val="000000"/>
                <w:kern w:val="0"/>
                <w:sz w:val="21"/>
                <w:szCs w:val="21"/>
                <w:u w:val="none"/>
                <w:lang w:val="en-US" w:eastAsia="zh-CN" w:bidi="ar"/>
              </w:rPr>
              <w:t xml:space="preserve">-17.46 </w:t>
            </w:r>
          </w:p>
        </w:tc>
        <w:tc>
          <w:tcPr>
            <w:tcW w:w="975" w:type="dxa"/>
            <w:vAlign w:val="center"/>
          </w:tcPr>
          <w:p>
            <w:pPr>
              <w:keepNext w:val="0"/>
              <w:keepLines w:val="0"/>
              <w:widowControl/>
              <w:suppressLineNumbers w:val="0"/>
              <w:jc w:val="right"/>
              <w:textAlignment w:val="center"/>
              <w:rPr>
                <w:rFonts w:hint="default" w:ascii="Times New Roman" w:hAnsi="Times New Roman" w:eastAsia="Times New Roman" w:cs="Times New Roman"/>
                <w:sz w:val="21"/>
                <w:szCs w:val="24"/>
              </w:rPr>
            </w:pPr>
            <w:r>
              <w:rPr>
                <w:rFonts w:hint="default" w:ascii="Times New Roman" w:hAnsi="Times New Roman" w:eastAsia="宋体" w:cs="Times New Roman"/>
                <w:i w:val="0"/>
                <w:iCs w:val="0"/>
                <w:color w:val="000000"/>
                <w:kern w:val="0"/>
                <w:sz w:val="21"/>
                <w:szCs w:val="21"/>
                <w:u w:val="none"/>
                <w:lang w:val="en-US" w:eastAsia="zh-CN" w:bidi="ar"/>
              </w:rPr>
              <w:t xml:space="preserve">-3.61 </w:t>
            </w:r>
          </w:p>
        </w:tc>
        <w:tc>
          <w:tcPr>
            <w:tcW w:w="732" w:type="pct"/>
            <w:vAlign w:val="center"/>
          </w:tcPr>
          <w:p>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未知</w:t>
            </w:r>
          </w:p>
        </w:tc>
      </w:tr>
    </w:tbl>
    <w:p/>
    <w:p>
      <w:pPr>
        <w:pStyle w:val="54"/>
        <w:numPr>
          <w:ilvl w:val="0"/>
          <w:numId w:val="18"/>
        </w:numPr>
        <w:ind w:firstLineChars="0"/>
        <w:outlineLvl w:val="5"/>
        <w:rPr>
          <w:b/>
        </w:rPr>
      </w:pPr>
      <w:r>
        <w:rPr>
          <w:rFonts w:hint="eastAsia"/>
          <w:b/>
        </w:rPr>
        <w:t>按销售渠道划分的公司主营业务基本情况</w:t>
      </w:r>
    </w:p>
    <w:sdt>
      <w:sdtPr>
        <w:rPr>
          <w:rFonts w:hint="eastAsia"/>
        </w:rPr>
        <w:alias w:val="是否适用：化工行业按销售渠道划分的公司主营业务基本情况[双击切换]"/>
        <w:tag w:val="_GBC_46117592b8f8455f90542f25e14787d5"/>
        <w:id w:val="314"/>
        <w:placeholder>
          <w:docPart w:val="GBC22222222222222222222222222222"/>
        </w:placeholder>
      </w:sdtPr>
      <w:sdtEndPr>
        <w:rPr>
          <w:rFonts w:hint="eastAsia"/>
        </w:rPr>
      </w:sdtEndPr>
      <w:sdtContent>
        <w:p>
          <w:pPr>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jc w:val="right"/>
        <w:rPr>
          <w:rFonts w:hint="eastAsia"/>
        </w:rPr>
      </w:pPr>
      <w:r>
        <w:rPr>
          <w:rFonts w:hint="eastAsia"/>
        </w:rPr>
        <w:t>单位：</w:t>
      </w:r>
      <w:sdt>
        <w:sdtPr>
          <w:rPr>
            <w:rFonts w:hint="eastAsia"/>
          </w:rPr>
          <w:alias w:val="单位：化工行业按销售渠道划分的公司主营业务基本情况"/>
          <w:tag w:val="_GBC_b55d2ed214b94a66976be9e91a0cd4a6"/>
          <w:id w:val="31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万元</w:t>
          </w:r>
        </w:sdtContent>
      </w:sdt>
      <w:r>
        <w:rPr>
          <w:rFonts w:hint="eastAsia"/>
        </w:rPr>
        <w:t xml:space="preserve">  币种：</w:t>
      </w:r>
      <w:sdt>
        <w:sdtPr>
          <w:rPr>
            <w:rFonts w:hint="eastAsia"/>
          </w:rPr>
          <w:alias w:val="币种：化工行业按销售渠道划分的公司主营业务基本情况"/>
          <w:tag w:val="_GBC_dc0f7d624f6c46088c9bbb104378298e"/>
          <w:id w:val="31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01"/>
        <w:gridCol w:w="3358"/>
        <w:gridCol w:w="3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96020b9101234d1f877b6d22bef1dfb5"/>
            <w:id w:val="317"/>
          </w:sdtPr>
          <w:sdtContent>
            <w:tc>
              <w:tcPr>
                <w:tcW w:w="1382" w:type="pct"/>
                <w:vAlign w:val="center"/>
              </w:tcPr>
              <w:p>
                <w:pPr>
                  <w:jc w:val="center"/>
                  <w:rPr>
                    <w:rFonts w:hint="eastAsia"/>
                  </w:rPr>
                </w:pPr>
                <w:r>
                  <w:rPr>
                    <w:rFonts w:hint="eastAsia"/>
                  </w:rPr>
                  <w:t>销售渠道</w:t>
                </w:r>
              </w:p>
            </w:tc>
          </w:sdtContent>
        </w:sdt>
        <w:sdt>
          <w:sdtPr>
            <w:tag w:val="_PLD_c5223761afbb454484956a14c082eb3b"/>
            <w:id w:val="318"/>
          </w:sdtPr>
          <w:sdtContent>
            <w:tc>
              <w:tcPr>
                <w:tcW w:w="1855" w:type="pct"/>
                <w:vAlign w:val="center"/>
              </w:tcPr>
              <w:p>
                <w:pPr>
                  <w:jc w:val="center"/>
                  <w:rPr>
                    <w:rFonts w:hint="eastAsia"/>
                  </w:rPr>
                </w:pPr>
                <w:r>
                  <w:rPr>
                    <w:rFonts w:hint="eastAsia"/>
                  </w:rPr>
                  <w:t>营业收入</w:t>
                </w:r>
              </w:p>
            </w:tc>
          </w:sdtContent>
        </w:sdt>
        <w:sdt>
          <w:sdtPr>
            <w:tag w:val="_PLD_6745044c50044d6980b33fbfdce87b4c"/>
            <w:id w:val="319"/>
          </w:sdtPr>
          <w:sdtContent>
            <w:tc>
              <w:tcPr>
                <w:tcW w:w="1762" w:type="pct"/>
                <w:vAlign w:val="center"/>
              </w:tcPr>
              <w:p>
                <w:pPr>
                  <w:jc w:val="center"/>
                  <w:rPr>
                    <w:rFonts w:hint="eastAsia"/>
                  </w:rPr>
                </w:pPr>
                <w:r>
                  <w:rPr>
                    <w:rFonts w:hint="eastAsia"/>
                  </w:rPr>
                  <w:t>营业收入比上年增减（%）</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1" w:type="dxa"/>
            <w:vAlign w:val="top"/>
          </w:tcPr>
          <w:p>
            <w:pPr>
              <w:spacing w:beforeLines="0" w:afterLines="0"/>
              <w:jc w:val="left"/>
              <w:rPr>
                <w:rFonts w:hint="eastAsia"/>
              </w:rPr>
            </w:pPr>
            <w:r>
              <w:rPr>
                <w:rFonts w:hint="eastAsia" w:ascii="宋体" w:hAnsi="宋体"/>
                <w:color w:val="000000"/>
                <w:sz w:val="21"/>
                <w:szCs w:val="24"/>
              </w:rPr>
              <w:t>线上</w:t>
            </w:r>
          </w:p>
        </w:tc>
        <w:tc>
          <w:tcPr>
            <w:tcW w:w="3358" w:type="dxa"/>
            <w:vAlign w:val="top"/>
          </w:tcPr>
          <w:p>
            <w:pPr>
              <w:spacing w:beforeLines="0" w:afterLines="0"/>
              <w:jc w:val="right"/>
              <w:rPr>
                <w:rFonts w:hint="eastAsia"/>
              </w:rPr>
            </w:pPr>
            <w:r>
              <w:rPr>
                <w:rFonts w:hint="eastAsia" w:ascii="Times New Roman" w:hAnsi="Times New Roman" w:eastAsia="Times New Roman"/>
                <w:color w:val="000000"/>
                <w:sz w:val="21"/>
                <w:szCs w:val="24"/>
              </w:rPr>
              <w:t xml:space="preserve"> 69,823,348.22 </w:t>
            </w:r>
          </w:p>
        </w:tc>
        <w:tc>
          <w:tcPr>
            <w:tcW w:w="3190" w:type="dxa"/>
            <w:vAlign w:val="top"/>
          </w:tcPr>
          <w:p>
            <w:pPr>
              <w:spacing w:beforeLines="0" w:afterLines="0"/>
              <w:jc w:val="right"/>
              <w:rPr>
                <w:rFonts w:hint="eastAsia"/>
              </w:rPr>
            </w:pPr>
            <w:r>
              <w:rPr>
                <w:rFonts w:hint="eastAsia" w:ascii="Times New Roman" w:hAnsi="Times New Roman" w:eastAsia="Times New Roman"/>
                <w:color w:val="000000"/>
                <w:sz w:val="21"/>
                <w:szCs w:val="24"/>
              </w:rPr>
              <w:t>51.23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1" w:type="dxa"/>
            <w:vAlign w:val="top"/>
          </w:tcPr>
          <w:p>
            <w:pPr>
              <w:spacing w:beforeLines="0" w:afterLines="0"/>
              <w:jc w:val="left"/>
              <w:rPr>
                <w:rFonts w:hint="eastAsia"/>
              </w:rPr>
            </w:pPr>
            <w:r>
              <w:rPr>
                <w:rFonts w:hint="eastAsia" w:ascii="宋体" w:hAnsi="宋体"/>
                <w:color w:val="000000"/>
                <w:sz w:val="21"/>
                <w:szCs w:val="24"/>
              </w:rPr>
              <w:t>线下</w:t>
            </w:r>
          </w:p>
        </w:tc>
        <w:tc>
          <w:tcPr>
            <w:tcW w:w="3358" w:type="dxa"/>
            <w:vAlign w:val="top"/>
          </w:tcPr>
          <w:p>
            <w:pPr>
              <w:spacing w:beforeLines="0" w:afterLines="0"/>
              <w:jc w:val="right"/>
              <w:rPr>
                <w:rFonts w:hint="eastAsia"/>
              </w:rPr>
            </w:pPr>
            <w:r>
              <w:rPr>
                <w:rFonts w:hint="eastAsia" w:ascii="Times New Roman" w:hAnsi="Times New Roman" w:eastAsia="Times New Roman"/>
                <w:color w:val="000000"/>
                <w:sz w:val="21"/>
                <w:szCs w:val="24"/>
              </w:rPr>
              <w:t xml:space="preserve"> 970,727,973.21 </w:t>
            </w:r>
          </w:p>
        </w:tc>
        <w:tc>
          <w:tcPr>
            <w:tcW w:w="3190" w:type="dxa"/>
            <w:vAlign w:val="top"/>
          </w:tcPr>
          <w:p>
            <w:pPr>
              <w:spacing w:beforeLines="0" w:afterLines="0"/>
              <w:jc w:val="right"/>
              <w:rPr>
                <w:rFonts w:hint="eastAsia"/>
              </w:rPr>
            </w:pPr>
            <w:r>
              <w:rPr>
                <w:rFonts w:hint="eastAsia" w:ascii="Times New Roman" w:hAnsi="Times New Roman" w:eastAsia="Times New Roman"/>
                <w:color w:val="000000"/>
                <w:sz w:val="21"/>
                <w:szCs w:val="24"/>
              </w:rPr>
              <w:t>3.50</w:t>
            </w:r>
          </w:p>
        </w:tc>
      </w:tr>
    </w:tbl>
    <w:p>
      <w:pPr>
        <w:rPr>
          <w:rFonts w:hint="eastAsia"/>
        </w:rPr>
      </w:pPr>
    </w:p>
    <w:p>
      <w:pPr>
        <w:rPr>
          <w:rFonts w:hint="eastAsia"/>
          <w:b/>
          <w:szCs w:val="21"/>
        </w:rPr>
      </w:pPr>
      <w:r>
        <w:rPr>
          <w:rFonts w:hint="eastAsia"/>
          <w:b/>
          <w:szCs w:val="21"/>
        </w:rPr>
        <w:t>会计政策说明</w:t>
      </w:r>
    </w:p>
    <w:sdt>
      <w:sdtPr>
        <w:rPr>
          <w:rFonts w:hint="eastAsia"/>
        </w:rPr>
        <w:alias w:val="是否适用：化工行业会计政策说明[双击切换]"/>
        <w:tag w:val="_GBC_3c948566226d4a9481555c3321c45549"/>
        <w:id w:val="320"/>
        <w:placeholder>
          <w:docPart w:val="GBC22222222222222222222222222222"/>
        </w:placeholder>
      </w:sdtPr>
      <w:sdtEndPr>
        <w:rPr>
          <w:rFonts w:hint="eastAsia"/>
        </w:rPr>
      </w:sdtEnd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rPr>
      </w:pPr>
    </w:p>
    <w:p>
      <w:pPr>
        <w:pStyle w:val="54"/>
        <w:numPr>
          <w:ilvl w:val="0"/>
          <w:numId w:val="14"/>
        </w:numPr>
        <w:spacing w:before="60" w:after="60"/>
        <w:ind w:firstLineChars="0"/>
        <w:outlineLvl w:val="4"/>
        <w:rPr>
          <w:b/>
        </w:rPr>
      </w:pPr>
      <w:r>
        <w:rPr>
          <w:rFonts w:hint="eastAsia"/>
          <w:b/>
        </w:rPr>
        <w:t>环保与安全情况</w:t>
      </w:r>
    </w:p>
    <w:p>
      <w:pPr>
        <w:pStyle w:val="54"/>
        <w:numPr>
          <w:ilvl w:val="0"/>
          <w:numId w:val="19"/>
        </w:numPr>
        <w:ind w:firstLineChars="0"/>
        <w:outlineLvl w:val="5"/>
        <w:rPr>
          <w:b/>
        </w:rPr>
      </w:pPr>
      <w:r>
        <w:rPr>
          <w:b/>
        </w:rPr>
        <w:t>公司报告期内重大安全生产事故基本情况</w:t>
      </w:r>
    </w:p>
    <w:sdt>
      <w:sdtPr>
        <w:rPr>
          <w:rFonts w:hint="eastAsia"/>
        </w:rPr>
        <w:alias w:val="是否适用：公司报告期内重大安全生产事故基本情况[双击切换]"/>
        <w:tag w:val="_GBC_6fc8e9f283224af49305e65272777278"/>
        <w:id w:val="321"/>
        <w:placeholder>
          <w:docPart w:val="GBC22222222222222222222222222222"/>
        </w:placeholder>
      </w:sdtPr>
      <w:sdtEndPr>
        <w:rPr>
          <w:rFonts w:hint="eastAsia"/>
        </w:rPr>
      </w:sdtEnd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b/>
        </w:rPr>
      </w:pPr>
    </w:p>
    <w:p>
      <w:pPr>
        <w:pStyle w:val="54"/>
        <w:numPr>
          <w:ilvl w:val="0"/>
          <w:numId w:val="19"/>
        </w:numPr>
        <w:ind w:firstLineChars="0"/>
        <w:outlineLvl w:val="5"/>
        <w:rPr>
          <w:b/>
        </w:rPr>
      </w:pPr>
      <w:r>
        <w:rPr>
          <w:b/>
        </w:rPr>
        <w:t>重大环保违规情况</w:t>
      </w:r>
    </w:p>
    <w:sdt>
      <w:sdtPr>
        <w:rPr>
          <w:rFonts w:hint="eastAsia"/>
        </w:rPr>
        <w:alias w:val="是否适用：环保与安全其他情况说明[双击切换]"/>
        <w:tag w:val="_GBC_7fbc6bc0b93a42f69883dde3c701c014"/>
        <w:id w:val="322"/>
        <w:placeholder>
          <w:docPart w:val="GBC22222222222222222222222222222"/>
        </w:placeholder>
      </w:sdtPr>
      <w:sdtEndPr>
        <w:rPr>
          <w:rFonts w:hint="eastAsia"/>
        </w:rPr>
      </w:sdtEnd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rPr>
      </w:pPr>
    </w:p>
    <w:p>
      <w:pPr>
        <w:pStyle w:val="6"/>
        <w:numPr>
          <w:ilvl w:val="0"/>
          <w:numId w:val="9"/>
        </w:numPr>
        <w:ind w:left="0" w:firstLine="0"/>
        <w:rPr>
          <w:szCs w:val="21"/>
        </w:rPr>
      </w:pPr>
      <w:bookmarkStart w:id="44" w:name="_Hlk533433706"/>
      <w:bookmarkEnd w:id="44"/>
      <w:bookmarkStart w:id="45" w:name="_Hlk533666971"/>
      <w:bookmarkEnd w:id="45"/>
      <w:bookmarkStart w:id="46" w:name="_Hlk533435360"/>
      <w:bookmarkEnd w:id="46"/>
      <w:bookmarkStart w:id="47" w:name="_Hlk533435176"/>
      <w:bookmarkEnd w:id="47"/>
      <w:bookmarkStart w:id="48" w:name="_Hlk533435130"/>
      <w:bookmarkEnd w:id="48"/>
      <w:bookmarkStart w:id="49" w:name="_Hlk41836274"/>
      <w:bookmarkEnd w:id="49"/>
      <w:bookmarkStart w:id="50" w:name="_Hlk533435074"/>
      <w:bookmarkEnd w:id="50"/>
      <w:bookmarkStart w:id="51" w:name="_Hlk41835841"/>
      <w:bookmarkEnd w:id="51"/>
      <w:bookmarkStart w:id="52" w:name="_Hlk533666837"/>
      <w:bookmarkEnd w:id="52"/>
      <w:bookmarkStart w:id="53" w:name="_Hlk533436182"/>
      <w:bookmarkEnd w:id="53"/>
      <w:bookmarkStart w:id="54" w:name="_Hlk533435467"/>
      <w:bookmarkEnd w:id="54"/>
      <w:bookmarkStart w:id="55" w:name="_Hlk41835872"/>
      <w:bookmarkEnd w:id="55"/>
      <w:bookmarkStart w:id="56" w:name="_Hlk533435027"/>
      <w:bookmarkEnd w:id="56"/>
      <w:bookmarkStart w:id="57" w:name="_Hlk533667031"/>
      <w:bookmarkEnd w:id="57"/>
      <w:bookmarkStart w:id="58" w:name="_Hlk533434947"/>
      <w:bookmarkEnd w:id="58"/>
      <w:r>
        <w:rPr>
          <w:rFonts w:hint="eastAsia"/>
          <w:szCs w:val="21"/>
        </w:rPr>
        <w:t>投资状况分析</w:t>
      </w:r>
    </w:p>
    <w:p>
      <w:pPr>
        <w:rPr>
          <w:rFonts w:hint="eastAsia"/>
          <w:b/>
          <w:bCs/>
        </w:rPr>
      </w:pPr>
      <w:r>
        <w:rPr>
          <w:b/>
          <w:bCs/>
        </w:rPr>
        <w:t>对外股权投资总体分析</w:t>
      </w:r>
    </w:p>
    <w:sdt>
      <w:sdtPr>
        <w:rPr>
          <w:szCs w:val="21"/>
        </w:rPr>
        <w:alias w:val="是否适用：对外股权投资总体分析[双击切换]"/>
        <w:tag w:val="_GBC_cfb706fadf2c47bbbaf1bf90c054ccaf"/>
        <w:id w:val="323"/>
        <w:placeholder>
          <w:docPart w:val="GBC22222222222222222222222222222"/>
        </w:placeholder>
      </w:sdtPr>
      <w:sdtEndPr>
        <w:rPr>
          <w:szCs w:val="21"/>
        </w:rPr>
      </w:sdtEndPr>
      <w:sdtContent>
        <w:p>
          <w:pPr>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对外股权投资总体分析"/>
        <w:tag w:val="_GBC_fe6d59343f314ea694416d2e9d0fcf01"/>
        <w:id w:val="324"/>
        <w:placeholder>
          <w:docPart w:val="GBC22222222222222222222222222222"/>
        </w:placeholder>
      </w:sdtPr>
      <w:sdtEndPr>
        <w:rPr>
          <w:szCs w:val="21"/>
        </w:rPr>
      </w:sdtEndPr>
      <w:sdtContent>
        <w:sdt>
          <w:sdtPr>
            <w:rPr>
              <w:rFonts w:hint="default" w:ascii="Times New Roman" w:hAnsi="Times New Roman" w:cs="Times New Roman"/>
              <w:szCs w:val="21"/>
            </w:rPr>
            <w:alias w:val="对外股权投资总体分析"/>
            <w:tag w:val="_GBC_fe6d59343f314ea694416d2e9d0fcf01"/>
            <w:id w:val="325"/>
            <w:placeholder>
              <w:docPart w:val="{7e820493-c5cf-4e52-a767-c5eee0c66df5}"/>
            </w:placeholder>
          </w:sdtPr>
          <w:sdtEndPr>
            <w:rPr>
              <w:rFonts w:hint="default" w:ascii="Times New Roman" w:hAnsi="Times New Roman" w:cs="Times New Roman"/>
              <w:szCs w:val="21"/>
            </w:rPr>
          </w:sdtEndPr>
          <w:sdtContent>
            <w:p>
              <w:pPr>
                <w:keepNext w:val="0"/>
                <w:keepLines w:val="0"/>
                <w:pageBreakBefore w:val="0"/>
                <w:widowControl/>
                <w:kinsoku/>
                <w:wordWrap/>
                <w:overflowPunct/>
                <w:topLinePunct w:val="0"/>
                <w:autoSpaceDE/>
                <w:autoSpaceDN/>
                <w:bidi w:val="0"/>
                <w:adjustRightInd/>
                <w:snapToGrid/>
                <w:spacing w:line="400" w:lineRule="atLeast"/>
                <w:ind w:firstLine="420" w:firstLineChars="200"/>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截至报告期末，公司合并报表长期股权投资金额为0元。</w:t>
              </w:r>
            </w:p>
            <w:p>
              <w:pPr>
                <w:keepNext w:val="0"/>
                <w:keepLines w:val="0"/>
                <w:pageBreakBefore w:val="0"/>
                <w:widowControl/>
                <w:kinsoku/>
                <w:wordWrap/>
                <w:overflowPunct/>
                <w:topLinePunct w:val="0"/>
                <w:autoSpaceDE/>
                <w:autoSpaceDN/>
                <w:bidi w:val="0"/>
                <w:adjustRightInd/>
                <w:snapToGrid/>
                <w:spacing w:line="400" w:lineRule="atLeast"/>
                <w:ind w:firstLine="420" w:firstLineChars="200"/>
                <w:textAlignment w:val="auto"/>
                <w:rPr>
                  <w:rFonts w:hint="default" w:ascii="Times New Roman" w:hAnsi="Times New Roman" w:cs="Times New Roman"/>
                  <w:szCs w:val="21"/>
                </w:rPr>
              </w:pPr>
              <w:r>
                <w:rPr>
                  <w:rFonts w:hint="default" w:ascii="Times New Roman" w:hAnsi="Times New Roman" w:cs="Times New Roman"/>
                  <w:szCs w:val="21"/>
                  <w:lang w:val="en-US" w:eastAsia="zh-CN"/>
                </w:rPr>
                <w:t>截至报告期末，母公司报表长期股权投资余额为160,894,417.59元，其中包括对五家子公司的投资：两面针（江苏）实业有限公司、广西两面针亿康药业股份有限公司、安徽两面针</w:t>
              </w:r>
              <w:r>
                <w:rPr>
                  <w:rFonts w:hint="default" w:ascii="Times New Roman" w:hAnsi="Times New Roman" w:cs="Times New Roman"/>
                  <w:szCs w:val="21"/>
                </w:rPr>
                <w:t>•芳草日化有限公司</w:t>
              </w:r>
              <w:r>
                <w:rPr>
                  <w:rFonts w:hint="default" w:ascii="Times New Roman" w:hAnsi="Times New Roman" w:cs="Times New Roman"/>
                  <w:szCs w:val="21"/>
                  <w:lang w:eastAsia="zh-CN"/>
                </w:rPr>
                <w:t>、</w:t>
              </w:r>
              <w:r>
                <w:rPr>
                  <w:rFonts w:hint="default" w:ascii="Times New Roman" w:hAnsi="Times New Roman" w:cs="Times New Roman"/>
                  <w:szCs w:val="21"/>
                  <w:lang w:val="en-US" w:eastAsia="zh-CN"/>
                </w:rPr>
                <w:t>柳州两面针进出口贸易有限公司、柳州惠好卫生用品有限公司。</w:t>
              </w:r>
            </w:p>
          </w:sdtContent>
        </w:sdt>
        <w:p>
          <w:pPr>
            <w:rPr>
              <w:rFonts w:hint="eastAsia"/>
              <w:szCs w:val="21"/>
            </w:rPr>
          </w:pPr>
        </w:p>
      </w:sdtContent>
    </w:sdt>
    <w:p>
      <w:pPr>
        <w:pStyle w:val="7"/>
        <w:numPr>
          <w:ilvl w:val="0"/>
          <w:numId w:val="20"/>
        </w:numPr>
        <w:rPr>
          <w:rFonts w:hint="eastAsia"/>
        </w:rPr>
      </w:pPr>
      <w:r>
        <w:rPr>
          <w:rFonts w:hint="eastAsia"/>
        </w:rPr>
        <w:t>重大的股权投资</w:t>
      </w:r>
    </w:p>
    <w:sdt>
      <w:sdtPr>
        <w:rPr>
          <w:rFonts w:hint="eastAsia"/>
        </w:rPr>
        <w:alias w:val="是否适用：重大的股权投资[双击切换]"/>
        <w:tag w:val="_GBC_b20506918d854c13b13a3b89dd84c7d3"/>
        <w:id w:val="326"/>
        <w:placeholder>
          <w:docPart w:val="GBC22222222222222222222222222222"/>
        </w:placeholder>
      </w:sdtPr>
      <w:sdtEndPr>
        <w:rPr>
          <w:rFonts w:hint="eastAsia"/>
        </w:rPr>
      </w:sdtEndPr>
      <w:sdtContent>
        <w:p>
          <w:pPr>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pStyle w:val="7"/>
        <w:numPr>
          <w:ilvl w:val="0"/>
          <w:numId w:val="20"/>
        </w:numPr>
        <w:rPr>
          <w:rFonts w:hint="eastAsia"/>
        </w:rPr>
      </w:pPr>
      <w:r>
        <w:rPr>
          <w:rFonts w:hint="eastAsia"/>
        </w:rPr>
        <w:t>重大的非股权投资</w:t>
      </w:r>
    </w:p>
    <w:sdt>
      <w:sdtPr>
        <w:rPr>
          <w:rFonts w:hint="eastAsia"/>
        </w:rPr>
        <w:alias w:val="是否适用：重大的非股权投资[双击切换]"/>
        <w:tag w:val="_GBC_fbd46075a5b9414d9e28cd2404e5d47c"/>
        <w:id w:val="327"/>
        <w:placeholder>
          <w:docPart w:val="GBC22222222222222222222222222222"/>
        </w:placeholder>
      </w:sdtPr>
      <w:sdtEndPr>
        <w:rPr>
          <w:rFonts w:hint="eastAsia"/>
        </w:rPr>
      </w:sdtEnd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p>
          <w:pPr>
            <w:outlineLvl w:val="9"/>
            <w:rPr>
              <w:rFonts w:hint="eastAsia"/>
            </w:rPr>
          </w:pPr>
        </w:p>
      </w:sdtContent>
    </w:sdt>
    <w:p>
      <w:pPr>
        <w:rPr>
          <w:rFonts w:hint="eastAsia"/>
        </w:rPr>
        <w:sectPr>
          <w:pgSz w:w="11906" w:h="16838"/>
          <w:pgMar w:top="1525" w:right="1276" w:bottom="1440" w:left="1797" w:header="855" w:footer="992" w:gutter="0"/>
          <w:cols w:space="425" w:num="1"/>
          <w:docGrid w:linePitch="312" w:charSpace="0"/>
        </w:sectPr>
      </w:pPr>
      <w:r>
        <w:rPr>
          <w:rFonts w:hint="eastAsia"/>
        </w:rPr>
        <w:br w:type="page"/>
      </w:r>
    </w:p>
    <w:p>
      <w:pPr>
        <w:pStyle w:val="7"/>
        <w:numPr>
          <w:ilvl w:val="0"/>
          <w:numId w:val="20"/>
        </w:numPr>
        <w:rPr>
          <w:rFonts w:hint="eastAsia"/>
        </w:rPr>
      </w:pPr>
      <w:bookmarkStart w:id="59" w:name="_Hlk40532846"/>
      <w:r>
        <w:rPr>
          <w:rFonts w:hint="eastAsia"/>
        </w:rPr>
        <w:t>以公允价值计量的金融资产</w:t>
      </w:r>
    </w:p>
    <w:sdt>
      <w:sdtPr>
        <w:rPr>
          <w:rFonts w:hint="eastAsia"/>
          <w:szCs w:val="21"/>
        </w:rPr>
        <w:alias w:val="是否适用：以公允价值计量的金融资产[双击切换]"/>
        <w:tag w:val="_GBC_27fa42d1c8fd489d9e8648bed00ddd53"/>
        <w:id w:val="328"/>
        <w:placeholder>
          <w:docPart w:val="GBC22222222222222222222222222222"/>
        </w:placeholder>
      </w:sdtPr>
      <w:sdtEndPr>
        <w:rPr>
          <w:rFonts w:hint="eastAsia"/>
          <w:szCs w:val="21"/>
        </w:rPr>
      </w:sdtEndPr>
      <w:sdtContent>
        <w:p>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pStyle w:val="70"/>
        <w:wordWrap w:val="0"/>
        <w:ind w:left="360" w:firstLine="0" w:firstLineChars="0"/>
        <w:jc w:val="right"/>
      </w:pPr>
      <w:r>
        <w:rPr>
          <w:rFonts w:hint="eastAsia"/>
        </w:rPr>
        <w:t>单位：</w:t>
      </w:r>
      <w:sdt>
        <w:sdtPr>
          <w:rPr>
            <w:rFonts w:hint="eastAsia"/>
          </w:rPr>
          <w:alias w:val="单位：以公允价值计量的金融资产"/>
          <w:tag w:val="_GBC_b2e3ce23c85c488ab3fa1ba1294ef546"/>
          <w:id w:val="32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元</w:t>
          </w:r>
        </w:sdtContent>
      </w:sdt>
      <w:r>
        <w:rPr>
          <w:rFonts w:hint="eastAsia"/>
        </w:rPr>
        <w:t xml:space="preserve">  币种：</w:t>
      </w:r>
      <w:sdt>
        <w:sdtPr>
          <w:rPr>
            <w:rFonts w:hint="eastAsia"/>
          </w:rPr>
          <w:alias w:val="币种：以公允价值计量的金融资产"/>
          <w:tag w:val="_GBC_77ed3303d22c48dc98ae781142db662c"/>
          <w:id w:val="33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bookmarkEnd w:id="59"/>
    <w:tbl>
      <w:tblPr>
        <w:tblStyle w:val="37"/>
        <w:tblW w:w="14388" w:type="dxa"/>
        <w:tblInd w:w="-4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5"/>
        <w:gridCol w:w="1683"/>
        <w:gridCol w:w="2070"/>
        <w:gridCol w:w="1830"/>
        <w:gridCol w:w="1320"/>
        <w:gridCol w:w="1710"/>
        <w:gridCol w:w="1500"/>
        <w:gridCol w:w="1170"/>
        <w:gridCol w:w="1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sdt>
          <w:sdtPr>
            <w:rPr>
              <w:rFonts w:hint="default" w:ascii="Times New Roman" w:hAnsi="Times New Roman" w:cs="Times New Roman"/>
            </w:rPr>
            <w:tag w:val="_PLD_0c54b9fd583d4e649fc12d33a6f94086"/>
            <w:id w:val="331"/>
          </w:sdtPr>
          <w:sdtEndPr>
            <w:rPr>
              <w:rFonts w:hint="default" w:ascii="Times New Roman" w:hAnsi="Times New Roman" w:cs="Times New Roman"/>
            </w:rPr>
          </w:sdtEndPr>
          <w:sdtContent>
            <w:tc>
              <w:tcPr>
                <w:tcW w:w="1155" w:type="dxa"/>
                <w:shd w:val="clear" w:color="auto" w:fill="auto"/>
                <w:vAlign w:val="center"/>
              </w:tcPr>
              <w:p>
                <w:pPr>
                  <w:widowControl w:val="0"/>
                  <w:jc w:val="center"/>
                  <w:rPr>
                    <w:rFonts w:hint="default" w:ascii="Times New Roman" w:hAnsi="Times New Roman" w:cs="Times New Roman"/>
                  </w:rPr>
                </w:pPr>
                <w:r>
                  <w:rPr>
                    <w:rFonts w:hint="default" w:ascii="Times New Roman" w:hAnsi="Times New Roman" w:cs="Times New Roman"/>
                    <w:kern w:val="2"/>
                    <w:szCs w:val="22"/>
                  </w:rPr>
                  <w:t>资产类别</w:t>
                </w:r>
              </w:p>
            </w:tc>
          </w:sdtContent>
        </w:sdt>
        <w:sdt>
          <w:sdtPr>
            <w:rPr>
              <w:rFonts w:hint="default" w:ascii="Times New Roman" w:hAnsi="Times New Roman" w:cs="Times New Roman"/>
            </w:rPr>
            <w:tag w:val="_PLD_4b84ad0ddc154021b1b8d9a6bffa6c39"/>
            <w:id w:val="332"/>
          </w:sdtPr>
          <w:sdtEndPr>
            <w:rPr>
              <w:rFonts w:hint="default" w:ascii="Times New Roman" w:hAnsi="Times New Roman" w:cs="Times New Roman"/>
            </w:rPr>
          </w:sdtEndPr>
          <w:sdtContent>
            <w:tc>
              <w:tcPr>
                <w:tcW w:w="1683" w:type="dxa"/>
                <w:shd w:val="clear" w:color="auto" w:fill="auto"/>
                <w:vAlign w:val="center"/>
              </w:tcPr>
              <w:p>
                <w:pPr>
                  <w:widowControl w:val="0"/>
                  <w:jc w:val="center"/>
                  <w:rPr>
                    <w:rFonts w:hint="default" w:ascii="Times New Roman" w:hAnsi="Times New Roman" w:cs="Times New Roman"/>
                  </w:rPr>
                </w:pPr>
                <w:r>
                  <w:rPr>
                    <w:rFonts w:hint="default" w:ascii="Times New Roman" w:hAnsi="Times New Roman" w:cs="Times New Roman"/>
                  </w:rPr>
                  <w:t>期初数</w:t>
                </w:r>
              </w:p>
            </w:tc>
          </w:sdtContent>
        </w:sdt>
        <w:sdt>
          <w:sdtPr>
            <w:rPr>
              <w:rFonts w:hint="default" w:ascii="Times New Roman" w:hAnsi="Times New Roman" w:cs="Times New Roman"/>
            </w:rPr>
            <w:tag w:val="_PLD_fa8919b699f843d2b03f2004a27810b6"/>
            <w:id w:val="333"/>
          </w:sdtPr>
          <w:sdtEndPr>
            <w:rPr>
              <w:rFonts w:hint="default" w:ascii="Times New Roman" w:hAnsi="Times New Roman" w:cs="Times New Roman"/>
            </w:rPr>
          </w:sdtEndPr>
          <w:sdtContent>
            <w:tc>
              <w:tcPr>
                <w:tcW w:w="2070" w:type="dxa"/>
                <w:shd w:val="clear" w:color="auto" w:fill="auto"/>
                <w:vAlign w:val="center"/>
              </w:tcPr>
              <w:p>
                <w:pPr>
                  <w:widowControl w:val="0"/>
                  <w:jc w:val="center"/>
                  <w:rPr>
                    <w:rFonts w:hint="default" w:ascii="Times New Roman" w:hAnsi="Times New Roman" w:cs="Times New Roman"/>
                    <w:b/>
                  </w:rPr>
                </w:pPr>
                <w:r>
                  <w:rPr>
                    <w:rFonts w:hint="default" w:ascii="Times New Roman" w:hAnsi="Times New Roman" w:cs="Times New Roman"/>
                  </w:rPr>
                  <w:t>本期公允价值变动损益</w:t>
                </w:r>
              </w:p>
            </w:tc>
          </w:sdtContent>
        </w:sdt>
        <w:sdt>
          <w:sdtPr>
            <w:rPr>
              <w:rFonts w:hint="default" w:ascii="Times New Roman" w:hAnsi="Times New Roman" w:cs="Times New Roman"/>
            </w:rPr>
            <w:tag w:val="_PLD_81fc9fd2b35c49e2bfd3b55b8724ae1d"/>
            <w:id w:val="334"/>
          </w:sdtPr>
          <w:sdtEndPr>
            <w:rPr>
              <w:rFonts w:hint="default" w:ascii="Times New Roman" w:hAnsi="Times New Roman" w:cs="Times New Roman"/>
            </w:rPr>
          </w:sdtEndPr>
          <w:sdtContent>
            <w:tc>
              <w:tcPr>
                <w:tcW w:w="1830" w:type="dxa"/>
                <w:shd w:val="clear" w:color="auto" w:fill="auto"/>
                <w:vAlign w:val="center"/>
              </w:tcPr>
              <w:p>
                <w:pPr>
                  <w:widowControl w:val="0"/>
                  <w:jc w:val="center"/>
                  <w:rPr>
                    <w:rFonts w:hint="default" w:ascii="Times New Roman" w:hAnsi="Times New Roman" w:cs="Times New Roman"/>
                  </w:rPr>
                </w:pPr>
                <w:r>
                  <w:rPr>
                    <w:rFonts w:hint="default" w:ascii="Times New Roman" w:hAnsi="Times New Roman" w:cs="Times New Roman"/>
                  </w:rPr>
                  <w:t>计入权益的累计公允价值变动</w:t>
                </w:r>
              </w:p>
            </w:tc>
          </w:sdtContent>
        </w:sdt>
        <w:sdt>
          <w:sdtPr>
            <w:rPr>
              <w:rFonts w:hint="default" w:ascii="Times New Roman" w:hAnsi="Times New Roman" w:cs="Times New Roman"/>
            </w:rPr>
            <w:tag w:val="_PLD_d6f12030ef654b5cad4265cc31977836"/>
            <w:id w:val="335"/>
          </w:sdtPr>
          <w:sdtEndPr>
            <w:rPr>
              <w:rFonts w:hint="default" w:ascii="Times New Roman" w:hAnsi="Times New Roman" w:cs="Times New Roman"/>
            </w:rPr>
          </w:sdtEndPr>
          <w:sdtContent>
            <w:tc>
              <w:tcPr>
                <w:tcW w:w="1320" w:type="dxa"/>
                <w:shd w:val="clear" w:color="auto" w:fill="auto"/>
                <w:vAlign w:val="center"/>
              </w:tcPr>
              <w:p>
                <w:pPr>
                  <w:widowControl w:val="0"/>
                  <w:jc w:val="center"/>
                  <w:rPr>
                    <w:rFonts w:hint="default" w:ascii="Times New Roman" w:hAnsi="Times New Roman" w:cs="Times New Roman"/>
                  </w:rPr>
                </w:pPr>
                <w:r>
                  <w:rPr>
                    <w:rFonts w:hint="default" w:ascii="Times New Roman" w:hAnsi="Times New Roman" w:cs="Times New Roman"/>
                  </w:rPr>
                  <w:t>本期计提的减值</w:t>
                </w:r>
              </w:p>
            </w:tc>
          </w:sdtContent>
        </w:sdt>
        <w:sdt>
          <w:sdtPr>
            <w:rPr>
              <w:rFonts w:hint="default" w:ascii="Times New Roman" w:hAnsi="Times New Roman" w:cs="Times New Roman"/>
            </w:rPr>
            <w:tag w:val="_PLD_8693ec76f7f14d898c4b16665659ded9"/>
            <w:id w:val="336"/>
          </w:sdtPr>
          <w:sdtEndPr>
            <w:rPr>
              <w:rFonts w:hint="default" w:ascii="Times New Roman" w:hAnsi="Times New Roman" w:cs="Times New Roman"/>
            </w:rPr>
          </w:sdtEndPr>
          <w:sdtContent>
            <w:tc>
              <w:tcPr>
                <w:tcW w:w="1710" w:type="dxa"/>
                <w:shd w:val="clear" w:color="auto" w:fill="auto"/>
                <w:vAlign w:val="center"/>
              </w:tcPr>
              <w:p>
                <w:pPr>
                  <w:widowControl w:val="0"/>
                  <w:jc w:val="center"/>
                  <w:rPr>
                    <w:rFonts w:hint="default" w:ascii="Times New Roman" w:hAnsi="Times New Roman" w:cs="Times New Roman"/>
                  </w:rPr>
                </w:pPr>
                <w:r>
                  <w:rPr>
                    <w:rFonts w:hint="default" w:ascii="Times New Roman" w:hAnsi="Times New Roman" w:cs="Times New Roman"/>
                  </w:rPr>
                  <w:t>本期购买金额</w:t>
                </w:r>
              </w:p>
            </w:tc>
          </w:sdtContent>
        </w:sdt>
        <w:sdt>
          <w:sdtPr>
            <w:rPr>
              <w:rFonts w:hint="default" w:ascii="Times New Roman" w:hAnsi="Times New Roman" w:cs="Times New Roman"/>
            </w:rPr>
            <w:tag w:val="_PLD_ba0671fda1cb4d8c8d3c1e5b16cc6e5a"/>
            <w:id w:val="337"/>
          </w:sdtPr>
          <w:sdtEndPr>
            <w:rPr>
              <w:rFonts w:hint="default" w:ascii="Times New Roman" w:hAnsi="Times New Roman" w:cs="Times New Roman"/>
            </w:rPr>
          </w:sdtEndPr>
          <w:sdtContent>
            <w:tc>
              <w:tcPr>
                <w:tcW w:w="1500" w:type="dxa"/>
                <w:shd w:val="clear" w:color="auto" w:fill="auto"/>
                <w:vAlign w:val="center"/>
              </w:tcPr>
              <w:p>
                <w:pPr>
                  <w:widowControl w:val="0"/>
                  <w:jc w:val="center"/>
                  <w:rPr>
                    <w:rFonts w:hint="default" w:ascii="Times New Roman" w:hAnsi="Times New Roman" w:cs="Times New Roman"/>
                  </w:rPr>
                </w:pPr>
                <w:r>
                  <w:rPr>
                    <w:rFonts w:hint="default" w:ascii="Times New Roman" w:hAnsi="Times New Roman" w:cs="Times New Roman"/>
                  </w:rPr>
                  <w:t>本期出售/赎回金额</w:t>
                </w:r>
              </w:p>
            </w:tc>
          </w:sdtContent>
        </w:sdt>
        <w:sdt>
          <w:sdtPr>
            <w:rPr>
              <w:rFonts w:hint="default" w:ascii="Times New Roman" w:hAnsi="Times New Roman" w:cs="Times New Roman"/>
            </w:rPr>
            <w:tag w:val="_PLD_50b7e7d4561f48f190f80d486d12a170"/>
            <w:id w:val="338"/>
          </w:sdtPr>
          <w:sdtEndPr>
            <w:rPr>
              <w:rFonts w:hint="default" w:ascii="Times New Roman" w:hAnsi="Times New Roman" w:cs="Times New Roman"/>
            </w:rPr>
          </w:sdtEndPr>
          <w:sdtContent>
            <w:tc>
              <w:tcPr>
                <w:tcW w:w="1170" w:type="dxa"/>
                <w:shd w:val="clear" w:color="auto" w:fill="auto"/>
                <w:vAlign w:val="center"/>
              </w:tcPr>
              <w:p>
                <w:pPr>
                  <w:widowControl w:val="0"/>
                  <w:jc w:val="center"/>
                  <w:rPr>
                    <w:rFonts w:hint="default" w:ascii="Times New Roman" w:hAnsi="Times New Roman" w:cs="Times New Roman"/>
                  </w:rPr>
                </w:pPr>
                <w:r>
                  <w:rPr>
                    <w:rFonts w:hint="default" w:ascii="Times New Roman" w:hAnsi="Times New Roman" w:cs="Times New Roman"/>
                  </w:rPr>
                  <w:t>其他变动</w:t>
                </w:r>
              </w:p>
            </w:tc>
          </w:sdtContent>
        </w:sdt>
        <w:sdt>
          <w:sdtPr>
            <w:rPr>
              <w:rFonts w:hint="default" w:ascii="Times New Roman" w:hAnsi="Times New Roman" w:cs="Times New Roman"/>
            </w:rPr>
            <w:tag w:val="_PLD_816d427a273240d9af67db4a5feee586"/>
            <w:id w:val="339"/>
          </w:sdtPr>
          <w:sdtEndPr>
            <w:rPr>
              <w:rFonts w:hint="default" w:ascii="Times New Roman" w:hAnsi="Times New Roman" w:cs="Times New Roman"/>
            </w:rPr>
          </w:sdtEndPr>
          <w:sdtContent>
            <w:tc>
              <w:tcPr>
                <w:tcW w:w="1950" w:type="dxa"/>
                <w:shd w:val="clear" w:color="auto" w:fill="auto"/>
                <w:vAlign w:val="center"/>
              </w:tcPr>
              <w:p>
                <w:pPr>
                  <w:widowControl w:val="0"/>
                  <w:jc w:val="center"/>
                  <w:rPr>
                    <w:rFonts w:hint="default" w:ascii="Times New Roman" w:hAnsi="Times New Roman" w:cs="Times New Roman"/>
                  </w:rPr>
                </w:pPr>
                <w:r>
                  <w:rPr>
                    <w:rFonts w:hint="default" w:ascii="Times New Roman" w:hAnsi="Times New Roman" w:cs="Times New Roman"/>
                  </w:rPr>
                  <w:t>期末数</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sdt>
          <w:sdtPr>
            <w:rPr>
              <w:rFonts w:hint="default" w:ascii="Times New Roman" w:hAnsi="Times New Roman" w:cs="Times New Roman"/>
            </w:rPr>
            <w:alias w:val="以公允价值计量的金融资产情况明细_资产类别"/>
            <w:tag w:val="_GBC_cc72d7a8c8f74a64a251dbd2114ca4fe"/>
            <w:id w:val="340"/>
            <w:comboBox>
              <w:listItem w:displayText="股票" w:value="股票"/>
              <w:listItem w:displayText="债券" w:value="债券"/>
              <w:listItem w:displayText="信托产品" w:value="信托产品"/>
              <w:listItem w:displayText="私募基金" w:value="私募基金"/>
              <w:listItem w:displayText="期货" w:value="期货"/>
              <w:listItem w:displayText="衍生工具" w:value="衍生工具"/>
              <w:listItem w:displayText="其他" w:value="其他"/>
            </w:comboBox>
          </w:sdtPr>
          <w:sdtEndPr>
            <w:rPr>
              <w:rFonts w:hint="default" w:ascii="Times New Roman" w:hAnsi="Times New Roman" w:cs="Times New Roman"/>
            </w:rPr>
          </w:sdtEndPr>
          <w:sdtContent>
            <w:tc>
              <w:tcPr>
                <w:tcW w:w="1155" w:type="dxa"/>
                <w:shd w:val="clear" w:color="auto" w:fill="auto"/>
              </w:tcPr>
              <w:p>
                <w:pPr>
                  <w:widowControl w:val="0"/>
                  <w:jc w:val="both"/>
                  <w:rPr>
                    <w:rFonts w:hint="default" w:ascii="Times New Roman" w:hAnsi="Times New Roman" w:cs="Times New Roman"/>
                  </w:rPr>
                </w:pPr>
                <w:r>
                  <w:rPr>
                    <w:rFonts w:hint="default" w:ascii="Times New Roman" w:hAnsi="Times New Roman" w:eastAsia="宋体" w:cs="Times New Roman"/>
                    <w:sz w:val="21"/>
                    <w:szCs w:val="24"/>
                    <w:lang w:val="en-US" w:eastAsia="zh-CN" w:bidi="ar-SA"/>
                  </w:rPr>
                  <w:t>股票</w:t>
                </w:r>
              </w:p>
            </w:tc>
          </w:sdtContent>
        </w:sdt>
        <w:tc>
          <w:tcPr>
            <w:tcW w:w="1683" w:type="dxa"/>
            <w:shd w:val="clear" w:color="auto" w:fill="auto"/>
            <w:vAlign w:val="center"/>
          </w:tcPr>
          <w:p>
            <w:pPr>
              <w:keepNext w:val="0"/>
              <w:keepLines w:val="0"/>
              <w:widowControl/>
              <w:suppressLineNumbers w:val="0"/>
              <w:jc w:val="right"/>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 xml:space="preserve">203,156,047.64 </w:t>
            </w:r>
          </w:p>
        </w:tc>
        <w:tc>
          <w:tcPr>
            <w:tcW w:w="2070" w:type="dxa"/>
            <w:shd w:val="clear" w:color="auto" w:fill="auto"/>
            <w:vAlign w:val="center"/>
          </w:tcPr>
          <w:p>
            <w:pPr>
              <w:keepNext w:val="0"/>
              <w:keepLines w:val="0"/>
              <w:widowControl/>
              <w:suppressLineNumbers w:val="0"/>
              <w:jc w:val="right"/>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 xml:space="preserve">87,741,824.53 </w:t>
            </w:r>
          </w:p>
        </w:tc>
        <w:tc>
          <w:tcPr>
            <w:tcW w:w="1830" w:type="dxa"/>
            <w:shd w:val="clear" w:color="auto" w:fill="auto"/>
            <w:vAlign w:val="center"/>
          </w:tcPr>
          <w:p>
            <w:pPr>
              <w:widowControl w:val="0"/>
              <w:jc w:val="center"/>
              <w:rPr>
                <w:rFonts w:hint="default" w:ascii="Times New Roman" w:hAnsi="Times New Roman" w:eastAsia="宋体" w:cs="Times New Roman"/>
                <w:lang w:val="en-US" w:eastAsia="zh-CN"/>
              </w:rPr>
            </w:pPr>
          </w:p>
        </w:tc>
        <w:tc>
          <w:tcPr>
            <w:tcW w:w="1320" w:type="dxa"/>
            <w:shd w:val="clear" w:color="auto" w:fill="auto"/>
            <w:vAlign w:val="center"/>
          </w:tcPr>
          <w:p>
            <w:pPr>
              <w:widowControl w:val="0"/>
              <w:jc w:val="right"/>
              <w:rPr>
                <w:rFonts w:hint="default" w:ascii="Times New Roman" w:hAnsi="Times New Roman" w:cs="Times New Roman"/>
              </w:rPr>
            </w:pPr>
          </w:p>
        </w:tc>
        <w:tc>
          <w:tcPr>
            <w:tcW w:w="1710" w:type="dxa"/>
            <w:shd w:val="clear" w:color="auto" w:fill="auto"/>
            <w:vAlign w:val="center"/>
          </w:tcPr>
          <w:p>
            <w:pPr>
              <w:widowControl w:val="0"/>
              <w:jc w:val="right"/>
              <w:rPr>
                <w:rFonts w:hint="default" w:ascii="Times New Roman" w:hAnsi="Times New Roman" w:cs="Times New Roman"/>
              </w:rPr>
            </w:pPr>
          </w:p>
        </w:tc>
        <w:tc>
          <w:tcPr>
            <w:tcW w:w="1500" w:type="dxa"/>
            <w:shd w:val="clear" w:color="auto" w:fill="auto"/>
            <w:vAlign w:val="center"/>
          </w:tcPr>
          <w:p>
            <w:pPr>
              <w:widowControl w:val="0"/>
              <w:jc w:val="right"/>
              <w:rPr>
                <w:rFonts w:hint="default" w:ascii="Times New Roman" w:hAnsi="Times New Roman" w:cs="Times New Roman"/>
              </w:rPr>
            </w:pPr>
          </w:p>
        </w:tc>
        <w:tc>
          <w:tcPr>
            <w:tcW w:w="1170" w:type="dxa"/>
            <w:shd w:val="clear" w:color="auto" w:fill="auto"/>
            <w:vAlign w:val="center"/>
          </w:tcPr>
          <w:p>
            <w:pPr>
              <w:widowControl w:val="0"/>
              <w:jc w:val="right"/>
              <w:rPr>
                <w:rFonts w:hint="default" w:ascii="Times New Roman" w:hAnsi="Times New Roman" w:cs="Times New Roman"/>
              </w:rPr>
            </w:pPr>
          </w:p>
        </w:tc>
        <w:tc>
          <w:tcPr>
            <w:tcW w:w="1950" w:type="dxa"/>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290,897,872.17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5" w:type="dxa"/>
            <w:shd w:val="clear" w:color="auto" w:fill="auto"/>
          </w:tcPr>
          <w:p>
            <w:pPr>
              <w:widowControl w:val="0"/>
              <w:jc w:val="both"/>
              <w:rPr>
                <w:rFonts w:hint="default" w:ascii="Times New Roman" w:hAnsi="Times New Roman" w:eastAsia="宋体" w:cs="Times New Roman"/>
                <w:lang w:val="en-US" w:eastAsia="zh-CN"/>
              </w:rPr>
            </w:pPr>
            <w:r>
              <w:rPr>
                <w:rFonts w:hint="default" w:ascii="Times New Roman" w:hAnsi="Times New Roman" w:cs="Times New Roman"/>
                <w:lang w:val="en-US" w:eastAsia="zh-CN"/>
              </w:rPr>
              <w:t>其他</w:t>
            </w:r>
          </w:p>
        </w:tc>
        <w:tc>
          <w:tcPr>
            <w:tcW w:w="1683" w:type="dxa"/>
            <w:shd w:val="clear" w:color="auto" w:fill="auto"/>
            <w:vAlign w:val="center"/>
          </w:tcPr>
          <w:p>
            <w:pPr>
              <w:widowControl w:val="0"/>
              <w:jc w:val="right"/>
              <w:rPr>
                <w:rFonts w:hint="default" w:ascii="Times New Roman" w:hAnsi="Times New Roman" w:cs="Times New Roman"/>
              </w:rPr>
            </w:pPr>
          </w:p>
        </w:tc>
        <w:tc>
          <w:tcPr>
            <w:tcW w:w="2070" w:type="dxa"/>
            <w:shd w:val="clear" w:color="auto" w:fill="auto"/>
            <w:vAlign w:val="center"/>
          </w:tcPr>
          <w:p>
            <w:pPr>
              <w:widowControl w:val="0"/>
              <w:jc w:val="right"/>
              <w:rPr>
                <w:rFonts w:hint="default" w:ascii="Times New Roman" w:hAnsi="Times New Roman" w:cs="Times New Roman"/>
              </w:rPr>
            </w:pPr>
          </w:p>
        </w:tc>
        <w:tc>
          <w:tcPr>
            <w:tcW w:w="1830" w:type="dxa"/>
            <w:shd w:val="clear" w:color="auto" w:fill="auto"/>
            <w:vAlign w:val="center"/>
          </w:tcPr>
          <w:p>
            <w:pPr>
              <w:widowControl w:val="0"/>
              <w:jc w:val="right"/>
              <w:rPr>
                <w:rFonts w:hint="default" w:ascii="Times New Roman" w:hAnsi="Times New Roman" w:cs="Times New Roman"/>
              </w:rPr>
            </w:pPr>
          </w:p>
        </w:tc>
        <w:tc>
          <w:tcPr>
            <w:tcW w:w="1320" w:type="dxa"/>
            <w:shd w:val="clear" w:color="auto" w:fill="auto"/>
            <w:vAlign w:val="center"/>
          </w:tcPr>
          <w:p>
            <w:pPr>
              <w:widowControl w:val="0"/>
              <w:jc w:val="right"/>
              <w:rPr>
                <w:rFonts w:hint="default" w:ascii="Times New Roman" w:hAnsi="Times New Roman" w:cs="Times New Roman"/>
              </w:rPr>
            </w:pPr>
          </w:p>
        </w:tc>
        <w:tc>
          <w:tcPr>
            <w:tcW w:w="1710" w:type="dxa"/>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7,356,130.68</w:t>
            </w:r>
          </w:p>
        </w:tc>
        <w:tc>
          <w:tcPr>
            <w:tcW w:w="1500" w:type="dxa"/>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7,356,130.68</w:t>
            </w:r>
          </w:p>
        </w:tc>
        <w:tc>
          <w:tcPr>
            <w:tcW w:w="1170" w:type="dxa"/>
            <w:shd w:val="clear" w:color="auto" w:fill="auto"/>
            <w:vAlign w:val="center"/>
          </w:tcPr>
          <w:p>
            <w:pPr>
              <w:widowControl w:val="0"/>
              <w:jc w:val="right"/>
              <w:rPr>
                <w:rFonts w:hint="default" w:ascii="Times New Roman" w:hAnsi="Times New Roman" w:cs="Times New Roman"/>
              </w:rPr>
            </w:pPr>
          </w:p>
        </w:tc>
        <w:tc>
          <w:tcPr>
            <w:tcW w:w="1950" w:type="dxa"/>
            <w:shd w:val="clear" w:color="auto" w:fill="auto"/>
            <w:vAlign w:val="center"/>
          </w:tcPr>
          <w:p>
            <w:pPr>
              <w:keepNext w:val="0"/>
              <w:keepLines w:val="0"/>
              <w:widowControl/>
              <w:suppressLineNumbers w:val="0"/>
              <w:jc w:val="right"/>
              <w:textAlignment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5" w:type="dxa"/>
            <w:shd w:val="clear" w:color="auto" w:fill="auto"/>
          </w:tcPr>
          <w:p>
            <w:pPr>
              <w:widowControl w:val="0"/>
              <w:jc w:val="center"/>
              <w:rPr>
                <w:rFonts w:hint="default" w:ascii="Times New Roman" w:hAnsi="Times New Roman" w:cs="Times New Roman"/>
              </w:rPr>
            </w:pPr>
            <w:r>
              <w:rPr>
                <w:rFonts w:hint="default" w:ascii="Times New Roman" w:hAnsi="Times New Roman" w:cs="Times New Roman"/>
              </w:rPr>
              <w:t>合计</w:t>
            </w:r>
          </w:p>
        </w:tc>
        <w:tc>
          <w:tcPr>
            <w:tcW w:w="1683" w:type="dxa"/>
            <w:shd w:val="clear" w:color="auto" w:fill="auto"/>
            <w:vAlign w:val="center"/>
          </w:tcPr>
          <w:p>
            <w:pPr>
              <w:widowControl w:val="0"/>
              <w:jc w:val="right"/>
              <w:rPr>
                <w:rFonts w:hint="default" w:ascii="Times New Roman" w:hAnsi="Times New Roman" w:cs="Times New Roman"/>
              </w:rPr>
            </w:pPr>
            <w:r>
              <w:rPr>
                <w:rFonts w:hint="default" w:ascii="Times New Roman" w:hAnsi="Times New Roman" w:cs="Times New Roman"/>
              </w:rPr>
              <w:t>203,156,047.64</w:t>
            </w:r>
          </w:p>
        </w:tc>
        <w:tc>
          <w:tcPr>
            <w:tcW w:w="2070" w:type="dxa"/>
            <w:shd w:val="clear" w:color="auto" w:fill="auto"/>
            <w:vAlign w:val="center"/>
          </w:tcPr>
          <w:p>
            <w:pPr>
              <w:widowControl w:val="0"/>
              <w:jc w:val="right"/>
              <w:rPr>
                <w:rFonts w:hint="default" w:ascii="Times New Roman" w:hAnsi="Times New Roman" w:cs="Times New Roman"/>
              </w:rPr>
            </w:pPr>
            <w:r>
              <w:rPr>
                <w:rFonts w:hint="default" w:ascii="Times New Roman" w:hAnsi="Times New Roman" w:cs="Times New Roman"/>
              </w:rPr>
              <w:t>87,741,824.53</w:t>
            </w:r>
          </w:p>
        </w:tc>
        <w:tc>
          <w:tcPr>
            <w:tcW w:w="1830" w:type="dxa"/>
            <w:shd w:val="clear" w:color="auto" w:fill="auto"/>
            <w:vAlign w:val="center"/>
          </w:tcPr>
          <w:p>
            <w:pPr>
              <w:widowControl w:val="0"/>
              <w:jc w:val="right"/>
              <w:rPr>
                <w:rFonts w:hint="default" w:ascii="Times New Roman" w:hAnsi="Times New Roman" w:cs="Times New Roman"/>
              </w:rPr>
            </w:pPr>
          </w:p>
        </w:tc>
        <w:tc>
          <w:tcPr>
            <w:tcW w:w="1320" w:type="dxa"/>
            <w:shd w:val="clear" w:color="auto" w:fill="auto"/>
            <w:vAlign w:val="center"/>
          </w:tcPr>
          <w:p>
            <w:pPr>
              <w:widowControl w:val="0"/>
              <w:jc w:val="right"/>
              <w:rPr>
                <w:rFonts w:hint="default" w:ascii="Times New Roman" w:hAnsi="Times New Roman" w:cs="Times New Roman"/>
              </w:rPr>
            </w:pPr>
          </w:p>
        </w:tc>
        <w:tc>
          <w:tcPr>
            <w:tcW w:w="1710" w:type="dxa"/>
            <w:shd w:val="clear" w:color="auto" w:fill="auto"/>
            <w:vAlign w:val="center"/>
          </w:tcPr>
          <w:p>
            <w:pPr>
              <w:keepNext w:val="0"/>
              <w:keepLines w:val="0"/>
              <w:widowControl/>
              <w:suppressLineNumbers w:val="0"/>
              <w:jc w:val="right"/>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7,356,130.68</w:t>
            </w:r>
          </w:p>
        </w:tc>
        <w:tc>
          <w:tcPr>
            <w:tcW w:w="1500" w:type="dxa"/>
            <w:shd w:val="clear" w:color="auto" w:fill="auto"/>
            <w:vAlign w:val="center"/>
          </w:tcPr>
          <w:p>
            <w:pPr>
              <w:keepNext w:val="0"/>
              <w:keepLines w:val="0"/>
              <w:widowControl/>
              <w:suppressLineNumbers w:val="0"/>
              <w:jc w:val="right"/>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7,356,130.68</w:t>
            </w:r>
          </w:p>
        </w:tc>
        <w:tc>
          <w:tcPr>
            <w:tcW w:w="1170" w:type="dxa"/>
            <w:shd w:val="clear" w:color="auto" w:fill="auto"/>
            <w:vAlign w:val="center"/>
          </w:tcPr>
          <w:p>
            <w:pPr>
              <w:widowControl w:val="0"/>
              <w:jc w:val="right"/>
              <w:rPr>
                <w:rFonts w:hint="default" w:ascii="Times New Roman" w:hAnsi="Times New Roman" w:cs="Times New Roman"/>
              </w:rPr>
            </w:pPr>
          </w:p>
        </w:tc>
        <w:tc>
          <w:tcPr>
            <w:tcW w:w="1950" w:type="dxa"/>
            <w:shd w:val="clear" w:color="auto" w:fill="auto"/>
            <w:vAlign w:val="center"/>
          </w:tcPr>
          <w:p>
            <w:pPr>
              <w:keepNext w:val="0"/>
              <w:keepLines w:val="0"/>
              <w:widowControl/>
              <w:suppressLineNumbers w:val="0"/>
              <w:jc w:val="right"/>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 xml:space="preserve">290,897,872.17 </w:t>
            </w:r>
          </w:p>
        </w:tc>
      </w:tr>
    </w:tbl>
    <w:p/>
    <w:p>
      <w:pPr>
        <w:rPr>
          <w:rFonts w:hint="eastAsia"/>
          <w:szCs w:val="21"/>
        </w:rPr>
      </w:pPr>
    </w:p>
    <w:sdt>
      <w:sdtPr>
        <w:rPr>
          <w:szCs w:val="21"/>
        </w:rPr>
        <w:alias w:val="是否适用：证券投资情况[双击切换]"/>
        <w:tag w:val="_GBC_7d04680e71454924aa49897089c6ec88"/>
        <w:id w:val="341"/>
        <w:placeholder>
          <w:docPart w:val="GBC22222222222222222222222222222"/>
        </w:placeholder>
      </w:sdtPr>
      <w:sdtEndPr>
        <w:rPr>
          <w:szCs w:val="21"/>
        </w:rPr>
      </w:sdtEndPr>
      <w:sdtContent>
        <w:p>
          <w:pPr>
            <w:rPr>
              <w:rFonts w:hint="eastAsia"/>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pStyle w:val="70"/>
        <w:wordWrap w:val="0"/>
        <w:ind w:left="360" w:firstLine="0" w:firstLineChars="0"/>
        <w:jc w:val="right"/>
      </w:pPr>
      <w:r>
        <w:rPr>
          <w:rFonts w:hint="eastAsia"/>
        </w:rPr>
        <w:t>单位：</w:t>
      </w:r>
      <w:sdt>
        <w:sdtPr>
          <w:rPr>
            <w:rFonts w:hint="eastAsia"/>
          </w:rPr>
          <w:alias w:val="单位：证券投资情况"/>
          <w:tag w:val="_GBC_9030571ec97a42438b5264832c2a5326"/>
          <w:id w:val="342"/>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元</w:t>
          </w:r>
        </w:sdtContent>
      </w:sdt>
      <w:r>
        <w:rPr>
          <w:rFonts w:hint="eastAsia"/>
        </w:rPr>
        <w:t xml:space="preserve">  币种：</w:t>
      </w:r>
      <w:sdt>
        <w:sdtPr>
          <w:rPr>
            <w:rFonts w:hint="eastAsia"/>
          </w:rPr>
          <w:alias w:val="币种：证券投资情况"/>
          <w:tag w:val="_GBC_21a6e145782e410295a95d0cfa95a807"/>
          <w:id w:val="34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5360" w:type="pct"/>
        <w:tblInd w:w="-3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
        <w:gridCol w:w="825"/>
        <w:gridCol w:w="585"/>
        <w:gridCol w:w="1284"/>
        <w:gridCol w:w="591"/>
        <w:gridCol w:w="1440"/>
        <w:gridCol w:w="1305"/>
        <w:gridCol w:w="1350"/>
        <w:gridCol w:w="1290"/>
        <w:gridCol w:w="1185"/>
        <w:gridCol w:w="1275"/>
        <w:gridCol w:w="1275"/>
        <w:gridCol w:w="1395"/>
        <w:gridCol w:w="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sz w:val="18"/>
              <w:szCs w:val="18"/>
            </w:rPr>
            <w:tag w:val="_PLD_a2aca594a908499a93ab70468f6a23b7"/>
            <w:id w:val="344"/>
          </w:sdtPr>
          <w:sdtEndPr>
            <w:rPr>
              <w:rFonts w:hint="default" w:ascii="Times New Roman" w:hAnsi="Times New Roman" w:cs="Times New Roman"/>
              <w:sz w:val="18"/>
              <w:szCs w:val="18"/>
            </w:rPr>
          </w:sdtEndPr>
          <w:sdtContent>
            <w:tc>
              <w:tcPr>
                <w:tcW w:w="201" w:type="pct"/>
                <w:shd w:val="clear" w:color="auto" w:fill="auto"/>
                <w:vAlign w:val="center"/>
              </w:tcPr>
              <w:p>
                <w:pPr>
                  <w:widowControl w:val="0"/>
                  <w:jc w:val="center"/>
                  <w:rPr>
                    <w:rFonts w:hint="default" w:ascii="Times New Roman" w:hAnsi="Times New Roman" w:cs="Times New Roman"/>
                    <w:sz w:val="18"/>
                    <w:szCs w:val="18"/>
                  </w:rPr>
                </w:pPr>
                <w:bookmarkStart w:id="60" w:name="_Hlk151135120"/>
                <w:r>
                  <w:rPr>
                    <w:rFonts w:hint="default" w:ascii="Times New Roman" w:hAnsi="Times New Roman" w:cs="Times New Roman"/>
                    <w:sz w:val="18"/>
                    <w:szCs w:val="18"/>
                  </w:rPr>
                  <w:t>证券品种</w:t>
                </w:r>
              </w:p>
            </w:tc>
          </w:sdtContent>
        </w:sdt>
        <w:sdt>
          <w:sdtPr>
            <w:rPr>
              <w:rFonts w:hint="default" w:ascii="Times New Roman" w:hAnsi="Times New Roman" w:cs="Times New Roman"/>
              <w:sz w:val="18"/>
              <w:szCs w:val="18"/>
            </w:rPr>
            <w:tag w:val="_PLD_2a8a447db28f48a89b3e24843ac8c0b0"/>
            <w:id w:val="345"/>
          </w:sdtPr>
          <w:sdtEndPr>
            <w:rPr>
              <w:rFonts w:hint="default" w:ascii="Times New Roman" w:hAnsi="Times New Roman" w:cs="Times New Roman"/>
              <w:sz w:val="18"/>
              <w:szCs w:val="18"/>
            </w:rPr>
          </w:sdtEndPr>
          <w:sdtContent>
            <w:tc>
              <w:tcPr>
                <w:tcW w:w="273" w:type="pct"/>
                <w:shd w:val="clear" w:color="auto" w:fill="auto"/>
                <w:vAlign w:val="center"/>
              </w:tcPr>
              <w:p>
                <w:pPr>
                  <w:widowControl w:val="0"/>
                  <w:jc w:val="center"/>
                  <w:rPr>
                    <w:rFonts w:hint="default" w:ascii="Times New Roman" w:hAnsi="Times New Roman" w:cs="Times New Roman"/>
                    <w:sz w:val="18"/>
                    <w:szCs w:val="18"/>
                  </w:rPr>
                </w:pPr>
                <w:r>
                  <w:rPr>
                    <w:rFonts w:hint="default" w:ascii="Times New Roman" w:hAnsi="Times New Roman" w:cs="Times New Roman"/>
                    <w:sz w:val="18"/>
                    <w:szCs w:val="18"/>
                  </w:rPr>
                  <w:t>证券代码</w:t>
                </w:r>
              </w:p>
            </w:tc>
          </w:sdtContent>
        </w:sdt>
        <w:sdt>
          <w:sdtPr>
            <w:rPr>
              <w:rFonts w:hint="default" w:ascii="Times New Roman" w:hAnsi="Times New Roman" w:cs="Times New Roman"/>
              <w:sz w:val="18"/>
              <w:szCs w:val="18"/>
            </w:rPr>
            <w:tag w:val="_PLD_b4b2dd48041247c08674576b86c9470b"/>
            <w:id w:val="346"/>
          </w:sdtPr>
          <w:sdtEndPr>
            <w:rPr>
              <w:rFonts w:hint="default" w:ascii="Times New Roman" w:hAnsi="Times New Roman" w:cs="Times New Roman"/>
              <w:sz w:val="18"/>
              <w:szCs w:val="18"/>
            </w:rPr>
          </w:sdtEndPr>
          <w:sdtContent>
            <w:tc>
              <w:tcPr>
                <w:tcW w:w="193" w:type="pct"/>
                <w:shd w:val="clear" w:color="auto" w:fill="auto"/>
                <w:vAlign w:val="center"/>
              </w:tcPr>
              <w:p>
                <w:pPr>
                  <w:widowControl w:val="0"/>
                  <w:tabs>
                    <w:tab w:val="left" w:pos="60"/>
                  </w:tabs>
                  <w:jc w:val="center"/>
                  <w:rPr>
                    <w:rFonts w:hint="default" w:ascii="Times New Roman" w:hAnsi="Times New Roman" w:cs="Times New Roman"/>
                    <w:sz w:val="18"/>
                    <w:szCs w:val="18"/>
                  </w:rPr>
                </w:pPr>
                <w:r>
                  <w:rPr>
                    <w:rFonts w:hint="default" w:ascii="Times New Roman" w:hAnsi="Times New Roman" w:cs="Times New Roman"/>
                    <w:sz w:val="18"/>
                    <w:szCs w:val="18"/>
                  </w:rPr>
                  <w:t>证券简称</w:t>
                </w:r>
              </w:p>
            </w:tc>
          </w:sdtContent>
        </w:sdt>
        <w:sdt>
          <w:sdtPr>
            <w:rPr>
              <w:rFonts w:hint="default" w:ascii="Times New Roman" w:hAnsi="Times New Roman" w:cs="Times New Roman"/>
              <w:sz w:val="18"/>
              <w:szCs w:val="18"/>
            </w:rPr>
            <w:tag w:val="_PLD_3c80e02ab5694d799cfd3d5d2ac9c797"/>
            <w:id w:val="347"/>
          </w:sdtPr>
          <w:sdtEndPr>
            <w:rPr>
              <w:rFonts w:hint="default" w:ascii="Times New Roman" w:hAnsi="Times New Roman" w:cs="Times New Roman"/>
              <w:sz w:val="18"/>
              <w:szCs w:val="18"/>
            </w:rPr>
          </w:sdtEndPr>
          <w:sdtContent>
            <w:tc>
              <w:tcPr>
                <w:tcW w:w="425" w:type="pct"/>
                <w:shd w:val="clear" w:color="auto" w:fill="auto"/>
                <w:vAlign w:val="center"/>
              </w:tcPr>
              <w:p>
                <w:pPr>
                  <w:widowControl w:val="0"/>
                  <w:jc w:val="center"/>
                  <w:rPr>
                    <w:rFonts w:hint="default" w:ascii="Times New Roman" w:hAnsi="Times New Roman" w:cs="Times New Roman"/>
                    <w:sz w:val="18"/>
                    <w:szCs w:val="18"/>
                  </w:rPr>
                </w:pPr>
                <w:r>
                  <w:rPr>
                    <w:rFonts w:hint="default" w:ascii="Times New Roman" w:hAnsi="Times New Roman" w:cs="Times New Roman"/>
                    <w:sz w:val="18"/>
                    <w:szCs w:val="18"/>
                  </w:rPr>
                  <w:t>最初投资成本</w:t>
                </w:r>
              </w:p>
            </w:tc>
          </w:sdtContent>
        </w:sdt>
        <w:sdt>
          <w:sdtPr>
            <w:rPr>
              <w:rFonts w:hint="default" w:ascii="Times New Roman" w:hAnsi="Times New Roman" w:cs="Times New Roman"/>
              <w:sz w:val="18"/>
              <w:szCs w:val="18"/>
            </w:rPr>
            <w:tag w:val="_PLD_873ecdbb8a3343d6b6fcaa48e4cf64dc"/>
            <w:id w:val="348"/>
          </w:sdtPr>
          <w:sdtEndPr>
            <w:rPr>
              <w:rFonts w:hint="default" w:ascii="Times New Roman" w:hAnsi="Times New Roman" w:cs="Times New Roman"/>
              <w:sz w:val="18"/>
              <w:szCs w:val="18"/>
            </w:rPr>
          </w:sdtEndPr>
          <w:sdtContent>
            <w:tc>
              <w:tcPr>
                <w:tcW w:w="195" w:type="pct"/>
                <w:shd w:val="clear" w:color="auto" w:fill="auto"/>
                <w:vAlign w:val="center"/>
              </w:tcPr>
              <w:p>
                <w:pPr>
                  <w:widowControl w:val="0"/>
                  <w:jc w:val="center"/>
                  <w:rPr>
                    <w:rFonts w:hint="default" w:ascii="Times New Roman" w:hAnsi="Times New Roman" w:cs="Times New Roman"/>
                    <w:sz w:val="18"/>
                    <w:szCs w:val="18"/>
                  </w:rPr>
                </w:pPr>
                <w:r>
                  <w:rPr>
                    <w:rFonts w:hint="default" w:ascii="Times New Roman" w:hAnsi="Times New Roman" w:cs="Times New Roman"/>
                    <w:sz w:val="18"/>
                    <w:szCs w:val="18"/>
                  </w:rPr>
                  <w:t>资金来源</w:t>
                </w:r>
              </w:p>
            </w:tc>
          </w:sdtContent>
        </w:sdt>
        <w:sdt>
          <w:sdtPr>
            <w:rPr>
              <w:rFonts w:hint="default" w:ascii="Times New Roman" w:hAnsi="Times New Roman" w:cs="Times New Roman"/>
              <w:sz w:val="18"/>
              <w:szCs w:val="18"/>
            </w:rPr>
            <w:tag w:val="_PLD_b0de4dcfc59f4ead974d9d61a70ccc80"/>
            <w:id w:val="349"/>
          </w:sdtPr>
          <w:sdtEndPr>
            <w:rPr>
              <w:rFonts w:hint="default" w:ascii="Times New Roman" w:hAnsi="Times New Roman" w:cs="Times New Roman"/>
              <w:sz w:val="18"/>
              <w:szCs w:val="18"/>
            </w:rPr>
          </w:sdtEndPr>
          <w:sdtContent>
            <w:tc>
              <w:tcPr>
                <w:tcW w:w="476" w:type="pct"/>
                <w:shd w:val="clear" w:color="auto" w:fill="auto"/>
                <w:vAlign w:val="center"/>
              </w:tcPr>
              <w:p>
                <w:pPr>
                  <w:widowControl w:val="0"/>
                  <w:jc w:val="center"/>
                  <w:rPr>
                    <w:rFonts w:hint="default" w:ascii="Times New Roman" w:hAnsi="Times New Roman" w:cs="Times New Roman"/>
                    <w:sz w:val="18"/>
                    <w:szCs w:val="18"/>
                  </w:rPr>
                </w:pPr>
                <w:r>
                  <w:rPr>
                    <w:rFonts w:hint="default" w:ascii="Times New Roman" w:hAnsi="Times New Roman" w:cs="Times New Roman"/>
                    <w:sz w:val="18"/>
                    <w:szCs w:val="18"/>
                  </w:rPr>
                  <w:t>期初账面价值</w:t>
                </w:r>
              </w:p>
            </w:tc>
          </w:sdtContent>
        </w:sdt>
        <w:tc>
          <w:tcPr>
            <w:tcW w:w="431" w:type="pct"/>
            <w:shd w:val="clear" w:color="auto" w:fill="auto"/>
            <w:vAlign w:val="center"/>
          </w:tcPr>
          <w:p>
            <w:pPr>
              <w:widowControl w:val="0"/>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持有数量</w:t>
            </w:r>
          </w:p>
        </w:tc>
        <w:sdt>
          <w:sdtPr>
            <w:rPr>
              <w:rFonts w:hint="default" w:ascii="Times New Roman" w:hAnsi="Times New Roman" w:cs="Times New Roman"/>
              <w:sz w:val="18"/>
              <w:szCs w:val="18"/>
            </w:rPr>
            <w:tag w:val="_PLD_ca5b1b460dec4af98a137b84d77794ce"/>
            <w:id w:val="350"/>
          </w:sdtPr>
          <w:sdtEndPr>
            <w:rPr>
              <w:rFonts w:hint="default" w:ascii="Times New Roman" w:hAnsi="Times New Roman" w:cs="Times New Roman"/>
              <w:sz w:val="18"/>
              <w:szCs w:val="18"/>
            </w:rPr>
          </w:sdtEndPr>
          <w:sdtContent>
            <w:tc>
              <w:tcPr>
                <w:tcW w:w="446" w:type="pct"/>
                <w:shd w:val="clear" w:color="auto" w:fill="auto"/>
                <w:vAlign w:val="center"/>
              </w:tcPr>
              <w:p>
                <w:pPr>
                  <w:widowControl w:val="0"/>
                  <w:jc w:val="center"/>
                  <w:rPr>
                    <w:rFonts w:hint="default" w:ascii="Times New Roman" w:hAnsi="Times New Roman" w:cs="Times New Roman"/>
                    <w:sz w:val="18"/>
                    <w:szCs w:val="18"/>
                  </w:rPr>
                </w:pPr>
                <w:r>
                  <w:rPr>
                    <w:rFonts w:hint="default" w:ascii="Times New Roman" w:hAnsi="Times New Roman" w:cs="Times New Roman"/>
                    <w:sz w:val="18"/>
                    <w:szCs w:val="18"/>
                  </w:rPr>
                  <w:t>本期公允价值变动损益</w:t>
                </w:r>
              </w:p>
            </w:tc>
          </w:sdtContent>
        </w:sdt>
        <w:sdt>
          <w:sdtPr>
            <w:rPr>
              <w:rFonts w:hint="default" w:ascii="Times New Roman" w:hAnsi="Times New Roman" w:cs="Times New Roman"/>
              <w:sz w:val="18"/>
              <w:szCs w:val="18"/>
            </w:rPr>
            <w:tag w:val="_PLD_cf51b58b5b4641d797351424d3c1ceeb"/>
            <w:id w:val="351"/>
          </w:sdtPr>
          <w:sdtEndPr>
            <w:rPr>
              <w:rFonts w:hint="default" w:ascii="Times New Roman" w:hAnsi="Times New Roman" w:cs="Times New Roman"/>
              <w:sz w:val="18"/>
              <w:szCs w:val="18"/>
            </w:rPr>
          </w:sdtEndPr>
          <w:sdtContent>
            <w:tc>
              <w:tcPr>
                <w:tcW w:w="427" w:type="pct"/>
                <w:shd w:val="clear" w:color="auto" w:fill="auto"/>
                <w:vAlign w:val="center"/>
              </w:tcPr>
              <w:p>
                <w:pPr>
                  <w:widowControl w:val="0"/>
                  <w:jc w:val="center"/>
                  <w:rPr>
                    <w:rFonts w:hint="default" w:ascii="Times New Roman" w:hAnsi="Times New Roman" w:cs="Times New Roman"/>
                    <w:sz w:val="18"/>
                    <w:szCs w:val="18"/>
                  </w:rPr>
                </w:pPr>
                <w:r>
                  <w:rPr>
                    <w:rFonts w:hint="default" w:ascii="Times New Roman" w:hAnsi="Times New Roman" w:cs="Times New Roman"/>
                    <w:sz w:val="18"/>
                    <w:szCs w:val="18"/>
                  </w:rPr>
                  <w:t>计入权益的累计公允价值变动</w:t>
                </w:r>
              </w:p>
            </w:tc>
          </w:sdtContent>
        </w:sdt>
        <w:sdt>
          <w:sdtPr>
            <w:rPr>
              <w:rFonts w:hint="default" w:ascii="Times New Roman" w:hAnsi="Times New Roman" w:cs="Times New Roman"/>
              <w:sz w:val="18"/>
              <w:szCs w:val="18"/>
            </w:rPr>
            <w:tag w:val="_PLD_fa8acb6152da45658a6e5987a179057d"/>
            <w:id w:val="352"/>
          </w:sdtPr>
          <w:sdtEndPr>
            <w:rPr>
              <w:rFonts w:hint="default" w:ascii="Times New Roman" w:hAnsi="Times New Roman" w:cs="Times New Roman"/>
              <w:sz w:val="18"/>
              <w:szCs w:val="18"/>
            </w:rPr>
          </w:sdtEndPr>
          <w:sdtContent>
            <w:tc>
              <w:tcPr>
                <w:tcW w:w="392" w:type="pct"/>
                <w:shd w:val="clear" w:color="auto" w:fill="auto"/>
                <w:vAlign w:val="center"/>
              </w:tcPr>
              <w:p>
                <w:pPr>
                  <w:widowControl w:val="0"/>
                  <w:jc w:val="center"/>
                  <w:rPr>
                    <w:rFonts w:hint="default" w:ascii="Times New Roman" w:hAnsi="Times New Roman" w:cs="Times New Roman"/>
                    <w:sz w:val="18"/>
                    <w:szCs w:val="18"/>
                  </w:rPr>
                </w:pPr>
                <w:r>
                  <w:rPr>
                    <w:rFonts w:hint="default" w:ascii="Times New Roman" w:hAnsi="Times New Roman" w:cs="Times New Roman"/>
                    <w:sz w:val="18"/>
                    <w:szCs w:val="18"/>
                  </w:rPr>
                  <w:t>本期购买金额</w:t>
                </w:r>
              </w:p>
            </w:tc>
          </w:sdtContent>
        </w:sdt>
        <w:sdt>
          <w:sdtPr>
            <w:rPr>
              <w:rFonts w:hint="default" w:ascii="Times New Roman" w:hAnsi="Times New Roman" w:cs="Times New Roman"/>
              <w:sz w:val="18"/>
              <w:szCs w:val="18"/>
            </w:rPr>
            <w:tag w:val="_PLD_6e2790d24c5846da999681b434e6731d"/>
            <w:id w:val="353"/>
          </w:sdtPr>
          <w:sdtEndPr>
            <w:rPr>
              <w:rFonts w:hint="default" w:ascii="Times New Roman" w:hAnsi="Times New Roman" w:cs="Times New Roman"/>
              <w:sz w:val="18"/>
              <w:szCs w:val="18"/>
            </w:rPr>
          </w:sdtEndPr>
          <w:sdtContent>
            <w:tc>
              <w:tcPr>
                <w:tcW w:w="422" w:type="pct"/>
                <w:shd w:val="clear" w:color="auto" w:fill="auto"/>
                <w:vAlign w:val="center"/>
              </w:tcPr>
              <w:p>
                <w:pPr>
                  <w:widowControl w:val="0"/>
                  <w:jc w:val="center"/>
                  <w:rPr>
                    <w:rFonts w:hint="default" w:ascii="Times New Roman" w:hAnsi="Times New Roman" w:cs="Times New Roman"/>
                    <w:sz w:val="18"/>
                    <w:szCs w:val="18"/>
                  </w:rPr>
                </w:pPr>
                <w:r>
                  <w:rPr>
                    <w:rFonts w:hint="default" w:ascii="Times New Roman" w:hAnsi="Times New Roman" w:cs="Times New Roman"/>
                    <w:sz w:val="18"/>
                    <w:szCs w:val="18"/>
                  </w:rPr>
                  <w:t>本期出售金额</w:t>
                </w:r>
              </w:p>
            </w:tc>
          </w:sdtContent>
        </w:sdt>
        <w:sdt>
          <w:sdtPr>
            <w:rPr>
              <w:rFonts w:hint="default" w:ascii="Times New Roman" w:hAnsi="Times New Roman" w:cs="Times New Roman"/>
              <w:sz w:val="18"/>
              <w:szCs w:val="18"/>
            </w:rPr>
            <w:tag w:val="_PLD_b053cb2d8ab44a05be4e28df1b11bd04"/>
            <w:id w:val="354"/>
          </w:sdtPr>
          <w:sdtEndPr>
            <w:rPr>
              <w:rFonts w:hint="default" w:ascii="Times New Roman" w:hAnsi="Times New Roman" w:cs="Times New Roman"/>
              <w:sz w:val="18"/>
              <w:szCs w:val="18"/>
            </w:rPr>
          </w:sdtEndPr>
          <w:sdtContent>
            <w:tc>
              <w:tcPr>
                <w:tcW w:w="422" w:type="pct"/>
                <w:shd w:val="clear" w:color="auto" w:fill="auto"/>
                <w:vAlign w:val="center"/>
              </w:tcPr>
              <w:p>
                <w:pPr>
                  <w:widowControl w:val="0"/>
                  <w:jc w:val="center"/>
                  <w:rPr>
                    <w:rFonts w:hint="default" w:ascii="Times New Roman" w:hAnsi="Times New Roman" w:cs="Times New Roman"/>
                    <w:sz w:val="18"/>
                    <w:szCs w:val="18"/>
                  </w:rPr>
                </w:pPr>
                <w:r>
                  <w:rPr>
                    <w:rFonts w:hint="default" w:ascii="Times New Roman" w:hAnsi="Times New Roman" w:cs="Times New Roman"/>
                    <w:sz w:val="18"/>
                    <w:szCs w:val="18"/>
                  </w:rPr>
                  <w:t>本期投资损益</w:t>
                </w:r>
              </w:p>
            </w:tc>
          </w:sdtContent>
        </w:sdt>
        <w:sdt>
          <w:sdtPr>
            <w:rPr>
              <w:rFonts w:hint="default" w:ascii="Times New Roman" w:hAnsi="Times New Roman" w:cs="Times New Roman"/>
              <w:sz w:val="18"/>
              <w:szCs w:val="18"/>
            </w:rPr>
            <w:tag w:val="_PLD_dc3183c5ec5e48d491b77e65bd093780"/>
            <w:id w:val="355"/>
          </w:sdtPr>
          <w:sdtEndPr>
            <w:rPr>
              <w:rFonts w:hint="default" w:ascii="Times New Roman" w:hAnsi="Times New Roman" w:cs="Times New Roman"/>
              <w:sz w:val="18"/>
              <w:szCs w:val="18"/>
            </w:rPr>
          </w:sdtEndPr>
          <w:sdtContent>
            <w:tc>
              <w:tcPr>
                <w:tcW w:w="461" w:type="pct"/>
                <w:shd w:val="clear" w:color="auto" w:fill="auto"/>
                <w:vAlign w:val="center"/>
              </w:tcPr>
              <w:p>
                <w:pPr>
                  <w:widowControl w:val="0"/>
                  <w:jc w:val="center"/>
                  <w:rPr>
                    <w:rFonts w:hint="default" w:ascii="Times New Roman" w:hAnsi="Times New Roman" w:cs="Times New Roman"/>
                    <w:sz w:val="18"/>
                    <w:szCs w:val="18"/>
                  </w:rPr>
                </w:pPr>
                <w:r>
                  <w:rPr>
                    <w:rFonts w:hint="default" w:ascii="Times New Roman" w:hAnsi="Times New Roman" w:cs="Times New Roman"/>
                    <w:sz w:val="18"/>
                    <w:szCs w:val="18"/>
                  </w:rPr>
                  <w:t>期末账面价值</w:t>
                </w:r>
              </w:p>
            </w:tc>
          </w:sdtContent>
        </w:sdt>
        <w:sdt>
          <w:sdtPr>
            <w:rPr>
              <w:rFonts w:hint="default" w:ascii="Times New Roman" w:hAnsi="Times New Roman" w:cs="Times New Roman"/>
              <w:sz w:val="18"/>
              <w:szCs w:val="18"/>
            </w:rPr>
            <w:tag w:val="_PLD_953da3c8a977443ba41ba5b33c46abac"/>
            <w:id w:val="356"/>
          </w:sdtPr>
          <w:sdtEndPr>
            <w:rPr>
              <w:rFonts w:hint="default" w:ascii="Times New Roman" w:hAnsi="Times New Roman" w:cs="Times New Roman"/>
              <w:sz w:val="18"/>
              <w:szCs w:val="18"/>
            </w:rPr>
          </w:sdtEndPr>
          <w:sdtContent>
            <w:tc>
              <w:tcPr>
                <w:tcW w:w="230" w:type="pct"/>
                <w:shd w:val="clear" w:color="auto" w:fill="auto"/>
                <w:vAlign w:val="center"/>
              </w:tcPr>
              <w:p>
                <w:pPr>
                  <w:widowControl w:val="0"/>
                  <w:jc w:val="center"/>
                  <w:rPr>
                    <w:rFonts w:hint="default" w:ascii="Times New Roman" w:hAnsi="Times New Roman" w:cs="Times New Roman"/>
                    <w:sz w:val="18"/>
                    <w:szCs w:val="18"/>
                  </w:rPr>
                </w:pPr>
                <w:r>
                  <w:rPr>
                    <w:rFonts w:hint="default" w:ascii="Times New Roman" w:hAnsi="Times New Roman" w:cs="Times New Roman"/>
                    <w:sz w:val="18"/>
                    <w:szCs w:val="18"/>
                  </w:rPr>
                  <w:t>会计核算科目</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sz w:val="18"/>
              <w:szCs w:val="18"/>
            </w:rPr>
            <w:alias w:val="上市公司证券投资情况明细－证券品种"/>
            <w:tag w:val="_GBC_5869f90e2f4241cba6edaadfa74944d0"/>
            <w:id w:val="357"/>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EndPr>
            <w:rPr>
              <w:rFonts w:hint="default" w:ascii="Times New Roman" w:hAnsi="Times New Roman" w:cs="Times New Roman"/>
              <w:sz w:val="18"/>
              <w:szCs w:val="18"/>
            </w:rPr>
          </w:sdtEndPr>
          <w:sdtContent>
            <w:tc>
              <w:tcPr>
                <w:tcW w:w="201" w:type="pct"/>
                <w:shd w:val="clear" w:color="auto" w:fill="auto"/>
                <w:vAlign w:val="center"/>
              </w:tcPr>
              <w:p>
                <w:pPr>
                  <w:widowControl w:val="0"/>
                  <w:jc w:val="right"/>
                  <w:rPr>
                    <w:rFonts w:hint="default" w:ascii="Times New Roman" w:hAnsi="Times New Roman" w:cs="Times New Roman"/>
                    <w:sz w:val="18"/>
                    <w:szCs w:val="18"/>
                  </w:rPr>
                </w:pPr>
                <w:r>
                  <w:rPr>
                    <w:rFonts w:hint="default" w:ascii="Times New Roman" w:hAnsi="Times New Roman" w:cs="Times New Roman"/>
                    <w:color w:val="auto"/>
                    <w:sz w:val="18"/>
                    <w:szCs w:val="18"/>
                  </w:rPr>
                  <w:t>股票</w:t>
                </w:r>
              </w:p>
            </w:tc>
          </w:sdtContent>
        </w:sdt>
        <w:tc>
          <w:tcPr>
            <w:tcW w:w="273" w:type="pct"/>
            <w:shd w:val="clear" w:color="auto" w:fill="auto"/>
            <w:vAlign w:val="center"/>
          </w:tcPr>
          <w:p>
            <w:pPr>
              <w:widowControl w:val="0"/>
              <w:jc w:val="right"/>
              <w:rPr>
                <w:rFonts w:hint="default" w:ascii="Times New Roman" w:hAnsi="Times New Roman" w:cs="Times New Roman"/>
                <w:sz w:val="18"/>
                <w:szCs w:val="18"/>
              </w:rPr>
            </w:pPr>
            <w:r>
              <w:rPr>
                <w:rFonts w:hint="default" w:ascii="Times New Roman" w:hAnsi="Times New Roman" w:cs="Times New Roman"/>
                <w:sz w:val="18"/>
                <w:szCs w:val="18"/>
              </w:rPr>
              <w:t>600030</w:t>
            </w:r>
          </w:p>
        </w:tc>
        <w:tc>
          <w:tcPr>
            <w:tcW w:w="193" w:type="pct"/>
            <w:shd w:val="clear" w:color="auto" w:fill="auto"/>
            <w:vAlign w:val="center"/>
          </w:tcPr>
          <w:p>
            <w:pPr>
              <w:widowControl w:val="0"/>
              <w:jc w:val="right"/>
              <w:rPr>
                <w:rFonts w:hint="default" w:ascii="Times New Roman" w:hAnsi="Times New Roman" w:cs="Times New Roman"/>
                <w:sz w:val="18"/>
                <w:szCs w:val="18"/>
              </w:rPr>
            </w:pPr>
            <w:r>
              <w:rPr>
                <w:rFonts w:hint="default" w:ascii="Times New Roman" w:hAnsi="Times New Roman" w:cs="Times New Roman"/>
                <w:sz w:val="18"/>
                <w:szCs w:val="18"/>
              </w:rPr>
              <w:t>中信证券</w:t>
            </w:r>
          </w:p>
        </w:tc>
        <w:tc>
          <w:tcPr>
            <w:tcW w:w="425" w:type="pct"/>
            <w:shd w:val="clear" w:color="auto" w:fill="auto"/>
            <w:vAlign w:val="center"/>
          </w:tcPr>
          <w:p>
            <w:pPr>
              <w:widowControl w:val="0"/>
              <w:jc w:val="right"/>
              <w:rPr>
                <w:rFonts w:hint="default" w:ascii="Times New Roman" w:hAnsi="Times New Roman" w:cs="Times New Roman"/>
                <w:sz w:val="18"/>
                <w:szCs w:val="18"/>
              </w:rPr>
            </w:pPr>
            <w:r>
              <w:rPr>
                <w:rFonts w:hint="default" w:ascii="Times New Roman" w:hAnsi="Times New Roman" w:cs="Times New Roman"/>
                <w:sz w:val="18"/>
                <w:szCs w:val="18"/>
              </w:rPr>
              <w:t>44,732,230.56</w:t>
            </w:r>
          </w:p>
        </w:tc>
        <w:tc>
          <w:tcPr>
            <w:tcW w:w="195" w:type="pct"/>
            <w:shd w:val="clear" w:color="auto" w:fill="auto"/>
            <w:vAlign w:val="center"/>
          </w:tcPr>
          <w:p>
            <w:pPr>
              <w:widowControl w:val="0"/>
              <w:jc w:val="right"/>
              <w:rPr>
                <w:rFonts w:hint="default" w:ascii="Times New Roman" w:hAnsi="Times New Roman" w:cs="Times New Roman"/>
                <w:sz w:val="18"/>
                <w:szCs w:val="18"/>
              </w:rPr>
            </w:pPr>
            <w:r>
              <w:rPr>
                <w:rFonts w:hint="default" w:ascii="Times New Roman" w:hAnsi="Times New Roman" w:cs="Times New Roman"/>
                <w:sz w:val="18"/>
                <w:szCs w:val="18"/>
              </w:rPr>
              <w:t>自有资金</w:t>
            </w:r>
          </w:p>
        </w:tc>
        <w:tc>
          <w:tcPr>
            <w:tcW w:w="476" w:type="pct"/>
            <w:shd w:val="clear" w:color="auto" w:fill="auto"/>
            <w:vAlign w:val="center"/>
          </w:tcPr>
          <w:p>
            <w:pPr>
              <w:widowControl w:val="0"/>
              <w:jc w:val="right"/>
              <w:rPr>
                <w:rFonts w:hint="default" w:ascii="Times New Roman" w:hAnsi="Times New Roman" w:cs="Times New Roman"/>
                <w:sz w:val="18"/>
                <w:szCs w:val="18"/>
              </w:rPr>
            </w:pPr>
            <w:r>
              <w:rPr>
                <w:rFonts w:hint="default" w:ascii="Times New Roman" w:hAnsi="Times New Roman" w:cs="Times New Roman"/>
                <w:sz w:val="18"/>
                <w:szCs w:val="18"/>
              </w:rPr>
              <w:t>202,860,144.90</w:t>
            </w:r>
          </w:p>
        </w:tc>
        <w:tc>
          <w:tcPr>
            <w:tcW w:w="431" w:type="pct"/>
            <w:shd w:val="clear" w:color="auto" w:fill="auto"/>
            <w:vAlign w:val="center"/>
          </w:tcPr>
          <w:p>
            <w:pPr>
              <w:widowControl w:val="0"/>
              <w:jc w:val="right"/>
              <w:rPr>
                <w:rFonts w:hint="default" w:ascii="Times New Roman" w:hAnsi="Times New Roman" w:cs="Times New Roman"/>
                <w:sz w:val="18"/>
                <w:szCs w:val="18"/>
              </w:rPr>
            </w:pPr>
            <w:r>
              <w:rPr>
                <w:rFonts w:hint="default" w:ascii="Times New Roman" w:hAnsi="Times New Roman" w:cs="Times New Roman"/>
                <w:sz w:val="18"/>
                <w:szCs w:val="18"/>
              </w:rPr>
              <w:t>9,958,770.00</w:t>
            </w:r>
          </w:p>
        </w:tc>
        <w:tc>
          <w:tcPr>
            <w:tcW w:w="446" w:type="pct"/>
            <w:shd w:val="clear" w:color="auto" w:fill="auto"/>
            <w:vAlign w:val="center"/>
          </w:tcPr>
          <w:p>
            <w:pPr>
              <w:widowControl w:val="0"/>
              <w:jc w:val="right"/>
              <w:rPr>
                <w:rFonts w:hint="default" w:ascii="Times New Roman" w:hAnsi="Times New Roman" w:cs="Times New Roman"/>
                <w:sz w:val="18"/>
                <w:szCs w:val="18"/>
              </w:rPr>
            </w:pPr>
            <w:r>
              <w:rPr>
                <w:rFonts w:hint="default" w:ascii="Times New Roman" w:hAnsi="Times New Roman" w:cs="Times New Roman"/>
                <w:sz w:val="18"/>
                <w:szCs w:val="18"/>
              </w:rPr>
              <w:t>87,637,176.00</w:t>
            </w:r>
          </w:p>
        </w:tc>
        <w:tc>
          <w:tcPr>
            <w:tcW w:w="427" w:type="pct"/>
            <w:shd w:val="clear" w:color="auto" w:fill="auto"/>
            <w:vAlign w:val="center"/>
          </w:tcPr>
          <w:p>
            <w:pPr>
              <w:widowControl w:val="0"/>
              <w:jc w:val="right"/>
              <w:rPr>
                <w:rFonts w:hint="default" w:ascii="Times New Roman" w:hAnsi="Times New Roman" w:cs="Times New Roman"/>
                <w:sz w:val="18"/>
                <w:szCs w:val="18"/>
              </w:rPr>
            </w:pPr>
          </w:p>
        </w:tc>
        <w:tc>
          <w:tcPr>
            <w:tcW w:w="392" w:type="pct"/>
            <w:shd w:val="clear" w:color="auto" w:fill="auto"/>
            <w:vAlign w:val="center"/>
          </w:tcPr>
          <w:p>
            <w:pPr>
              <w:widowControl w:val="0"/>
              <w:jc w:val="right"/>
              <w:rPr>
                <w:rFonts w:hint="default" w:ascii="Times New Roman" w:hAnsi="Times New Roman" w:cs="Times New Roman"/>
                <w:sz w:val="18"/>
                <w:szCs w:val="18"/>
              </w:rPr>
            </w:pPr>
          </w:p>
        </w:tc>
        <w:tc>
          <w:tcPr>
            <w:tcW w:w="422" w:type="pct"/>
            <w:shd w:val="clear" w:color="auto" w:fill="auto"/>
            <w:vAlign w:val="center"/>
          </w:tcPr>
          <w:p>
            <w:pPr>
              <w:widowControl w:val="0"/>
              <w:jc w:val="right"/>
              <w:rPr>
                <w:rFonts w:hint="default" w:ascii="Times New Roman" w:hAnsi="Times New Roman" w:cs="Times New Roman"/>
                <w:sz w:val="18"/>
                <w:szCs w:val="18"/>
              </w:rPr>
            </w:pPr>
          </w:p>
        </w:tc>
        <w:tc>
          <w:tcPr>
            <w:tcW w:w="422" w:type="pct"/>
            <w:shd w:val="clear" w:color="auto" w:fill="auto"/>
            <w:vAlign w:val="center"/>
          </w:tcPr>
          <w:p>
            <w:pPr>
              <w:widowControl w:val="0"/>
              <w:jc w:val="right"/>
              <w:rPr>
                <w:rFonts w:hint="default" w:ascii="Times New Roman" w:hAnsi="Times New Roman" w:cs="Times New Roman"/>
                <w:sz w:val="18"/>
                <w:szCs w:val="18"/>
              </w:rPr>
            </w:pPr>
            <w:r>
              <w:rPr>
                <w:rFonts w:hint="default" w:ascii="Times New Roman" w:hAnsi="Times New Roman" w:cs="Times New Roman"/>
                <w:sz w:val="18"/>
                <w:szCs w:val="18"/>
              </w:rPr>
              <w:t>7,120,520.55</w:t>
            </w:r>
          </w:p>
        </w:tc>
        <w:tc>
          <w:tcPr>
            <w:tcW w:w="461" w:type="pct"/>
            <w:shd w:val="clear" w:color="auto" w:fill="auto"/>
            <w:vAlign w:val="center"/>
          </w:tcPr>
          <w:p>
            <w:pPr>
              <w:widowControl w:val="0"/>
              <w:jc w:val="right"/>
              <w:rPr>
                <w:rFonts w:hint="default" w:ascii="Times New Roman" w:hAnsi="Times New Roman" w:cs="Times New Roman"/>
                <w:sz w:val="18"/>
                <w:szCs w:val="18"/>
              </w:rPr>
            </w:pPr>
            <w:r>
              <w:rPr>
                <w:rFonts w:hint="default" w:ascii="Times New Roman" w:hAnsi="Times New Roman" w:cs="Times New Roman"/>
                <w:sz w:val="18"/>
                <w:szCs w:val="18"/>
              </w:rPr>
              <w:t>290,497,320.90</w:t>
            </w:r>
          </w:p>
        </w:tc>
        <w:tc>
          <w:tcPr>
            <w:tcW w:w="230" w:type="pct"/>
            <w:shd w:val="clear" w:color="auto" w:fill="auto"/>
            <w:vAlign w:val="center"/>
          </w:tcPr>
          <w:p>
            <w:pPr>
              <w:widowControl w:val="0"/>
              <w:jc w:val="center"/>
              <w:rPr>
                <w:rFonts w:hint="default" w:ascii="Times New Roman" w:hAnsi="Times New Roman" w:cs="Times New Roman"/>
                <w:sz w:val="18"/>
                <w:szCs w:val="18"/>
              </w:rPr>
            </w:pPr>
            <w:r>
              <w:rPr>
                <w:rFonts w:hint="default" w:ascii="Times New Roman" w:hAnsi="Times New Roman" w:cs="Times New Roman"/>
                <w:sz w:val="18"/>
                <w:szCs w:val="18"/>
              </w:rPr>
              <w:t>交易性金融资产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 w:type="pct"/>
            <w:shd w:val="clear" w:color="auto" w:fill="auto"/>
            <w:vAlign w:val="center"/>
          </w:tcPr>
          <w:p>
            <w:pPr>
              <w:widowControl w:val="0"/>
              <w:jc w:val="right"/>
              <w:rPr>
                <w:rFonts w:hint="default" w:ascii="Times New Roman" w:hAnsi="Times New Roman" w:cs="Times New Roman"/>
                <w:sz w:val="18"/>
                <w:szCs w:val="18"/>
              </w:rPr>
            </w:pPr>
            <w:r>
              <w:rPr>
                <w:rFonts w:hint="default" w:ascii="Times New Roman" w:hAnsi="Times New Roman" w:cs="Times New Roman"/>
                <w:color w:val="auto"/>
                <w:sz w:val="18"/>
                <w:szCs w:val="18"/>
              </w:rPr>
              <w:t>股票</w:t>
            </w:r>
          </w:p>
        </w:tc>
        <w:tc>
          <w:tcPr>
            <w:tcW w:w="273" w:type="pct"/>
            <w:shd w:val="clear" w:color="auto" w:fill="auto"/>
            <w:vAlign w:val="center"/>
          </w:tcPr>
          <w:p>
            <w:pPr>
              <w:widowControl w:val="0"/>
              <w:jc w:val="right"/>
              <w:rPr>
                <w:rFonts w:hint="default" w:ascii="Times New Roman" w:hAnsi="Times New Roman" w:cs="Times New Roman"/>
                <w:sz w:val="18"/>
                <w:szCs w:val="18"/>
              </w:rPr>
            </w:pPr>
            <w:r>
              <w:rPr>
                <w:rFonts w:hint="default" w:ascii="Times New Roman" w:hAnsi="Times New Roman" w:cs="Times New Roman"/>
                <w:sz w:val="18"/>
                <w:szCs w:val="18"/>
              </w:rPr>
              <w:t>601328</w:t>
            </w:r>
          </w:p>
        </w:tc>
        <w:tc>
          <w:tcPr>
            <w:tcW w:w="193" w:type="pct"/>
            <w:shd w:val="clear" w:color="auto" w:fill="auto"/>
            <w:vAlign w:val="center"/>
          </w:tcPr>
          <w:p>
            <w:pPr>
              <w:widowControl w:val="0"/>
              <w:jc w:val="right"/>
              <w:rPr>
                <w:rFonts w:hint="default" w:ascii="Times New Roman" w:hAnsi="Times New Roman" w:cs="Times New Roman"/>
                <w:sz w:val="18"/>
                <w:szCs w:val="18"/>
              </w:rPr>
            </w:pPr>
            <w:r>
              <w:rPr>
                <w:rFonts w:hint="default" w:ascii="Times New Roman" w:hAnsi="Times New Roman" w:cs="Times New Roman"/>
                <w:sz w:val="18"/>
                <w:szCs w:val="18"/>
              </w:rPr>
              <w:t>交通银行</w:t>
            </w:r>
          </w:p>
        </w:tc>
        <w:tc>
          <w:tcPr>
            <w:tcW w:w="425" w:type="pct"/>
            <w:shd w:val="clear" w:color="auto" w:fill="auto"/>
            <w:vAlign w:val="center"/>
          </w:tcPr>
          <w:p>
            <w:pPr>
              <w:widowControl w:val="0"/>
              <w:jc w:val="right"/>
              <w:rPr>
                <w:rFonts w:hint="default" w:ascii="Times New Roman" w:hAnsi="Times New Roman" w:cs="Times New Roman"/>
                <w:sz w:val="18"/>
                <w:szCs w:val="18"/>
              </w:rPr>
            </w:pPr>
            <w:r>
              <w:rPr>
                <w:rFonts w:hint="default" w:ascii="Times New Roman" w:hAnsi="Times New Roman" w:cs="Times New Roman"/>
                <w:sz w:val="18"/>
                <w:szCs w:val="18"/>
              </w:rPr>
              <w:t>67,508.50</w:t>
            </w:r>
          </w:p>
        </w:tc>
        <w:tc>
          <w:tcPr>
            <w:tcW w:w="195" w:type="pct"/>
            <w:shd w:val="clear" w:color="auto" w:fill="auto"/>
            <w:vAlign w:val="center"/>
          </w:tcPr>
          <w:p>
            <w:pPr>
              <w:widowControl w:val="0"/>
              <w:jc w:val="right"/>
              <w:rPr>
                <w:rFonts w:hint="default" w:ascii="Times New Roman" w:hAnsi="Times New Roman" w:cs="Times New Roman"/>
                <w:sz w:val="18"/>
                <w:szCs w:val="18"/>
              </w:rPr>
            </w:pPr>
            <w:r>
              <w:rPr>
                <w:rFonts w:hint="default" w:ascii="Times New Roman" w:hAnsi="Times New Roman" w:cs="Times New Roman"/>
                <w:sz w:val="18"/>
                <w:szCs w:val="18"/>
              </w:rPr>
              <w:t>自有资金</w:t>
            </w:r>
          </w:p>
        </w:tc>
        <w:tc>
          <w:tcPr>
            <w:tcW w:w="476" w:type="pct"/>
            <w:shd w:val="clear" w:color="auto" w:fill="auto"/>
            <w:vAlign w:val="center"/>
          </w:tcPr>
          <w:p>
            <w:pPr>
              <w:widowControl w:val="0"/>
              <w:jc w:val="right"/>
              <w:rPr>
                <w:rFonts w:hint="default" w:ascii="Times New Roman" w:hAnsi="Times New Roman" w:cs="Times New Roman"/>
                <w:sz w:val="18"/>
                <w:szCs w:val="18"/>
              </w:rPr>
            </w:pPr>
            <w:r>
              <w:rPr>
                <w:rFonts w:hint="default" w:ascii="Times New Roman" w:hAnsi="Times New Roman" w:cs="Times New Roman"/>
                <w:sz w:val="18"/>
                <w:szCs w:val="18"/>
              </w:rPr>
              <w:t>295,902.74</w:t>
            </w:r>
          </w:p>
        </w:tc>
        <w:tc>
          <w:tcPr>
            <w:tcW w:w="431" w:type="pct"/>
            <w:shd w:val="clear" w:color="auto" w:fill="auto"/>
            <w:vAlign w:val="center"/>
          </w:tcPr>
          <w:p>
            <w:pPr>
              <w:widowControl w:val="0"/>
              <w:jc w:val="right"/>
              <w:rPr>
                <w:rFonts w:hint="default" w:ascii="Times New Roman" w:hAnsi="Times New Roman" w:cs="Times New Roman"/>
                <w:sz w:val="18"/>
                <w:szCs w:val="18"/>
              </w:rPr>
            </w:pPr>
            <w:r>
              <w:rPr>
                <w:rFonts w:hint="default" w:ascii="Times New Roman" w:hAnsi="Times New Roman" w:cs="Times New Roman"/>
                <w:sz w:val="18"/>
                <w:szCs w:val="18"/>
              </w:rPr>
              <w:t>51,551.00</w:t>
            </w:r>
          </w:p>
        </w:tc>
        <w:tc>
          <w:tcPr>
            <w:tcW w:w="446" w:type="pct"/>
            <w:shd w:val="clear" w:color="auto" w:fill="auto"/>
            <w:vAlign w:val="center"/>
          </w:tcPr>
          <w:p>
            <w:pPr>
              <w:widowControl w:val="0"/>
              <w:jc w:val="right"/>
              <w:rPr>
                <w:rFonts w:hint="default" w:ascii="Times New Roman" w:hAnsi="Times New Roman" w:cs="Times New Roman"/>
                <w:sz w:val="18"/>
                <w:szCs w:val="18"/>
              </w:rPr>
            </w:pPr>
            <w:r>
              <w:rPr>
                <w:rFonts w:hint="default" w:ascii="Times New Roman" w:hAnsi="Times New Roman" w:cs="Times New Roman"/>
                <w:sz w:val="18"/>
                <w:szCs w:val="18"/>
              </w:rPr>
              <w:t>104,648.53</w:t>
            </w:r>
          </w:p>
        </w:tc>
        <w:tc>
          <w:tcPr>
            <w:tcW w:w="427" w:type="pct"/>
            <w:shd w:val="clear" w:color="auto" w:fill="auto"/>
            <w:vAlign w:val="center"/>
          </w:tcPr>
          <w:p>
            <w:pPr>
              <w:widowControl w:val="0"/>
              <w:jc w:val="right"/>
              <w:rPr>
                <w:rFonts w:hint="default" w:ascii="Times New Roman" w:hAnsi="Times New Roman" w:cs="Times New Roman"/>
                <w:sz w:val="18"/>
                <w:szCs w:val="18"/>
              </w:rPr>
            </w:pPr>
          </w:p>
        </w:tc>
        <w:tc>
          <w:tcPr>
            <w:tcW w:w="392" w:type="pct"/>
            <w:shd w:val="clear" w:color="auto" w:fill="auto"/>
            <w:vAlign w:val="center"/>
          </w:tcPr>
          <w:p>
            <w:pPr>
              <w:widowControl w:val="0"/>
              <w:jc w:val="right"/>
              <w:rPr>
                <w:rFonts w:hint="default" w:ascii="Times New Roman" w:hAnsi="Times New Roman" w:cs="Times New Roman"/>
                <w:sz w:val="18"/>
                <w:szCs w:val="18"/>
              </w:rPr>
            </w:pPr>
          </w:p>
        </w:tc>
        <w:tc>
          <w:tcPr>
            <w:tcW w:w="422" w:type="pct"/>
            <w:shd w:val="clear" w:color="auto" w:fill="auto"/>
            <w:vAlign w:val="center"/>
          </w:tcPr>
          <w:p>
            <w:pPr>
              <w:widowControl w:val="0"/>
              <w:jc w:val="right"/>
              <w:rPr>
                <w:rFonts w:hint="default" w:ascii="Times New Roman" w:hAnsi="Times New Roman" w:cs="Times New Roman"/>
                <w:sz w:val="18"/>
                <w:szCs w:val="18"/>
              </w:rPr>
            </w:pPr>
          </w:p>
        </w:tc>
        <w:tc>
          <w:tcPr>
            <w:tcW w:w="422" w:type="pct"/>
            <w:shd w:val="clear" w:color="auto" w:fill="auto"/>
            <w:vAlign w:val="center"/>
          </w:tcPr>
          <w:p>
            <w:pPr>
              <w:widowControl w:val="0"/>
              <w:jc w:val="right"/>
              <w:rPr>
                <w:rFonts w:hint="default" w:ascii="Times New Roman" w:hAnsi="Times New Roman" w:cs="Times New Roman"/>
                <w:sz w:val="18"/>
                <w:szCs w:val="18"/>
              </w:rPr>
            </w:pPr>
            <w:r>
              <w:rPr>
                <w:rFonts w:hint="default" w:ascii="Times New Roman" w:hAnsi="Times New Roman" w:cs="Times New Roman"/>
                <w:sz w:val="18"/>
                <w:szCs w:val="18"/>
              </w:rPr>
              <w:t>19,331.63</w:t>
            </w:r>
          </w:p>
        </w:tc>
        <w:tc>
          <w:tcPr>
            <w:tcW w:w="461" w:type="pct"/>
            <w:shd w:val="clear" w:color="auto" w:fill="auto"/>
            <w:vAlign w:val="center"/>
          </w:tcPr>
          <w:p>
            <w:pPr>
              <w:widowControl w:val="0"/>
              <w:jc w:val="right"/>
              <w:rPr>
                <w:rFonts w:hint="default" w:ascii="Times New Roman" w:hAnsi="Times New Roman" w:cs="Times New Roman"/>
                <w:sz w:val="18"/>
                <w:szCs w:val="18"/>
              </w:rPr>
            </w:pPr>
            <w:r>
              <w:rPr>
                <w:rFonts w:hint="default" w:ascii="Times New Roman" w:hAnsi="Times New Roman" w:cs="Times New Roman"/>
                <w:sz w:val="18"/>
                <w:szCs w:val="18"/>
              </w:rPr>
              <w:t>400,551.27</w:t>
            </w:r>
          </w:p>
        </w:tc>
        <w:tc>
          <w:tcPr>
            <w:tcW w:w="230" w:type="pct"/>
            <w:shd w:val="clear" w:color="auto" w:fill="auto"/>
            <w:vAlign w:val="center"/>
          </w:tcPr>
          <w:p>
            <w:pPr>
              <w:widowControl w:val="0"/>
              <w:jc w:val="center"/>
              <w:rPr>
                <w:rFonts w:hint="default" w:ascii="Times New Roman" w:hAnsi="Times New Roman" w:cs="Times New Roman"/>
                <w:sz w:val="18"/>
                <w:szCs w:val="18"/>
              </w:rPr>
            </w:pPr>
            <w:r>
              <w:rPr>
                <w:rFonts w:hint="default" w:ascii="Times New Roman" w:hAnsi="Times New Roman" w:cs="Times New Roman"/>
                <w:sz w:val="18"/>
                <w:szCs w:val="18"/>
              </w:rPr>
              <w:t>交易性金融资产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 w:type="pct"/>
            <w:shd w:val="clear" w:color="auto" w:fill="auto"/>
            <w:vAlign w:val="center"/>
          </w:tcPr>
          <w:p>
            <w:pPr>
              <w:widowControl w:val="0"/>
              <w:jc w:val="right"/>
              <w:rPr>
                <w:rFonts w:hint="default" w:ascii="Times New Roman" w:hAnsi="Times New Roman" w:cs="Times New Roman"/>
                <w:sz w:val="18"/>
                <w:szCs w:val="18"/>
              </w:rPr>
            </w:pPr>
            <w:r>
              <w:rPr>
                <w:rFonts w:hint="default" w:ascii="Times New Roman" w:hAnsi="Times New Roman" w:cs="Times New Roman"/>
                <w:sz w:val="18"/>
                <w:szCs w:val="18"/>
              </w:rPr>
              <w:t>基金</w:t>
            </w:r>
          </w:p>
        </w:tc>
        <w:tc>
          <w:tcPr>
            <w:tcW w:w="273" w:type="pct"/>
            <w:shd w:val="clear" w:color="auto" w:fill="auto"/>
            <w:vAlign w:val="center"/>
          </w:tcPr>
          <w:p>
            <w:pPr>
              <w:widowControl w:val="0"/>
              <w:jc w:val="right"/>
              <w:rPr>
                <w:rFonts w:hint="default" w:ascii="Times New Roman" w:hAnsi="Times New Roman" w:cs="Times New Roman"/>
                <w:sz w:val="18"/>
                <w:szCs w:val="18"/>
              </w:rPr>
            </w:pPr>
            <w:r>
              <w:rPr>
                <w:rFonts w:hint="default" w:ascii="Times New Roman" w:hAnsi="Times New Roman" w:cs="Times New Roman"/>
                <w:sz w:val="18"/>
                <w:szCs w:val="18"/>
              </w:rPr>
              <w:t>519800</w:t>
            </w:r>
          </w:p>
        </w:tc>
        <w:tc>
          <w:tcPr>
            <w:tcW w:w="193" w:type="pct"/>
            <w:shd w:val="clear" w:color="auto" w:fill="auto"/>
            <w:vAlign w:val="center"/>
          </w:tcPr>
          <w:p>
            <w:pPr>
              <w:widowControl w:val="0"/>
              <w:jc w:val="right"/>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货币基金</w:t>
            </w:r>
          </w:p>
        </w:tc>
        <w:tc>
          <w:tcPr>
            <w:tcW w:w="425" w:type="pct"/>
            <w:shd w:val="clear" w:color="auto" w:fill="auto"/>
            <w:vAlign w:val="center"/>
          </w:tcPr>
          <w:p>
            <w:pPr>
              <w:widowControl w:val="0"/>
              <w:jc w:val="right"/>
              <w:rPr>
                <w:rFonts w:hint="default" w:ascii="Times New Roman" w:hAnsi="Times New Roman" w:cs="Times New Roman"/>
                <w:sz w:val="18"/>
                <w:szCs w:val="18"/>
              </w:rPr>
            </w:pPr>
            <w:r>
              <w:rPr>
                <w:rFonts w:hint="default" w:ascii="Times New Roman" w:hAnsi="Times New Roman" w:cs="Times New Roman"/>
                <w:sz w:val="18"/>
                <w:szCs w:val="18"/>
              </w:rPr>
              <w:t>7,356,130.68</w:t>
            </w:r>
          </w:p>
        </w:tc>
        <w:tc>
          <w:tcPr>
            <w:tcW w:w="195" w:type="pct"/>
            <w:shd w:val="clear" w:color="auto" w:fill="auto"/>
            <w:vAlign w:val="center"/>
          </w:tcPr>
          <w:p>
            <w:pPr>
              <w:widowControl w:val="0"/>
              <w:jc w:val="right"/>
              <w:rPr>
                <w:rFonts w:hint="default" w:ascii="Times New Roman" w:hAnsi="Times New Roman" w:cs="Times New Roman"/>
                <w:sz w:val="18"/>
                <w:szCs w:val="18"/>
              </w:rPr>
            </w:pPr>
            <w:r>
              <w:rPr>
                <w:rFonts w:hint="default" w:ascii="Times New Roman" w:hAnsi="Times New Roman" w:cs="Times New Roman"/>
                <w:sz w:val="18"/>
                <w:szCs w:val="18"/>
              </w:rPr>
              <w:t>自有资金</w:t>
            </w:r>
          </w:p>
        </w:tc>
        <w:tc>
          <w:tcPr>
            <w:tcW w:w="476" w:type="pct"/>
            <w:shd w:val="clear" w:color="auto" w:fill="auto"/>
            <w:vAlign w:val="center"/>
          </w:tcPr>
          <w:p>
            <w:pPr>
              <w:widowControl w:val="0"/>
              <w:jc w:val="right"/>
              <w:rPr>
                <w:rFonts w:hint="default" w:ascii="Times New Roman" w:hAnsi="Times New Roman" w:cs="Times New Roman"/>
                <w:sz w:val="18"/>
                <w:szCs w:val="18"/>
              </w:rPr>
            </w:pPr>
          </w:p>
        </w:tc>
        <w:tc>
          <w:tcPr>
            <w:tcW w:w="431" w:type="pct"/>
            <w:shd w:val="clear" w:color="auto" w:fill="auto"/>
            <w:vAlign w:val="center"/>
          </w:tcPr>
          <w:p>
            <w:pPr>
              <w:widowControl w:val="0"/>
              <w:jc w:val="right"/>
              <w:rPr>
                <w:rFonts w:hint="default" w:ascii="Times New Roman" w:hAnsi="Times New Roman" w:cs="Times New Roman"/>
                <w:sz w:val="18"/>
                <w:szCs w:val="18"/>
              </w:rPr>
            </w:pPr>
          </w:p>
        </w:tc>
        <w:tc>
          <w:tcPr>
            <w:tcW w:w="446" w:type="pct"/>
            <w:shd w:val="clear" w:color="auto" w:fill="auto"/>
            <w:vAlign w:val="center"/>
          </w:tcPr>
          <w:p>
            <w:pPr>
              <w:widowControl w:val="0"/>
              <w:jc w:val="right"/>
              <w:rPr>
                <w:rFonts w:hint="default" w:ascii="Times New Roman" w:hAnsi="Times New Roman" w:cs="Times New Roman"/>
                <w:sz w:val="18"/>
                <w:szCs w:val="18"/>
              </w:rPr>
            </w:pPr>
          </w:p>
        </w:tc>
        <w:tc>
          <w:tcPr>
            <w:tcW w:w="427" w:type="pct"/>
            <w:shd w:val="clear" w:color="auto" w:fill="auto"/>
            <w:vAlign w:val="center"/>
          </w:tcPr>
          <w:p>
            <w:pPr>
              <w:widowControl w:val="0"/>
              <w:jc w:val="right"/>
              <w:rPr>
                <w:rFonts w:hint="default" w:ascii="Times New Roman" w:hAnsi="Times New Roman" w:cs="Times New Roman"/>
                <w:sz w:val="18"/>
                <w:szCs w:val="18"/>
              </w:rPr>
            </w:pPr>
          </w:p>
        </w:tc>
        <w:tc>
          <w:tcPr>
            <w:tcW w:w="392" w:type="pct"/>
            <w:shd w:val="clear" w:color="auto" w:fill="auto"/>
            <w:vAlign w:val="center"/>
          </w:tcPr>
          <w:p>
            <w:pPr>
              <w:widowControl w:val="0"/>
              <w:jc w:val="right"/>
              <w:rPr>
                <w:rFonts w:hint="default" w:ascii="Times New Roman" w:hAnsi="Times New Roman" w:cs="Times New Roman"/>
                <w:sz w:val="18"/>
                <w:szCs w:val="18"/>
              </w:rPr>
            </w:pPr>
            <w:r>
              <w:rPr>
                <w:rFonts w:hint="default" w:ascii="Times New Roman" w:hAnsi="Times New Roman" w:cs="Times New Roman"/>
                <w:sz w:val="18"/>
                <w:szCs w:val="18"/>
              </w:rPr>
              <w:t>7,356,130.68</w:t>
            </w:r>
          </w:p>
        </w:tc>
        <w:tc>
          <w:tcPr>
            <w:tcW w:w="422" w:type="pct"/>
            <w:shd w:val="clear" w:color="auto" w:fill="auto"/>
            <w:vAlign w:val="center"/>
          </w:tcPr>
          <w:p>
            <w:pPr>
              <w:widowControl w:val="0"/>
              <w:jc w:val="right"/>
              <w:rPr>
                <w:rFonts w:hint="default" w:ascii="Times New Roman" w:hAnsi="Times New Roman" w:cs="Times New Roman"/>
                <w:sz w:val="18"/>
                <w:szCs w:val="18"/>
              </w:rPr>
            </w:pPr>
            <w:r>
              <w:rPr>
                <w:rFonts w:hint="default" w:ascii="Times New Roman" w:hAnsi="Times New Roman" w:cs="Times New Roman"/>
                <w:sz w:val="18"/>
                <w:szCs w:val="18"/>
              </w:rPr>
              <w:t>7,356,130.68</w:t>
            </w:r>
          </w:p>
        </w:tc>
        <w:tc>
          <w:tcPr>
            <w:tcW w:w="422" w:type="pct"/>
            <w:shd w:val="clear" w:color="auto" w:fill="auto"/>
            <w:vAlign w:val="center"/>
          </w:tcPr>
          <w:p>
            <w:pPr>
              <w:widowControl w:val="0"/>
              <w:jc w:val="right"/>
              <w:rPr>
                <w:rFonts w:hint="default" w:ascii="Times New Roman" w:hAnsi="Times New Roman" w:cs="Times New Roman"/>
                <w:sz w:val="18"/>
                <w:szCs w:val="18"/>
              </w:rPr>
            </w:pPr>
            <w:r>
              <w:rPr>
                <w:rFonts w:hint="default" w:ascii="Times New Roman" w:hAnsi="Times New Roman" w:cs="Times New Roman"/>
                <w:sz w:val="18"/>
                <w:szCs w:val="18"/>
              </w:rPr>
              <w:t>14,255.33</w:t>
            </w:r>
          </w:p>
        </w:tc>
        <w:tc>
          <w:tcPr>
            <w:tcW w:w="461" w:type="pct"/>
            <w:shd w:val="clear" w:color="auto" w:fill="auto"/>
            <w:vAlign w:val="center"/>
          </w:tcPr>
          <w:p>
            <w:pPr>
              <w:widowControl w:val="0"/>
              <w:jc w:val="right"/>
              <w:rPr>
                <w:rFonts w:hint="default" w:ascii="Times New Roman" w:hAnsi="Times New Roman" w:cs="Times New Roman"/>
                <w:sz w:val="18"/>
                <w:szCs w:val="18"/>
              </w:rPr>
            </w:pPr>
          </w:p>
        </w:tc>
        <w:tc>
          <w:tcPr>
            <w:tcW w:w="230" w:type="pct"/>
            <w:shd w:val="clear" w:color="auto" w:fill="auto"/>
            <w:vAlign w:val="center"/>
          </w:tcPr>
          <w:p>
            <w:pPr>
              <w:widowControl w:val="0"/>
              <w:jc w:val="center"/>
              <w:rPr>
                <w:rFonts w:hint="default" w:ascii="Times New Roman" w:hAnsi="Times New Roman" w:cs="Times New Roman"/>
                <w:sz w:val="18"/>
                <w:szCs w:val="18"/>
              </w:rPr>
            </w:pPr>
            <w:r>
              <w:rPr>
                <w:rFonts w:hint="default" w:ascii="Times New Roman" w:hAnsi="Times New Roman" w:cs="Times New Roman"/>
                <w:sz w:val="18"/>
                <w:szCs w:val="18"/>
              </w:rPr>
              <w:t>交易性金融资产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 w:type="pct"/>
            <w:shd w:val="clear" w:color="auto" w:fill="auto"/>
            <w:vAlign w:val="center"/>
          </w:tcPr>
          <w:p>
            <w:pPr>
              <w:widowControl w:val="0"/>
              <w:jc w:val="right"/>
              <w:rPr>
                <w:rFonts w:hint="default" w:ascii="Times New Roman" w:hAnsi="Times New Roman" w:cs="Times New Roman"/>
                <w:sz w:val="18"/>
                <w:szCs w:val="18"/>
              </w:rPr>
            </w:pPr>
            <w:r>
              <w:rPr>
                <w:rFonts w:hint="default" w:ascii="Times New Roman" w:hAnsi="Times New Roman" w:cs="Times New Roman"/>
                <w:color w:val="auto"/>
                <w:sz w:val="18"/>
                <w:szCs w:val="18"/>
              </w:rPr>
              <w:t>合计</w:t>
            </w:r>
          </w:p>
        </w:tc>
        <w:tc>
          <w:tcPr>
            <w:tcW w:w="273" w:type="pct"/>
            <w:shd w:val="clear" w:color="auto" w:fill="auto"/>
            <w:vAlign w:val="center"/>
          </w:tcPr>
          <w:p>
            <w:pPr>
              <w:widowControl w:val="0"/>
              <w:jc w:val="right"/>
              <w:rPr>
                <w:rFonts w:hint="default" w:ascii="Times New Roman" w:hAnsi="Times New Roman" w:cs="Times New Roman"/>
                <w:sz w:val="18"/>
                <w:szCs w:val="18"/>
              </w:rPr>
            </w:pPr>
            <w:r>
              <w:rPr>
                <w:rFonts w:hint="default" w:ascii="Times New Roman" w:hAnsi="Times New Roman" w:cs="Times New Roman"/>
                <w:color w:val="auto"/>
                <w:sz w:val="18"/>
                <w:szCs w:val="18"/>
              </w:rPr>
              <w:t>/</w:t>
            </w:r>
          </w:p>
        </w:tc>
        <w:tc>
          <w:tcPr>
            <w:tcW w:w="193" w:type="pct"/>
            <w:shd w:val="clear" w:color="auto" w:fill="auto"/>
            <w:vAlign w:val="center"/>
          </w:tcPr>
          <w:p>
            <w:pPr>
              <w:widowControl w:val="0"/>
              <w:jc w:val="right"/>
              <w:rPr>
                <w:rFonts w:hint="default" w:ascii="Times New Roman" w:hAnsi="Times New Roman" w:cs="Times New Roman"/>
                <w:sz w:val="18"/>
                <w:szCs w:val="18"/>
              </w:rPr>
            </w:pPr>
            <w:r>
              <w:rPr>
                <w:rFonts w:hint="default" w:ascii="Times New Roman" w:hAnsi="Times New Roman" w:cs="Times New Roman"/>
                <w:color w:val="auto"/>
                <w:sz w:val="18"/>
                <w:szCs w:val="18"/>
              </w:rPr>
              <w:t>/</w:t>
            </w:r>
          </w:p>
        </w:tc>
        <w:tc>
          <w:tcPr>
            <w:tcW w:w="425" w:type="pct"/>
            <w:shd w:val="clear" w:color="auto" w:fill="auto"/>
            <w:vAlign w:val="center"/>
          </w:tcPr>
          <w:p>
            <w:pPr>
              <w:widowControl w:val="0"/>
              <w:jc w:val="right"/>
              <w:rPr>
                <w:rFonts w:hint="eastAsia" w:ascii="Times New Roman" w:hAnsi="Times New Roman" w:eastAsia="宋体" w:cs="Times New Roman"/>
                <w:sz w:val="18"/>
                <w:szCs w:val="18"/>
                <w:lang w:eastAsia="zh-CN"/>
              </w:rPr>
            </w:pPr>
            <w:r>
              <w:rPr>
                <w:rFonts w:hint="eastAsia" w:ascii="Times New Roman" w:hAnsi="Times New Roman" w:cs="Times New Roman"/>
                <w:sz w:val="18"/>
                <w:szCs w:val="18"/>
                <w:lang w:eastAsia="zh-CN"/>
              </w:rPr>
              <w:t>52,155,869.74</w:t>
            </w:r>
          </w:p>
        </w:tc>
        <w:tc>
          <w:tcPr>
            <w:tcW w:w="195" w:type="pct"/>
            <w:shd w:val="clear" w:color="auto" w:fill="auto"/>
            <w:vAlign w:val="center"/>
          </w:tcPr>
          <w:p>
            <w:pPr>
              <w:widowControl w:val="0"/>
              <w:jc w:val="right"/>
              <w:rPr>
                <w:rFonts w:hint="default" w:ascii="Times New Roman" w:hAnsi="Times New Roman" w:cs="Times New Roman"/>
                <w:sz w:val="18"/>
                <w:szCs w:val="18"/>
              </w:rPr>
            </w:pPr>
            <w:r>
              <w:rPr>
                <w:rFonts w:hint="default" w:ascii="Times New Roman" w:hAnsi="Times New Roman" w:cs="Times New Roman"/>
                <w:color w:val="auto"/>
                <w:sz w:val="18"/>
                <w:szCs w:val="18"/>
              </w:rPr>
              <w:t>/</w:t>
            </w:r>
          </w:p>
        </w:tc>
        <w:tc>
          <w:tcPr>
            <w:tcW w:w="476" w:type="pct"/>
            <w:shd w:val="clear" w:color="auto" w:fill="auto"/>
            <w:vAlign w:val="center"/>
          </w:tcPr>
          <w:p>
            <w:pPr>
              <w:widowControl w:val="0"/>
              <w:jc w:val="right"/>
              <w:rPr>
                <w:rFonts w:hint="eastAsia" w:ascii="Times New Roman" w:hAnsi="Times New Roman" w:eastAsia="宋体" w:cs="Times New Roman"/>
                <w:sz w:val="18"/>
                <w:szCs w:val="18"/>
                <w:lang w:eastAsia="zh-CN"/>
              </w:rPr>
            </w:pPr>
            <w:r>
              <w:rPr>
                <w:rFonts w:hint="eastAsia" w:ascii="Times New Roman" w:hAnsi="Times New Roman" w:cs="Times New Roman"/>
                <w:sz w:val="18"/>
                <w:szCs w:val="18"/>
                <w:lang w:eastAsia="zh-CN"/>
              </w:rPr>
              <w:t>203,156,047.64</w:t>
            </w:r>
          </w:p>
        </w:tc>
        <w:tc>
          <w:tcPr>
            <w:tcW w:w="431" w:type="pct"/>
            <w:shd w:val="clear" w:color="auto" w:fill="auto"/>
            <w:vAlign w:val="center"/>
          </w:tcPr>
          <w:p>
            <w:pPr>
              <w:widowControl w:val="0"/>
              <w:jc w:val="right"/>
              <w:rPr>
                <w:rFonts w:hint="eastAsia" w:ascii="Times New Roman" w:hAnsi="Times New Roman" w:eastAsia="宋体" w:cs="Times New Roman"/>
                <w:sz w:val="18"/>
                <w:szCs w:val="18"/>
                <w:lang w:eastAsia="zh-CN"/>
              </w:rPr>
            </w:pPr>
            <w:r>
              <w:rPr>
                <w:rFonts w:hint="eastAsia" w:ascii="Times New Roman" w:hAnsi="Times New Roman" w:cs="Times New Roman"/>
                <w:sz w:val="18"/>
                <w:szCs w:val="18"/>
                <w:lang w:eastAsia="zh-CN"/>
              </w:rPr>
              <w:t>10,010,321.00</w:t>
            </w:r>
          </w:p>
        </w:tc>
        <w:tc>
          <w:tcPr>
            <w:tcW w:w="446" w:type="pct"/>
            <w:shd w:val="clear" w:color="auto" w:fill="auto"/>
            <w:vAlign w:val="center"/>
          </w:tcPr>
          <w:p>
            <w:pPr>
              <w:widowControl w:val="0"/>
              <w:jc w:val="right"/>
              <w:rPr>
                <w:rFonts w:hint="default" w:ascii="Times New Roman" w:hAnsi="Times New Roman" w:cs="Times New Roman"/>
                <w:sz w:val="18"/>
                <w:szCs w:val="18"/>
              </w:rPr>
            </w:pPr>
            <w:r>
              <w:rPr>
                <w:rFonts w:hint="default" w:ascii="Times New Roman" w:hAnsi="Times New Roman" w:cs="Times New Roman"/>
                <w:sz w:val="18"/>
                <w:szCs w:val="18"/>
              </w:rPr>
              <w:t xml:space="preserve">87,741,824.53 </w:t>
            </w:r>
          </w:p>
        </w:tc>
        <w:tc>
          <w:tcPr>
            <w:tcW w:w="427" w:type="pct"/>
            <w:shd w:val="clear" w:color="auto" w:fill="auto"/>
            <w:vAlign w:val="center"/>
          </w:tcPr>
          <w:p>
            <w:pPr>
              <w:widowControl w:val="0"/>
              <w:jc w:val="right"/>
              <w:rPr>
                <w:rFonts w:hint="default" w:ascii="Times New Roman" w:hAnsi="Times New Roman" w:cs="Times New Roman"/>
                <w:sz w:val="18"/>
                <w:szCs w:val="18"/>
              </w:rPr>
            </w:pPr>
          </w:p>
        </w:tc>
        <w:tc>
          <w:tcPr>
            <w:tcW w:w="392" w:type="pct"/>
            <w:shd w:val="clear" w:color="auto" w:fill="auto"/>
            <w:vAlign w:val="center"/>
          </w:tcPr>
          <w:p>
            <w:pPr>
              <w:widowControl w:val="0"/>
              <w:jc w:val="right"/>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rPr>
              <w:t>7,356,130.68</w:t>
            </w:r>
          </w:p>
        </w:tc>
        <w:tc>
          <w:tcPr>
            <w:tcW w:w="422" w:type="pct"/>
            <w:shd w:val="clear" w:color="auto" w:fill="auto"/>
            <w:vAlign w:val="center"/>
          </w:tcPr>
          <w:p>
            <w:pPr>
              <w:widowControl w:val="0"/>
              <w:jc w:val="right"/>
              <w:rPr>
                <w:rFonts w:hint="default" w:ascii="Times New Roman" w:hAnsi="Times New Roman" w:cs="Times New Roman"/>
                <w:sz w:val="18"/>
                <w:szCs w:val="18"/>
              </w:rPr>
            </w:pPr>
            <w:r>
              <w:rPr>
                <w:rFonts w:hint="default" w:ascii="Times New Roman" w:hAnsi="Times New Roman" w:cs="Times New Roman"/>
                <w:sz w:val="18"/>
                <w:szCs w:val="18"/>
              </w:rPr>
              <w:t>7,356,130.68</w:t>
            </w:r>
          </w:p>
        </w:tc>
        <w:tc>
          <w:tcPr>
            <w:tcW w:w="422"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7,154,107.51 </w:t>
            </w:r>
          </w:p>
        </w:tc>
        <w:tc>
          <w:tcPr>
            <w:tcW w:w="461"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290,897,872.17 </w:t>
            </w:r>
          </w:p>
        </w:tc>
        <w:tc>
          <w:tcPr>
            <w:tcW w:w="230" w:type="pct"/>
            <w:shd w:val="clear" w:color="auto" w:fill="auto"/>
            <w:vAlign w:val="center"/>
          </w:tcPr>
          <w:p>
            <w:pPr>
              <w:widowControl w:val="0"/>
              <w:jc w:val="right"/>
              <w:rPr>
                <w:rFonts w:hint="default" w:ascii="Times New Roman" w:hAnsi="Times New Roman" w:cs="Times New Roman"/>
                <w:sz w:val="18"/>
                <w:szCs w:val="18"/>
              </w:rPr>
            </w:pPr>
            <w:r>
              <w:rPr>
                <w:rFonts w:hint="default" w:ascii="Times New Roman" w:hAnsi="Times New Roman" w:cs="Times New Roman"/>
                <w:color w:val="auto"/>
                <w:sz w:val="18"/>
                <w:szCs w:val="18"/>
              </w:rPr>
              <w:t>/</w:t>
            </w:r>
          </w:p>
        </w:tc>
      </w:tr>
    </w:tbl>
    <w:p>
      <w:pPr>
        <w:rPr>
          <w:rFonts w:hint="eastAsia"/>
          <w:szCs w:val="21"/>
        </w:rPr>
      </w:pPr>
    </w:p>
    <w:p>
      <w:pPr>
        <w:rPr>
          <w:rFonts w:hint="eastAsia" w:eastAsia="宋体"/>
          <w:szCs w:val="21"/>
          <w:lang w:val="en-US" w:eastAsia="zh-CN"/>
        </w:rPr>
      </w:pPr>
      <w:r>
        <w:rPr>
          <w:rFonts w:hint="eastAsia"/>
          <w:szCs w:val="21"/>
          <w:lang w:val="en-US" w:eastAsia="zh-CN"/>
        </w:rPr>
        <w:t>说明：公</w:t>
      </w:r>
      <w:r>
        <w:rPr>
          <w:rFonts w:hint="default" w:ascii="Times New Roman" w:hAnsi="Times New Roman" w:cs="Times New Roman"/>
          <w:szCs w:val="21"/>
          <w:lang w:val="en-US" w:eastAsia="zh-CN"/>
        </w:rPr>
        <w:t>司2024年</w:t>
      </w:r>
      <w:r>
        <w:rPr>
          <w:rFonts w:hint="eastAsia"/>
          <w:szCs w:val="21"/>
          <w:lang w:val="en-US" w:eastAsia="zh-CN"/>
        </w:rPr>
        <w:t>度收到</w:t>
      </w:r>
      <w:r>
        <w:rPr>
          <w:rFonts w:ascii="Times New Roman" w:hAnsi="Times New Roman" w:cs="Times New Roman"/>
          <w:szCs w:val="21"/>
        </w:rPr>
        <w:t>中信证券202</w:t>
      </w:r>
      <w:r>
        <w:rPr>
          <w:rFonts w:hint="eastAsia" w:ascii="Times New Roman" w:hAnsi="Times New Roman" w:cs="Times New Roman"/>
          <w:szCs w:val="21"/>
          <w:lang w:val="en-US" w:eastAsia="zh-CN"/>
        </w:rPr>
        <w:t>3</w:t>
      </w:r>
      <w:r>
        <w:rPr>
          <w:rFonts w:ascii="Times New Roman" w:hAnsi="Times New Roman" w:cs="Times New Roman"/>
          <w:szCs w:val="21"/>
        </w:rPr>
        <w:t>年度分红</w:t>
      </w:r>
      <w:r>
        <w:rPr>
          <w:rFonts w:hint="eastAsia" w:ascii="Times New Roman" w:hAnsi="Times New Roman" w:cs="Times New Roman"/>
          <w:color w:val="000000"/>
          <w:szCs w:val="21"/>
          <w:lang w:val="en-US" w:eastAsia="zh-CN"/>
        </w:rPr>
        <w:t>473.04</w:t>
      </w:r>
      <w:r>
        <w:rPr>
          <w:rFonts w:ascii="Times New Roman" w:hAnsi="Times New Roman" w:cs="Times New Roman"/>
          <w:szCs w:val="21"/>
        </w:rPr>
        <w:t>万元</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2024年中期分红239.01万元，</w:t>
      </w:r>
      <w:r>
        <w:rPr>
          <w:rFonts w:ascii="Times New Roman" w:hAnsi="Times New Roman" w:cs="Times New Roman"/>
          <w:szCs w:val="21"/>
        </w:rPr>
        <w:t>交通银行202</w:t>
      </w:r>
      <w:r>
        <w:rPr>
          <w:rFonts w:hint="eastAsia" w:ascii="Times New Roman" w:hAnsi="Times New Roman" w:cs="Times New Roman"/>
          <w:szCs w:val="21"/>
          <w:lang w:val="en-US" w:eastAsia="zh-CN"/>
        </w:rPr>
        <w:t>3</w:t>
      </w:r>
      <w:r>
        <w:rPr>
          <w:rFonts w:ascii="Times New Roman" w:hAnsi="Times New Roman" w:cs="Times New Roman"/>
          <w:szCs w:val="21"/>
        </w:rPr>
        <w:t>年度</w:t>
      </w:r>
      <w:r>
        <w:rPr>
          <w:rFonts w:hint="eastAsia" w:ascii="Times New Roman" w:hAnsi="Times New Roman" w:cs="Times New Roman"/>
          <w:szCs w:val="21"/>
          <w:lang w:val="en-US" w:eastAsia="zh-CN"/>
        </w:rPr>
        <w:t>分红1.93</w:t>
      </w:r>
      <w:r>
        <w:rPr>
          <w:rFonts w:hint="eastAsia" w:ascii="Times New Roman" w:hAnsi="Times New Roman" w:cs="Times New Roman"/>
          <w:szCs w:val="21"/>
        </w:rPr>
        <w:t>万</w:t>
      </w:r>
      <w:r>
        <w:rPr>
          <w:rFonts w:ascii="Times New Roman" w:hAnsi="Times New Roman" w:cs="Times New Roman"/>
          <w:szCs w:val="21"/>
        </w:rPr>
        <w:t>元</w:t>
      </w:r>
      <w:r>
        <w:rPr>
          <w:rFonts w:hint="eastAsia" w:ascii="Times New Roman" w:hAnsi="Times New Roman" w:cs="Times New Roman"/>
          <w:szCs w:val="21"/>
          <w:lang w:eastAsia="zh-CN"/>
        </w:rPr>
        <w:t>。</w:t>
      </w:r>
    </w:p>
    <w:p>
      <w:pPr>
        <w:rPr>
          <w:rFonts w:hint="eastAsia"/>
          <w:szCs w:val="21"/>
        </w:rPr>
      </w:pPr>
    </w:p>
    <w:p>
      <w:pPr>
        <w:rPr>
          <w:rFonts w:hint="eastAsia"/>
          <w:szCs w:val="21"/>
        </w:rPr>
      </w:pPr>
    </w:p>
    <w:p>
      <w:pPr>
        <w:rPr>
          <w:rFonts w:hint="eastAsia"/>
          <w:szCs w:val="21"/>
        </w:rPr>
      </w:pPr>
    </w:p>
    <w:p>
      <w:pPr>
        <w:rPr>
          <w:szCs w:val="21"/>
        </w:rPr>
      </w:pPr>
      <w:r>
        <w:rPr>
          <w:rFonts w:hint="eastAsia"/>
          <w:szCs w:val="21"/>
        </w:rPr>
        <w:t>持有非上市金融企业股权情况</w:t>
      </w:r>
    </w:p>
    <w:tbl>
      <w:tblPr>
        <w:tblStyle w:val="72"/>
        <w:tblW w:w="140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0"/>
        <w:gridCol w:w="1980"/>
        <w:gridCol w:w="1830"/>
        <w:gridCol w:w="1200"/>
        <w:gridCol w:w="2100"/>
        <w:gridCol w:w="1845"/>
        <w:gridCol w:w="2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309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所持对象名称</w:t>
            </w:r>
          </w:p>
        </w:tc>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最初投资金额（元）</w:t>
            </w:r>
          </w:p>
        </w:tc>
        <w:tc>
          <w:tcPr>
            <w:tcW w:w="183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持有数量（股）</w:t>
            </w:r>
          </w:p>
        </w:tc>
        <w:tc>
          <w:tcPr>
            <w:tcW w:w="120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highlight w:val="none"/>
              </w:rPr>
            </w:pPr>
            <w:r>
              <w:rPr>
                <w:rFonts w:ascii="Times New Roman" w:cs="Times New Roman"/>
                <w:szCs w:val="21"/>
                <w:highlight w:val="none"/>
              </w:rPr>
              <w:t>占该公司股权比例</w:t>
            </w:r>
          </w:p>
        </w:tc>
        <w:tc>
          <w:tcPr>
            <w:tcW w:w="210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期末账面价值（元）</w:t>
            </w:r>
          </w:p>
        </w:tc>
        <w:tc>
          <w:tcPr>
            <w:tcW w:w="184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报告期损益（元）</w:t>
            </w:r>
          </w:p>
        </w:tc>
        <w:tc>
          <w:tcPr>
            <w:tcW w:w="204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会计核算科目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3090" w:type="dxa"/>
            <w:tcBorders>
              <w:top w:val="single" w:color="auto" w:sz="4" w:space="0"/>
              <w:left w:val="single" w:color="auto" w:sz="4" w:space="0"/>
              <w:bottom w:val="single" w:color="auto" w:sz="4" w:space="0"/>
              <w:right w:val="single" w:color="auto" w:sz="4" w:space="0"/>
            </w:tcBorders>
            <w:vAlign w:val="center"/>
          </w:tcPr>
          <w:p>
            <w:pPr>
              <w:jc w:val="both"/>
              <w:rPr>
                <w:rFonts w:ascii="Times New Roman" w:hAnsi="Times New Roman" w:cs="Times New Roman"/>
                <w:szCs w:val="21"/>
              </w:rPr>
            </w:pPr>
            <w:r>
              <w:rPr>
                <w:rFonts w:ascii="Times New Roman" w:cs="Times New Roman"/>
                <w:szCs w:val="21"/>
              </w:rPr>
              <w:t>柳州银行股份有限公司</w:t>
            </w:r>
          </w:p>
        </w:tc>
        <w:tc>
          <w:tcPr>
            <w:tcW w:w="198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szCs w:val="21"/>
                <w:lang w:val="en-US" w:eastAsia="zh-CN"/>
              </w:rPr>
            </w:pPr>
            <w:r>
              <w:rPr>
                <w:rFonts w:ascii="Times New Roman" w:hAnsi="Times New Roman" w:cs="Times New Roman"/>
                <w:szCs w:val="21"/>
              </w:rPr>
              <w:t>35,000,000</w:t>
            </w:r>
            <w:r>
              <w:rPr>
                <w:rFonts w:hint="eastAsia" w:ascii="Times New Roman" w:hAnsi="Times New Roman" w:cs="Times New Roman"/>
                <w:szCs w:val="21"/>
                <w:lang w:val="en-US" w:eastAsia="zh-CN"/>
              </w:rPr>
              <w:t>.00</w:t>
            </w:r>
          </w:p>
        </w:tc>
        <w:tc>
          <w:tcPr>
            <w:tcW w:w="1830"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kern w:val="2"/>
                <w:szCs w:val="21"/>
              </w:rPr>
              <w:t>20,000,000</w:t>
            </w:r>
          </w:p>
        </w:tc>
        <w:tc>
          <w:tcPr>
            <w:tcW w:w="120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highlight w:val="none"/>
              </w:rPr>
            </w:pPr>
            <w:r>
              <w:rPr>
                <w:rFonts w:ascii="Times New Roman" w:hAnsi="Times New Roman" w:cs="Times New Roman"/>
                <w:szCs w:val="21"/>
                <w:highlight w:val="none"/>
              </w:rPr>
              <w:t>0.44</w:t>
            </w:r>
            <w:r>
              <w:rPr>
                <w:rFonts w:cs="Times New Roman"/>
                <w:szCs w:val="21"/>
                <w:highlight w:val="none"/>
              </w:rPr>
              <w:t>%</w:t>
            </w:r>
          </w:p>
        </w:tc>
        <w:tc>
          <w:tcPr>
            <w:tcW w:w="2100"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35,000,000.00</w:t>
            </w:r>
          </w:p>
        </w:tc>
        <w:tc>
          <w:tcPr>
            <w:tcW w:w="184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szCs w:val="21"/>
                <w:lang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800,000.00 </w:t>
            </w:r>
          </w:p>
        </w:tc>
        <w:tc>
          <w:tcPr>
            <w:tcW w:w="204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其他权益工具投资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3090" w:type="dxa"/>
            <w:tcBorders>
              <w:top w:val="single" w:color="auto" w:sz="4" w:space="0"/>
              <w:left w:val="single" w:color="auto" w:sz="4" w:space="0"/>
              <w:bottom w:val="single" w:color="auto" w:sz="4" w:space="0"/>
              <w:right w:val="single" w:color="auto" w:sz="4" w:space="0"/>
            </w:tcBorders>
            <w:vAlign w:val="center"/>
          </w:tcPr>
          <w:p>
            <w:pPr>
              <w:jc w:val="both"/>
              <w:rPr>
                <w:rFonts w:ascii="Times New Roman" w:hAnsi="Times New Roman" w:cs="Times New Roman"/>
                <w:szCs w:val="21"/>
              </w:rPr>
            </w:pPr>
            <w:r>
              <w:rPr>
                <w:rFonts w:ascii="Times New Roman" w:cs="Times New Roman"/>
                <w:szCs w:val="21"/>
              </w:rPr>
              <w:t>广西北部湾银行股份有限公司</w:t>
            </w:r>
          </w:p>
        </w:tc>
        <w:tc>
          <w:tcPr>
            <w:tcW w:w="198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szCs w:val="21"/>
                <w:lang w:val="en-US" w:eastAsia="zh-CN"/>
              </w:rPr>
            </w:pPr>
            <w:r>
              <w:rPr>
                <w:rFonts w:ascii="Times New Roman" w:hAnsi="Times New Roman" w:cs="Times New Roman"/>
                <w:szCs w:val="21"/>
              </w:rPr>
              <w:t>257,200,000</w:t>
            </w:r>
            <w:r>
              <w:rPr>
                <w:rFonts w:hint="eastAsia" w:ascii="Times New Roman" w:hAnsi="Times New Roman" w:cs="Times New Roman"/>
                <w:szCs w:val="21"/>
                <w:lang w:val="en-US" w:eastAsia="zh-CN"/>
              </w:rPr>
              <w:t>.00</w:t>
            </w:r>
          </w:p>
        </w:tc>
        <w:tc>
          <w:tcPr>
            <w:tcW w:w="1830"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kern w:val="2"/>
                <w:szCs w:val="21"/>
              </w:rPr>
              <w:t>154,000,000</w:t>
            </w:r>
          </w:p>
        </w:tc>
        <w:tc>
          <w:tcPr>
            <w:tcW w:w="120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highlight w:val="none"/>
              </w:rPr>
            </w:pPr>
            <w:r>
              <w:rPr>
                <w:rFonts w:hint="eastAsia" w:ascii="Times New Roman" w:hAnsi="Times New Roman" w:cs="Times New Roman"/>
                <w:szCs w:val="21"/>
                <w:highlight w:val="none"/>
                <w:lang w:val="en-US" w:eastAsia="zh-CN"/>
              </w:rPr>
              <w:t>1</w:t>
            </w:r>
            <w:r>
              <w:rPr>
                <w:rFonts w:ascii="Times New Roman" w:hAnsi="Times New Roman" w:cs="Times New Roman"/>
                <w:szCs w:val="21"/>
                <w:highlight w:val="none"/>
              </w:rPr>
              <w:t>.</w:t>
            </w:r>
            <w:r>
              <w:rPr>
                <w:rFonts w:hint="eastAsia" w:ascii="Times New Roman" w:hAnsi="Times New Roman" w:cs="Times New Roman"/>
                <w:szCs w:val="21"/>
                <w:highlight w:val="none"/>
                <w:lang w:val="en-US" w:eastAsia="zh-CN"/>
              </w:rPr>
              <w:t>54</w:t>
            </w:r>
            <w:r>
              <w:rPr>
                <w:rFonts w:cs="Times New Roman"/>
                <w:szCs w:val="21"/>
                <w:highlight w:val="none"/>
              </w:rPr>
              <w:t>%</w:t>
            </w:r>
          </w:p>
        </w:tc>
        <w:tc>
          <w:tcPr>
            <w:tcW w:w="2100"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257,200,000.00</w:t>
            </w:r>
          </w:p>
        </w:tc>
        <w:tc>
          <w:tcPr>
            <w:tcW w:w="184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15,400,000.00 </w:t>
            </w:r>
          </w:p>
        </w:tc>
        <w:tc>
          <w:tcPr>
            <w:tcW w:w="204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其他权益工具投资</w:t>
            </w:r>
          </w:p>
        </w:tc>
      </w:tr>
    </w:tbl>
    <w:p/>
    <w:p>
      <w:pPr>
        <w:pStyle w:val="2"/>
      </w:pPr>
      <w:r>
        <w:rPr>
          <w:rFonts w:hint="eastAsia" w:ascii="Times New Roman" w:hAnsi="Times New Roman" w:cs="Times New Roman"/>
          <w:szCs w:val="21"/>
          <w:lang w:val="en-US" w:eastAsia="zh-CN"/>
        </w:rPr>
        <w:t>说明：公司2024年度收到</w:t>
      </w:r>
      <w:r>
        <w:rPr>
          <w:rFonts w:ascii="Times New Roman" w:hAnsi="Times New Roman" w:cs="Times New Roman"/>
          <w:szCs w:val="21"/>
        </w:rPr>
        <w:t>广西北部湾银行股份有限公司202</w:t>
      </w:r>
      <w:r>
        <w:rPr>
          <w:rFonts w:hint="eastAsia" w:ascii="Times New Roman" w:hAnsi="Times New Roman" w:cs="Times New Roman"/>
          <w:szCs w:val="21"/>
          <w:lang w:val="en-US" w:eastAsia="zh-CN"/>
        </w:rPr>
        <w:t>3</w:t>
      </w:r>
      <w:r>
        <w:rPr>
          <w:rFonts w:ascii="Times New Roman" w:hAnsi="Times New Roman" w:cs="Times New Roman"/>
          <w:szCs w:val="21"/>
        </w:rPr>
        <w:t>年度分红</w:t>
      </w:r>
      <w:r>
        <w:rPr>
          <w:rFonts w:hint="eastAsia" w:ascii="Times New Roman" w:hAnsi="Times New Roman" w:cs="Times New Roman"/>
          <w:szCs w:val="21"/>
          <w:lang w:val="en-US" w:eastAsia="zh-CN"/>
        </w:rPr>
        <w:t>1,540</w:t>
      </w:r>
      <w:r>
        <w:rPr>
          <w:rFonts w:hint="eastAsia"/>
          <w:szCs w:val="21"/>
        </w:rPr>
        <w:t>万元</w:t>
      </w:r>
      <w:r>
        <w:rPr>
          <w:rFonts w:hint="eastAsia"/>
          <w:szCs w:val="21"/>
          <w:lang w:eastAsia="zh-CN"/>
        </w:rPr>
        <w:t>，</w:t>
      </w:r>
      <w:r>
        <w:rPr>
          <w:rFonts w:hint="eastAsia"/>
          <w:szCs w:val="21"/>
          <w:lang w:val="en-US" w:eastAsia="zh-CN"/>
        </w:rPr>
        <w:t>柳州银</w:t>
      </w:r>
      <w:r>
        <w:rPr>
          <w:rFonts w:hint="default" w:ascii="Times New Roman" w:hAnsi="Times New Roman" w:cs="Times New Roman"/>
          <w:szCs w:val="21"/>
          <w:lang w:val="en-US" w:eastAsia="zh-CN"/>
        </w:rPr>
        <w:t>行202</w:t>
      </w:r>
      <w:r>
        <w:rPr>
          <w:rFonts w:hint="eastAsia" w:ascii="Times New Roman" w:hAnsi="Times New Roman" w:cs="Times New Roman"/>
          <w:szCs w:val="21"/>
          <w:lang w:val="en-US" w:eastAsia="zh-CN"/>
        </w:rPr>
        <w:t>3</w:t>
      </w:r>
      <w:r>
        <w:rPr>
          <w:rFonts w:hint="eastAsia"/>
          <w:szCs w:val="21"/>
          <w:lang w:val="en-US" w:eastAsia="zh-CN"/>
        </w:rPr>
        <w:t>年度分红</w:t>
      </w:r>
      <w:r>
        <w:rPr>
          <w:rFonts w:hint="default" w:ascii="Times New Roman" w:hAnsi="Times New Roman" w:cs="Times New Roman"/>
          <w:szCs w:val="21"/>
          <w:lang w:val="en-US" w:eastAsia="zh-CN"/>
        </w:rPr>
        <w:t>80</w:t>
      </w:r>
      <w:r>
        <w:rPr>
          <w:rFonts w:hint="eastAsia"/>
          <w:szCs w:val="21"/>
          <w:lang w:val="en-US" w:eastAsia="zh-CN"/>
        </w:rPr>
        <w:t>万元</w:t>
      </w:r>
      <w:r>
        <w:rPr>
          <w:rFonts w:hint="eastAsia"/>
          <w:szCs w:val="21"/>
        </w:rPr>
        <w:t>。</w:t>
      </w:r>
    </w:p>
    <w:p>
      <w:pPr>
        <w:rPr>
          <w:rFonts w:hint="eastAsia"/>
        </w:rPr>
      </w:pPr>
      <w:r>
        <w:rPr>
          <w:rFonts w:hint="eastAsia"/>
        </w:rPr>
        <w:t>证券投资情况的说明</w:t>
      </w:r>
    </w:p>
    <w:sdt>
      <w:sdtPr>
        <w:alias w:val="是否适用：证券投资情况的说明[双击切换]"/>
        <w:tag w:val="_GBC_846a2917c37545bbb004e11b14dfefbc"/>
        <w:id w:val="358"/>
        <w:placeholder>
          <w:docPart w:val="GBC22222222222222222222222222222"/>
        </w:placeholder>
      </w:sdt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rPr>
      </w:pPr>
    </w:p>
    <w:bookmarkEnd w:id="60"/>
    <w:p>
      <w:pPr>
        <w:rPr>
          <w:rFonts w:hint="eastAsia"/>
          <w:szCs w:val="21"/>
        </w:rPr>
      </w:pPr>
      <w:bookmarkStart w:id="61" w:name="_Hlk40534809"/>
      <w:r>
        <w:rPr>
          <w:rFonts w:hint="eastAsia"/>
          <w:szCs w:val="21"/>
        </w:rPr>
        <w:t>私募基金投资情况</w:t>
      </w:r>
    </w:p>
    <w:sdt>
      <w:sdtPr>
        <w:rPr>
          <w:szCs w:val="21"/>
        </w:rPr>
        <w:alias w:val="是否适用：私募基金投资情况[双击切换]"/>
        <w:tag w:val="_GBC_6e916a873a4e4af3a90d6fc81d187ac8"/>
        <w:id w:val="360"/>
        <w:placeholder>
          <w:docPart w:val="GBC22222222222222222222222222222"/>
        </w:placeholder>
      </w:sdtPr>
      <w:sdtEndPr>
        <w:rPr>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bookmarkEnd w:id="61"/>
    <w:p>
      <w:pPr>
        <w:rPr>
          <w:rFonts w:hint="eastAsia"/>
          <w:szCs w:val="21"/>
        </w:rPr>
      </w:pPr>
      <w:r>
        <w:rPr>
          <w:rFonts w:hint="eastAsia"/>
          <w:szCs w:val="21"/>
        </w:rPr>
        <w:t>衍生品投资情况</w:t>
      </w:r>
    </w:p>
    <w:sdt>
      <w:sdtPr>
        <w:rPr>
          <w:rFonts w:hint="eastAsia"/>
          <w:szCs w:val="21"/>
        </w:rPr>
        <w:alias w:val="是否适用：衍生品投资情况  [双击切换]"/>
        <w:tag w:val="_GBC_0155f13d04cb48bc8f6a2a16edfe26b3"/>
        <w:id w:val="361"/>
        <w:placeholder>
          <w:docPart w:val="GBC22222222222222222222222222222"/>
        </w:placeholder>
      </w:sdtPr>
      <w:sdtEndPr>
        <w:rPr>
          <w:rFonts w:hint="eastAsia"/>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bookmarkStart w:id="62" w:name="_Hlk155617745"/>
          <w:bookmarkStart w:id="63" w:name="_Hlk94111679"/>
        </w:p>
      </w:sdtContent>
    </w:sdt>
    <w:p>
      <w:pPr>
        <w:rPr>
          <w:rFonts w:hint="eastAsia"/>
          <w:szCs w:val="21"/>
        </w:rPr>
      </w:pPr>
    </w:p>
    <w:bookmarkEnd w:id="62"/>
    <w:p>
      <w:pPr>
        <w:rPr>
          <w:rFonts w:hint="eastAsia"/>
          <w:szCs w:val="21"/>
        </w:rPr>
      </w:pPr>
    </w:p>
    <w:p>
      <w:pPr>
        <w:rPr>
          <w:rFonts w:hint="eastAsia"/>
          <w:szCs w:val="21"/>
        </w:rPr>
      </w:pPr>
    </w:p>
    <w:p>
      <w:pPr>
        <w:rPr>
          <w:rFonts w:hint="eastAsia"/>
          <w:szCs w:val="21"/>
        </w:rPr>
      </w:pPr>
    </w:p>
    <w:p>
      <w:pPr>
        <w:rPr>
          <w:rFonts w:hint="eastAsia"/>
          <w:szCs w:val="21"/>
        </w:rPr>
        <w:sectPr>
          <w:pgSz w:w="16838" w:h="11906" w:orient="landscape"/>
          <w:pgMar w:top="1797" w:right="1525" w:bottom="1276" w:left="1440" w:header="855" w:footer="992" w:gutter="0"/>
          <w:cols w:space="425" w:num="1"/>
          <w:docGrid w:linePitch="312" w:charSpace="0"/>
        </w:sectPr>
      </w:pPr>
    </w:p>
    <w:p>
      <w:pPr>
        <w:pStyle w:val="7"/>
        <w:numPr>
          <w:ilvl w:val="0"/>
          <w:numId w:val="20"/>
        </w:numPr>
        <w:rPr>
          <w:rFonts w:hint="eastAsia"/>
        </w:rPr>
      </w:pPr>
      <w:r>
        <w:rPr>
          <w:rFonts w:hint="eastAsia"/>
        </w:rPr>
        <w:t>报告期内重大资产重组整合的具体进展情况</w:t>
      </w:r>
    </w:p>
    <w:sdt>
      <w:sdtPr>
        <w:alias w:val="是否适用：报告期内重大资产重组整合的具体进展情况[双击切换]"/>
        <w:tag w:val="_GBC_c52695d1957b4fa89b0b7326da1f5a10"/>
        <w:id w:val="362"/>
        <w:placeholder>
          <w:docPart w:val="GBC22222222222222222222222222222"/>
        </w:placeholder>
      </w:sdt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rPr>
      </w:pPr>
    </w:p>
    <w:bookmarkEnd w:id="63"/>
    <w:p>
      <w:pPr>
        <w:pStyle w:val="6"/>
        <w:numPr>
          <w:ilvl w:val="0"/>
          <w:numId w:val="9"/>
        </w:numPr>
        <w:ind w:left="0" w:firstLine="0"/>
        <w:rPr>
          <w:szCs w:val="21"/>
        </w:rPr>
      </w:pPr>
      <w:r>
        <w:rPr>
          <w:rFonts w:hint="eastAsia"/>
          <w:szCs w:val="21"/>
        </w:rPr>
        <w:t>重大资产和股权出售</w:t>
      </w:r>
    </w:p>
    <w:sdt>
      <w:sdtPr>
        <w:rPr>
          <w:rFonts w:hint="eastAsia"/>
          <w:szCs w:val="21"/>
        </w:rPr>
        <w:alias w:val="是否适用：重大资产和股权出售[双击切换]"/>
        <w:tag w:val="_GBC_949dc5a581604be69ba935fceadc4b1d"/>
        <w:id w:val="363"/>
        <w:placeholder>
          <w:docPart w:val="GBC22222222222222222222222222222"/>
        </w:placeholder>
      </w:sdtPr>
      <w:sdtEndPr>
        <w:rPr>
          <w:rFonts w:hint="eastAsia"/>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pStyle w:val="6"/>
        <w:numPr>
          <w:ilvl w:val="0"/>
          <w:numId w:val="9"/>
        </w:numPr>
        <w:ind w:left="0" w:firstLine="0"/>
        <w:rPr>
          <w:szCs w:val="21"/>
        </w:rPr>
      </w:pPr>
      <w:r>
        <w:rPr>
          <w:rFonts w:hint="eastAsia"/>
          <w:szCs w:val="21"/>
        </w:rPr>
        <w:t>主要控股参股公司分析</w:t>
      </w:r>
    </w:p>
    <w:sdt>
      <w:sdtPr>
        <w:rPr>
          <w:rFonts w:hint="eastAsia"/>
          <w:szCs w:val="21"/>
        </w:rPr>
        <w:alias w:val="是否适用：主要控股参股公司分析[双击切换]"/>
        <w:tag w:val="_GBC_aec86f2481734c53a2a2b022c83d4449"/>
        <w:id w:val="364"/>
        <w:placeholder>
          <w:docPart w:val="GBC22222222222222222222222222222"/>
        </w:placeholder>
      </w:sdtPr>
      <w:sdtEndPr>
        <w:rPr>
          <w:rFonts w:hint="eastAsia"/>
          <w:szCs w:val="21"/>
        </w:rPr>
      </w:sdtEndPr>
      <w:sdtContent>
        <w:p>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highlight w:val="none"/>
        </w:rPr>
        <w:alias w:val="主要子公司、参股公司分析"/>
        <w:tag w:val="_GBC_7bf13fe6d2e94f23a67acf0193f14a86"/>
        <w:id w:val="365"/>
        <w:placeholder>
          <w:docPart w:val="GBC22222222222222222222222222222"/>
        </w:placeholder>
      </w:sdtPr>
      <w:sdtEndPr>
        <w:rPr>
          <w:rFonts w:hint="eastAsia"/>
          <w:szCs w:val="21"/>
          <w:highlight w:val="yellow"/>
        </w:rPr>
      </w:sdtEndPr>
      <w:sdtContent>
        <w:sdt>
          <w:sdtPr>
            <w:rPr>
              <w:rFonts w:hint="eastAsia"/>
              <w:szCs w:val="21"/>
              <w:highlight w:val="none"/>
            </w:rPr>
            <w:alias w:val="主要子公司、参股公司分析"/>
            <w:tag w:val="_GBC_7bf13fe6d2e94f23a67acf0193f14a86"/>
            <w:id w:val="366"/>
            <w:placeholder>
              <w:docPart w:val="{722661b8-6d1d-4c68-ba52-f6e647b306a1}"/>
            </w:placeholder>
          </w:sdtPr>
          <w:sdtEndPr>
            <w:rPr>
              <w:rFonts w:hint="eastAsia"/>
              <w:szCs w:val="21"/>
              <w:highlight w:val="yellow"/>
            </w:rPr>
          </w:sdtEndPr>
          <w:sdtContent>
            <w:p>
              <w:pPr>
                <w:spacing w:line="400" w:lineRule="exact"/>
                <w:ind w:firstLine="420" w:firstLineChars="200"/>
                <w:rPr>
                  <w:highlight w:val="none"/>
                </w:rPr>
              </w:pPr>
              <w:r>
                <w:rPr>
                  <w:rFonts w:hint="eastAsia" w:ascii="Times New Roman" w:hAnsi="Times New Roman"/>
                  <w:b/>
                  <w:highlight w:val="none"/>
                </w:rPr>
                <w:t>1</w:t>
              </w:r>
              <w:r>
                <w:rPr>
                  <w:rFonts w:hint="eastAsia"/>
                  <w:b/>
                  <w:highlight w:val="none"/>
                </w:rPr>
                <w:t>.基本情况</w:t>
              </w:r>
            </w:p>
            <w:p>
              <w:pPr>
                <w:spacing w:line="400" w:lineRule="exact"/>
                <w:ind w:firstLine="420" w:firstLineChars="200"/>
                <w:rPr>
                  <w:rFonts w:ascii="Times New Roman" w:cs="Times New Roman"/>
                  <w:szCs w:val="21"/>
                  <w:highlight w:val="none"/>
                </w:rPr>
              </w:pPr>
              <w:r>
                <w:rPr>
                  <w:rFonts w:hint="eastAsia"/>
                  <w:szCs w:val="21"/>
                </w:rPr>
                <w:t>①两面针（江苏）实业有限公司，法定代表</w:t>
              </w:r>
              <w:r>
                <w:rPr>
                  <w:rFonts w:hint="eastAsia"/>
                  <w:szCs w:val="21"/>
                  <w:highlight w:val="none"/>
                </w:rPr>
                <w:t>人：</w:t>
              </w:r>
              <w:r>
                <w:rPr>
                  <w:rFonts w:hint="eastAsia"/>
                  <w:szCs w:val="21"/>
                  <w:highlight w:val="none"/>
                  <w:lang w:val="en-US" w:eastAsia="zh-CN"/>
                </w:rPr>
                <w:t>龚慧泉</w:t>
              </w:r>
              <w:r>
                <w:rPr>
                  <w:rFonts w:hint="eastAsia"/>
                  <w:szCs w:val="21"/>
                  <w:highlight w:val="none"/>
                </w:rPr>
                <w:t>；注册资本：</w:t>
              </w:r>
              <w:r>
                <w:rPr>
                  <w:rFonts w:hint="eastAsia" w:ascii="Times New Roman" w:cs="Times New Roman"/>
                  <w:szCs w:val="21"/>
                  <w:highlight w:val="none"/>
                </w:rPr>
                <w:t>人民币</w:t>
              </w:r>
              <w:r>
                <w:rPr>
                  <w:rFonts w:ascii="Times New Roman" w:hAnsi="Times New Roman" w:cs="Times New Roman"/>
                  <w:szCs w:val="21"/>
                  <w:highlight w:val="none"/>
                </w:rPr>
                <w:t>6,289.02</w:t>
              </w:r>
              <w:r>
                <w:rPr>
                  <w:rFonts w:hint="eastAsia" w:ascii="Times New Roman" w:cs="Times New Roman"/>
                  <w:szCs w:val="21"/>
                  <w:highlight w:val="none"/>
                </w:rPr>
                <w:t>万元；注册地址：江苏省扬州市；经营范围：牙膏、洗发水、沐浴露、护发素、润肤露、香皂、洗手液、洗衣液、肥皂及合成洗涤剂、化妆品、香精、香料、口腔清洁用品、牙刷、头梳、鞋刷、宾馆酒店一次性用品、旅游用品、家用卫生品、日用化学品、包装用品、塑料制品、橡胶制品、日用杂品生产、销售；纸品加工、销售；拖鞋生产、销售；日用百货、五金交电、服装鞋帽、床上用品、化工产品及原料（除危险化学品等需许可项目）、纸及纸制品、金属材料、机械电子产品采购、销售；道路普通货物运输；自营和代理各类商品、技术服务、机械电子产品和技术的进出口业务（国家限定企业经营或禁止进出口的商品和技术除外）；预包装食品零售、批发。（经营范围不含工商登记前需许可项目，依法须经批准的项目，经相关部门批准后方可开展经营活动）。食品生产；食品经营；食品添加剂生产；食品添加剂销售；消毒剂生产（不含危险化学品）；消毒剂销售（不含危险化学品）；食品互联网销售；卫生用品和一次性使用医疗用品生产；卫生用品和一次性使用医疗用品销售；第二类医疗器械生产；家用纺织制成品制造；产业用纺织制成品制造；第一类医疗器械生产；非金属矿物制品制造；第一类医疗器械销售；第二类医疗器械销售；产业用纺织制成品销售许可项目：食品生产；食品经营；食品添加剂生产；消毒剂生产（不含危险化学品）；食品互联网销售；卫生用品和一次性使用医疗用品生产；第二类医疗器械生产；危险化学品经营（依法须经批准的项目，经相关部门批准后方可开展经营活动，具体经营项目以审批结果为准）一般项目：食品添加剂销售；消毒剂销售（不含危险化学品）；卫生用品和一次性使用医疗用品销售；家用纺织制成品制造；产业用纺织制成品制造；第一类医疗器械生产；非金属矿物制品制造；第一类医疗器械销售；第二类医疗器械销售；产业用纺织制成品销售（除依法须经批准的项目外，凭营业执照依法自主开展经营活动）。属于公司合并报表范围的控股子公司。</w:t>
              </w:r>
            </w:p>
            <w:p>
              <w:pPr>
                <w:spacing w:line="400" w:lineRule="exact"/>
                <w:ind w:firstLine="420" w:firstLineChars="200"/>
                <w:rPr>
                  <w:rFonts w:ascii="Times New Roman" w:cs="Times New Roman"/>
                  <w:szCs w:val="21"/>
                </w:rPr>
              </w:pPr>
              <w:r>
                <w:rPr>
                  <w:rFonts w:hint="eastAsia" w:ascii="Times New Roman" w:cs="Times New Roman"/>
                  <w:szCs w:val="21"/>
                  <w:highlight w:val="none"/>
                </w:rPr>
                <w:t>②安徽两面针</w:t>
              </w:r>
              <w:r>
                <w:rPr>
                  <w:rFonts w:ascii="Times New Roman" w:hAnsi="Times New Roman" w:cs="Times New Roman"/>
                  <w:szCs w:val="21"/>
                  <w:highlight w:val="none"/>
                </w:rPr>
                <w:t>•</w:t>
              </w:r>
              <w:r>
                <w:rPr>
                  <w:rFonts w:hint="eastAsia" w:ascii="Times New Roman" w:cs="Times New Roman"/>
                  <w:szCs w:val="21"/>
                  <w:highlight w:val="none"/>
                </w:rPr>
                <w:t>芳草日化有限公司，法定代表人：</w:t>
              </w:r>
              <w:r>
                <w:rPr>
                  <w:rFonts w:hint="eastAsia"/>
                  <w:szCs w:val="21"/>
                  <w:highlight w:val="none"/>
                  <w:lang w:val="en-US" w:eastAsia="zh-CN"/>
                </w:rPr>
                <w:t>龚慧泉</w:t>
              </w:r>
              <w:r>
                <w:rPr>
                  <w:rFonts w:hint="eastAsia" w:ascii="Times New Roman" w:cs="Times New Roman"/>
                  <w:szCs w:val="21"/>
                  <w:highlight w:val="none"/>
                </w:rPr>
                <w:t>；注册资本：人民币</w:t>
              </w:r>
              <w:r>
                <w:rPr>
                  <w:rFonts w:ascii="Times New Roman" w:hAnsi="Times New Roman" w:cs="Times New Roman"/>
                  <w:szCs w:val="21"/>
                  <w:highlight w:val="none"/>
                </w:rPr>
                <w:t>3,500</w:t>
              </w:r>
              <w:r>
                <w:rPr>
                  <w:rFonts w:hint="eastAsia" w:ascii="Times New Roman" w:cs="Times New Roman"/>
                  <w:szCs w:val="21"/>
                  <w:highlight w:val="none"/>
                </w:rPr>
                <w:t>万元；注册地址：安徽省合肥市；经营范围：许可项目：化妆品生产；食品用洗涤剂生产；住宿服务；餐饮服务；食品销售；酒类经营（依法须经批准的项目，经相关部门批</w:t>
              </w:r>
              <w:r>
                <w:rPr>
                  <w:rFonts w:hint="eastAsia" w:ascii="Times New Roman" w:cs="Times New Roman"/>
                  <w:szCs w:val="21"/>
                </w:rPr>
                <w:t>准后方可开展经营活动，具体经营项目以相关部门批准文件或许可证件为准）一般项目：化妆品批发；化妆品零售；日用化学产品制造；日用化学产品销售；日用杂品制造；日用杂品销售；母婴用品制造；母婴用品销售；食品用洗涤剂销售；日用品批发；日用品销售；纸制品制造；纸制品销售；个人卫生用品销售；日用百货销售；厨具卫具及日用杂品研发；技术服务、技术开发、技术咨询、技术交流、技术转让、技术推广；非居住房地产租赁；互联网销售（除销售需要许可的商品）；停车场服务；单位后勤管理服务；农副产品销售（除许可业务外，可自主依法经营法律法规非禁止或限制的项目）</w:t>
              </w:r>
              <w:r>
                <w:rPr>
                  <w:rFonts w:ascii="Times New Roman" w:cs="Times New Roman"/>
                  <w:szCs w:val="21"/>
                </w:rPr>
                <w:t>。</w:t>
              </w:r>
              <w:r>
                <w:rPr>
                  <w:rFonts w:hint="eastAsia" w:ascii="Times New Roman" w:cs="Times New Roman"/>
                  <w:szCs w:val="21"/>
                </w:rPr>
                <w:t>属于公司合并报表范围的控股子公司。</w:t>
              </w:r>
            </w:p>
            <w:p>
              <w:pPr>
                <w:spacing w:line="400" w:lineRule="exact"/>
                <w:ind w:firstLine="420" w:firstLineChars="200"/>
                <w:rPr>
                  <w:rFonts w:ascii="Times New Roman" w:cs="Times New Roman"/>
                  <w:szCs w:val="21"/>
                </w:rPr>
              </w:pPr>
              <w:r>
                <w:rPr>
                  <w:rFonts w:hint="eastAsia" w:ascii="Times New Roman" w:cs="Times New Roman"/>
                  <w:szCs w:val="21"/>
                </w:rPr>
                <w:t>③广西两面针亿康药业股份有限公司，法定代表人：龚慧泉；注册资本：人民币</w:t>
              </w:r>
              <w:r>
                <w:rPr>
                  <w:rFonts w:ascii="Times New Roman" w:hAnsi="Times New Roman" w:cs="Times New Roman"/>
                  <w:szCs w:val="21"/>
                </w:rPr>
                <w:t>9,100</w:t>
              </w:r>
              <w:r>
                <w:rPr>
                  <w:rFonts w:hint="eastAsia" w:ascii="Times New Roman" w:cs="Times New Roman"/>
                  <w:szCs w:val="21"/>
                </w:rPr>
                <w:t>万元；注册地址：广西柳州市；经营范围：一般项目:第一类医疗器械销售;化工产品（危险化学品除外）的生产销售;进出口贸易业务;牙膏（国家有专项规定除外）、发用化妆品、香皂、膏霜、香水类、牙刷、旅游用品、家用卫生用品、包装用品、日用化学品、洗涤用品的销售;许可项目:原料药、片剂、硬胶囊剂（含头孢菌素类）、颗粒剂（含头孢菌素类）、糖浆剂、口服溶液剂、软膏剂、乳膏剂（含激素类）、精神药品（第二类）的生产销售;食品经营（预包装食品、散装食品）（除依法须经批准的项目外,凭营业执照依法自主开展经营活动）。属于公司合并报表范围的控股子公司。</w:t>
              </w:r>
            </w:p>
            <w:p>
              <w:pPr>
                <w:spacing w:line="400" w:lineRule="exact"/>
                <w:ind w:firstLine="420" w:firstLineChars="200"/>
                <w:rPr>
                  <w:rFonts w:ascii="Times New Roman" w:cs="Times New Roman"/>
                  <w:szCs w:val="21"/>
                </w:rPr>
              </w:pPr>
              <w:r>
                <w:rPr>
                  <w:rFonts w:hint="eastAsia" w:cs="Times New Roman"/>
                  <w:szCs w:val="21"/>
                </w:rPr>
                <w:t>④</w:t>
              </w:r>
              <w:r>
                <w:rPr>
                  <w:rFonts w:hint="eastAsia" w:ascii="Times New Roman" w:cs="Times New Roman"/>
                  <w:szCs w:val="21"/>
                </w:rPr>
                <w:t>柳州两面针进出口贸易有限公司，法定代表人：杨玲；注册资本：人民币</w:t>
              </w:r>
              <w:r>
                <w:rPr>
                  <w:rFonts w:ascii="Times New Roman" w:hAnsi="Times New Roman" w:cs="Times New Roman"/>
                  <w:szCs w:val="21"/>
                </w:rPr>
                <w:t>500</w:t>
              </w:r>
              <w:r>
                <w:rPr>
                  <w:rFonts w:hint="eastAsia" w:ascii="Times New Roman" w:cs="Times New Roman"/>
                  <w:szCs w:val="21"/>
                </w:rPr>
                <w:t>万元；注册地址：广西柳州市；经营范围</w:t>
              </w:r>
              <w:r>
                <w:rPr>
                  <w:rFonts w:hint="eastAsia"/>
                  <w:szCs w:val="21"/>
                </w:rPr>
                <w:t>：一般项目：货物进出口；技术进出口；食品进出口；航空国际货物运输代理；陆路国际货物运输代理；国际货物运输代理；国内货物运输代理；海上国际货物运输代理；日用品销售；化工产品销售（不含许可类化工产品）；针纺织品销售；电子元器件与机电组件设备销售；家用电器销售；机械零件、零部件销售；建筑材料销售；有色金属合金销售；工艺美术品及礼仪用品销售（象牙及其制品除外）；日用杂品销售；第一类医疗器械销售；第二类医疗器械销售；食品互联网销售（仅销售预包装食品）；金属矿石销售；生物基材料销售；畜牧渔业饲料销售；鲜肉批发；五金产品批发；食品销售（仅销售预包装食品）（除依法须经批准的项目外，凭营业执照依法自主开展经营活动）许可项目：国际道路货物运输；公共航空运输；国际班轮运输；食品销售；第三类医疗器械经营（依法须经批准的项目，经相关部门批准后方可开展经营活动，具体经营项目以相关部门批准文件或许可证件为准</w:t>
              </w:r>
              <w:r>
                <w:rPr>
                  <w:rFonts w:hint="eastAsia"/>
                  <w:szCs w:val="21"/>
                  <w:lang w:eastAsia="zh-CN"/>
                </w:rPr>
                <w:t>）</w:t>
              </w:r>
              <w:r>
                <w:rPr>
                  <w:rFonts w:hint="eastAsia"/>
                  <w:szCs w:val="21"/>
                  <w:shd w:val="clear" w:color="auto" w:fill="FFFFFF"/>
                </w:rPr>
                <w:t>。</w:t>
              </w:r>
              <w:r>
                <w:rPr>
                  <w:rFonts w:hint="eastAsia"/>
                  <w:szCs w:val="21"/>
                </w:rPr>
                <w:t>属</w:t>
              </w:r>
              <w:r>
                <w:rPr>
                  <w:rFonts w:hint="eastAsia" w:ascii="Times New Roman" w:cs="Times New Roman"/>
                  <w:szCs w:val="21"/>
                </w:rPr>
                <w:t>于公司合并报表范围的控股子公司。</w:t>
              </w:r>
            </w:p>
            <w:p>
              <w:pPr>
                <w:spacing w:line="400" w:lineRule="exact"/>
                <w:ind w:firstLine="420" w:firstLineChars="200"/>
                <w:rPr>
                  <w:rFonts w:hint="eastAsia" w:ascii="Times New Roman" w:cs="Times New Roman"/>
                  <w:szCs w:val="21"/>
                </w:rPr>
              </w:pPr>
              <w:r>
                <w:rPr>
                  <w:rFonts w:hint="eastAsia" w:cs="Times New Roman"/>
                  <w:szCs w:val="21"/>
                </w:rPr>
                <w:t>⑤</w:t>
              </w:r>
              <w:r>
                <w:rPr>
                  <w:rFonts w:hint="eastAsia" w:ascii="Times New Roman" w:cs="Times New Roman"/>
                  <w:szCs w:val="21"/>
                </w:rPr>
                <w:t>柳州惠好卫生用品有限公司，法定代表人：叶建平；注册资本：</w:t>
              </w:r>
              <w:r>
                <w:rPr>
                  <w:rFonts w:ascii="Times New Roman" w:hAnsi="Times New Roman" w:cs="Times New Roman"/>
                  <w:szCs w:val="21"/>
                </w:rPr>
                <w:t>210</w:t>
              </w:r>
              <w:r>
                <w:rPr>
                  <w:rFonts w:hint="eastAsia" w:ascii="Times New Roman" w:cs="Times New Roman"/>
                  <w:szCs w:val="21"/>
                </w:rPr>
                <w:t>万美元；注册地址：广西柳州市；经营范围：</w:t>
              </w:r>
              <w:r>
                <w:rPr>
                  <w:rFonts w:hint="eastAsia"/>
                  <w:szCs w:val="21"/>
                  <w:shd w:val="clear" w:color="auto" w:fill="FFFFFF"/>
                </w:rPr>
                <w:t>许可项目：卫生用品和一次性使用医疗用品生产。（依法须经批准的项目，经相关部门批准后方可开展经营活动，具体经营项目以相关部门批准文件或许可证件为准）一般项目：卫生用品和一次性使用医疗用品销售；个人卫生用品销售；知识产权服务（专利代理服务除外）。（除依法须经批准的项目外，凭营业执照依法自主开展经营活动）</w:t>
              </w:r>
              <w:r>
                <w:rPr>
                  <w:rFonts w:hint="eastAsia"/>
                  <w:szCs w:val="21"/>
                </w:rPr>
                <w:t>。</w:t>
              </w:r>
              <w:r>
                <w:rPr>
                  <w:rFonts w:hint="eastAsia" w:ascii="Times New Roman" w:cs="Times New Roman"/>
                  <w:szCs w:val="21"/>
                </w:rPr>
                <w:t>属于公司合并报表范围的控股子公司。</w:t>
              </w:r>
            </w:p>
            <w:p>
              <w:pPr>
                <w:spacing w:line="400" w:lineRule="exact"/>
                <w:ind w:firstLine="422" w:firstLineChars="200"/>
                <w:rPr>
                  <w:rFonts w:hint="default" w:eastAsia="仿宋_GB2312"/>
                  <w:b/>
                  <w:bCs/>
                  <w:lang w:val="en-US" w:eastAsia="zh-CN"/>
                </w:rPr>
              </w:pPr>
              <w:r>
                <w:rPr>
                  <w:rFonts w:hint="eastAsia" w:ascii="Times New Roman" w:cs="Times New Roman"/>
                  <w:b/>
                  <w:bCs/>
                  <w:szCs w:val="21"/>
                  <w:lang w:val="en-US" w:eastAsia="zh-CN"/>
                </w:rPr>
                <w:t>2.报告期内经营业绩</w:t>
              </w:r>
            </w:p>
            <w:tbl>
              <w:tblPr>
                <w:tblStyle w:val="72"/>
                <w:tblpPr w:leftFromText="180" w:rightFromText="180" w:vertAnchor="text" w:horzAnchor="page" w:tblpX="972" w:tblpY="271"/>
                <w:tblOverlap w:val="never"/>
                <w:tblW w:w="10083" w:type="dxa"/>
                <w:tblInd w:w="0" w:type="dxa"/>
                <w:tblLayout w:type="autofit"/>
                <w:tblCellMar>
                  <w:top w:w="0" w:type="dxa"/>
                  <w:left w:w="108" w:type="dxa"/>
                  <w:bottom w:w="0" w:type="dxa"/>
                  <w:right w:w="108" w:type="dxa"/>
                </w:tblCellMar>
              </w:tblPr>
              <w:tblGrid>
                <w:gridCol w:w="1891"/>
                <w:gridCol w:w="864"/>
                <w:gridCol w:w="1156"/>
                <w:gridCol w:w="1529"/>
                <w:gridCol w:w="1690"/>
                <w:gridCol w:w="1529"/>
                <w:gridCol w:w="1424"/>
              </w:tblGrid>
              <w:tr>
                <w:tblPrEx>
                  <w:tblCellMar>
                    <w:top w:w="0" w:type="dxa"/>
                    <w:left w:w="108" w:type="dxa"/>
                    <w:bottom w:w="0" w:type="dxa"/>
                    <w:right w:w="108" w:type="dxa"/>
                  </w:tblCellMar>
                </w:tblPrEx>
                <w:trPr>
                  <w:trHeight w:val="315" w:hRule="atLeast"/>
                </w:trPr>
                <w:tc>
                  <w:tcPr>
                    <w:tcW w:w="189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公司名称</w:t>
                    </w:r>
                  </w:p>
                </w:tc>
                <w:tc>
                  <w:tcPr>
                    <w:tcW w:w="864" w:type="dxa"/>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权益</w:t>
                    </w:r>
                  </w:p>
                  <w:p>
                    <w:pPr>
                      <w:jc w:val="center"/>
                      <w:rPr>
                        <w:rFonts w:hint="default" w:ascii="Times New Roman" w:hAnsi="Times New Roman" w:cs="Times New Roman"/>
                        <w:szCs w:val="21"/>
                      </w:rPr>
                    </w:pPr>
                    <w:r>
                      <w:rPr>
                        <w:rFonts w:hint="default" w:ascii="Times New Roman" w:hAnsi="Times New Roman" w:cs="Times New Roman"/>
                        <w:szCs w:val="21"/>
                      </w:rPr>
                      <w:t>比例</w:t>
                    </w:r>
                  </w:p>
                </w:tc>
                <w:tc>
                  <w:tcPr>
                    <w:tcW w:w="1156" w:type="dxa"/>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注册资本(万元)</w:t>
                    </w:r>
                  </w:p>
                </w:tc>
                <w:tc>
                  <w:tcPr>
                    <w:tcW w:w="1529" w:type="dxa"/>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总资产(元)</w:t>
                    </w:r>
                  </w:p>
                </w:tc>
                <w:tc>
                  <w:tcPr>
                    <w:tcW w:w="1690" w:type="dxa"/>
                    <w:tcBorders>
                      <w:top w:val="single" w:color="auto" w:sz="4" w:space="0"/>
                      <w:left w:val="nil"/>
                      <w:bottom w:val="single" w:color="auto" w:sz="4" w:space="0"/>
                      <w:right w:val="single" w:color="auto" w:sz="4" w:space="0"/>
                    </w:tcBorders>
                    <w:vAlign w:val="center"/>
                  </w:tcPr>
                  <w:p>
                    <w:pPr>
                      <w:jc w:val="center"/>
                      <w:rPr>
                        <w:rFonts w:hint="eastAsia" w:ascii="Times New Roman" w:hAnsi="Times New Roman" w:eastAsia="宋体" w:cs="Times New Roman"/>
                        <w:szCs w:val="21"/>
                        <w:lang w:eastAsia="zh-CN"/>
                      </w:rPr>
                    </w:pPr>
                    <w:r>
                      <w:rPr>
                        <w:rFonts w:hint="default" w:ascii="Times New Roman" w:hAnsi="Times New Roman" w:cs="Times New Roman"/>
                        <w:szCs w:val="21"/>
                      </w:rPr>
                      <w:t>净资产</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元</w:t>
                    </w:r>
                    <w:r>
                      <w:rPr>
                        <w:rFonts w:hint="eastAsia" w:ascii="Times New Roman" w:hAnsi="Times New Roman" w:cs="Times New Roman"/>
                        <w:szCs w:val="21"/>
                        <w:lang w:eastAsia="zh-CN"/>
                      </w:rPr>
                      <w:t>）</w:t>
                    </w:r>
                  </w:p>
                </w:tc>
                <w:tc>
                  <w:tcPr>
                    <w:tcW w:w="1529" w:type="dxa"/>
                    <w:tcBorders>
                      <w:top w:val="single" w:color="auto" w:sz="4" w:space="0"/>
                      <w:left w:val="nil"/>
                      <w:bottom w:val="single" w:color="auto" w:sz="4" w:space="0"/>
                      <w:right w:val="single" w:color="auto" w:sz="4" w:space="0"/>
                    </w:tcBorders>
                    <w:vAlign w:val="center"/>
                  </w:tcPr>
                  <w:p>
                    <w:pPr>
                      <w:jc w:val="center"/>
                      <w:rPr>
                        <w:rFonts w:hint="eastAsia" w:ascii="Times New Roman" w:hAnsi="Times New Roman" w:eastAsia="宋体" w:cs="Times New Roman"/>
                        <w:szCs w:val="21"/>
                        <w:lang w:eastAsia="zh-CN"/>
                      </w:rPr>
                    </w:pPr>
                    <w:r>
                      <w:rPr>
                        <w:rFonts w:hint="default" w:ascii="Times New Roman" w:hAnsi="Times New Roman" w:cs="Times New Roman"/>
                      </w:rPr>
                      <w:t>营业收入</w:t>
                    </w:r>
                    <w:r>
                      <w:rPr>
                        <w:rFonts w:hint="eastAsia" w:ascii="Times New Roman" w:hAnsi="Times New Roman" w:cs="Times New Roman"/>
                        <w:lang w:eastAsia="zh-CN"/>
                      </w:rPr>
                      <w:t>（</w:t>
                    </w:r>
                    <w:r>
                      <w:rPr>
                        <w:rFonts w:hint="eastAsia" w:ascii="Times New Roman" w:hAnsi="Times New Roman" w:cs="Times New Roman"/>
                        <w:lang w:val="en-US" w:eastAsia="zh-CN"/>
                      </w:rPr>
                      <w:t>元</w:t>
                    </w:r>
                    <w:r>
                      <w:rPr>
                        <w:rFonts w:hint="eastAsia" w:ascii="Times New Roman" w:hAnsi="Times New Roman" w:cs="Times New Roman"/>
                        <w:lang w:eastAsia="zh-CN"/>
                      </w:rPr>
                      <w:t>）</w:t>
                    </w:r>
                  </w:p>
                </w:tc>
                <w:tc>
                  <w:tcPr>
                    <w:tcW w:w="1424" w:type="dxa"/>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净利润(元)</w:t>
                    </w:r>
                  </w:p>
                </w:tc>
              </w:tr>
              <w:tr>
                <w:tblPrEx>
                  <w:tblCellMar>
                    <w:top w:w="0" w:type="dxa"/>
                    <w:left w:w="108" w:type="dxa"/>
                    <w:bottom w:w="0" w:type="dxa"/>
                    <w:right w:w="108" w:type="dxa"/>
                  </w:tblCellMar>
                </w:tblPrEx>
                <w:trPr>
                  <w:trHeight w:val="315" w:hRule="atLeast"/>
                </w:trPr>
                <w:tc>
                  <w:tcPr>
                    <w:tcW w:w="1891" w:type="dxa"/>
                    <w:tcBorders>
                      <w:top w:val="nil"/>
                      <w:left w:val="single" w:color="auto" w:sz="4" w:space="0"/>
                      <w:bottom w:val="single" w:color="auto" w:sz="4" w:space="0"/>
                      <w:right w:val="single" w:color="auto" w:sz="4" w:space="0"/>
                    </w:tcBorders>
                    <w:vAlign w:val="center"/>
                  </w:tcPr>
                  <w:p>
                    <w:pPr>
                      <w:jc w:val="both"/>
                      <w:rPr>
                        <w:rFonts w:hint="default" w:ascii="Times New Roman" w:hAnsi="Times New Roman" w:cs="Times New Roman"/>
                        <w:szCs w:val="21"/>
                      </w:rPr>
                    </w:pPr>
                    <w:r>
                      <w:rPr>
                        <w:rFonts w:hint="default" w:ascii="Times New Roman" w:hAnsi="Times New Roman" w:cs="Times New Roman"/>
                        <w:szCs w:val="21"/>
                      </w:rPr>
                      <w:t>两面针(江苏)实业有限公司</w:t>
                    </w:r>
                  </w:p>
                </w:tc>
                <w:tc>
                  <w:tcPr>
                    <w:tcW w:w="864" w:type="dxa"/>
                    <w:tcBorders>
                      <w:top w:val="nil"/>
                      <w:left w:val="nil"/>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93.80%</w:t>
                    </w:r>
                  </w:p>
                </w:tc>
                <w:tc>
                  <w:tcPr>
                    <w:tcW w:w="1156" w:type="dxa"/>
                    <w:tcBorders>
                      <w:top w:val="nil"/>
                      <w:left w:val="nil"/>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RMB6,289</w:t>
                    </w:r>
                  </w:p>
                </w:tc>
                <w:tc>
                  <w:tcPr>
                    <w:tcW w:w="1529" w:type="dxa"/>
                    <w:tcBorders>
                      <w:top w:val="nil"/>
                      <w:left w:val="nil"/>
                      <w:bottom w:val="single" w:color="auto" w:sz="4" w:space="0"/>
                      <w:right w:val="single" w:color="auto" w:sz="4" w:space="0"/>
                    </w:tcBorders>
                    <w:vAlign w:val="center"/>
                  </w:tcPr>
                  <w:p>
                    <w:pPr>
                      <w:jc w:val="right"/>
                      <w:rPr>
                        <w:rFonts w:hint="default" w:ascii="Times New Roman" w:hAnsi="Times New Roman" w:cs="Times New Roman"/>
                        <w:sz w:val="21"/>
                        <w:szCs w:val="21"/>
                      </w:rPr>
                    </w:pPr>
                    <w:r>
                      <w:rPr>
                        <w:rFonts w:hint="default" w:ascii="Times New Roman" w:hAnsi="Times New Roman" w:cs="Times New Roman"/>
                      </w:rPr>
                      <w:t>495,432,613.49</w:t>
                    </w:r>
                  </w:p>
                </w:tc>
                <w:tc>
                  <w:tcPr>
                    <w:tcW w:w="1690" w:type="dxa"/>
                    <w:tcBorders>
                      <w:top w:val="nil"/>
                      <w:left w:val="nil"/>
                      <w:bottom w:val="single" w:color="auto" w:sz="4" w:space="0"/>
                      <w:right w:val="single" w:color="auto" w:sz="4" w:space="0"/>
                    </w:tcBorders>
                    <w:vAlign w:val="center"/>
                  </w:tcPr>
                  <w:p>
                    <w:pPr>
                      <w:jc w:val="right"/>
                      <w:rPr>
                        <w:rFonts w:hint="default" w:ascii="Times New Roman" w:hAnsi="Times New Roman" w:cs="Times New Roman"/>
                        <w:sz w:val="21"/>
                        <w:szCs w:val="21"/>
                      </w:rPr>
                    </w:pPr>
                    <w:r>
                      <w:rPr>
                        <w:rFonts w:hint="default" w:ascii="Times New Roman" w:hAnsi="Times New Roman" w:cs="Times New Roman"/>
                      </w:rPr>
                      <w:t>227,030,923.60</w:t>
                    </w:r>
                  </w:p>
                </w:tc>
                <w:tc>
                  <w:tcPr>
                    <w:tcW w:w="1529" w:type="dxa"/>
                    <w:tcBorders>
                      <w:top w:val="nil"/>
                      <w:left w:val="nil"/>
                      <w:bottom w:val="single" w:color="auto" w:sz="4" w:space="0"/>
                      <w:right w:val="single" w:color="auto" w:sz="4" w:space="0"/>
                    </w:tcBorders>
                    <w:vAlign w:val="center"/>
                  </w:tcPr>
                  <w:p>
                    <w:pPr>
                      <w:jc w:val="right"/>
                      <w:rPr>
                        <w:rFonts w:hint="default" w:ascii="Times New Roman" w:hAnsi="Times New Roman" w:cs="Times New Roman"/>
                        <w:sz w:val="21"/>
                        <w:szCs w:val="21"/>
                        <w:lang w:eastAsia="zh-CN"/>
                      </w:rPr>
                    </w:pPr>
                    <w:r>
                      <w:rPr>
                        <w:rFonts w:hint="default" w:ascii="Times New Roman" w:hAnsi="Times New Roman" w:cs="Times New Roman"/>
                      </w:rPr>
                      <w:t>760,840,873.81</w:t>
                    </w:r>
                  </w:p>
                </w:tc>
                <w:tc>
                  <w:tcPr>
                    <w:tcW w:w="1424" w:type="dxa"/>
                    <w:tcBorders>
                      <w:top w:val="nil"/>
                      <w:left w:val="nil"/>
                      <w:bottom w:val="single" w:color="auto" w:sz="4" w:space="0"/>
                      <w:right w:val="single" w:color="auto" w:sz="4" w:space="0"/>
                    </w:tcBorders>
                    <w:vAlign w:val="center"/>
                  </w:tcPr>
                  <w:p>
                    <w:pPr>
                      <w:jc w:val="right"/>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eastAsia="zh-CN"/>
                      </w:rPr>
                      <w:t>11,952,014.40</w:t>
                    </w:r>
                  </w:p>
                </w:tc>
              </w:tr>
              <w:tr>
                <w:tblPrEx>
                  <w:tblCellMar>
                    <w:top w:w="0" w:type="dxa"/>
                    <w:left w:w="108" w:type="dxa"/>
                    <w:bottom w:w="0" w:type="dxa"/>
                    <w:right w:w="108" w:type="dxa"/>
                  </w:tblCellMar>
                </w:tblPrEx>
                <w:trPr>
                  <w:trHeight w:val="315" w:hRule="atLeast"/>
                </w:trPr>
                <w:tc>
                  <w:tcPr>
                    <w:tcW w:w="1891" w:type="dxa"/>
                    <w:tcBorders>
                      <w:top w:val="nil"/>
                      <w:left w:val="single" w:color="auto" w:sz="4" w:space="0"/>
                      <w:bottom w:val="single" w:color="auto" w:sz="4" w:space="0"/>
                      <w:right w:val="single" w:color="auto" w:sz="4" w:space="0"/>
                    </w:tcBorders>
                    <w:vAlign w:val="center"/>
                  </w:tcPr>
                  <w:p>
                    <w:pPr>
                      <w:jc w:val="both"/>
                      <w:rPr>
                        <w:rFonts w:hint="default" w:ascii="Times New Roman" w:hAnsi="Times New Roman" w:cs="Times New Roman"/>
                        <w:szCs w:val="21"/>
                      </w:rPr>
                    </w:pPr>
                    <w:r>
                      <w:rPr>
                        <w:rFonts w:hint="default" w:ascii="Times New Roman" w:hAnsi="Times New Roman" w:cs="Times New Roman"/>
                        <w:szCs w:val="21"/>
                      </w:rPr>
                      <w:t>广西两面针亿康药业股份有限公司</w:t>
                    </w:r>
                  </w:p>
                </w:tc>
                <w:tc>
                  <w:tcPr>
                    <w:tcW w:w="864" w:type="dxa"/>
                    <w:tcBorders>
                      <w:top w:val="nil"/>
                      <w:left w:val="nil"/>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90.10%</w:t>
                    </w:r>
                  </w:p>
                </w:tc>
                <w:tc>
                  <w:tcPr>
                    <w:tcW w:w="1156" w:type="dxa"/>
                    <w:tcBorders>
                      <w:top w:val="nil"/>
                      <w:left w:val="nil"/>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RMB9100</w:t>
                    </w:r>
                  </w:p>
                </w:tc>
                <w:tc>
                  <w:tcPr>
                    <w:tcW w:w="1529" w:type="dxa"/>
                    <w:tcBorders>
                      <w:top w:val="nil"/>
                      <w:left w:val="nil"/>
                      <w:bottom w:val="single" w:color="auto" w:sz="4" w:space="0"/>
                      <w:right w:val="single" w:color="auto" w:sz="4" w:space="0"/>
                    </w:tcBorders>
                    <w:vAlign w:val="center"/>
                  </w:tcPr>
                  <w:p>
                    <w:pPr>
                      <w:keepNext w:val="0"/>
                      <w:keepLines w:val="0"/>
                      <w:widowControl/>
                      <w:suppressLineNumbers w:val="0"/>
                      <w:jc w:val="right"/>
                      <w:textAlignment w:val="bottom"/>
                      <w:rPr>
                        <w:rFonts w:hint="default" w:ascii="Times New Roman" w:hAnsi="Times New Roman" w:eastAsia="宋体" w:cs="Times New Roman"/>
                        <w:sz w:val="21"/>
                        <w:szCs w:val="21"/>
                        <w:lang w:eastAsia="zh-CN"/>
                      </w:rPr>
                    </w:pPr>
                    <w:r>
                      <w:rPr>
                        <w:rFonts w:hint="default" w:ascii="Times New Roman" w:hAnsi="Times New Roman" w:cs="Times New Roman"/>
                      </w:rPr>
                      <w:t>147,858,724.93</w:t>
                    </w:r>
                  </w:p>
                </w:tc>
                <w:tc>
                  <w:tcPr>
                    <w:tcW w:w="1690" w:type="dxa"/>
                    <w:tcBorders>
                      <w:top w:val="nil"/>
                      <w:left w:val="nil"/>
                      <w:bottom w:val="single" w:color="auto" w:sz="4" w:space="0"/>
                      <w:right w:val="single" w:color="auto" w:sz="4" w:space="0"/>
                    </w:tcBorders>
                    <w:vAlign w:val="center"/>
                  </w:tcPr>
                  <w:p>
                    <w:pPr>
                      <w:keepNext w:val="0"/>
                      <w:keepLines w:val="0"/>
                      <w:widowControl/>
                      <w:suppressLineNumbers w:val="0"/>
                      <w:jc w:val="right"/>
                      <w:textAlignment w:val="bottom"/>
                      <w:rPr>
                        <w:rFonts w:hint="default" w:ascii="Times New Roman" w:hAnsi="Times New Roman" w:cs="Times New Roman"/>
                        <w:sz w:val="21"/>
                        <w:szCs w:val="21"/>
                      </w:rPr>
                    </w:pPr>
                    <w:r>
                      <w:rPr>
                        <w:rFonts w:hint="default" w:ascii="Times New Roman" w:hAnsi="Times New Roman" w:cs="Times New Roman"/>
                      </w:rPr>
                      <w:t>97,380,164.23</w:t>
                    </w:r>
                  </w:p>
                </w:tc>
                <w:tc>
                  <w:tcPr>
                    <w:tcW w:w="1529" w:type="dxa"/>
                    <w:tcBorders>
                      <w:top w:val="nil"/>
                      <w:left w:val="nil"/>
                      <w:bottom w:val="single" w:color="auto" w:sz="4" w:space="0"/>
                      <w:right w:val="single" w:color="auto" w:sz="4" w:space="0"/>
                    </w:tcBorders>
                    <w:vAlign w:val="center"/>
                  </w:tcPr>
                  <w:p>
                    <w:pPr>
                      <w:jc w:val="right"/>
                      <w:rPr>
                        <w:rFonts w:hint="default" w:ascii="Times New Roman" w:hAnsi="Times New Roman" w:cs="Times New Roman"/>
                        <w:sz w:val="21"/>
                        <w:szCs w:val="21"/>
                        <w:lang w:eastAsia="zh-CN"/>
                      </w:rPr>
                    </w:pPr>
                    <w:r>
                      <w:rPr>
                        <w:rFonts w:hint="default" w:ascii="Times New Roman" w:hAnsi="Times New Roman" w:cs="Times New Roman"/>
                      </w:rPr>
                      <w:t>104,319,837.20</w:t>
                    </w:r>
                  </w:p>
                </w:tc>
                <w:tc>
                  <w:tcPr>
                    <w:tcW w:w="1424" w:type="dxa"/>
                    <w:tcBorders>
                      <w:top w:val="nil"/>
                      <w:left w:val="nil"/>
                      <w:bottom w:val="single" w:color="auto" w:sz="4" w:space="0"/>
                      <w:right w:val="single" w:color="auto" w:sz="4" w:space="0"/>
                    </w:tcBorders>
                    <w:vAlign w:val="center"/>
                  </w:tcPr>
                  <w:p>
                    <w:pPr>
                      <w:jc w:val="right"/>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eastAsia="zh-CN"/>
                      </w:rPr>
                      <w:t>5,659,345.17</w:t>
                    </w:r>
                  </w:p>
                </w:tc>
              </w:tr>
              <w:tr>
                <w:tblPrEx>
                  <w:tblCellMar>
                    <w:top w:w="0" w:type="dxa"/>
                    <w:left w:w="108" w:type="dxa"/>
                    <w:bottom w:w="0" w:type="dxa"/>
                    <w:right w:w="108" w:type="dxa"/>
                  </w:tblCellMar>
                </w:tblPrEx>
                <w:trPr>
                  <w:trHeight w:val="90" w:hRule="atLeast"/>
                </w:trPr>
                <w:tc>
                  <w:tcPr>
                    <w:tcW w:w="1891" w:type="dxa"/>
                    <w:tcBorders>
                      <w:top w:val="nil"/>
                      <w:left w:val="single" w:color="auto" w:sz="4" w:space="0"/>
                      <w:bottom w:val="single" w:color="auto" w:sz="4" w:space="0"/>
                      <w:right w:val="single" w:color="auto" w:sz="4" w:space="0"/>
                    </w:tcBorders>
                    <w:vAlign w:val="center"/>
                  </w:tcPr>
                  <w:p>
                    <w:pPr>
                      <w:jc w:val="both"/>
                      <w:rPr>
                        <w:rFonts w:hint="default" w:ascii="Times New Roman" w:hAnsi="Times New Roman" w:cs="Times New Roman"/>
                        <w:szCs w:val="21"/>
                      </w:rPr>
                    </w:pPr>
                    <w:r>
                      <w:rPr>
                        <w:rFonts w:hint="default" w:ascii="Times New Roman" w:hAnsi="Times New Roman" w:cs="Times New Roman"/>
                        <w:szCs w:val="21"/>
                      </w:rPr>
                      <w:t>安徽两面针•芳草日化有限公司</w:t>
                    </w:r>
                  </w:p>
                </w:tc>
                <w:tc>
                  <w:tcPr>
                    <w:tcW w:w="864" w:type="dxa"/>
                    <w:tcBorders>
                      <w:top w:val="nil"/>
                      <w:left w:val="nil"/>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70%</w:t>
                    </w:r>
                  </w:p>
                </w:tc>
                <w:tc>
                  <w:tcPr>
                    <w:tcW w:w="1156" w:type="dxa"/>
                    <w:tcBorders>
                      <w:top w:val="nil"/>
                      <w:left w:val="nil"/>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RMB3,500</w:t>
                    </w:r>
                  </w:p>
                </w:tc>
                <w:tc>
                  <w:tcPr>
                    <w:tcW w:w="1529" w:type="dxa"/>
                    <w:tcBorders>
                      <w:top w:val="nil"/>
                      <w:left w:val="nil"/>
                      <w:bottom w:val="single" w:color="auto" w:sz="4" w:space="0"/>
                      <w:right w:val="single" w:color="auto" w:sz="4" w:space="0"/>
                    </w:tcBorders>
                    <w:vAlign w:val="center"/>
                  </w:tcPr>
                  <w:p>
                    <w:pPr>
                      <w:keepNext w:val="0"/>
                      <w:keepLines w:val="0"/>
                      <w:widowControl/>
                      <w:suppressLineNumbers w:val="0"/>
                      <w:jc w:val="right"/>
                      <w:textAlignment w:val="bottom"/>
                      <w:rPr>
                        <w:rFonts w:hint="default" w:ascii="Times New Roman" w:hAnsi="Times New Roman" w:cs="Times New Roman"/>
                        <w:sz w:val="21"/>
                        <w:szCs w:val="21"/>
                      </w:rPr>
                    </w:pPr>
                    <w:r>
                      <w:rPr>
                        <w:rFonts w:hint="default" w:ascii="Times New Roman" w:hAnsi="Times New Roman" w:cs="Times New Roman"/>
                      </w:rPr>
                      <w:t>82,377,407.50</w:t>
                    </w:r>
                  </w:p>
                </w:tc>
                <w:tc>
                  <w:tcPr>
                    <w:tcW w:w="1690" w:type="dxa"/>
                    <w:tcBorders>
                      <w:top w:val="nil"/>
                      <w:left w:val="nil"/>
                      <w:bottom w:val="single" w:color="auto" w:sz="4" w:space="0"/>
                      <w:right w:val="single" w:color="auto" w:sz="4" w:space="0"/>
                    </w:tcBorders>
                    <w:vAlign w:val="center"/>
                  </w:tcPr>
                  <w:p>
                    <w:pPr>
                      <w:keepNext w:val="0"/>
                      <w:keepLines w:val="0"/>
                      <w:widowControl/>
                      <w:suppressLineNumbers w:val="0"/>
                      <w:jc w:val="right"/>
                      <w:textAlignment w:val="bottom"/>
                      <w:rPr>
                        <w:rFonts w:hint="default" w:ascii="Times New Roman" w:hAnsi="Times New Roman" w:cs="Times New Roman"/>
                        <w:sz w:val="21"/>
                        <w:szCs w:val="21"/>
                      </w:rPr>
                    </w:pPr>
                    <w:r>
                      <w:rPr>
                        <w:rFonts w:hint="default" w:ascii="Times New Roman" w:hAnsi="Times New Roman" w:cs="Times New Roman"/>
                      </w:rPr>
                      <w:t>-24,086,992.57</w:t>
                    </w:r>
                  </w:p>
                </w:tc>
                <w:tc>
                  <w:tcPr>
                    <w:tcW w:w="1529" w:type="dxa"/>
                    <w:tcBorders>
                      <w:top w:val="nil"/>
                      <w:left w:val="nil"/>
                      <w:bottom w:val="single" w:color="auto" w:sz="4" w:space="0"/>
                      <w:right w:val="single" w:color="auto" w:sz="4" w:space="0"/>
                    </w:tcBorders>
                    <w:vAlign w:val="center"/>
                  </w:tcPr>
                  <w:p>
                    <w:pPr>
                      <w:jc w:val="right"/>
                      <w:rPr>
                        <w:rFonts w:hint="default" w:ascii="Times New Roman" w:hAnsi="Times New Roman" w:cs="Times New Roman"/>
                        <w:sz w:val="21"/>
                        <w:szCs w:val="21"/>
                        <w:lang w:eastAsia="zh-CN"/>
                      </w:rPr>
                    </w:pPr>
                    <w:r>
                      <w:rPr>
                        <w:rFonts w:hint="default" w:ascii="Times New Roman" w:hAnsi="Times New Roman" w:cs="Times New Roman"/>
                      </w:rPr>
                      <w:t>35,707,390.99</w:t>
                    </w:r>
                  </w:p>
                </w:tc>
                <w:tc>
                  <w:tcPr>
                    <w:tcW w:w="1424" w:type="dxa"/>
                    <w:tcBorders>
                      <w:top w:val="nil"/>
                      <w:left w:val="nil"/>
                      <w:bottom w:val="single" w:color="auto" w:sz="4" w:space="0"/>
                      <w:right w:val="single" w:color="auto" w:sz="4" w:space="0"/>
                    </w:tcBorders>
                    <w:vAlign w:val="center"/>
                  </w:tcPr>
                  <w:p>
                    <w:pPr>
                      <w:jc w:val="right"/>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eastAsia="zh-CN"/>
                      </w:rPr>
                      <w:t>573,834.46</w:t>
                    </w:r>
                  </w:p>
                </w:tc>
              </w:tr>
              <w:tr>
                <w:tblPrEx>
                  <w:tblCellMar>
                    <w:top w:w="0" w:type="dxa"/>
                    <w:left w:w="108" w:type="dxa"/>
                    <w:bottom w:w="0" w:type="dxa"/>
                    <w:right w:w="108" w:type="dxa"/>
                  </w:tblCellMar>
                </w:tblPrEx>
                <w:trPr>
                  <w:trHeight w:val="315" w:hRule="atLeast"/>
                </w:trPr>
                <w:tc>
                  <w:tcPr>
                    <w:tcW w:w="1891" w:type="dxa"/>
                    <w:tcBorders>
                      <w:top w:val="nil"/>
                      <w:left w:val="single" w:color="auto" w:sz="4" w:space="0"/>
                      <w:bottom w:val="single" w:color="auto" w:sz="4" w:space="0"/>
                      <w:right w:val="single" w:color="auto" w:sz="4" w:space="0"/>
                    </w:tcBorders>
                    <w:vAlign w:val="center"/>
                  </w:tcPr>
                  <w:p>
                    <w:pPr>
                      <w:jc w:val="both"/>
                      <w:rPr>
                        <w:rFonts w:hint="default" w:ascii="Times New Roman" w:hAnsi="Times New Roman" w:cs="Times New Roman"/>
                        <w:szCs w:val="21"/>
                      </w:rPr>
                    </w:pPr>
                    <w:r>
                      <w:rPr>
                        <w:rFonts w:hint="default" w:ascii="Times New Roman" w:hAnsi="Times New Roman" w:cs="Times New Roman"/>
                        <w:szCs w:val="21"/>
                      </w:rPr>
                      <w:t>柳州两面针进出口贸易有限公司</w:t>
                    </w:r>
                  </w:p>
                </w:tc>
                <w:tc>
                  <w:tcPr>
                    <w:tcW w:w="864" w:type="dxa"/>
                    <w:tcBorders>
                      <w:top w:val="nil"/>
                      <w:left w:val="nil"/>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51%</w:t>
                    </w:r>
                  </w:p>
                </w:tc>
                <w:tc>
                  <w:tcPr>
                    <w:tcW w:w="1156" w:type="dxa"/>
                    <w:tcBorders>
                      <w:top w:val="nil"/>
                      <w:left w:val="nil"/>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RMB500</w:t>
                    </w:r>
                  </w:p>
                </w:tc>
                <w:tc>
                  <w:tcPr>
                    <w:tcW w:w="1529" w:type="dxa"/>
                    <w:tcBorders>
                      <w:top w:val="nil"/>
                      <w:left w:val="nil"/>
                      <w:bottom w:val="single" w:color="auto" w:sz="4" w:space="0"/>
                      <w:right w:val="single" w:color="auto" w:sz="4" w:space="0"/>
                    </w:tcBorders>
                    <w:vAlign w:val="center"/>
                  </w:tcPr>
                  <w:p>
                    <w:pPr>
                      <w:keepNext w:val="0"/>
                      <w:keepLines w:val="0"/>
                      <w:widowControl/>
                      <w:suppressLineNumbers w:val="0"/>
                      <w:jc w:val="right"/>
                      <w:textAlignment w:val="bottom"/>
                      <w:rPr>
                        <w:rFonts w:hint="default" w:ascii="Times New Roman" w:hAnsi="Times New Roman" w:cs="Times New Roman"/>
                        <w:sz w:val="21"/>
                        <w:szCs w:val="21"/>
                      </w:rPr>
                    </w:pPr>
                    <w:r>
                      <w:rPr>
                        <w:rFonts w:hint="default" w:ascii="Times New Roman" w:hAnsi="Times New Roman" w:cs="Times New Roman"/>
                      </w:rPr>
                      <w:t>15,495,006.37</w:t>
                    </w:r>
                  </w:p>
                </w:tc>
                <w:tc>
                  <w:tcPr>
                    <w:tcW w:w="1690" w:type="dxa"/>
                    <w:tcBorders>
                      <w:top w:val="nil"/>
                      <w:left w:val="nil"/>
                      <w:bottom w:val="single" w:color="auto" w:sz="4" w:space="0"/>
                      <w:right w:val="single" w:color="auto" w:sz="4" w:space="0"/>
                    </w:tcBorders>
                    <w:vAlign w:val="center"/>
                  </w:tcPr>
                  <w:p>
                    <w:pPr>
                      <w:keepNext w:val="0"/>
                      <w:keepLines w:val="0"/>
                      <w:widowControl/>
                      <w:suppressLineNumbers w:val="0"/>
                      <w:jc w:val="right"/>
                      <w:textAlignment w:val="bottom"/>
                      <w:rPr>
                        <w:rFonts w:hint="default" w:ascii="Times New Roman" w:hAnsi="Times New Roman" w:cs="Times New Roman"/>
                        <w:sz w:val="21"/>
                        <w:szCs w:val="21"/>
                      </w:rPr>
                    </w:pPr>
                    <w:r>
                      <w:rPr>
                        <w:rFonts w:hint="default" w:ascii="Times New Roman" w:hAnsi="Times New Roman" w:cs="Times New Roman"/>
                      </w:rPr>
                      <w:t>-6,608,275.99</w:t>
                    </w:r>
                  </w:p>
                </w:tc>
                <w:tc>
                  <w:tcPr>
                    <w:tcW w:w="1529" w:type="dxa"/>
                    <w:tcBorders>
                      <w:top w:val="nil"/>
                      <w:left w:val="nil"/>
                      <w:bottom w:val="single" w:color="auto" w:sz="4" w:space="0"/>
                      <w:right w:val="single" w:color="auto" w:sz="4" w:space="0"/>
                    </w:tcBorders>
                    <w:vAlign w:val="center"/>
                  </w:tcPr>
                  <w:p>
                    <w:pPr>
                      <w:jc w:val="right"/>
                      <w:rPr>
                        <w:rFonts w:hint="default" w:ascii="Times New Roman" w:hAnsi="Times New Roman" w:cs="Times New Roman"/>
                        <w:sz w:val="21"/>
                        <w:szCs w:val="21"/>
                      </w:rPr>
                    </w:pPr>
                    <w:r>
                      <w:rPr>
                        <w:rFonts w:hint="default" w:ascii="Times New Roman" w:hAnsi="Times New Roman" w:cs="Times New Roman"/>
                      </w:rPr>
                      <w:t>10,211,596.76</w:t>
                    </w:r>
                  </w:p>
                </w:tc>
                <w:tc>
                  <w:tcPr>
                    <w:tcW w:w="1424" w:type="dxa"/>
                    <w:tcBorders>
                      <w:top w:val="nil"/>
                      <w:left w:val="nil"/>
                      <w:bottom w:val="single" w:color="auto" w:sz="4" w:space="0"/>
                      <w:right w:val="single" w:color="auto" w:sz="4" w:space="0"/>
                    </w:tcBorders>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-91,657.93</w:t>
                    </w:r>
                  </w:p>
                </w:tc>
              </w:tr>
              <w:tr>
                <w:tblPrEx>
                  <w:tblCellMar>
                    <w:top w:w="0" w:type="dxa"/>
                    <w:left w:w="108" w:type="dxa"/>
                    <w:bottom w:w="0" w:type="dxa"/>
                    <w:right w:w="108" w:type="dxa"/>
                  </w:tblCellMar>
                </w:tblPrEx>
                <w:trPr>
                  <w:trHeight w:val="315" w:hRule="atLeast"/>
                </w:trPr>
                <w:tc>
                  <w:tcPr>
                    <w:tcW w:w="1891" w:type="dxa"/>
                    <w:tcBorders>
                      <w:top w:val="nil"/>
                      <w:left w:val="single" w:color="auto" w:sz="4" w:space="0"/>
                      <w:bottom w:val="single" w:color="auto" w:sz="4" w:space="0"/>
                      <w:right w:val="single" w:color="auto" w:sz="4" w:space="0"/>
                    </w:tcBorders>
                    <w:vAlign w:val="center"/>
                  </w:tcPr>
                  <w:p>
                    <w:pPr>
                      <w:jc w:val="both"/>
                      <w:rPr>
                        <w:rFonts w:hint="default" w:ascii="Times New Roman" w:hAnsi="Times New Roman" w:cs="Times New Roman"/>
                        <w:szCs w:val="21"/>
                      </w:rPr>
                    </w:pPr>
                    <w:r>
                      <w:rPr>
                        <w:rFonts w:hint="default" w:ascii="Times New Roman" w:hAnsi="Times New Roman" w:cs="Times New Roman"/>
                        <w:szCs w:val="21"/>
                      </w:rPr>
                      <w:t>柳州惠好卫生用品有限公司</w:t>
                    </w:r>
                  </w:p>
                </w:tc>
                <w:tc>
                  <w:tcPr>
                    <w:tcW w:w="864" w:type="dxa"/>
                    <w:tcBorders>
                      <w:top w:val="nil"/>
                      <w:left w:val="nil"/>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75%</w:t>
                    </w:r>
                  </w:p>
                </w:tc>
                <w:tc>
                  <w:tcPr>
                    <w:tcW w:w="1156" w:type="dxa"/>
                    <w:tcBorders>
                      <w:top w:val="nil"/>
                      <w:left w:val="nil"/>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USD210</w:t>
                    </w:r>
                  </w:p>
                </w:tc>
                <w:tc>
                  <w:tcPr>
                    <w:tcW w:w="1529" w:type="dxa"/>
                    <w:tcBorders>
                      <w:top w:val="nil"/>
                      <w:left w:val="nil"/>
                      <w:bottom w:val="single" w:color="auto" w:sz="4" w:space="0"/>
                      <w:right w:val="single" w:color="auto" w:sz="4" w:space="0"/>
                    </w:tcBorders>
                    <w:vAlign w:val="center"/>
                  </w:tcPr>
                  <w:p>
                    <w:pPr>
                      <w:keepNext w:val="0"/>
                      <w:keepLines w:val="0"/>
                      <w:widowControl/>
                      <w:suppressLineNumbers w:val="0"/>
                      <w:jc w:val="right"/>
                      <w:textAlignment w:val="bottom"/>
                      <w:rPr>
                        <w:rFonts w:hint="default" w:ascii="Times New Roman" w:hAnsi="Times New Roman" w:cs="Times New Roman"/>
                        <w:sz w:val="21"/>
                        <w:szCs w:val="21"/>
                      </w:rPr>
                    </w:pPr>
                    <w:r>
                      <w:rPr>
                        <w:rFonts w:hint="default" w:ascii="Times New Roman" w:hAnsi="Times New Roman" w:cs="Times New Roman"/>
                      </w:rPr>
                      <w:t>90,968.09</w:t>
                    </w:r>
                  </w:p>
                </w:tc>
                <w:tc>
                  <w:tcPr>
                    <w:tcW w:w="1690" w:type="dxa"/>
                    <w:tcBorders>
                      <w:top w:val="nil"/>
                      <w:left w:val="nil"/>
                      <w:bottom w:val="single" w:color="auto" w:sz="4" w:space="0"/>
                      <w:right w:val="single" w:color="auto" w:sz="4" w:space="0"/>
                    </w:tcBorders>
                    <w:vAlign w:val="center"/>
                  </w:tcPr>
                  <w:p>
                    <w:pPr>
                      <w:keepNext w:val="0"/>
                      <w:keepLines w:val="0"/>
                      <w:widowControl/>
                      <w:suppressLineNumbers w:val="0"/>
                      <w:jc w:val="right"/>
                      <w:textAlignment w:val="bottom"/>
                      <w:rPr>
                        <w:rFonts w:hint="default" w:ascii="Times New Roman" w:hAnsi="Times New Roman" w:cs="Times New Roman"/>
                        <w:sz w:val="21"/>
                        <w:szCs w:val="21"/>
                      </w:rPr>
                    </w:pPr>
                    <w:r>
                      <w:rPr>
                        <w:rFonts w:hint="default" w:ascii="Times New Roman" w:hAnsi="Times New Roman" w:cs="Times New Roman"/>
                      </w:rPr>
                      <w:t>-58,584,534.44</w:t>
                    </w:r>
                  </w:p>
                </w:tc>
                <w:tc>
                  <w:tcPr>
                    <w:tcW w:w="1529" w:type="dxa"/>
                    <w:tcBorders>
                      <w:top w:val="nil"/>
                      <w:left w:val="nil"/>
                      <w:bottom w:val="single" w:color="auto" w:sz="4" w:space="0"/>
                      <w:right w:val="single" w:color="auto" w:sz="4" w:space="0"/>
                    </w:tcBorders>
                    <w:vAlign w:val="center"/>
                  </w:tcPr>
                  <w:p>
                    <w:pPr>
                      <w:jc w:val="right"/>
                      <w:rPr>
                        <w:rFonts w:hint="default" w:ascii="Times New Roman" w:hAnsi="Times New Roman" w:cs="Times New Roman"/>
                        <w:sz w:val="21"/>
                        <w:szCs w:val="21"/>
                        <w:lang w:eastAsia="zh-CN"/>
                      </w:rPr>
                    </w:pPr>
                    <w:r>
                      <w:rPr>
                        <w:rFonts w:hint="default" w:ascii="Times New Roman" w:hAnsi="Times New Roman" w:cs="Times New Roman"/>
                      </w:rPr>
                      <w:t>0.00</w:t>
                    </w:r>
                  </w:p>
                </w:tc>
                <w:tc>
                  <w:tcPr>
                    <w:tcW w:w="1424" w:type="dxa"/>
                    <w:tcBorders>
                      <w:top w:val="nil"/>
                      <w:left w:val="nil"/>
                      <w:bottom w:val="single" w:color="auto" w:sz="4" w:space="0"/>
                      <w:right w:val="single" w:color="auto" w:sz="4" w:space="0"/>
                    </w:tcBorders>
                    <w:vAlign w:val="center"/>
                  </w:tcPr>
                  <w:p>
                    <w:pPr>
                      <w:jc w:val="right"/>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eastAsia="zh-CN"/>
                      </w:rPr>
                      <w:t>4,118.20</w:t>
                    </w:r>
                  </w:p>
                </w:tc>
              </w:tr>
            </w:tbl>
            <w:p/>
            <w:p>
              <w:pPr>
                <w:spacing w:line="400" w:lineRule="exact"/>
                <w:rPr>
                  <w:szCs w:val="21"/>
                </w:rPr>
              </w:pPr>
              <w:r>
                <w:rPr>
                  <w:rFonts w:hint="eastAsia" w:ascii="Times New Roman" w:cs="Times New Roman"/>
                  <w:szCs w:val="21"/>
                </w:rPr>
                <w:t>其他</w:t>
              </w:r>
              <w:r>
                <w:rPr>
                  <w:rFonts w:ascii="Times New Roman" w:cs="Times New Roman"/>
                  <w:szCs w:val="21"/>
                </w:rPr>
                <w:t>说明：本公司直接持有安徽两面针</w:t>
              </w:r>
              <w:r>
                <w:rPr>
                  <w:rFonts w:ascii="Times New Roman" w:hAnsi="Times New Roman" w:cs="Times New Roman"/>
                  <w:szCs w:val="21"/>
                </w:rPr>
                <w:t>·</w:t>
              </w:r>
              <w:r>
                <w:rPr>
                  <w:rFonts w:ascii="Times New Roman" w:cs="Times New Roman"/>
                  <w:szCs w:val="21"/>
                </w:rPr>
                <w:t>芳草日化有限公司</w:t>
              </w:r>
              <w:r>
                <w:rPr>
                  <w:rFonts w:ascii="Times New Roman" w:hAnsi="Times New Roman" w:cs="Times New Roman"/>
                  <w:szCs w:val="21"/>
                </w:rPr>
                <w:t>70</w:t>
              </w:r>
              <w:r>
                <w:rPr>
                  <w:rFonts w:cs="Times New Roman"/>
                  <w:szCs w:val="21"/>
                </w:rPr>
                <w:t>%</w:t>
              </w:r>
              <w:r>
                <w:rPr>
                  <w:rFonts w:ascii="Times New Roman" w:cs="Times New Roman"/>
                  <w:szCs w:val="21"/>
                </w:rPr>
                <w:t>的股权，通过控股子公司两面针（江苏）实业有限公司间接持股</w:t>
              </w:r>
              <w:r>
                <w:rPr>
                  <w:rFonts w:ascii="Times New Roman" w:hAnsi="Times New Roman" w:cs="Times New Roman"/>
                  <w:szCs w:val="21"/>
                </w:rPr>
                <w:t>15</w:t>
              </w:r>
              <w:r>
                <w:rPr>
                  <w:rFonts w:cs="Times New Roman"/>
                  <w:szCs w:val="21"/>
                </w:rPr>
                <w:t>%</w:t>
              </w:r>
              <w:r>
                <w:rPr>
                  <w:rFonts w:ascii="Times New Roman" w:cs="Times New Roman"/>
                  <w:szCs w:val="21"/>
                </w:rPr>
                <w:t>。</w:t>
              </w:r>
            </w:p>
          </w:sdtContent>
        </w:sdt>
        <w:p>
          <w:pPr>
            <w:rPr>
              <w:rFonts w:hint="eastAsia"/>
              <w:szCs w:val="21"/>
            </w:rPr>
          </w:pPr>
        </w:p>
      </w:sdtContent>
    </w:sdt>
    <w:p>
      <w:pPr>
        <w:pStyle w:val="6"/>
        <w:numPr>
          <w:ilvl w:val="0"/>
          <w:numId w:val="9"/>
        </w:numPr>
        <w:ind w:left="0" w:firstLine="0"/>
        <w:rPr>
          <w:szCs w:val="21"/>
        </w:rPr>
      </w:pPr>
      <w:r>
        <w:rPr>
          <w:rFonts w:hint="eastAsia"/>
          <w:szCs w:val="21"/>
        </w:rPr>
        <w:t>公司控制的结构化主体情况</w:t>
      </w:r>
    </w:p>
    <w:sdt>
      <w:sdtPr>
        <w:rPr>
          <w:rFonts w:hint="eastAsia"/>
          <w:szCs w:val="21"/>
        </w:rPr>
        <w:alias w:val="是否适用：公司控制的结构化主体情况[双击切换]"/>
        <w:tag w:val="_GBC_844e5a5ece8c488e933f7fbfd0650339"/>
        <w:id w:val="367"/>
        <w:placeholder>
          <w:docPart w:val="GBC22222222222222222222222222222"/>
        </w:placeholder>
      </w:sdtPr>
      <w:sdtEndPr>
        <w:rPr>
          <w:rFonts w:hint="eastAsia"/>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pStyle w:val="5"/>
        <w:numPr>
          <w:ilvl w:val="0"/>
          <w:numId w:val="8"/>
        </w:numPr>
        <w:ind w:left="368" w:hanging="369" w:hangingChars="175"/>
      </w:pPr>
      <w:r>
        <w:rPr>
          <w:rFonts w:hint="eastAsia"/>
        </w:rPr>
        <w:t>公司关于公司未来发展的讨论与分析</w:t>
      </w:r>
    </w:p>
    <w:p>
      <w:pPr>
        <w:pStyle w:val="6"/>
        <w:numPr>
          <w:ilvl w:val="3"/>
          <w:numId w:val="21"/>
        </w:numPr>
        <w:rPr>
          <w:szCs w:val="21"/>
        </w:rPr>
      </w:pPr>
      <w:r>
        <w:rPr>
          <w:szCs w:val="21"/>
        </w:rPr>
        <w:t>行业格局和趋势</w:t>
      </w:r>
    </w:p>
    <w:sdt>
      <w:sdtPr>
        <w:rPr>
          <w:rFonts w:hint="eastAsia"/>
          <w:szCs w:val="21"/>
        </w:rPr>
        <w:alias w:val="是否适用：行业格局和趋势[双击切换]"/>
        <w:tag w:val="_GBC_da53e2a4423f4116b5d03ba76b630af9"/>
        <w:id w:val="368"/>
        <w:placeholder>
          <w:docPart w:val="GBC22222222222222222222222222222"/>
        </w:placeholder>
      </w:sdtPr>
      <w:sdtEndPr>
        <w:rPr>
          <w:rFonts w:hint="eastAsia"/>
          <w:szCs w:val="21"/>
        </w:rPr>
      </w:sdtEndPr>
      <w:sdtContent>
        <w:p>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行业竞争格局和发展趋势"/>
        <w:tag w:val="_GBC_c38788dc300c4c4592543c5db64e9308"/>
        <w:id w:val="369"/>
        <w:placeholder>
          <w:docPart w:val="GBC22222222222222222222222222222"/>
        </w:placeholder>
      </w:sdtPr>
      <w:sdtEndPr>
        <w:rPr>
          <w:rFonts w:hint="eastAsia"/>
          <w:szCs w:val="21"/>
        </w:rPr>
      </w:sdtEndPr>
      <w:sdtContent>
        <w:sdt>
          <w:sdtPr>
            <w:rPr>
              <w:rFonts w:hint="eastAsia"/>
              <w:szCs w:val="21"/>
            </w:rPr>
            <w:alias w:val="行业竞争格局和发展趋势"/>
            <w:tag w:val="_GBC_c38788dc300c4c4592543c5db64e9308"/>
            <w:id w:val="370"/>
            <w:placeholder>
              <w:docPart w:val="{16ff1961-792b-4f36-8504-e4a78d7b56ed}"/>
            </w:placeholder>
          </w:sdtPr>
          <w:sdtEndPr>
            <w:rPr>
              <w:rFonts w:hint="eastAsia" w:ascii="Times New Roman" w:cs="Times New Roman"/>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cs="Times New Roman"/>
                  <w:szCs w:val="21"/>
                </w:rPr>
              </w:pPr>
              <w:r>
                <w:rPr>
                  <w:rFonts w:hint="eastAsia" w:ascii="Times New Roman" w:cs="Times New Roman"/>
                  <w:szCs w:val="21"/>
                </w:rPr>
                <w:t>详见本报告“第三节 管理层讨论与分析”之“五、报告期内主要经营情况（四）行业经营性信息分析”的相关内容。</w:t>
              </w:r>
            </w:p>
          </w:sdtContent>
        </w:sdt>
        <w:p>
          <w:pPr>
            <w:rPr>
              <w:rFonts w:hint="eastAsia"/>
              <w:szCs w:val="21"/>
            </w:rPr>
          </w:pPr>
        </w:p>
      </w:sdtContent>
    </w:sdt>
    <w:p>
      <w:pPr>
        <w:pStyle w:val="6"/>
        <w:numPr>
          <w:ilvl w:val="3"/>
          <w:numId w:val="21"/>
        </w:numPr>
        <w:rPr>
          <w:szCs w:val="21"/>
        </w:rPr>
      </w:pPr>
      <w:r>
        <w:rPr>
          <w:szCs w:val="21"/>
        </w:rPr>
        <w:t>公司发展战略</w:t>
      </w:r>
    </w:p>
    <w:sdt>
      <w:sdtPr>
        <w:rPr>
          <w:rFonts w:hint="eastAsia"/>
          <w:szCs w:val="21"/>
        </w:rPr>
        <w:alias w:val="是否适用：公司发展战略[双击切换]"/>
        <w:tag w:val="_GBC_5cdf4718a6044c1fbf76e22df729f9b7"/>
        <w:id w:val="371"/>
        <w:placeholder>
          <w:docPart w:val="GBC22222222222222222222222222222"/>
        </w:placeholder>
      </w:sdtPr>
      <w:sdtEndPr>
        <w:rPr>
          <w:rFonts w:hint="eastAsia"/>
          <w:szCs w:val="21"/>
        </w:rPr>
      </w:sdtEndPr>
      <w:sdtContent>
        <w:p>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发展战略"/>
        <w:tag w:val="_GBC_afe9ed534944441fae5223f90c2521f1"/>
        <w:id w:val="372"/>
        <w:placeholder>
          <w:docPart w:val="GBC22222222222222222222222222222"/>
        </w:placeholder>
      </w:sdtPr>
      <w:sdtEndPr>
        <w:rPr>
          <w:rFonts w:hint="eastAsia"/>
          <w:szCs w:val="21"/>
        </w:rPr>
      </w:sdtEndPr>
      <w:sdtContent>
        <w:sdt>
          <w:sdtPr>
            <w:rPr>
              <w:rFonts w:hint="eastAsia"/>
              <w:szCs w:val="21"/>
            </w:rPr>
            <w:alias w:val="公司发展战略"/>
            <w:tag w:val="_GBC_afe9ed534944441fae5223f90c2521f1"/>
            <w:id w:val="373"/>
            <w:placeholder>
              <w:docPart w:val="{1dc5c965-4cc0-4936-8b3a-a0958a79d2c2}"/>
            </w:placeholder>
          </w:sdtPr>
          <w:sdtEndPr>
            <w:rPr>
              <w:rFonts w:hint="eastAsia" w:ascii="Times New Roman" w:cs="Times New Roman"/>
              <w:szCs w:val="21"/>
              <w:highlight w:val="yellow"/>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cs="Times New Roman"/>
                  <w:szCs w:val="21"/>
                  <w:highlight w:val="yellow"/>
                </w:rPr>
              </w:pPr>
              <w:r>
                <w:rPr>
                  <w:rFonts w:hint="eastAsia" w:ascii="Times New Roman" w:cs="Times New Roman"/>
                  <w:szCs w:val="21"/>
                </w:rPr>
                <w:t>公司坚定聚焦主业的发展战略，秉持“传承、健康、时尚”的品牌理念，加快日化和医药两产业深度融合，将两面针打造成中药理念下的大健康产业技术领先型企业，致力于提高消费者生活品质。</w:t>
              </w:r>
            </w:p>
          </w:sdtContent>
        </w:sdt>
        <w:p>
          <w:pPr>
            <w:rPr>
              <w:rFonts w:hint="eastAsia"/>
              <w:szCs w:val="21"/>
            </w:rPr>
          </w:pPr>
        </w:p>
      </w:sdtContent>
    </w:sdt>
    <w:p>
      <w:pPr>
        <w:pStyle w:val="6"/>
        <w:numPr>
          <w:ilvl w:val="3"/>
          <w:numId w:val="21"/>
        </w:numPr>
        <w:rPr>
          <w:szCs w:val="21"/>
        </w:rPr>
      </w:pPr>
      <w:r>
        <w:rPr>
          <w:szCs w:val="21"/>
        </w:rPr>
        <w:t>经营计划</w:t>
      </w:r>
    </w:p>
    <w:sdt>
      <w:sdtPr>
        <w:rPr>
          <w:rFonts w:hint="eastAsia"/>
          <w:szCs w:val="21"/>
        </w:rPr>
        <w:alias w:val="是否适用：经营计划[双击切换]"/>
        <w:tag w:val="_GBC_871dbf3fc5a0422cadcc3452003278de"/>
        <w:id w:val="374"/>
        <w:placeholder>
          <w:docPart w:val="GBC22222222222222222222222222222"/>
        </w:placeholder>
      </w:sdtPr>
      <w:sdtEndPr>
        <w:rPr>
          <w:rFonts w:hint="eastAsia"/>
          <w:szCs w:val="21"/>
        </w:rPr>
      </w:sdtEndPr>
      <w:sdtContent>
        <w:p>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经营计划"/>
        <w:tag w:val="_GBC_3f9bf7d7a36444cab37005d22ebc798c"/>
        <w:id w:val="375"/>
        <w:placeholder>
          <w:docPart w:val="{5bd444cb-83ad-4f76-91a4-da33ca3e4da3}"/>
        </w:placeholder>
      </w:sdtPr>
      <w:sdtEndPr>
        <w:rPr>
          <w:rFonts w:hint="eastAsia"/>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szCs w:val="21"/>
              <w:lang w:val="en-US" w:eastAsia="zh-CN"/>
            </w:rPr>
          </w:pPr>
          <w:r>
            <w:rPr>
              <w:rFonts w:hint="default" w:ascii="Times New Roman" w:hAnsi="Times New Roman" w:cs="Times New Roman"/>
              <w:szCs w:val="21"/>
            </w:rPr>
            <w:t>2025年是实</w:t>
          </w:r>
          <w:r>
            <w:rPr>
              <w:rFonts w:hint="eastAsia" w:ascii="宋体" w:hAnsi="宋体" w:eastAsia="宋体" w:cs="宋体"/>
              <w:szCs w:val="21"/>
            </w:rPr>
            <w:t>现“十四五”规划</w:t>
          </w:r>
          <w:r>
            <w:rPr>
              <w:rFonts w:hint="default" w:ascii="Times New Roman" w:hAnsi="Times New Roman" w:cs="Times New Roman"/>
              <w:szCs w:val="21"/>
            </w:rPr>
            <w:t>收官之年，也是</w:t>
          </w:r>
          <w:r>
            <w:rPr>
              <w:rFonts w:hint="eastAsia" w:ascii="宋体" w:hAnsi="宋体" w:eastAsia="宋体" w:cs="宋体"/>
              <w:szCs w:val="21"/>
            </w:rPr>
            <w:t>为“十五五”谋</w:t>
          </w:r>
          <w:r>
            <w:rPr>
              <w:rFonts w:hint="default" w:ascii="Times New Roman" w:hAnsi="Times New Roman" w:cs="Times New Roman"/>
              <w:szCs w:val="21"/>
            </w:rPr>
            <w:t>划的关键一年</w:t>
          </w:r>
          <w:r>
            <w:rPr>
              <w:rFonts w:hint="default" w:ascii="Times New Roman" w:hAnsi="Times New Roman" w:cs="Times New Roman"/>
              <w:szCs w:val="21"/>
              <w:lang w:val="en-US" w:eastAsia="zh-CN"/>
            </w:rPr>
            <w:t>。公司将聚焦高质量发展目标，加快推动科技创新和产业创新融合发展，积极开展前沿技术研究和应用，驱动科技成果转化和产业升级，推进人工智能技术在日化、医药等大健康领域的应用。持续加强品牌建设和市场推广力度，深化全渠道营销战略，提升盈利能力与品牌价值。同时发挥大健康产业基金赋能作用，通过基金投资获取产业资源与市场协同，稳步推动公司向医药、日化</w:t>
          </w:r>
          <w:r>
            <w:rPr>
              <w:rFonts w:hint="eastAsia" w:ascii="Times New Roman" w:hAnsi="Times New Roman" w:cs="Times New Roman"/>
              <w:szCs w:val="21"/>
              <w:lang w:val="en-US" w:eastAsia="zh-CN"/>
            </w:rPr>
            <w:t>等</w:t>
          </w:r>
          <w:r>
            <w:rPr>
              <w:rFonts w:hint="default" w:ascii="Times New Roman" w:hAnsi="Times New Roman" w:cs="Times New Roman"/>
              <w:szCs w:val="21"/>
              <w:lang w:val="en-US" w:eastAsia="zh-CN"/>
            </w:rPr>
            <w:t>大健康领域延伸发展。</w:t>
          </w:r>
        </w:p>
        <w:p>
          <w:pPr>
            <w:rPr>
              <w:rFonts w:hint="eastAsia"/>
              <w:szCs w:val="21"/>
            </w:rPr>
          </w:pPr>
        </w:p>
      </w:sdtContent>
    </w:sdt>
    <w:p>
      <w:pPr>
        <w:rPr>
          <w:rFonts w:hint="eastAsia"/>
          <w:szCs w:val="21"/>
        </w:rPr>
      </w:pPr>
    </w:p>
    <w:p>
      <w:pPr>
        <w:pStyle w:val="6"/>
        <w:numPr>
          <w:ilvl w:val="3"/>
          <w:numId w:val="21"/>
        </w:numPr>
        <w:rPr>
          <w:szCs w:val="21"/>
        </w:rPr>
      </w:pPr>
      <w:r>
        <w:rPr>
          <w:szCs w:val="21"/>
        </w:rPr>
        <w:t>可能面对的风险</w:t>
      </w:r>
    </w:p>
    <w:sdt>
      <w:sdtPr>
        <w:rPr>
          <w:rFonts w:hint="eastAsia"/>
          <w:szCs w:val="21"/>
        </w:rPr>
        <w:alias w:val="是否适用：可能面对的风险[双击切换]"/>
        <w:tag w:val="_GBC_1b74f2e1039c4fe9acc819e860071020"/>
        <w:id w:val="376"/>
        <w:placeholder>
          <w:docPart w:val="GBC22222222222222222222222222222"/>
        </w:placeholder>
      </w:sdtPr>
      <w:sdtEndPr>
        <w:rPr>
          <w:rFonts w:hint="eastAsia"/>
          <w:szCs w:val="21"/>
        </w:rPr>
      </w:sdtEndPr>
      <w:sdtContent>
        <w:p>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可能面对的风险"/>
        <w:tag w:val="_GBC_c62723d12603412ba692148cd4961de5"/>
        <w:id w:val="377"/>
        <w:placeholder>
          <w:docPart w:val="GBC22222222222222222222222222222"/>
        </w:placeholder>
      </w:sdtPr>
      <w:sdtEndPr>
        <w:rPr>
          <w:rFonts w:hint="eastAsia"/>
          <w:szCs w:val="21"/>
        </w:rPr>
      </w:sdtEndPr>
      <w:sdtContent>
        <w:sdt>
          <w:sdtPr>
            <w:rPr>
              <w:rFonts w:hint="eastAsia" w:ascii="宋体" w:hAnsi="宋体" w:eastAsia="宋体" w:cs="宋体"/>
              <w:sz w:val="21"/>
              <w:szCs w:val="21"/>
              <w:shd w:val="clear" w:color="auto" w:fill="FFFFFF"/>
              <w:lang w:val="en-US" w:eastAsia="zh-CN" w:bidi="ar-SA"/>
            </w:rPr>
            <w:alias w:val="公司可能面对的风险"/>
            <w:tag w:val="_GBC_c62723d12603412ba692148cd4961de5"/>
            <w:id w:val="378"/>
            <w:placeholder>
              <w:docPart w:val="{5614e3c7-8afb-4763-8a35-c24d96ca07bf}"/>
            </w:placeholder>
          </w:sdtPr>
          <w:sdtEndPr>
            <w:rPr>
              <w:rFonts w:hint="eastAsia" w:ascii="Times New Roman" w:hAnsi="宋体" w:eastAsia="宋体" w:cs="Times New Roman"/>
              <w:bCs w:val="0"/>
              <w:sz w:val="21"/>
              <w:szCs w:val="21"/>
              <w:shd w:val="clear" w:color="auto" w:fill="FFFFFF"/>
              <w:lang w:val="en-US" w:eastAsia="zh-CN" w:bidi="ar-SA"/>
            </w:rPr>
          </w:sdtEndPr>
          <w:sdtContent>
            <w:p>
              <w:pPr>
                <w:spacing w:line="400" w:lineRule="exact"/>
                <w:ind w:firstLine="420" w:firstLineChars="200"/>
                <w:rPr>
                  <w:rFonts w:hint="eastAsia"/>
                  <w:bCs w:val="0"/>
                  <w:szCs w:val="21"/>
                  <w:shd w:val="clear" w:color="auto" w:fill="FFFFFF"/>
                </w:rPr>
              </w:pPr>
              <w:r>
                <w:rPr>
                  <w:rFonts w:hint="eastAsia"/>
                  <w:bCs w:val="0"/>
                  <w:szCs w:val="21"/>
                  <w:shd w:val="clear" w:color="auto" w:fill="FFFFFF"/>
                </w:rPr>
                <w:t>1、市场竞争加剧风险</w:t>
              </w:r>
            </w:p>
            <w:p>
              <w:pPr>
                <w:spacing w:line="400" w:lineRule="exact"/>
                <w:ind w:firstLine="420" w:firstLineChars="200"/>
                <w:rPr>
                  <w:rFonts w:hint="eastAsia" w:ascii="Times New Roman" w:cs="Times New Roman"/>
                  <w:bCs w:val="0"/>
                  <w:szCs w:val="21"/>
                </w:rPr>
              </w:pPr>
              <w:r>
                <w:rPr>
                  <w:rFonts w:hint="eastAsia" w:ascii="Times New Roman" w:cs="Times New Roman"/>
                  <w:bCs w:val="0"/>
                  <w:szCs w:val="21"/>
                </w:rPr>
                <w:t>日化产业已经进入成熟期，市场细分程度高，跨行业投资者不断进入，产品品牌和品类数目繁多，消费需求呈现出多样化、个性化、品质化的趋势，日化行业竞争加剧。公司日化产业面临着价格、研发技术、服务质量等全方面的市场竞争，竞争压力不断增大。公司要积极发挥自身的研发优势、质量优势和品牌优势，精准定位，提高市场竞争力。</w:t>
              </w:r>
            </w:p>
            <w:p>
              <w:pPr>
                <w:numPr>
                  <w:ilvl w:val="0"/>
                  <w:numId w:val="0"/>
                </w:numPr>
                <w:spacing w:line="400" w:lineRule="exact"/>
                <w:ind w:firstLine="420" w:firstLineChars="200"/>
                <w:jc w:val="both"/>
                <w:rPr>
                  <w:rFonts w:hint="eastAsia" w:ascii="Times New Roman" w:cs="Times New Roman"/>
                  <w:bCs w:val="0"/>
                  <w:szCs w:val="21"/>
                  <w:highlight w:val="yellow"/>
                  <w:lang w:val="en-US" w:eastAsia="zh-CN"/>
                </w:rPr>
              </w:pPr>
              <w:r>
                <w:rPr>
                  <w:rFonts w:hint="eastAsia" w:ascii="Times New Roman" w:cs="Times New Roman"/>
                  <w:bCs w:val="0"/>
                  <w:szCs w:val="21"/>
                  <w:lang w:val="en-US" w:eastAsia="zh-CN"/>
                </w:rPr>
                <w:t>2、渠道结构变革</w:t>
              </w:r>
              <w:r>
                <w:rPr>
                  <w:rFonts w:hint="default" w:ascii="Times New Roman" w:cs="Times New Roman"/>
                  <w:bCs w:val="0"/>
                  <w:szCs w:val="21"/>
                  <w:lang w:val="en-US" w:eastAsia="zh-CN"/>
                </w:rPr>
                <w:t>风险</w:t>
              </w:r>
            </w:p>
            <w:p>
              <w:pPr>
                <w:numPr>
                  <w:ilvl w:val="0"/>
                  <w:numId w:val="0"/>
                </w:numPr>
                <w:spacing w:line="400" w:lineRule="exact"/>
                <w:ind w:firstLine="420" w:firstLineChars="200"/>
                <w:rPr>
                  <w:rFonts w:hint="default" w:ascii="Times New Roman" w:cs="Times New Roman"/>
                  <w:bCs w:val="0"/>
                  <w:szCs w:val="21"/>
                  <w:lang w:val="en-US" w:eastAsia="zh-CN"/>
                </w:rPr>
              </w:pPr>
              <w:r>
                <w:rPr>
                  <w:rFonts w:hint="eastAsia" w:ascii="Times New Roman" w:cs="Times New Roman"/>
                  <w:bCs w:val="0"/>
                  <w:szCs w:val="21"/>
                  <w:lang w:val="en-US" w:eastAsia="zh-CN"/>
                </w:rPr>
                <w:t>中国</w:t>
              </w:r>
              <w:r>
                <w:rPr>
                  <w:rFonts w:hint="default" w:ascii="Times New Roman" w:cs="Times New Roman"/>
                  <w:bCs w:val="0"/>
                  <w:szCs w:val="21"/>
                  <w:lang w:val="en-US" w:eastAsia="zh-CN"/>
                </w:rPr>
                <w:t>零售渠道变革裂变加剧，</w:t>
              </w:r>
              <w:r>
                <w:rPr>
                  <w:rFonts w:hint="eastAsia" w:ascii="Times New Roman" w:cs="Times New Roman"/>
                  <w:bCs w:val="0"/>
                  <w:szCs w:val="21"/>
                  <w:lang w:val="en-US" w:eastAsia="zh-CN"/>
                </w:rPr>
                <w:t>新渠道不断涌现。在消费品行业渠道变革的趋势下，</w:t>
              </w:r>
              <w:r>
                <w:rPr>
                  <w:rFonts w:hint="default" w:ascii="Times New Roman" w:cs="Times New Roman"/>
                  <w:bCs w:val="0"/>
                  <w:szCs w:val="21"/>
                  <w:lang w:val="en-US" w:eastAsia="zh-CN"/>
                </w:rPr>
                <w:t>公司针对消费者购买习惯的不同和变化持续完善渠道布局，</w:t>
              </w:r>
              <w:r>
                <w:rPr>
                  <w:rFonts w:hint="eastAsia" w:ascii="Times New Roman" w:cs="Times New Roman"/>
                  <w:bCs w:val="0"/>
                  <w:szCs w:val="21"/>
                  <w:lang w:val="en-US" w:eastAsia="zh-CN"/>
                </w:rPr>
                <w:t>行业渠道变革常变常新，</w:t>
              </w:r>
              <w:r>
                <w:rPr>
                  <w:rFonts w:hint="default" w:ascii="Times New Roman" w:cs="Times New Roman"/>
                  <w:bCs w:val="0"/>
                  <w:szCs w:val="21"/>
                  <w:lang w:val="en-US" w:eastAsia="zh-CN"/>
                </w:rPr>
                <w:t>不排除未来存在开拓</w:t>
              </w:r>
              <w:r>
                <w:rPr>
                  <w:rFonts w:hint="eastAsia" w:ascii="Times New Roman" w:cs="Times New Roman"/>
                  <w:bCs w:val="0"/>
                  <w:szCs w:val="21"/>
                  <w:lang w:val="en-US" w:eastAsia="zh-CN"/>
                </w:rPr>
                <w:t>不及时、</w:t>
              </w:r>
              <w:r>
                <w:rPr>
                  <w:rFonts w:hint="default" w:ascii="Times New Roman" w:cs="Times New Roman"/>
                  <w:bCs w:val="0"/>
                  <w:szCs w:val="21"/>
                  <w:lang w:val="en-US" w:eastAsia="zh-CN"/>
                </w:rPr>
                <w:t>不达预期的可能性</w:t>
              </w:r>
              <w:r>
                <w:rPr>
                  <w:rFonts w:hint="eastAsia" w:ascii="Times New Roman" w:cs="Times New Roman"/>
                  <w:bCs w:val="0"/>
                  <w:szCs w:val="21"/>
                  <w:lang w:val="en-US" w:eastAsia="zh-CN"/>
                </w:rPr>
                <w:t>。公司根据自身情况和市场需求，选择并沉淀匹配的商业模式和策略的同时，不断创新和拓展渠道，积极拥抱多元化渠道发展趋势。</w:t>
              </w:r>
            </w:p>
            <w:p>
              <w:pPr>
                <w:spacing w:line="400" w:lineRule="exact"/>
                <w:ind w:firstLine="420" w:firstLineChars="200"/>
                <w:rPr>
                  <w:rFonts w:hint="eastAsia" w:ascii="Times New Roman" w:cs="Times New Roman"/>
                  <w:bCs w:val="0"/>
                  <w:szCs w:val="21"/>
                </w:rPr>
              </w:pPr>
              <w:r>
                <w:rPr>
                  <w:rFonts w:hint="eastAsia" w:ascii="Times New Roman" w:cs="Times New Roman"/>
                  <w:bCs w:val="0"/>
                  <w:szCs w:val="21"/>
                  <w:lang w:val="en-US" w:eastAsia="zh-CN"/>
                </w:rPr>
                <w:t>3</w:t>
              </w:r>
              <w:r>
                <w:rPr>
                  <w:rFonts w:hint="eastAsia" w:ascii="Times New Roman" w:cs="Times New Roman"/>
                  <w:bCs w:val="0"/>
                  <w:szCs w:val="21"/>
                </w:rPr>
                <w:t>、原材料价格</w:t>
              </w:r>
              <w:r>
                <w:rPr>
                  <w:rFonts w:hint="eastAsia" w:ascii="Times New Roman" w:cs="Times New Roman"/>
                  <w:bCs w:val="0"/>
                  <w:szCs w:val="21"/>
                  <w:lang w:val="en-US" w:eastAsia="zh-CN"/>
                </w:rPr>
                <w:t>波动</w:t>
              </w:r>
              <w:r>
                <w:rPr>
                  <w:rFonts w:hint="eastAsia" w:ascii="Times New Roman" w:cs="Times New Roman"/>
                  <w:bCs w:val="0"/>
                  <w:szCs w:val="21"/>
                </w:rPr>
                <w:t>风险</w:t>
              </w:r>
            </w:p>
            <w:p>
              <w:pPr>
                <w:spacing w:line="400" w:lineRule="exact"/>
                <w:ind w:firstLine="420" w:firstLineChars="200"/>
                <w:jc w:val="both"/>
                <w:rPr>
                  <w:rFonts w:hint="eastAsia" w:ascii="Times New Roman" w:cs="Times New Roman"/>
                  <w:bCs w:val="0"/>
                  <w:szCs w:val="21"/>
                </w:rPr>
              </w:pPr>
              <w:r>
                <w:rPr>
                  <w:rFonts w:hint="eastAsia" w:ascii="Times New Roman" w:cs="Times New Roman"/>
                  <w:bCs w:val="0"/>
                  <w:szCs w:val="21"/>
                  <w:lang w:val="en-US" w:eastAsia="zh-CN"/>
                </w:rPr>
                <w:t>受诸多因素影响，</w:t>
              </w:r>
              <w:r>
                <w:rPr>
                  <w:rFonts w:hint="eastAsia" w:ascii="Times New Roman" w:cs="Times New Roman"/>
                  <w:bCs w:val="0"/>
                  <w:szCs w:val="21"/>
                </w:rPr>
                <w:t>原材料价格</w:t>
              </w:r>
              <w:r>
                <w:rPr>
                  <w:rFonts w:hint="eastAsia" w:ascii="Times New Roman" w:cs="Times New Roman"/>
                  <w:bCs w:val="0"/>
                  <w:szCs w:val="21"/>
                  <w:lang w:val="en-US" w:eastAsia="zh-CN"/>
                </w:rPr>
                <w:t>波动风险较高。如原材料上涨较多</w:t>
              </w:r>
              <w:r>
                <w:rPr>
                  <w:rFonts w:hint="eastAsia" w:ascii="Times New Roman" w:cs="Times New Roman"/>
                  <w:bCs w:val="0"/>
                  <w:szCs w:val="21"/>
                </w:rPr>
                <w:t>，</w:t>
              </w:r>
              <w:r>
                <w:rPr>
                  <w:rFonts w:hint="eastAsia" w:ascii="Times New Roman" w:cs="Times New Roman"/>
                  <w:bCs w:val="0"/>
                  <w:szCs w:val="21"/>
                  <w:lang w:val="en-US" w:eastAsia="zh-CN"/>
                </w:rPr>
                <w:t>将会</w:t>
              </w:r>
              <w:r>
                <w:rPr>
                  <w:rFonts w:hint="eastAsia" w:ascii="Times New Roman" w:cs="Times New Roman"/>
                  <w:bCs w:val="0"/>
                  <w:szCs w:val="21"/>
                </w:rPr>
                <w:t>造成公司采购成本的增加，对公司毛利造成不利影响。公司</w:t>
              </w:r>
              <w:r>
                <w:rPr>
                  <w:rFonts w:hint="eastAsia" w:ascii="Times New Roman" w:cs="Times New Roman"/>
                  <w:bCs w:val="0"/>
                  <w:szCs w:val="21"/>
                  <w:lang w:val="en-US" w:eastAsia="zh-CN"/>
                </w:rPr>
                <w:t>加强对上游大宗原料的行情信息收集，做好价格走势预测分析，适时采购储备，拓宽供应渠道，有效控制采购成本。</w:t>
              </w:r>
            </w:p>
            <w:p>
              <w:pPr>
                <w:spacing w:line="400" w:lineRule="exact"/>
                <w:ind w:firstLine="420" w:firstLineChars="200"/>
                <w:rPr>
                  <w:rFonts w:hint="default" w:ascii="Times New Roman" w:cs="Times New Roman"/>
                  <w:bCs w:val="0"/>
                  <w:szCs w:val="21"/>
                  <w:lang w:val="en-US" w:eastAsia="zh-CN"/>
                </w:rPr>
              </w:pPr>
              <w:r>
                <w:rPr>
                  <w:rFonts w:hint="eastAsia" w:ascii="Times New Roman" w:cs="Times New Roman"/>
                  <w:bCs w:val="0"/>
                  <w:szCs w:val="21"/>
                  <w:lang w:val="en-US" w:eastAsia="zh-CN"/>
                </w:rPr>
                <w:t>4、投资风险</w:t>
              </w:r>
            </w:p>
            <w:p>
              <w:pPr>
                <w:numPr>
                  <w:ilvl w:val="0"/>
                  <w:numId w:val="0"/>
                </w:numPr>
                <w:spacing w:line="400" w:lineRule="exact"/>
                <w:ind w:firstLine="420" w:firstLineChars="200"/>
                <w:rPr>
                  <w:color w:val="000000" w:themeColor="text1"/>
                  <w14:textFill>
                    <w14:solidFill>
                      <w14:schemeClr w14:val="tx1"/>
                    </w14:solidFill>
                  </w14:textFill>
                </w:rPr>
              </w:pPr>
              <w:r>
                <w:rPr>
                  <w:rFonts w:hint="eastAsia" w:ascii="Times New Roman" w:cs="Times New Roman"/>
                  <w:bCs w:val="0"/>
                  <w:szCs w:val="21"/>
                  <w:lang w:val="en-US" w:eastAsia="zh-CN"/>
                </w:rPr>
                <w:t>公司持有上市公司的股权在每个报告期末根据其公允价值确定，公允价值计入当期损益，市场波动可能会给公司公允价值计量金融资产带来重大影响，从而导致公司的净利润产生大幅波动。公司密切关注所投资上市公司的股价走势以便就该等投资及时作出应对决策。</w:t>
              </w:r>
            </w:p>
          </w:sdtContent>
        </w:sdt>
        <w:p>
          <w:pPr>
            <w:rPr>
              <w:rFonts w:hint="eastAsia"/>
              <w:szCs w:val="21"/>
            </w:rPr>
          </w:pPr>
        </w:p>
      </w:sdtContent>
    </w:sdt>
    <w:p>
      <w:pPr>
        <w:rPr>
          <w:rFonts w:hint="eastAsia"/>
          <w:szCs w:val="21"/>
        </w:rPr>
      </w:pPr>
    </w:p>
    <w:p>
      <w:pPr>
        <w:pStyle w:val="6"/>
        <w:numPr>
          <w:ilvl w:val="3"/>
          <w:numId w:val="21"/>
        </w:numPr>
        <w:rPr>
          <w:szCs w:val="21"/>
        </w:rPr>
      </w:pPr>
      <w:r>
        <w:rPr>
          <w:szCs w:val="21"/>
        </w:rPr>
        <w:t>其他</w:t>
      </w:r>
    </w:p>
    <w:sdt>
      <w:sdtPr>
        <w:rPr>
          <w:rFonts w:hint="eastAsia"/>
          <w:szCs w:val="21"/>
        </w:rPr>
        <w:alias w:val="是否适用：公司其他未来发展的讨论和分析[双击切换]"/>
        <w:tag w:val="_GBC_aad5c59ba9344d37bc5cc7a8eba5f048"/>
        <w:id w:val="379"/>
        <w:placeholder>
          <w:docPart w:val="GBC22222222222222222222222222222"/>
        </w:placeholder>
      </w:sdtPr>
      <w:sdtEndPr>
        <w:rPr>
          <w:rFonts w:hint="eastAsia"/>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pStyle w:val="5"/>
        <w:numPr>
          <w:ilvl w:val="0"/>
          <w:numId w:val="8"/>
        </w:numPr>
        <w:ind w:left="368" w:hanging="369" w:hangingChars="175"/>
      </w:pPr>
      <w:r>
        <w:rPr>
          <w:rFonts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380"/>
        <w:placeholder>
          <w:docPart w:val="GBC22222222222222222222222222222"/>
        </w:placeholder>
      </w:sdtPr>
      <w:sdtEndPr>
        <w:rPr>
          <w:rFonts w:hint="eastAsia"/>
        </w:rPr>
      </w:sdtEnd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szCs w:val="21"/>
        </w:rPr>
      </w:pPr>
    </w:p>
    <w:p>
      <w:pPr>
        <w:pStyle w:val="44"/>
        <w:rPr>
          <w:rFonts w:hint="eastAsia"/>
          <w:szCs w:val="21"/>
        </w:rPr>
      </w:pPr>
    </w:p>
    <w:p>
      <w:pPr>
        <w:pStyle w:val="44"/>
        <w:rPr>
          <w:rFonts w:hint="eastAsia"/>
          <w:szCs w:val="21"/>
        </w:rPr>
      </w:pPr>
    </w:p>
    <w:p>
      <w:pPr>
        <w:pStyle w:val="44"/>
        <w:rPr>
          <w:rFonts w:hint="eastAsia"/>
          <w:szCs w:val="21"/>
        </w:rPr>
      </w:pPr>
    </w:p>
    <w:p>
      <w:pPr>
        <w:pStyle w:val="4"/>
        <w:numPr>
          <w:ilvl w:val="0"/>
          <w:numId w:val="3"/>
        </w:numPr>
      </w:pPr>
      <w:bookmarkStart w:id="64" w:name="_Toc184741577"/>
      <w:bookmarkStart w:id="65" w:name="_Toc437440716"/>
      <w:bookmarkStart w:id="66" w:name="_Toc409437610"/>
      <w:r>
        <w:rPr>
          <w:rFonts w:hint="eastAsia"/>
        </w:rPr>
        <w:t>公司治理</w:t>
      </w:r>
    </w:p>
    <w:bookmarkEnd w:id="64"/>
    <w:bookmarkEnd w:id="65"/>
    <w:bookmarkEnd w:id="66"/>
    <w:p>
      <w:pPr>
        <w:pStyle w:val="5"/>
        <w:numPr>
          <w:ilvl w:val="0"/>
          <w:numId w:val="22"/>
        </w:numPr>
      </w:pPr>
      <w:r>
        <w:t>公司治理相关情况说明</w:t>
      </w:r>
    </w:p>
    <w:sdt>
      <w:sdtPr>
        <w:rPr>
          <w:rFonts w:hint="eastAsia"/>
          <w:szCs w:val="21"/>
        </w:rPr>
        <w:alias w:val="是否适用：公司治理相关情况说明[双击切换]"/>
        <w:tag w:val="_GBC_fcded3e74c5842408b5da723b3a757fa"/>
        <w:id w:val="381"/>
        <w:placeholder>
          <w:docPart w:val="GBC22222222222222222222222222222"/>
        </w:placeholder>
      </w:sdtPr>
      <w:sdtEndPr>
        <w:rPr>
          <w:rFonts w:hint="eastAsia"/>
          <w:szCs w:val="21"/>
        </w:rPr>
      </w:sdtEndPr>
      <w:sdtContent>
        <w:p>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公司治理相关情况说明"/>
        <w:tag w:val="_GBC_b4d29a30dc2b4ea6b942196a3b52c2d0"/>
        <w:id w:val="382"/>
        <w:placeholder>
          <w:docPart w:val="GBC22222222222222222222222222222"/>
        </w:placeholder>
      </w:sdtPr>
      <w:sdtEndPr>
        <w:rPr>
          <w:szCs w:val="21"/>
        </w:rPr>
      </w:sdtEndPr>
      <w:sdtContent>
        <w:sdt>
          <w:sdtPr>
            <w:rPr>
              <w:szCs w:val="21"/>
            </w:rPr>
            <w:alias w:val="公司治理相关情况说明"/>
            <w:tag w:val="_GBC_b4d29a30dc2b4ea6b942196a3b52c2d0"/>
            <w:id w:val="383"/>
            <w:placeholder>
              <w:docPart w:val="{f3d4b443-66a9-481b-a51c-68256bb4e891}"/>
            </w:placeholder>
          </w:sdtPr>
          <w:sdtEndPr>
            <w:rPr>
              <w:rFonts w:hint="default" w:ascii="Times New Roman" w:hAnsi="Times New Roman" w:cs="Times New Roman"/>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szCs w:val="21"/>
                </w:rPr>
              </w:pPr>
              <w:r>
                <w:rPr>
                  <w:rFonts w:hint="default" w:ascii="Times New Roman" w:hAnsi="Times New Roman" w:cs="Times New Roman"/>
                  <w:szCs w:val="21"/>
                </w:rPr>
                <w:t>报告期内，公司</w:t>
              </w:r>
              <w:r>
                <w:rPr>
                  <w:rFonts w:hint="eastAsia" w:ascii="Times New Roman" w:hAnsi="Times New Roman" w:cs="Times New Roman"/>
                  <w:szCs w:val="21"/>
                  <w:lang w:val="en-US" w:eastAsia="zh-CN"/>
                </w:rPr>
                <w:t>严格</w:t>
              </w:r>
              <w:r>
                <w:rPr>
                  <w:rFonts w:hint="default" w:ascii="Times New Roman" w:hAnsi="Times New Roman" w:cs="Times New Roman"/>
                  <w:szCs w:val="21"/>
                </w:rPr>
                <w:t>按照《公司法》《证券法》《上市公司治理准则》</w:t>
              </w:r>
              <w:r>
                <w:rPr>
                  <w:rFonts w:hint="eastAsia" w:ascii="Times New Roman" w:hAnsi="Times New Roman" w:cs="Times New Roman"/>
                  <w:szCs w:val="21"/>
                  <w:lang w:val="en-US" w:eastAsia="zh-CN"/>
                </w:rPr>
                <w:t>等法律法规及</w:t>
              </w:r>
              <w:r>
                <w:rPr>
                  <w:rFonts w:hint="default" w:ascii="Times New Roman" w:hAnsi="Times New Roman" w:cs="Times New Roman"/>
                  <w:szCs w:val="21"/>
                </w:rPr>
                <w:t>中国证监会、上交所有关规范性文件的要求开展公司治理工作。公司已建立了较为完善的公司治理结构和公司治理制度，公司权力机构、决策机构、监督机构和经营管理层之间权责明确，运作规范。</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cs="Times New Roman"/>
                  <w:szCs w:val="21"/>
                </w:rPr>
              </w:pPr>
              <w:r>
                <w:rPr>
                  <w:rFonts w:hint="default" w:ascii="Times New Roman" w:hAnsi="Times New Roman" w:cs="Times New Roman"/>
                  <w:b/>
                  <w:bCs/>
                  <w:szCs w:val="21"/>
                </w:rPr>
                <w:t>1．关于股东与股东大会</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szCs w:val="21"/>
                </w:rPr>
              </w:pPr>
              <w:r>
                <w:rPr>
                  <w:rFonts w:hint="default" w:ascii="Times New Roman" w:hAnsi="Times New Roman" w:cs="Times New Roman"/>
                  <w:szCs w:val="21"/>
                </w:rPr>
                <w:t>公司根据《公司法》《上海证券交易所股票上市规则》及公司制定的</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公司章程</w:t>
              </w:r>
              <w:r>
                <w:rPr>
                  <w:rFonts w:hint="eastAsia" w:ascii="Times New Roman" w:hAnsi="Times New Roman" w:cs="Times New Roman"/>
                  <w:szCs w:val="21"/>
                  <w:lang w:eastAsia="zh-CN"/>
                </w:rPr>
                <w:t>》</w:t>
              </w:r>
              <w:r>
                <w:rPr>
                  <w:rFonts w:hint="default" w:ascii="Times New Roman" w:hAnsi="Times New Roman" w:cs="Times New Roman"/>
                  <w:szCs w:val="21"/>
                </w:rPr>
                <w:t>《股东大会议事规则》召集、召开股东大会</w:t>
              </w:r>
              <w:r>
                <w:rPr>
                  <w:rFonts w:hint="eastAsia" w:ascii="Times New Roman" w:hAnsi="Times New Roman" w:cs="Times New Roman"/>
                  <w:szCs w:val="21"/>
                  <w:lang w:eastAsia="zh-CN"/>
                </w:rPr>
                <w:t>，</w:t>
              </w:r>
              <w:r>
                <w:rPr>
                  <w:rFonts w:hint="default" w:ascii="Times New Roman" w:hAnsi="Times New Roman" w:cs="Times New Roman"/>
                  <w:szCs w:val="21"/>
                </w:rPr>
                <w:t>平等对待所有股东，特别是中小股东与大股东享有平等的地位，</w:t>
              </w:r>
              <w:r>
                <w:rPr>
                  <w:rFonts w:hint="eastAsia" w:ascii="Times New Roman" w:hAnsi="Times New Roman" w:cs="Times New Roman"/>
                  <w:szCs w:val="21"/>
                  <w:lang w:val="en-US" w:eastAsia="zh-CN"/>
                </w:rPr>
                <w:t>确保全体股东能够</w:t>
              </w:r>
              <w:r>
                <w:rPr>
                  <w:rFonts w:hint="default" w:ascii="Times New Roman" w:hAnsi="Times New Roman" w:cs="Times New Roman"/>
                  <w:szCs w:val="21"/>
                </w:rPr>
                <w:t>充分行使自己的权利。按照证监会的相关规定，公司202</w:t>
              </w:r>
              <w:r>
                <w:rPr>
                  <w:rFonts w:hint="eastAsia" w:ascii="Times New Roman" w:hAnsi="Times New Roman" w:cs="Times New Roman"/>
                  <w:szCs w:val="21"/>
                  <w:lang w:val="en-US" w:eastAsia="zh-CN"/>
                </w:rPr>
                <w:t>4</w:t>
              </w:r>
              <w:r>
                <w:rPr>
                  <w:rFonts w:hint="default" w:ascii="Times New Roman" w:hAnsi="Times New Roman" w:cs="Times New Roman"/>
                  <w:szCs w:val="21"/>
                </w:rPr>
                <w:t>年召开2次股东大会，均提供了现场投票和网络投票的渠道，保证广大中小股东能充分行使投票权。</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cs="Times New Roman"/>
                  <w:szCs w:val="21"/>
                </w:rPr>
              </w:pPr>
              <w:r>
                <w:rPr>
                  <w:rFonts w:hint="default" w:ascii="Times New Roman" w:hAnsi="Times New Roman" w:cs="Times New Roman"/>
                  <w:b/>
                  <w:bCs/>
                  <w:szCs w:val="21"/>
                </w:rPr>
                <w:t>2．关于控股股东与上市公司的关系</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szCs w:val="21"/>
                </w:rPr>
              </w:pPr>
              <w:r>
                <w:rPr>
                  <w:rFonts w:hint="default" w:ascii="Times New Roman" w:hAnsi="Times New Roman" w:cs="Times New Roman"/>
                  <w:szCs w:val="21"/>
                </w:rPr>
                <w:t>公司控股股东行为规范，依法行使出资人权利，</w:t>
              </w:r>
              <w:r>
                <w:rPr>
                  <w:rFonts w:hint="eastAsia" w:ascii="Times New Roman" w:hAnsi="Times New Roman" w:cs="Times New Roman"/>
                  <w:szCs w:val="21"/>
                  <w:lang w:val="en-US" w:eastAsia="zh-CN"/>
                </w:rPr>
                <w:t>避免出现</w:t>
              </w:r>
              <w:r>
                <w:rPr>
                  <w:rFonts w:hint="default" w:ascii="Times New Roman" w:hAnsi="Times New Roman" w:cs="Times New Roman"/>
                  <w:szCs w:val="21"/>
                </w:rPr>
                <w:t>直接或间接干预公司经营决策的情形。报告期内，公司与控股股东在其人员、资产、机构、业务、财务等方面均保持独立，具有完整的业务体系和直接面向市场独立经营的能力，独立组织生产销售和经营规划，均按《公司章程》和有关法律法规的规定由股东大会、董事会依法做出重大决策，与控股股东不存在同业竞争的情况，也不存在控股股东干预公司决策和经营的情况，未发生大股东占用上市公司资金和资产的情况。公司已建立防止控股股东及其附属企业占用上市公司资金、侵害上市公司利益的长效机制。</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cs="Times New Roman"/>
                  <w:b/>
                  <w:bCs/>
                  <w:szCs w:val="21"/>
                </w:rPr>
              </w:pPr>
              <w:r>
                <w:rPr>
                  <w:rFonts w:hint="default" w:ascii="Times New Roman" w:hAnsi="Times New Roman" w:cs="Times New Roman"/>
                  <w:b/>
                  <w:bCs/>
                  <w:szCs w:val="21"/>
                </w:rPr>
                <w:t>3．关于董事与董事会</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color w:val="auto"/>
                  <w:szCs w:val="21"/>
                </w:rPr>
              </w:pPr>
              <w:r>
                <w:rPr>
                  <w:rFonts w:hint="default" w:ascii="Times New Roman" w:hAnsi="Times New Roman" w:cs="Times New Roman"/>
                  <w:szCs w:val="21"/>
                </w:rPr>
                <w:t>公司董事会职责清晰，全体董事（包括独立董事）均能认真、负责地履行职责。董事会的召集、召开程序符合《公司法》《公司章程》以及《公司董事会议事规则》等有关规定。各董事的任职符合《公司法》《证券法》等相关法律法规对董事任职资格的要求。各董事任职期间勤勉尽责，能积极参加公司董事会会议并认真履行职责，严格维护公司和全体股东的合法权益。公司董事的选举严格按照《公司法》《公司章程》等相关规定的程序进行，各位董事能够以认真、负责的态度出席董事会，并熟悉有关法律法规，能充分行使和履行作为董事的权利、义务和责任。为更好履职，公司董事会设立战略委员会、审计委员会、提名委员会</w:t>
              </w:r>
              <w:r>
                <w:rPr>
                  <w:rFonts w:hint="eastAsia" w:ascii="Times New Roman" w:hAnsi="Times New Roman" w:cs="Times New Roman"/>
                  <w:szCs w:val="21"/>
                  <w:lang w:eastAsia="zh-CN"/>
                </w:rPr>
                <w:t>、</w:t>
              </w:r>
              <w:r>
                <w:rPr>
                  <w:rFonts w:hint="default" w:ascii="Times New Roman" w:hAnsi="Times New Roman" w:cs="Times New Roman"/>
                  <w:szCs w:val="21"/>
                </w:rPr>
                <w:t>薪酬与考核</w:t>
              </w:r>
              <w:r>
                <w:rPr>
                  <w:rFonts w:hint="default" w:ascii="Times New Roman" w:hAnsi="Times New Roman" w:cs="Times New Roman"/>
                  <w:color w:val="auto"/>
                  <w:szCs w:val="21"/>
                </w:rPr>
                <w:t>委员会</w:t>
              </w:r>
              <w:r>
                <w:rPr>
                  <w:rFonts w:hint="eastAsia" w:ascii="Times New Roman" w:hAnsi="Times New Roman" w:cs="Times New Roman"/>
                  <w:color w:val="auto"/>
                  <w:szCs w:val="21"/>
                  <w:lang w:val="en-US" w:eastAsia="zh-CN"/>
                </w:rPr>
                <w:t>并制定相关议事细则</w:t>
              </w:r>
              <w:r>
                <w:rPr>
                  <w:rFonts w:hint="eastAsia" w:ascii="Times New Roman" w:hAnsi="Times New Roman" w:cs="Times New Roman"/>
                  <w:color w:val="auto"/>
                  <w:szCs w:val="21"/>
                  <w:lang w:eastAsia="zh-CN"/>
                </w:rPr>
                <w:t>，</w:t>
              </w:r>
              <w:r>
                <w:rPr>
                  <w:rFonts w:hint="eastAsia" w:ascii="Times New Roman" w:hAnsi="Times New Roman" w:cs="Times New Roman"/>
                  <w:color w:val="auto"/>
                  <w:szCs w:val="21"/>
                  <w:lang w:val="en-US" w:eastAsia="zh-CN"/>
                </w:rPr>
                <w:t>以及设置独立董事专门会议程序并制定《独立董事工作制度》</w:t>
              </w:r>
              <w:r>
                <w:rPr>
                  <w:rFonts w:hint="default" w:ascii="Times New Roman" w:hAnsi="Times New Roman" w:cs="Times New Roman"/>
                  <w:color w:val="auto"/>
                  <w:szCs w:val="21"/>
                </w:rPr>
                <w:t>，充分发挥专业职能。202</w:t>
              </w:r>
              <w:r>
                <w:rPr>
                  <w:rFonts w:hint="eastAsia" w:ascii="Times New Roman" w:hAnsi="Times New Roman" w:cs="Times New Roman"/>
                  <w:color w:val="auto"/>
                  <w:szCs w:val="21"/>
                  <w:lang w:val="en-US" w:eastAsia="zh-CN"/>
                </w:rPr>
                <w:t>4</w:t>
              </w:r>
              <w:r>
                <w:rPr>
                  <w:rFonts w:hint="default" w:ascii="Times New Roman" w:hAnsi="Times New Roman" w:cs="Times New Roman"/>
                  <w:color w:val="auto"/>
                  <w:szCs w:val="21"/>
                </w:rPr>
                <w:t>年度，公司召开董事会</w:t>
              </w:r>
              <w:r>
                <w:rPr>
                  <w:rFonts w:hint="eastAsia" w:ascii="Times New Roman" w:hAnsi="Times New Roman" w:cs="Times New Roman"/>
                  <w:color w:val="auto"/>
                  <w:szCs w:val="21"/>
                  <w:lang w:val="en-US" w:eastAsia="zh-CN"/>
                </w:rPr>
                <w:t>6</w:t>
              </w:r>
              <w:r>
                <w:rPr>
                  <w:rFonts w:hint="default" w:ascii="Times New Roman" w:hAnsi="Times New Roman" w:cs="Times New Roman"/>
                  <w:color w:val="auto"/>
                  <w:szCs w:val="21"/>
                </w:rPr>
                <w:t>次，审计委员会</w:t>
              </w:r>
              <w:r>
                <w:rPr>
                  <w:rFonts w:hint="eastAsia" w:ascii="Times New Roman" w:hAnsi="Times New Roman" w:cs="Times New Roman"/>
                  <w:color w:val="auto"/>
                  <w:szCs w:val="21"/>
                  <w:lang w:val="en-US" w:eastAsia="zh-CN"/>
                </w:rPr>
                <w:t>6</w:t>
              </w:r>
              <w:r>
                <w:rPr>
                  <w:rFonts w:hint="default" w:ascii="Times New Roman" w:hAnsi="Times New Roman" w:cs="Times New Roman"/>
                  <w:color w:val="auto"/>
                  <w:szCs w:val="21"/>
                </w:rPr>
                <w:t>次</w:t>
              </w:r>
              <w:r>
                <w:rPr>
                  <w:rFonts w:hint="eastAsia" w:ascii="Times New Roman" w:hAnsi="Times New Roman" w:cs="Times New Roman"/>
                  <w:color w:val="auto"/>
                  <w:szCs w:val="21"/>
                  <w:lang w:eastAsia="zh-CN"/>
                </w:rPr>
                <w:t>，</w:t>
              </w:r>
              <w:r>
                <w:rPr>
                  <w:rFonts w:hint="eastAsia" w:ascii="Times New Roman" w:hAnsi="Times New Roman" w:cs="Times New Roman"/>
                  <w:color w:val="auto"/>
                  <w:szCs w:val="21"/>
                  <w:lang w:val="en-US" w:eastAsia="zh-CN"/>
                </w:rPr>
                <w:t>独立董事专门会议1次</w:t>
              </w:r>
              <w:r>
                <w:rPr>
                  <w:rFonts w:hint="default" w:ascii="Times New Roman" w:hAnsi="Times New Roman" w:cs="Times New Roman"/>
                  <w:color w:val="auto"/>
                  <w:szCs w:val="21"/>
                </w:rPr>
                <w:t>。</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cs="Times New Roman"/>
                  <w:b/>
                  <w:bCs/>
                  <w:szCs w:val="21"/>
                </w:rPr>
              </w:pPr>
              <w:r>
                <w:rPr>
                  <w:rFonts w:hint="default" w:ascii="Times New Roman" w:hAnsi="Times New Roman" w:cs="Times New Roman"/>
                  <w:b/>
                  <w:bCs/>
                  <w:szCs w:val="21"/>
                </w:rPr>
                <w:t>4．关于监事与监事会</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eastAsia="宋体" w:cs="Times New Roman"/>
                  <w:szCs w:val="21"/>
                  <w:lang w:val="en-US" w:eastAsia="zh-CN"/>
                </w:rPr>
              </w:pPr>
              <w:r>
                <w:rPr>
                  <w:rFonts w:hint="default" w:ascii="Times New Roman" w:hAnsi="Times New Roman" w:cs="Times New Roman"/>
                  <w:szCs w:val="21"/>
                </w:rPr>
                <w:t>公司监事会职责清晰，全体监事能够认真、负责地履行职责。监事会的召集、召开程序符合《公司法》《公司章程》以及《公司监事会议事规则》等有关规定。各监事的任职符合《公司法》《证券法》等相关法律法规对监事任职资格的要求。公司监事的选举严格按照《公司法》《公司章程》等相关规定的程序进行。各监事任职期间勤勉尽责，能积极参加公司监事会会议并能认真履行职责，维护了公司和全体股东的合法权益。各位监事能认真履行自己的职责，能本着为股东负责的态度，独立有效地对公司董事会以及董事、经理和其他高级管理人员履行职责的合法、合规性进行监督和检查，对公司重大事项进行检查。</w:t>
              </w:r>
              <w:r>
                <w:rPr>
                  <w:rFonts w:hint="eastAsia" w:ascii="Times New Roman" w:hAnsi="Times New Roman" w:cs="Times New Roman"/>
                  <w:szCs w:val="21"/>
                  <w:lang w:val="en-US" w:eastAsia="zh-CN"/>
                </w:rPr>
                <w:t>2024年度，</w:t>
              </w:r>
              <w:r>
                <w:rPr>
                  <w:rFonts w:hint="default" w:ascii="Times New Roman" w:hAnsi="Times New Roman" w:cs="Times New Roman"/>
                  <w:szCs w:val="21"/>
                </w:rPr>
                <w:t>公司召开</w:t>
              </w:r>
              <w:r>
                <w:rPr>
                  <w:rFonts w:hint="eastAsia" w:ascii="Times New Roman" w:hAnsi="Times New Roman" w:cs="Times New Roman"/>
                  <w:szCs w:val="21"/>
                  <w:lang w:val="en-US" w:eastAsia="zh-CN"/>
                </w:rPr>
                <w:t>监事</w:t>
              </w:r>
              <w:r>
                <w:rPr>
                  <w:rFonts w:hint="default" w:ascii="Times New Roman" w:hAnsi="Times New Roman" w:cs="Times New Roman"/>
                  <w:szCs w:val="21"/>
                </w:rPr>
                <w:t>会</w:t>
              </w:r>
              <w:r>
                <w:rPr>
                  <w:rFonts w:hint="eastAsia" w:ascii="Times New Roman" w:hAnsi="Times New Roman" w:cs="Times New Roman"/>
                  <w:szCs w:val="21"/>
                  <w:lang w:val="en-US" w:eastAsia="zh-CN"/>
                </w:rPr>
                <w:t>5</w:t>
              </w:r>
              <w:r>
                <w:rPr>
                  <w:rFonts w:hint="default" w:ascii="Times New Roman" w:hAnsi="Times New Roman" w:cs="Times New Roman"/>
                  <w:szCs w:val="21"/>
                </w:rPr>
                <w:t>次</w:t>
              </w:r>
              <w:r>
                <w:rPr>
                  <w:rFonts w:hint="eastAsia" w:ascii="Times New Roman" w:hAnsi="Times New Roman" w:cs="Times New Roman"/>
                  <w:szCs w:val="21"/>
                  <w:lang w:eastAsia="zh-CN"/>
                </w:rPr>
                <w:t>。</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cs="Times New Roman"/>
                  <w:b/>
                  <w:bCs/>
                  <w:szCs w:val="21"/>
                </w:rPr>
              </w:pPr>
              <w:r>
                <w:rPr>
                  <w:rFonts w:hint="default" w:ascii="Times New Roman" w:hAnsi="Times New Roman" w:cs="Times New Roman"/>
                  <w:b/>
                  <w:bCs/>
                  <w:szCs w:val="21"/>
                </w:rPr>
                <w:t>5．关于绩效评估和激励约束机制</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szCs w:val="21"/>
                </w:rPr>
              </w:pPr>
              <w:r>
                <w:rPr>
                  <w:rFonts w:hint="default" w:ascii="Times New Roman" w:hAnsi="Times New Roman" w:cs="Times New Roman"/>
                  <w:szCs w:val="21"/>
                </w:rPr>
                <w:t>公司中层管理人员竞争上岗，全部实行绩效考核，薪酬及任免与责任业绩挂钩，高级管理人员按《公司章程》规定的任职条件和选聘程序选聘，由董事会聘任。</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cs="Times New Roman"/>
                  <w:b/>
                  <w:bCs/>
                  <w:szCs w:val="21"/>
                </w:rPr>
              </w:pPr>
              <w:r>
                <w:rPr>
                  <w:rFonts w:hint="default" w:ascii="Times New Roman" w:hAnsi="Times New Roman" w:cs="Times New Roman"/>
                  <w:b/>
                  <w:bCs/>
                  <w:szCs w:val="21"/>
                </w:rPr>
                <w:t>6．关于信息披露与透明度</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szCs w:val="21"/>
                </w:rPr>
              </w:pPr>
              <w:r>
                <w:rPr>
                  <w:rFonts w:hint="default" w:ascii="Times New Roman" w:hAnsi="Times New Roman" w:cs="Times New Roman"/>
                  <w:szCs w:val="21"/>
                </w:rPr>
                <w:t>202</w:t>
              </w:r>
              <w:r>
                <w:rPr>
                  <w:rFonts w:hint="eastAsia" w:ascii="Times New Roman" w:hAnsi="Times New Roman" w:cs="Times New Roman"/>
                  <w:szCs w:val="21"/>
                  <w:lang w:val="en-US" w:eastAsia="zh-CN"/>
                </w:rPr>
                <w:t>4</w:t>
              </w:r>
              <w:r>
                <w:rPr>
                  <w:rFonts w:hint="default" w:ascii="Times New Roman" w:hAnsi="Times New Roman" w:cs="Times New Roman"/>
                  <w:szCs w:val="21"/>
                </w:rPr>
                <w:t>年，公司按照法律、法规和中国证监会、上交所及公司有关制度的规定，真实、准确、完整、及时地披露相关信息，确保所有股东、投资者享有平等的机会获得信息。公司指定董事会秘书负责信息披露工作、接待股东来访和咨询，指定《上海证券报》《中国证券报》《证券日报》为公司法定信息披露的报纸；公司严格按照有关法律法规的要求，真实、准确、完整、及时地披露有关信息，并确保所有股东有平等的机会获得信息。</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cs="Times New Roman"/>
                  <w:b/>
                  <w:bCs/>
                  <w:szCs w:val="21"/>
                </w:rPr>
              </w:pPr>
              <w:r>
                <w:rPr>
                  <w:rFonts w:hint="default" w:ascii="Times New Roman" w:hAnsi="Times New Roman" w:cs="Times New Roman"/>
                  <w:b/>
                  <w:bCs/>
                  <w:szCs w:val="21"/>
                </w:rPr>
                <w:t>7．关于利益相关者</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szCs w:val="21"/>
                </w:rPr>
              </w:pPr>
              <w:r>
                <w:rPr>
                  <w:rFonts w:hint="default" w:ascii="Times New Roman" w:hAnsi="Times New Roman" w:cs="Times New Roman"/>
                  <w:szCs w:val="21"/>
                </w:rPr>
                <w:t>公司充分尊重和维护利益相关者的合法权益，努力实现股东、员工、社会等各方利益的协调平衡，共同推动公司持续、健康地发展。</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cs="Times New Roman"/>
                  <w:b/>
                  <w:bCs/>
                  <w:szCs w:val="21"/>
                </w:rPr>
              </w:pPr>
              <w:r>
                <w:rPr>
                  <w:rFonts w:hint="default" w:ascii="Times New Roman" w:hAnsi="Times New Roman" w:cs="Times New Roman"/>
                  <w:b/>
                  <w:bCs/>
                  <w:szCs w:val="21"/>
                </w:rPr>
                <w:t>8．关于投资者关系管理工作</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szCs w:val="21"/>
                </w:rPr>
              </w:pPr>
              <w:r>
                <w:rPr>
                  <w:rFonts w:hint="default" w:ascii="Times New Roman" w:hAnsi="Times New Roman" w:cs="Times New Roman"/>
                  <w:szCs w:val="21"/>
                </w:rPr>
                <w:t>公司一贯重视投资者关系管理工作，</w:t>
              </w:r>
              <w:r>
                <w:rPr>
                  <w:rFonts w:hint="eastAsia" w:ascii="Times New Roman" w:hAnsi="Times New Roman" w:cs="Times New Roman"/>
                  <w:szCs w:val="21"/>
                  <w:lang w:val="en-US" w:eastAsia="zh-CN"/>
                </w:rPr>
                <w:t>制定有《投资者关系管理制度》，并积极落实规定要求。</w:t>
              </w:r>
              <w:r>
                <w:rPr>
                  <w:rFonts w:hint="default" w:ascii="Times New Roman" w:hAnsi="Times New Roman" w:cs="Times New Roman"/>
                  <w:szCs w:val="21"/>
                </w:rPr>
                <w:t>除认真做好信息披露外，通过电话咨询、接待投资者来访、上证e互动平台、业绩说明会等方式，在不违反保密规定的前提下认真负责解答股东的询问、投资者调研以及接受媒体的采访，在公平披露的前提下，充分保证投资者的知情权。</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cs="Times New Roman"/>
                  <w:b/>
                  <w:bCs/>
                  <w:szCs w:val="21"/>
                </w:rPr>
              </w:pPr>
              <w:r>
                <w:rPr>
                  <w:rFonts w:hint="default" w:ascii="Times New Roman" w:hAnsi="Times New Roman" w:cs="Times New Roman"/>
                  <w:b/>
                  <w:bCs/>
                  <w:szCs w:val="21"/>
                </w:rPr>
                <w:t>9．内幕知情人登记管理等相关情况</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szCs w:val="21"/>
                </w:rPr>
              </w:pPr>
              <w:r>
                <w:rPr>
                  <w:rFonts w:hint="default" w:ascii="Times New Roman" w:hAnsi="Times New Roman" w:cs="Times New Roman"/>
                  <w:szCs w:val="21"/>
                </w:rPr>
                <w:t>公司制定有《内幕信息知情人登记管理制度》。按照有关要求，公司明确董事长为公司加强内幕信息管理和内幕交易防控工作的主要责任人，指定董事会秘书负责办理公司内幕信息知情人的登记入档事宜，公司董事会办公室是公司信息披露机构，协助董事会秘书具体负责公司内幕信息知情人登记管理日常工作。报告期内，公司严格按照制度规定做好内幕信息知情人登记备案工作，公司及相关人员没有因内幕信息知情人登记管理制度执行不力或涉嫌内幕交易被监管部门采取监管措施和行政处罚情况。</w:t>
              </w:r>
            </w:p>
          </w:sdtContent>
        </w:sdt>
        <w:p>
          <w:pPr>
            <w:rPr>
              <w:rFonts w:hint="eastAsia"/>
              <w:szCs w:val="21"/>
            </w:rPr>
          </w:pPr>
        </w:p>
      </w:sdtContent>
    </w:sdt>
    <w:p>
      <w:pPr>
        <w:rPr>
          <w:rFonts w:hint="eastAsia"/>
          <w:szCs w:val="21"/>
        </w:rPr>
      </w:pPr>
    </w:p>
    <w:p>
      <w:pPr>
        <w:rPr>
          <w:rFonts w:hint="eastAsia"/>
          <w:szCs w:val="21"/>
        </w:rPr>
      </w:pPr>
      <w:r>
        <w:rPr>
          <w:szCs w:val="21"/>
        </w:rPr>
        <w:t>公司治理</w:t>
      </w:r>
      <w:r>
        <w:rPr>
          <w:rFonts w:hint="eastAsia"/>
          <w:szCs w:val="21"/>
        </w:rPr>
        <w:t>与法律、行政法规和中国证监会关于上市公司治理的规定</w:t>
      </w:r>
      <w:r>
        <w:rPr>
          <w:szCs w:val="21"/>
        </w:rPr>
        <w:t>是否存在</w:t>
      </w:r>
      <w:r>
        <w:rPr>
          <w:rFonts w:hint="eastAsia"/>
          <w:szCs w:val="21"/>
        </w:rPr>
        <w:t>重大</w:t>
      </w:r>
      <w:r>
        <w:rPr>
          <w:szCs w:val="21"/>
        </w:rPr>
        <w:t>差异；如有</w:t>
      </w:r>
      <w:r>
        <w:rPr>
          <w:rFonts w:hint="eastAsia"/>
          <w:szCs w:val="21"/>
        </w:rPr>
        <w:t>重大</w:t>
      </w:r>
      <w:r>
        <w:rPr>
          <w:szCs w:val="21"/>
        </w:rPr>
        <w:t>差异，应当说明原因</w:t>
      </w:r>
    </w:p>
    <w:sdt>
      <w:sdtPr>
        <w:rPr>
          <w:szCs w:val="21"/>
        </w:rPr>
        <w:alias w:val="是否适用：公司治理与中国证监会相关规定的要求是否存在重大差异[双击切换]"/>
        <w:tag w:val="_GBC_19571e68abe346ceb8159aac5aa1b941"/>
        <w:id w:val="384"/>
        <w:placeholder>
          <w:docPart w:val="GBC22222222222222222222222222222"/>
        </w:placeholder>
      </w:sdtPr>
      <w:sdtEndPr>
        <w:rPr>
          <w:szCs w:val="21"/>
        </w:rPr>
      </w:sdtEndPr>
      <w:sdtContent>
        <w:p>
          <w:pPr>
            <w:outlineLvl w:val="9"/>
            <w:rPr>
              <w:rFonts w:hint="eastAsia"/>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rPr>
      </w:pPr>
    </w:p>
    <w:p>
      <w:pPr>
        <w:pStyle w:val="5"/>
        <w:numPr>
          <w:ilvl w:val="0"/>
          <w:numId w:val="22"/>
        </w:numPr>
      </w:pPr>
      <w:r>
        <w:rPr>
          <w:rFonts w:hint="eastAsia"/>
        </w:rPr>
        <w:t>公司</w:t>
      </w:r>
      <w:r>
        <w:t>控股股东、实际控制人</w:t>
      </w:r>
      <w:r>
        <w:rPr>
          <w:rFonts w:hint="eastAsia"/>
        </w:rPr>
        <w:t>在保证公司</w:t>
      </w:r>
      <w:r>
        <w:t>资产、人员、财务、机构、业务等方面独立性的具体措施，以及</w:t>
      </w:r>
      <w:r>
        <w:rPr>
          <w:rFonts w:hint="eastAsia"/>
        </w:rPr>
        <w:t>影响公司独立性而采取的解决方案、工作进度及后续工作计划</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385"/>
        <w:placeholder>
          <w:docPart w:val="GBC22222222222222222222222222222"/>
        </w:placeholder>
      </w:sdtPr>
      <w:sdtEndPr>
        <w:rPr>
          <w:rFonts w:hint="eastAsia"/>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rPr>
          <w:rFonts w:hint="eastAsia"/>
          <w:szCs w:val="21"/>
        </w:rPr>
      </w:pPr>
      <w:r>
        <w:t>控</w:t>
      </w:r>
      <w:r>
        <w:rPr>
          <w:rFonts w:hint="eastAsia"/>
        </w:rPr>
        <w:t>股股东、实际控制人及其控制的其他单位从事与公司相同或者相近业务的情况，以及同业竞争或者同业竞争情况发生较大变化对公司的影响、已采取的解决措施、解决进展以及后续解决计划</w:t>
      </w:r>
    </w:p>
    <w:sdt>
      <w:sdtPr>
        <w:rPr>
          <w:rFonts w:hint="eastAsia"/>
          <w:szCs w:val="21"/>
        </w:rPr>
        <w:alias w:val="是否适用：存在同业竞争的，公司相应的解决措施、工作进度及后续工作计划[双击切换]"/>
        <w:tag w:val="_GBC_1883b6583caa4429822c73ae5e75f9f4"/>
        <w:id w:val="386"/>
        <w:placeholder>
          <w:docPart w:val="GBC22222222222222222222222222222"/>
        </w:placeholder>
      </w:sdtPr>
      <w:sdtEndPr>
        <w:rPr>
          <w:rFonts w:hint="eastAsia"/>
          <w:szCs w:val="21"/>
        </w:rPr>
      </w:sdtEndPr>
      <w:sdtContent>
        <w:p>
          <w:pPr>
            <w:outlineLvl w:val="9"/>
            <w:rPr>
              <w:rFonts w:hint="eastAsia"/>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pStyle w:val="5"/>
        <w:numPr>
          <w:ilvl w:val="0"/>
          <w:numId w:val="22"/>
        </w:numPr>
      </w:pPr>
      <w:r>
        <w:t>股东大会情况简介</w:t>
      </w:r>
    </w:p>
    <w:tbl>
      <w:tblPr>
        <w:tblStyle w:val="38"/>
        <w:tblW w:w="522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6"/>
        <w:gridCol w:w="1362"/>
        <w:gridCol w:w="1718"/>
        <w:gridCol w:w="1391"/>
        <w:gridCol w:w="3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sdt>
          <w:sdtPr>
            <w:rPr>
              <w:rFonts w:hint="default" w:ascii="Times New Roman" w:hAnsi="Times New Roman" w:cs="Times New Roman"/>
              <w:sz w:val="21"/>
              <w:szCs w:val="21"/>
            </w:rPr>
            <w:tag w:val="_PLD_ca305564151a412a8452996542c336c8"/>
            <w:id w:val="387"/>
          </w:sdtPr>
          <w:sdtEndPr>
            <w:rPr>
              <w:rFonts w:hint="default" w:ascii="Times New Roman" w:hAnsi="Times New Roman" w:cs="Times New Roman"/>
              <w:sz w:val="21"/>
              <w:szCs w:val="21"/>
            </w:rPr>
          </w:sdtEndPr>
          <w:sdtContent>
            <w:tc>
              <w:tcPr>
                <w:tcW w:w="738" w:type="pct"/>
                <w:vAlign w:val="center"/>
              </w:tcPr>
              <w:p>
                <w:pPr>
                  <w:widowControl w:val="0"/>
                  <w:jc w:val="center"/>
                  <w:rPr>
                    <w:rFonts w:hint="default" w:ascii="Times New Roman" w:hAnsi="Times New Roman" w:cs="Times New Roman"/>
                    <w:sz w:val="21"/>
                    <w:szCs w:val="21"/>
                  </w:rPr>
                </w:pPr>
                <w:bookmarkStart w:id="67" w:name="_Hlk89178901"/>
                <w:bookmarkStart w:id="68" w:name="_Hlk41294309"/>
                <w:r>
                  <w:rPr>
                    <w:rFonts w:hint="default" w:ascii="Times New Roman" w:hAnsi="Times New Roman" w:cs="Times New Roman"/>
                    <w:sz w:val="21"/>
                    <w:szCs w:val="21"/>
                  </w:rPr>
                  <w:t>会议届次</w:t>
                </w:r>
              </w:p>
            </w:tc>
          </w:sdtContent>
        </w:sdt>
        <w:sdt>
          <w:sdtPr>
            <w:rPr>
              <w:rFonts w:hint="default" w:ascii="Times New Roman" w:hAnsi="Times New Roman" w:cs="Times New Roman"/>
              <w:sz w:val="21"/>
              <w:szCs w:val="21"/>
            </w:rPr>
            <w:tag w:val="_PLD_339c8451b8064684a85c81b08813156b"/>
            <w:id w:val="388"/>
          </w:sdtPr>
          <w:sdtEndPr>
            <w:rPr>
              <w:rFonts w:hint="default" w:ascii="Times New Roman" w:hAnsi="Times New Roman" w:cs="Times New Roman"/>
              <w:sz w:val="21"/>
              <w:szCs w:val="21"/>
            </w:rPr>
          </w:sdtEndPr>
          <w:sdtContent>
            <w:tc>
              <w:tcPr>
                <w:tcW w:w="720" w:type="pct"/>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召开日期</w:t>
                </w:r>
              </w:p>
            </w:tc>
          </w:sdtContent>
        </w:sdt>
        <w:sdt>
          <w:sdtPr>
            <w:rPr>
              <w:rFonts w:hint="default" w:ascii="Times New Roman" w:hAnsi="Times New Roman" w:cs="Times New Roman"/>
              <w:sz w:val="21"/>
              <w:szCs w:val="21"/>
            </w:rPr>
            <w:tag w:val="_PLD_7b97e84dc8f648a0b4bd3bbd757797d1"/>
            <w:id w:val="389"/>
          </w:sdtPr>
          <w:sdtEndPr>
            <w:rPr>
              <w:rFonts w:hint="default" w:ascii="Times New Roman" w:hAnsi="Times New Roman" w:cs="Times New Roman"/>
              <w:sz w:val="21"/>
              <w:szCs w:val="21"/>
            </w:rPr>
          </w:sdtEndPr>
          <w:sdtContent>
            <w:tc>
              <w:tcPr>
                <w:tcW w:w="908" w:type="pct"/>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决议刊登的指定网站的查询索引</w:t>
                </w:r>
              </w:p>
            </w:tc>
          </w:sdtContent>
        </w:sdt>
        <w:sdt>
          <w:sdtPr>
            <w:rPr>
              <w:rFonts w:hint="default" w:ascii="Times New Roman" w:hAnsi="Times New Roman" w:cs="Times New Roman"/>
              <w:sz w:val="21"/>
              <w:szCs w:val="21"/>
            </w:rPr>
            <w:tag w:val="_PLD_e175ad3c6edc4dc8a87f046a04fe2d07"/>
            <w:id w:val="390"/>
          </w:sdtPr>
          <w:sdtEndPr>
            <w:rPr>
              <w:rFonts w:hint="default" w:ascii="Times New Roman" w:hAnsi="Times New Roman" w:cs="Times New Roman"/>
              <w:sz w:val="21"/>
              <w:szCs w:val="21"/>
            </w:rPr>
          </w:sdtEndPr>
          <w:sdtContent>
            <w:tc>
              <w:tcPr>
                <w:tcW w:w="735" w:type="pct"/>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决议刊登的披露日期</w:t>
                </w:r>
              </w:p>
            </w:tc>
          </w:sdtContent>
        </w:sdt>
        <w:sdt>
          <w:sdtPr>
            <w:rPr>
              <w:rFonts w:hint="default" w:ascii="Times New Roman" w:hAnsi="Times New Roman" w:cs="Times New Roman"/>
              <w:sz w:val="21"/>
              <w:szCs w:val="21"/>
            </w:rPr>
            <w:tag w:val="_PLD_23fd9aa41f9444b4a6b91c96589bb344"/>
            <w:id w:val="391"/>
          </w:sdtPr>
          <w:sdtEndPr>
            <w:rPr>
              <w:rFonts w:hint="default" w:ascii="Times New Roman" w:hAnsi="Times New Roman" w:cs="Times New Roman"/>
              <w:sz w:val="21"/>
              <w:szCs w:val="21"/>
            </w:rPr>
          </w:sdtEndPr>
          <w:sdtContent>
            <w:tc>
              <w:tcPr>
                <w:tcW w:w="1897" w:type="pct"/>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会议决议</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738" w:type="pct"/>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2023年年度股东大会</w:t>
            </w:r>
          </w:p>
        </w:tc>
        <w:tc>
          <w:tcPr>
            <w:tcW w:w="720" w:type="pct"/>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2024年6月27日</w:t>
            </w:r>
          </w:p>
        </w:tc>
        <w:tc>
          <w:tcPr>
            <w:tcW w:w="908" w:type="pct"/>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rPr>
              <w:t>www.sse.com.cn</w:t>
            </w:r>
          </w:p>
        </w:tc>
        <w:tc>
          <w:tcPr>
            <w:tcW w:w="735" w:type="pct"/>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rPr>
              <w:t>2024年6月27日</w:t>
            </w:r>
          </w:p>
        </w:tc>
        <w:tc>
          <w:tcPr>
            <w:tcW w:w="1897" w:type="pct"/>
            <w:vAlign w:val="center"/>
          </w:tcPr>
          <w:p>
            <w:pPr>
              <w:keepNext w:val="0"/>
              <w:keepLines w:val="0"/>
              <w:widowControl/>
              <w:suppressLineNumbers w:val="0"/>
              <w:jc w:val="left"/>
              <w:textAlignment w:val="center"/>
              <w:rPr>
                <w:rFonts w:ascii="Times New Roman" w:cs="Times New Roman"/>
              </w:rPr>
            </w:pPr>
            <w:r>
              <w:rPr>
                <w:rFonts w:hint="eastAsia" w:ascii="Times New Roman" w:hAnsi="Times New Roman" w:cs="Times New Roman"/>
                <w:i w:val="0"/>
                <w:iCs w:val="0"/>
                <w:color w:val="000000"/>
                <w:kern w:val="0"/>
                <w:sz w:val="21"/>
                <w:szCs w:val="21"/>
                <w:u w:val="none"/>
                <w:lang w:val="en-US" w:eastAsia="zh-CN" w:bidi="ar"/>
              </w:rPr>
              <w:t>审议</w:t>
            </w:r>
            <w:r>
              <w:rPr>
                <w:rFonts w:ascii="Times New Roman" w:cs="Times New Roman"/>
              </w:rPr>
              <w:t>通过以下议案：</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 </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《2023年度董事会工作报告》</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 </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《2023年度监事会工作报告》</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 </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《2023年度财务决算报告》</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 xml:space="preserve"> 《2023年年度报告（全文及摘要）》</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 </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《2023年度利润分配预案》</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 </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《关于授权管理层贷款的议案》</w:t>
            </w:r>
          </w:p>
          <w:p>
            <w:pPr>
              <w:keepNext w:val="0"/>
              <w:keepLines w:val="0"/>
              <w:widowControl/>
              <w:suppressLineNumbers w:val="0"/>
              <w:jc w:val="left"/>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7 </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《关于修订公司&lt;独立董事工作制度&gt;的议案》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738" w:type="pct"/>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2024年第一次临时股东大会</w:t>
            </w:r>
          </w:p>
        </w:tc>
        <w:tc>
          <w:tcPr>
            <w:tcW w:w="720" w:type="pct"/>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2024年10月28日</w:t>
            </w:r>
          </w:p>
        </w:tc>
        <w:tc>
          <w:tcPr>
            <w:tcW w:w="908" w:type="pct"/>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rPr>
              <w:t>www.sse.com.cn</w:t>
            </w:r>
          </w:p>
        </w:tc>
        <w:tc>
          <w:tcPr>
            <w:tcW w:w="735" w:type="pct"/>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rPr>
              <w:t>2024年10月28日</w:t>
            </w:r>
          </w:p>
        </w:tc>
        <w:tc>
          <w:tcPr>
            <w:tcW w:w="1897" w:type="pct"/>
            <w:vAlign w:val="center"/>
          </w:tcPr>
          <w:p>
            <w:pPr>
              <w:keepNext w:val="0"/>
              <w:keepLines w:val="0"/>
              <w:widowControl/>
              <w:suppressLineNumbers w:val="0"/>
              <w:jc w:val="left"/>
              <w:textAlignment w:val="center"/>
              <w:rPr>
                <w:rFonts w:ascii="Times New Roman" w:cs="Times New Roman"/>
              </w:rPr>
            </w:pPr>
            <w:r>
              <w:rPr>
                <w:rFonts w:hint="eastAsia" w:ascii="Times New Roman" w:hAnsi="Times New Roman" w:cs="Times New Roman"/>
                <w:i w:val="0"/>
                <w:iCs w:val="0"/>
                <w:color w:val="000000"/>
                <w:kern w:val="0"/>
                <w:sz w:val="21"/>
                <w:szCs w:val="21"/>
                <w:u w:val="none"/>
                <w:lang w:val="en-US" w:eastAsia="zh-CN" w:bidi="ar"/>
              </w:rPr>
              <w:t>审议</w:t>
            </w:r>
            <w:r>
              <w:rPr>
                <w:rFonts w:ascii="Times New Roman" w:cs="Times New Roman"/>
              </w:rPr>
              <w:t>通过以下议案：</w:t>
            </w:r>
          </w:p>
          <w:p>
            <w:pPr>
              <w:keepNext w:val="0"/>
              <w:keepLines w:val="0"/>
              <w:widowControl/>
              <w:numPr>
                <w:ilvl w:val="0"/>
                <w:numId w:val="23"/>
              </w:numPr>
              <w:suppressLineNumbers w:val="0"/>
              <w:jc w:val="left"/>
              <w:textAlignment w:val="center"/>
              <w:rPr>
                <w:rFonts w:hint="eastAsia" w:ascii="Times New Roman" w:hAnsi="Times New Roman"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关于修订</w:t>
            </w:r>
            <w:r>
              <w:rPr>
                <w:rFonts w:hint="eastAsia" w:ascii="Times New Roman" w:hAnsi="Times New Roman" w:cs="Times New Roman"/>
                <w:i w:val="0"/>
                <w:iCs w:val="0"/>
                <w:color w:val="000000"/>
                <w:kern w:val="0"/>
                <w:sz w:val="21"/>
                <w:szCs w:val="21"/>
                <w:u w:val="none"/>
                <w:lang w:val="en-US" w:eastAsia="zh-CN" w:bidi="ar"/>
              </w:rPr>
              <w:t>&lt;</w:t>
            </w:r>
            <w:r>
              <w:rPr>
                <w:rFonts w:hint="default" w:ascii="Times New Roman" w:hAnsi="Times New Roman" w:eastAsia="宋体" w:cs="Times New Roman"/>
                <w:i w:val="0"/>
                <w:iCs w:val="0"/>
                <w:color w:val="000000"/>
                <w:kern w:val="0"/>
                <w:sz w:val="21"/>
                <w:szCs w:val="21"/>
                <w:u w:val="none"/>
                <w:lang w:val="en-US" w:eastAsia="zh-CN" w:bidi="ar"/>
              </w:rPr>
              <w:t>公司章程</w:t>
            </w:r>
            <w:r>
              <w:rPr>
                <w:rFonts w:hint="eastAsia" w:ascii="Times New Roman" w:hAnsi="Times New Roman" w:cs="Times New Roman"/>
                <w:i w:val="0"/>
                <w:iCs w:val="0"/>
                <w:color w:val="000000"/>
                <w:kern w:val="0"/>
                <w:sz w:val="21"/>
                <w:szCs w:val="21"/>
                <w:u w:val="none"/>
                <w:lang w:val="en-US" w:eastAsia="zh-CN" w:bidi="ar"/>
              </w:rPr>
              <w:t>&gt;</w:t>
            </w:r>
            <w:r>
              <w:rPr>
                <w:rFonts w:hint="default" w:ascii="Times New Roman" w:hAnsi="Times New Roman" w:eastAsia="宋体" w:cs="Times New Roman"/>
                <w:i w:val="0"/>
                <w:iCs w:val="0"/>
                <w:color w:val="000000"/>
                <w:kern w:val="0"/>
                <w:sz w:val="21"/>
                <w:szCs w:val="21"/>
                <w:u w:val="none"/>
                <w:lang w:val="en-US" w:eastAsia="zh-CN" w:bidi="ar"/>
              </w:rPr>
              <w:t>的议案</w:t>
            </w:r>
            <w:r>
              <w:rPr>
                <w:rFonts w:hint="eastAsia" w:ascii="Times New Roman" w:hAnsi="Times New Roman" w:cs="Times New Roman"/>
                <w:i w:val="0"/>
                <w:iCs w:val="0"/>
                <w:color w:val="000000"/>
                <w:kern w:val="0"/>
                <w:sz w:val="21"/>
                <w:szCs w:val="21"/>
                <w:u w:val="none"/>
                <w:lang w:val="en-US" w:eastAsia="zh-CN" w:bidi="ar"/>
              </w:rPr>
              <w:t>》</w:t>
            </w:r>
          </w:p>
          <w:p>
            <w:pPr>
              <w:keepNext w:val="0"/>
              <w:keepLines w:val="0"/>
              <w:widowControl/>
              <w:numPr>
                <w:ilvl w:val="0"/>
                <w:numId w:val="23"/>
              </w:numPr>
              <w:suppressLineNumbers w:val="0"/>
              <w:jc w:val="left"/>
              <w:textAlignment w:val="center"/>
              <w:rPr>
                <w:rFonts w:hint="eastAsia" w:ascii="Times New Roman" w:hAnsi="Times New Roman"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《关于修订公司&lt;股东大会议事规则&gt;的议案》</w:t>
            </w:r>
          </w:p>
          <w:p>
            <w:pPr>
              <w:keepNext w:val="0"/>
              <w:keepLines w:val="0"/>
              <w:widowControl/>
              <w:numPr>
                <w:ilvl w:val="0"/>
                <w:numId w:val="23"/>
              </w:numPr>
              <w:suppressLineNumbers w:val="0"/>
              <w:jc w:val="left"/>
              <w:textAlignment w:val="center"/>
              <w:rPr>
                <w:rFonts w:hint="eastAsia" w:ascii="Times New Roman" w:hAnsi="Times New Roman"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《关于修订公司&lt;董事会议事规则&gt;的议案 》</w:t>
            </w:r>
          </w:p>
          <w:p>
            <w:pPr>
              <w:keepNext w:val="0"/>
              <w:keepLines w:val="0"/>
              <w:widowControl/>
              <w:numPr>
                <w:ilvl w:val="0"/>
                <w:numId w:val="23"/>
              </w:numPr>
              <w:suppressLineNumbers w:val="0"/>
              <w:jc w:val="left"/>
              <w:textAlignment w:val="center"/>
              <w:rPr>
                <w:rFonts w:hint="eastAsia" w:ascii="Times New Roman" w:hAnsi="Times New Roman"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《关于修订公司&lt;监事会议事规则&gt;的议案》</w:t>
            </w:r>
          </w:p>
          <w:p>
            <w:pPr>
              <w:keepNext w:val="0"/>
              <w:keepLines w:val="0"/>
              <w:widowControl/>
              <w:numPr>
                <w:ilvl w:val="0"/>
                <w:numId w:val="23"/>
              </w:numPr>
              <w:suppressLineNumbers w:val="0"/>
              <w:jc w:val="left"/>
              <w:textAlignment w:val="center"/>
              <w:rPr>
                <w:rFonts w:hint="eastAsia" w:ascii="Times New Roman" w:hAnsi="Times New Roman"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《关于续聘会计师事务所的议案》</w:t>
            </w:r>
          </w:p>
          <w:p>
            <w:pPr>
              <w:keepNext w:val="0"/>
              <w:keepLines w:val="0"/>
              <w:widowControl/>
              <w:numPr>
                <w:ilvl w:val="0"/>
                <w:numId w:val="0"/>
              </w:numPr>
              <w:suppressLineNumbers w:val="0"/>
              <w:jc w:val="left"/>
              <w:textAlignment w:val="center"/>
              <w:rPr>
                <w:rFonts w:hint="eastAsia" w:ascii="Times New Roman" w:hAnsi="Times New Roman"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6、《关于拟参与设立产业基金暨关联交易的议案》</w:t>
            </w:r>
          </w:p>
        </w:tc>
      </w:tr>
    </w:tbl>
    <w:p/>
    <w:p>
      <w:pPr>
        <w:rPr>
          <w:rFonts w:hint="eastAsia"/>
          <w:bCs/>
        </w:rPr>
      </w:pPr>
      <w:r>
        <w:rPr>
          <w:rFonts w:hint="eastAsia"/>
          <w:bCs/>
        </w:rPr>
        <w:t>表决权恢复的优先股股东请求召开临时股东大会</w:t>
      </w:r>
    </w:p>
    <w:sdt>
      <w:sdtPr>
        <w:alias w:val="是否适用：表决权恢复的优先股股东请求召开临时股东大会[双击切换]"/>
        <w:tag w:val="_GBC_daa6d818841c4c078ecf082b84efd616"/>
        <w:id w:val="392"/>
        <w:placeholder>
          <w:docPart w:val="GBC22222222222222222222222222222"/>
        </w:placeholder>
      </w:sdt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bookmarkEnd w:id="67"/>
    <w:bookmarkEnd w:id="68"/>
    <w:p>
      <w:pPr>
        <w:rPr>
          <w:rFonts w:hint="eastAsia"/>
          <w:szCs w:val="21"/>
        </w:rPr>
      </w:pPr>
    </w:p>
    <w:p>
      <w:pPr>
        <w:rPr>
          <w:rFonts w:hint="eastAsia"/>
          <w:szCs w:val="21"/>
        </w:rPr>
      </w:pPr>
      <w:r>
        <w:rPr>
          <w:szCs w:val="21"/>
        </w:rPr>
        <w:t>股东大会情况说明</w:t>
      </w:r>
    </w:p>
    <w:sdt>
      <w:sdtPr>
        <w:rPr>
          <w:szCs w:val="21"/>
        </w:rPr>
        <w:alias w:val="是否适用：股东大会情况说明[双击切换]"/>
        <w:tag w:val="_GBC_417d33555ab14709b5640c8830ff5a67"/>
        <w:id w:val="393"/>
        <w:placeholder>
          <w:docPart w:val="GBC22222222222222222222222222222"/>
        </w:placeholder>
      </w:sdtPr>
      <w:sdtEndPr>
        <w:rPr>
          <w:szCs w:val="21"/>
        </w:rPr>
      </w:sdtEndPr>
      <w:sdtContent>
        <w:p>
          <w:pPr>
            <w:outlineLvl w:val="9"/>
            <w:rPr>
              <w:rFonts w:hint="eastAsia"/>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rPr>
          <w:rFonts w:hint="eastAsia"/>
          <w:szCs w:val="21"/>
        </w:rPr>
        <w:sectPr>
          <w:pgSz w:w="11906" w:h="16838"/>
          <w:pgMar w:top="1525" w:right="1276" w:bottom="1440" w:left="1797" w:header="855" w:footer="992" w:gutter="0"/>
          <w:cols w:space="425" w:num="1"/>
          <w:docGrid w:linePitch="312" w:charSpace="0"/>
        </w:sectPr>
      </w:pPr>
    </w:p>
    <w:p>
      <w:pPr>
        <w:pStyle w:val="5"/>
        <w:numPr>
          <w:ilvl w:val="0"/>
          <w:numId w:val="22"/>
        </w:numPr>
      </w:pPr>
      <w:r>
        <w:t>董事、监事和高级管理人员的情况</w:t>
      </w:r>
    </w:p>
    <w:p>
      <w:pPr>
        <w:pStyle w:val="6"/>
        <w:numPr>
          <w:ilvl w:val="0"/>
          <w:numId w:val="24"/>
        </w:numPr>
        <w:ind w:left="0" w:firstLine="0"/>
      </w:pPr>
      <w:r>
        <w:rPr>
          <w:rFonts w:hint="eastAsia"/>
        </w:rPr>
        <w:t xml:space="preserve"> </w:t>
      </w:r>
      <w:r>
        <w:t>现任及报告期内离任董事</w:t>
      </w:r>
      <w:r>
        <w:rPr>
          <w:rFonts w:hint="eastAsia"/>
        </w:rPr>
        <w:t>、监事和</w:t>
      </w:r>
      <w:r>
        <w:t>高级管理人员持股变动及报酬情况</w:t>
      </w:r>
    </w:p>
    <w:sdt>
      <w:sdtPr>
        <w:alias w:val="是否适用：董事、监事和高级管理人员持股变动[双击切换]"/>
        <w:tag w:val="_GBC_336639f5f1254c87a3d81a366e432afd"/>
        <w:id w:val="394"/>
        <w:lock w:val="contentLocked"/>
        <w:placeholder>
          <w:docPart w:val="GBC22222222222222222222222222222"/>
        </w:placeholder>
      </w:sdtPr>
      <w:sdtContent>
        <w:p>
          <w:pPr>
            <w:rPr>
              <w:rFonts w:hint="eastAsia"/>
            </w:rPr>
          </w:pPr>
          <w:bookmarkStart w:id="69" w:name="_Hlk89179934"/>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hint="eastAsia"/>
          <w:szCs w:val="21"/>
        </w:rPr>
      </w:pPr>
      <w:r>
        <w:rPr>
          <w:rFonts w:hint="eastAsia"/>
          <w:szCs w:val="21"/>
        </w:rPr>
        <w:t>单位：</w:t>
      </w:r>
      <w:sdt>
        <w:sdtPr>
          <w:rPr>
            <w:rFonts w:hint="eastAsia"/>
            <w:szCs w:val="21"/>
          </w:rPr>
          <w:alias w:val="单位：董事、监事、高级管理人员基本情况"/>
          <w:tag w:val="_GBC_3851936d51d842bf9f2c82131d0787cc"/>
          <w:id w:val="395"/>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rPr>
            <w:rFonts w:hint="eastAsia"/>
            <w:szCs w:val="21"/>
          </w:rPr>
        </w:sdtEndPr>
        <w:sdtContent>
          <w:r>
            <w:rPr>
              <w:rFonts w:hint="eastAsia"/>
              <w:szCs w:val="21"/>
            </w:rPr>
            <w:t>股</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573"/>
        <w:gridCol w:w="1014"/>
        <w:gridCol w:w="534"/>
        <w:gridCol w:w="934"/>
        <w:gridCol w:w="1351"/>
        <w:gridCol w:w="1500"/>
        <w:gridCol w:w="861"/>
        <w:gridCol w:w="1266"/>
        <w:gridCol w:w="1351"/>
        <w:gridCol w:w="1202"/>
        <w:gridCol w:w="1202"/>
        <w:gridCol w:w="1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trPr>
        <w:sdt>
          <w:sdtPr>
            <w:rPr>
              <w:rFonts w:hint="default" w:ascii="Times New Roman" w:hAnsi="Times New Roman" w:cs="Times New Roman"/>
            </w:rPr>
            <w:tag w:val="_PLD_3e935958e5b542f38f53ca8a2618690d"/>
            <w:id w:val="396"/>
          </w:sdtPr>
          <w:sdtEndPr>
            <w:rPr>
              <w:rFonts w:hint="default" w:ascii="Times New Roman" w:hAnsi="Times New Roman" w:cs="Times New Roman"/>
            </w:rPr>
          </w:sdtEndPr>
          <w:sdtContent>
            <w:tc>
              <w:tcPr>
                <w:tcW w:w="390" w:type="pct"/>
                <w:vAlign w:val="center"/>
              </w:tcPr>
              <w:p>
                <w:pPr>
                  <w:widowControl w:val="0"/>
                  <w:jc w:val="center"/>
                  <w:rPr>
                    <w:rFonts w:hint="default" w:ascii="Times New Roman" w:hAnsi="Times New Roman" w:cs="Times New Roman"/>
                    <w:szCs w:val="21"/>
                  </w:rPr>
                </w:pPr>
                <w:bookmarkStart w:id="70" w:name="_Hlk155082088"/>
                <w:r>
                  <w:rPr>
                    <w:rFonts w:hint="default" w:ascii="Times New Roman" w:hAnsi="Times New Roman" w:cs="Times New Roman"/>
                    <w:szCs w:val="21"/>
                  </w:rPr>
                  <w:t>姓名</w:t>
                </w:r>
              </w:p>
            </w:tc>
          </w:sdtContent>
        </w:sdt>
        <w:sdt>
          <w:sdtPr>
            <w:rPr>
              <w:rFonts w:hint="default" w:ascii="Times New Roman" w:hAnsi="Times New Roman" w:cs="Times New Roman"/>
            </w:rPr>
            <w:tag w:val="_PLD_5ecaa59058dd4312acb6ebb4d88eb6c8"/>
            <w:id w:val="397"/>
          </w:sdtPr>
          <w:sdtEndPr>
            <w:rPr>
              <w:rFonts w:hint="default" w:ascii="Times New Roman" w:hAnsi="Times New Roman" w:cs="Times New Roman"/>
            </w:rPr>
          </w:sdtEndPr>
          <w:sdtContent>
            <w:tc>
              <w:tcPr>
                <w:tcW w:w="563" w:type="pct"/>
                <w:gridSpan w:val="2"/>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职务</w:t>
                </w:r>
              </w:p>
            </w:tc>
          </w:sdtContent>
        </w:sdt>
        <w:sdt>
          <w:sdtPr>
            <w:rPr>
              <w:rFonts w:hint="default" w:ascii="Times New Roman" w:hAnsi="Times New Roman" w:cs="Times New Roman"/>
            </w:rPr>
            <w:tag w:val="_PLD_f907f9c5cdf94b2ba9e217c0aaaf2c60"/>
            <w:id w:val="398"/>
          </w:sdtPr>
          <w:sdtEndPr>
            <w:rPr>
              <w:rFonts w:hint="default" w:ascii="Times New Roman" w:hAnsi="Times New Roman" w:cs="Times New Roman"/>
            </w:rPr>
          </w:sdtEndPr>
          <w:sdtContent>
            <w:tc>
              <w:tcPr>
                <w:tcW w:w="18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性别</w:t>
                </w:r>
              </w:p>
            </w:tc>
          </w:sdtContent>
        </w:sdt>
        <w:sdt>
          <w:sdtPr>
            <w:rPr>
              <w:rFonts w:hint="default" w:ascii="Times New Roman" w:hAnsi="Times New Roman" w:cs="Times New Roman"/>
            </w:rPr>
            <w:tag w:val="_PLD_9b2689bca35f4a3ebc7adf135b295bd6"/>
            <w:id w:val="399"/>
          </w:sdtPr>
          <w:sdtEndPr>
            <w:rPr>
              <w:rFonts w:hint="default" w:ascii="Times New Roman" w:hAnsi="Times New Roman" w:cs="Times New Roman"/>
            </w:rPr>
          </w:sdtEndPr>
          <w:sdtContent>
            <w:tc>
              <w:tcPr>
                <w:tcW w:w="331"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年龄</w:t>
                </w:r>
              </w:p>
            </w:tc>
          </w:sdtContent>
        </w:sdt>
        <w:sdt>
          <w:sdtPr>
            <w:rPr>
              <w:rFonts w:hint="default" w:ascii="Times New Roman" w:hAnsi="Times New Roman" w:cs="Times New Roman"/>
            </w:rPr>
            <w:tag w:val="_PLD_3844eb481c79444fba199a9d3c3b8bf7"/>
            <w:id w:val="400"/>
          </w:sdtPr>
          <w:sdtEndPr>
            <w:rPr>
              <w:rFonts w:hint="default" w:ascii="Times New Roman" w:hAnsi="Times New Roman" w:cs="Times New Roman"/>
            </w:rPr>
          </w:sdtEndPr>
          <w:sdtContent>
            <w:tc>
              <w:tcPr>
                <w:tcW w:w="47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任期起始日期</w:t>
                </w:r>
              </w:p>
            </w:tc>
          </w:sdtContent>
        </w:sdt>
        <w:sdt>
          <w:sdtPr>
            <w:rPr>
              <w:rFonts w:hint="default" w:ascii="Times New Roman" w:hAnsi="Times New Roman" w:cs="Times New Roman"/>
            </w:rPr>
            <w:tag w:val="_PLD_94806df607544b4b97b389da94daaf66"/>
            <w:id w:val="401"/>
          </w:sdtPr>
          <w:sdtEndPr>
            <w:rPr>
              <w:rFonts w:hint="default" w:ascii="Times New Roman" w:hAnsi="Times New Roman" w:cs="Times New Roman"/>
            </w:rPr>
          </w:sdtEndPr>
          <w:sdtContent>
            <w:tc>
              <w:tcPr>
                <w:tcW w:w="532"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任期终止日期</w:t>
                </w:r>
              </w:p>
            </w:tc>
          </w:sdtContent>
        </w:sdt>
        <w:sdt>
          <w:sdtPr>
            <w:rPr>
              <w:rFonts w:hint="default" w:ascii="Times New Roman" w:hAnsi="Times New Roman" w:cs="Times New Roman"/>
            </w:rPr>
            <w:tag w:val="_PLD_5e35d588fd7f4cb3af49fcbd9e313ac2"/>
            <w:id w:val="402"/>
          </w:sdtPr>
          <w:sdtEndPr>
            <w:rPr>
              <w:rFonts w:hint="default" w:ascii="Times New Roman" w:hAnsi="Times New Roman" w:cs="Times New Roman"/>
            </w:rPr>
          </w:sdtEndPr>
          <w:sdtContent>
            <w:tc>
              <w:tcPr>
                <w:tcW w:w="305"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年初持股数</w:t>
                </w:r>
              </w:p>
            </w:tc>
          </w:sdtContent>
        </w:sdt>
        <w:sdt>
          <w:sdtPr>
            <w:rPr>
              <w:rFonts w:hint="default" w:ascii="Times New Roman" w:hAnsi="Times New Roman" w:cs="Times New Roman"/>
            </w:rPr>
            <w:tag w:val="_PLD_af0cabd7e3f44b95b26464bc652333c2"/>
            <w:id w:val="403"/>
          </w:sdtPr>
          <w:sdtEndPr>
            <w:rPr>
              <w:rFonts w:hint="default" w:ascii="Times New Roman" w:hAnsi="Times New Roman" w:cs="Times New Roman"/>
            </w:rPr>
          </w:sdtEndPr>
          <w:sdtContent>
            <w:tc>
              <w:tcPr>
                <w:tcW w:w="44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年末持股数</w:t>
                </w:r>
              </w:p>
            </w:tc>
          </w:sdtContent>
        </w:sdt>
        <w:sdt>
          <w:sdtPr>
            <w:rPr>
              <w:rFonts w:hint="default" w:ascii="Times New Roman" w:hAnsi="Times New Roman" w:cs="Times New Roman"/>
            </w:rPr>
            <w:tag w:val="_PLD_0b9453da77b34ba68718efe69463399a"/>
            <w:id w:val="404"/>
          </w:sdtPr>
          <w:sdtEndPr>
            <w:rPr>
              <w:rFonts w:hint="default" w:ascii="Times New Roman" w:hAnsi="Times New Roman" w:cs="Times New Roman"/>
            </w:rPr>
          </w:sdtEndPr>
          <w:sdtContent>
            <w:tc>
              <w:tcPr>
                <w:tcW w:w="47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年度内股份增减变动量</w:t>
                </w:r>
              </w:p>
            </w:tc>
          </w:sdtContent>
        </w:sdt>
        <w:sdt>
          <w:sdtPr>
            <w:rPr>
              <w:rFonts w:hint="default" w:ascii="Times New Roman" w:hAnsi="Times New Roman" w:cs="Times New Roman"/>
            </w:rPr>
            <w:tag w:val="_PLD_32c045d1529e42b7999b1f0c6b6e43a6"/>
            <w:id w:val="405"/>
          </w:sdtPr>
          <w:sdtEndPr>
            <w:rPr>
              <w:rFonts w:hint="default" w:ascii="Times New Roman" w:hAnsi="Times New Roman" w:cs="Times New Roman"/>
            </w:rPr>
          </w:sdtEndPr>
          <w:sdtContent>
            <w:tc>
              <w:tcPr>
                <w:tcW w:w="426"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增减变动原因</w:t>
                </w:r>
              </w:p>
            </w:tc>
          </w:sdtContent>
        </w:sdt>
        <w:sdt>
          <w:sdtPr>
            <w:rPr>
              <w:rFonts w:hint="default" w:ascii="Times New Roman" w:hAnsi="Times New Roman" w:cs="Times New Roman"/>
              <w:highlight w:val="none"/>
            </w:rPr>
            <w:tag w:val="_PLD_47ee572944fa4c8098ef9eeca67d2eb2"/>
            <w:id w:val="406"/>
          </w:sdtPr>
          <w:sdtEndPr>
            <w:rPr>
              <w:rFonts w:hint="default" w:ascii="Times New Roman" w:hAnsi="Times New Roman" w:cs="Times New Roman"/>
              <w:highlight w:val="none"/>
            </w:rPr>
          </w:sdtEndPr>
          <w:sdtContent>
            <w:tc>
              <w:tcPr>
                <w:tcW w:w="426" w:type="pct"/>
                <w:vAlign w:val="center"/>
              </w:tcPr>
              <w:p>
                <w:pPr>
                  <w:widowControl w:val="0"/>
                  <w:jc w:val="center"/>
                  <w:rPr>
                    <w:rFonts w:hint="default" w:ascii="Times New Roman" w:hAnsi="Times New Roman" w:cs="Times New Roman"/>
                    <w:highlight w:val="none"/>
                  </w:rPr>
                </w:pPr>
                <w:r>
                  <w:rPr>
                    <w:rFonts w:hint="default" w:ascii="Times New Roman" w:hAnsi="Times New Roman" w:cs="Times New Roman"/>
                    <w:highlight w:val="none"/>
                  </w:rPr>
                  <w:t>报告期内从公司获得的税前报酬总额（</w:t>
                </w:r>
                <w:sdt>
                  <w:sdtPr>
                    <w:rPr>
                      <w:rFonts w:hint="default" w:ascii="Times New Roman" w:hAnsi="Times New Roman" w:cs="Times New Roman"/>
                      <w:highlight w:val="none"/>
                    </w:rPr>
                    <w:alias w:val="单位：报告期内从公司获得的税前报酬总额"/>
                    <w:tag w:val="_GBC_84bf98b6209e4e62813239bd0860e78d"/>
                    <w:id w:val="407"/>
                    <w:comboBox>
                      <w:listItem w:displayText="元" w:value="元"/>
                      <w:listItem w:displayText="千元" w:value="千元"/>
                      <w:listItem w:displayText="万元" w:value="万元"/>
                      <w:listItem w:displayText="百万元" w:value="百万元"/>
                      <w:listItem w:displayText="亿元" w:value="亿元"/>
                    </w:comboBox>
                  </w:sdtPr>
                  <w:sdtEndPr>
                    <w:rPr>
                      <w:rFonts w:hint="default" w:ascii="Times New Roman" w:hAnsi="Times New Roman" w:cs="Times New Roman"/>
                      <w:highlight w:val="none"/>
                    </w:rPr>
                  </w:sdtEndPr>
                  <w:sdtContent>
                    <w:r>
                      <w:rPr>
                        <w:rFonts w:hint="default" w:ascii="Times New Roman" w:hAnsi="Times New Roman" w:cs="Times New Roman"/>
                        <w:highlight w:val="none"/>
                      </w:rPr>
                      <w:t>万元</w:t>
                    </w:r>
                  </w:sdtContent>
                </w:sdt>
                <w:r>
                  <w:rPr>
                    <w:rFonts w:hint="default" w:ascii="Times New Roman" w:hAnsi="Times New Roman" w:cs="Times New Roman"/>
                    <w:highlight w:val="none"/>
                  </w:rPr>
                  <w:t>）</w:t>
                </w:r>
              </w:p>
            </w:tc>
          </w:sdtContent>
        </w:sdt>
        <w:sdt>
          <w:sdtPr>
            <w:rPr>
              <w:rFonts w:hint="default" w:ascii="Times New Roman" w:hAnsi="Times New Roman" w:cs="Times New Roman"/>
              <w:highlight w:val="none"/>
            </w:rPr>
            <w:tag w:val="_PLD_efdfb631398b46bfa3656e39fd8c5fca"/>
            <w:id w:val="408"/>
          </w:sdtPr>
          <w:sdtEndPr>
            <w:rPr>
              <w:rFonts w:hint="default" w:ascii="Times New Roman" w:hAnsi="Times New Roman" w:cs="Times New Roman"/>
              <w:highlight w:val="none"/>
            </w:rPr>
          </w:sdtEndPr>
          <w:sdtContent>
            <w:tc>
              <w:tcPr>
                <w:tcW w:w="426" w:type="pct"/>
                <w:vAlign w:val="center"/>
              </w:tcPr>
              <w:p>
                <w:pPr>
                  <w:widowControl w:val="0"/>
                  <w:jc w:val="center"/>
                  <w:rPr>
                    <w:rFonts w:hint="default" w:ascii="Times New Roman" w:hAnsi="Times New Roman" w:cs="Times New Roman"/>
                    <w:highlight w:val="none"/>
                  </w:rPr>
                </w:pPr>
                <w:r>
                  <w:rPr>
                    <w:rFonts w:hint="default" w:ascii="Times New Roman" w:hAnsi="Times New Roman" w:cs="Times New Roman"/>
                    <w:szCs w:val="21"/>
                    <w:highlight w:val="none"/>
                  </w:rPr>
                  <w:t>是否在公司关联方获取报酬</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390" w:type="pct"/>
            <w:vAlign w:val="center"/>
          </w:tcPr>
          <w:p>
            <w:pPr>
              <w:widowControl w:val="0"/>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周云祥</w:t>
            </w:r>
          </w:p>
        </w:tc>
        <w:tc>
          <w:tcPr>
            <w:tcW w:w="563" w:type="pct"/>
            <w:gridSpan w:val="2"/>
            <w:vAlign w:val="center"/>
          </w:tcPr>
          <w:p>
            <w:pPr>
              <w:widowControl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董事长</w:t>
            </w:r>
          </w:p>
        </w:tc>
        <w:tc>
          <w:tcPr>
            <w:tcW w:w="189" w:type="pct"/>
            <w:vAlign w:val="center"/>
          </w:tcPr>
          <w:p>
            <w:pPr>
              <w:widowControl w:val="0"/>
              <w:jc w:val="center"/>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男</w:t>
            </w:r>
          </w:p>
        </w:tc>
        <w:tc>
          <w:tcPr>
            <w:tcW w:w="331" w:type="pct"/>
            <w:vAlign w:val="center"/>
          </w:tcPr>
          <w:p>
            <w:pPr>
              <w:widowControl w:val="0"/>
              <w:jc w:val="center"/>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40</w:t>
            </w:r>
          </w:p>
        </w:tc>
        <w:tc>
          <w:tcPr>
            <w:tcW w:w="479" w:type="pct"/>
            <w:vAlign w:val="center"/>
          </w:tcPr>
          <w:p>
            <w:pPr>
              <w:widowControl w:val="0"/>
              <w:jc w:val="center"/>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2025-02-27</w:t>
            </w:r>
          </w:p>
        </w:tc>
        <w:tc>
          <w:tcPr>
            <w:tcW w:w="532" w:type="pct"/>
            <w:vAlign w:val="center"/>
          </w:tcPr>
          <w:p>
            <w:pPr>
              <w:widowControl w:val="0"/>
              <w:jc w:val="center"/>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w:t>
            </w:r>
          </w:p>
        </w:tc>
        <w:tc>
          <w:tcPr>
            <w:tcW w:w="305" w:type="pct"/>
            <w:vAlign w:val="center"/>
          </w:tcPr>
          <w:p>
            <w:pPr>
              <w:widowControl w:val="0"/>
              <w:jc w:val="center"/>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w:t>
            </w:r>
          </w:p>
        </w:tc>
        <w:tc>
          <w:tcPr>
            <w:tcW w:w="449" w:type="pct"/>
            <w:vAlign w:val="center"/>
          </w:tcPr>
          <w:p>
            <w:pPr>
              <w:widowControl w:val="0"/>
              <w:jc w:val="center"/>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w:t>
            </w:r>
          </w:p>
        </w:tc>
        <w:tc>
          <w:tcPr>
            <w:tcW w:w="479" w:type="pct"/>
            <w:vAlign w:val="center"/>
          </w:tcPr>
          <w:p>
            <w:pPr>
              <w:widowControl w:val="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0</w:t>
            </w:r>
          </w:p>
        </w:tc>
        <w:tc>
          <w:tcPr>
            <w:tcW w:w="426"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w:t>
            </w:r>
          </w:p>
        </w:tc>
        <w:tc>
          <w:tcPr>
            <w:tcW w:w="426" w:type="pct"/>
            <w:vAlign w:val="center"/>
          </w:tcPr>
          <w:p>
            <w:pPr>
              <w:widowControl w:val="0"/>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0</w:t>
            </w:r>
          </w:p>
        </w:tc>
        <w:tc>
          <w:tcPr>
            <w:tcW w:w="426" w:type="pct"/>
            <w:vAlign w:val="center"/>
          </w:tcPr>
          <w:p>
            <w:pPr>
              <w:widowControl w:val="0"/>
              <w:jc w:val="center"/>
              <w:rPr>
                <w:rFonts w:hint="default" w:ascii="Times New Roman" w:hAnsi="Times New Roman" w:cs="Times New Roman" w:eastAsiaTheme="minorEastAsia"/>
                <w:kern w:val="2"/>
                <w:szCs w:val="21"/>
                <w:highlight w:val="none"/>
                <w:lang w:val="en-US" w:eastAsia="zh-CN"/>
                <w14:ligatures w14:val="standardContextual"/>
              </w:rPr>
            </w:pPr>
            <w:r>
              <w:rPr>
                <w:rFonts w:hint="default" w:ascii="Times New Roman" w:hAnsi="Times New Roman" w:cs="Times New Roman" w:eastAsiaTheme="minorEastAsia"/>
                <w:kern w:val="2"/>
                <w:szCs w:val="21"/>
                <w:highlight w:val="none"/>
                <w:lang w:val="en-US" w:eastAsia="zh-CN"/>
                <w14:ligatures w14:val="standardContextua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390"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林钻煌</w:t>
            </w:r>
          </w:p>
        </w:tc>
        <w:tc>
          <w:tcPr>
            <w:tcW w:w="563" w:type="pct"/>
            <w:gridSpan w:val="2"/>
            <w:vAlign w:val="center"/>
          </w:tcPr>
          <w:p>
            <w:pPr>
              <w:widowControl w:val="0"/>
              <w:jc w:val="center"/>
              <w:rPr>
                <w:rFonts w:hint="default" w:ascii="Times New Roman" w:hAnsi="Times New Roman" w:eastAsia="宋体" w:cs="Times New Roman"/>
                <w:szCs w:val="21"/>
                <w:lang w:eastAsia="zh-CN"/>
              </w:rPr>
            </w:pPr>
            <w:r>
              <w:rPr>
                <w:rFonts w:hint="default" w:ascii="Times New Roman" w:hAnsi="Times New Roman" w:cs="Times New Roman"/>
                <w:color w:val="auto"/>
              </w:rPr>
              <w:t>董事长</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离任</w:t>
            </w:r>
            <w:r>
              <w:rPr>
                <w:rFonts w:hint="default" w:ascii="Times New Roman" w:hAnsi="Times New Roman" w:cs="Times New Roman"/>
                <w:color w:val="auto"/>
                <w:lang w:eastAsia="zh-CN"/>
              </w:rPr>
              <w:t>）</w:t>
            </w:r>
          </w:p>
        </w:tc>
        <w:tc>
          <w:tcPr>
            <w:tcW w:w="18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男</w:t>
            </w:r>
          </w:p>
        </w:tc>
        <w:tc>
          <w:tcPr>
            <w:tcW w:w="331" w:type="pct"/>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rPr>
              <w:t>5</w:t>
            </w:r>
            <w:r>
              <w:rPr>
                <w:rFonts w:hint="default" w:ascii="Times New Roman" w:hAnsi="Times New Roman" w:cs="Times New Roman"/>
                <w:lang w:val="en-US" w:eastAsia="zh-CN"/>
              </w:rPr>
              <w:t>9</w:t>
            </w:r>
          </w:p>
        </w:tc>
        <w:tc>
          <w:tcPr>
            <w:tcW w:w="47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2021-07-16</w:t>
            </w:r>
          </w:p>
        </w:tc>
        <w:tc>
          <w:tcPr>
            <w:tcW w:w="532"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2024-07-15</w:t>
            </w:r>
          </w:p>
        </w:tc>
        <w:tc>
          <w:tcPr>
            <w:tcW w:w="305"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36,680</w:t>
            </w:r>
          </w:p>
        </w:tc>
        <w:tc>
          <w:tcPr>
            <w:tcW w:w="44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36,680</w:t>
            </w:r>
          </w:p>
        </w:tc>
        <w:tc>
          <w:tcPr>
            <w:tcW w:w="47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426"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w:t>
            </w:r>
          </w:p>
        </w:tc>
        <w:tc>
          <w:tcPr>
            <w:tcW w:w="426" w:type="pct"/>
            <w:vAlign w:val="center"/>
          </w:tcPr>
          <w:p>
            <w:pPr>
              <w:widowControl w:val="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42.93</w:t>
            </w:r>
          </w:p>
        </w:tc>
        <w:sdt>
          <w:sdtPr>
            <w:rPr>
              <w:rFonts w:hint="default" w:ascii="Times New Roman" w:hAnsi="Times New Roman" w:cs="Times New Roman" w:eastAsiaTheme="minorEastAsia"/>
              <w:kern w:val="2"/>
              <w:szCs w:val="21"/>
              <w14:ligatures w14:val="standardContextual"/>
            </w:rPr>
            <w:alias w:val="董事、监事、高级管理人员是否在公司关联方获取报酬"/>
            <w:tag w:val="_GBC_ca79c4e139754ecd84ca3e60eb23b31d"/>
            <w:id w:val="409"/>
            <w:comboBox>
              <w:listItem w:displayText="是" w:value="是"/>
              <w:listItem w:displayText="否" w:value="否"/>
            </w:comboBox>
          </w:sdtPr>
          <w:sdtEndPr>
            <w:rPr>
              <w:rFonts w:hint="default" w:ascii="Times New Roman" w:hAnsi="Times New Roman" w:cs="Times New Roman" w:eastAsiaTheme="minorEastAsia"/>
              <w:kern w:val="2"/>
              <w:szCs w:val="21"/>
              <w14:ligatures w14:val="standardContextual"/>
            </w:rPr>
          </w:sdtEndPr>
          <w:sdtContent>
            <w:tc>
              <w:tcPr>
                <w:tcW w:w="426" w:type="pct"/>
                <w:vAlign w:val="center"/>
              </w:tcPr>
              <w:p>
                <w:pPr>
                  <w:widowControl w:val="0"/>
                  <w:jc w:val="center"/>
                  <w:rPr>
                    <w:rFonts w:hint="default" w:ascii="Times New Roman" w:hAnsi="Times New Roman" w:cs="Times New Roman" w:eastAsiaTheme="minorEastAsia"/>
                    <w:kern w:val="2"/>
                    <w:szCs w:val="21"/>
                    <w14:ligatures w14:val="standardContextual"/>
                  </w:rPr>
                </w:pPr>
                <w:r>
                  <w:rPr>
                    <w:rFonts w:hint="default" w:ascii="Times New Roman" w:hAnsi="Times New Roman" w:cs="Times New Roman" w:eastAsiaTheme="minorEastAsia"/>
                    <w:kern w:val="2"/>
                    <w:sz w:val="21"/>
                    <w:szCs w:val="21"/>
                    <w:lang w:val="en-US" w:eastAsia="zh-CN" w:bidi="ar-SA"/>
                    <w14:ligatures w14:val="standardContextual"/>
                  </w:rPr>
                  <w:t>否</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90" w:type="pct"/>
            <w:vMerge w:val="restar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龚慧泉</w:t>
            </w:r>
          </w:p>
        </w:tc>
        <w:tc>
          <w:tcPr>
            <w:tcW w:w="563" w:type="pct"/>
            <w:gridSpan w:val="2"/>
            <w:vAlign w:val="center"/>
          </w:tcPr>
          <w:p>
            <w:pPr>
              <w:widowControl w:val="0"/>
              <w:jc w:val="center"/>
              <w:rPr>
                <w:rFonts w:hint="default" w:ascii="Times New Roman" w:hAnsi="Times New Roman" w:cs="Times New Roman"/>
                <w:szCs w:val="21"/>
              </w:rPr>
            </w:pPr>
            <w:r>
              <w:rPr>
                <w:rFonts w:hint="default" w:ascii="Times New Roman" w:hAnsi="Times New Roman" w:cs="Times New Roman"/>
                <w:color w:val="auto"/>
              </w:rPr>
              <w:t>总裁</w:t>
            </w:r>
          </w:p>
        </w:tc>
        <w:tc>
          <w:tcPr>
            <w:tcW w:w="189" w:type="pct"/>
            <w:vMerge w:val="restar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男</w:t>
            </w:r>
          </w:p>
        </w:tc>
        <w:tc>
          <w:tcPr>
            <w:tcW w:w="331" w:type="pct"/>
            <w:vMerge w:val="restart"/>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rPr>
              <w:t>5</w:t>
            </w:r>
            <w:r>
              <w:rPr>
                <w:rFonts w:hint="default" w:ascii="Times New Roman" w:hAnsi="Times New Roman" w:cs="Times New Roman"/>
                <w:lang w:val="en-US" w:eastAsia="zh-CN"/>
              </w:rPr>
              <w:t>4</w:t>
            </w:r>
          </w:p>
        </w:tc>
        <w:tc>
          <w:tcPr>
            <w:tcW w:w="47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2022-07-20</w:t>
            </w:r>
          </w:p>
        </w:tc>
        <w:tc>
          <w:tcPr>
            <w:tcW w:w="532"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2024-07-15</w:t>
            </w:r>
          </w:p>
        </w:tc>
        <w:tc>
          <w:tcPr>
            <w:tcW w:w="305" w:type="pct"/>
            <w:vMerge w:val="restar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449" w:type="pct"/>
            <w:vMerge w:val="restart"/>
            <w:vAlign w:val="center"/>
          </w:tcPr>
          <w:p>
            <w:pPr>
              <w:widowControl w:val="0"/>
              <w:jc w:val="center"/>
              <w:rPr>
                <w:rFonts w:hint="eastAsia" w:ascii="Times New Roman" w:hAnsi="Times New Roman" w:eastAsia="宋体" w:cs="Times New Roman"/>
                <w:szCs w:val="21"/>
                <w:lang w:eastAsia="zh-CN"/>
              </w:rPr>
            </w:pPr>
            <w:r>
              <w:rPr>
                <w:rFonts w:hint="eastAsia" w:ascii="Times New Roman" w:hAnsi="Times New Roman" w:cs="Times New Roman"/>
                <w:lang w:eastAsia="zh-CN"/>
              </w:rPr>
              <w:t>0</w:t>
            </w:r>
          </w:p>
        </w:tc>
        <w:tc>
          <w:tcPr>
            <w:tcW w:w="479" w:type="pct"/>
            <w:vMerge w:val="restart"/>
            <w:vAlign w:val="center"/>
          </w:tcPr>
          <w:p>
            <w:pPr>
              <w:widowControl w:val="0"/>
              <w:jc w:val="center"/>
              <w:rPr>
                <w:rFonts w:hint="eastAsia" w:ascii="Times New Roman" w:hAnsi="Times New Roman" w:eastAsia="宋体" w:cs="Times New Roman"/>
                <w:szCs w:val="21"/>
                <w:lang w:eastAsia="zh-CN"/>
              </w:rPr>
            </w:pPr>
            <w:r>
              <w:rPr>
                <w:rFonts w:hint="eastAsia" w:ascii="Times New Roman" w:hAnsi="Times New Roman" w:cs="Times New Roman"/>
                <w:lang w:eastAsia="zh-CN"/>
              </w:rPr>
              <w:t>0</w:t>
            </w:r>
          </w:p>
        </w:tc>
        <w:tc>
          <w:tcPr>
            <w:tcW w:w="426" w:type="pct"/>
            <w:vMerge w:val="restart"/>
            <w:vAlign w:val="center"/>
          </w:tcPr>
          <w:p>
            <w:pPr>
              <w:widowControl w:val="0"/>
              <w:jc w:val="center"/>
              <w:rPr>
                <w:rFonts w:hint="default" w:ascii="Times New Roman" w:hAnsi="Times New Roman" w:cs="Times New Roman"/>
              </w:rPr>
            </w:pPr>
            <w:r>
              <w:rPr>
                <w:rFonts w:hint="default" w:ascii="Times New Roman" w:hAnsi="Times New Roman" w:cs="Times New Roman"/>
              </w:rPr>
              <w:t>/</w:t>
            </w:r>
          </w:p>
          <w:p>
            <w:pPr>
              <w:widowControl w:val="0"/>
              <w:jc w:val="center"/>
              <w:rPr>
                <w:rFonts w:hint="default" w:ascii="Times New Roman" w:hAnsi="Times New Roman" w:cs="Times New Roman"/>
              </w:rPr>
            </w:pPr>
            <w:r>
              <w:rPr>
                <w:rFonts w:hint="default" w:ascii="Times New Roman" w:hAnsi="Times New Roman" w:cs="Times New Roman"/>
              </w:rPr>
              <w:t>/</w:t>
            </w:r>
          </w:p>
        </w:tc>
        <w:tc>
          <w:tcPr>
            <w:tcW w:w="426" w:type="pct"/>
            <w:vMerge w:val="restart"/>
            <w:vAlign w:val="center"/>
          </w:tcPr>
          <w:p>
            <w:pPr>
              <w:widowControl w:val="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38.80</w:t>
            </w:r>
          </w:p>
        </w:tc>
        <w:tc>
          <w:tcPr>
            <w:tcW w:w="426" w:type="pct"/>
            <w:vMerge w:val="restart"/>
            <w:vAlign w:val="center"/>
          </w:tcPr>
          <w:sdt>
            <w:sdtPr>
              <w:rPr>
                <w:rFonts w:hint="default" w:ascii="Times New Roman" w:hAnsi="Times New Roman" w:cs="Times New Roman" w:eastAsiaTheme="minorEastAsia"/>
                <w:kern w:val="2"/>
                <w:szCs w:val="21"/>
                <w14:ligatures w14:val="standardContextual"/>
              </w:rPr>
              <w:alias w:val="董事、监事、高级管理人员是否在公司关联方获取报酬"/>
              <w:tag w:val="_GBC_ca79c4e139754ecd84ca3e60eb23b31d"/>
              <w:id w:val="410"/>
              <w:comboBox>
                <w:listItem w:displayText="是" w:value="是"/>
                <w:listItem w:displayText="否" w:value="否"/>
              </w:comboBox>
            </w:sdtPr>
            <w:sdtEndPr>
              <w:rPr>
                <w:rFonts w:hint="default" w:ascii="Times New Roman" w:hAnsi="Times New Roman" w:cs="Times New Roman" w:eastAsiaTheme="minorEastAsia"/>
                <w:kern w:val="2"/>
                <w:szCs w:val="21"/>
                <w14:ligatures w14:val="standardContextual"/>
              </w:rPr>
            </w:sdtEndPr>
            <w:sdtContent>
              <w:p>
                <w:pPr>
                  <w:widowControl w:val="0"/>
                  <w:jc w:val="center"/>
                  <w:rPr>
                    <w:rFonts w:hint="default" w:ascii="Times New Roman" w:hAnsi="Times New Roman" w:cs="Times New Roman" w:eastAsiaTheme="minorEastAsia"/>
                    <w:kern w:val="2"/>
                    <w:szCs w:val="21"/>
                    <w14:ligatures w14:val="standardContextual"/>
                  </w:rPr>
                </w:pPr>
                <w:r>
                  <w:rPr>
                    <w:rFonts w:hint="default" w:ascii="Times New Roman" w:hAnsi="Times New Roman" w:cs="Times New Roman" w:eastAsiaTheme="minorEastAsia"/>
                    <w:kern w:val="2"/>
                    <w:sz w:val="21"/>
                    <w:szCs w:val="21"/>
                    <w:lang w:val="en-US" w:eastAsia="zh-CN" w:bidi="ar-SA"/>
                    <w14:ligatures w14:val="standardContextual"/>
                  </w:rPr>
                  <w:t>否</w:t>
                </w:r>
              </w:p>
            </w:sdtContent>
          </w:sdt>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390" w:type="pct"/>
            <w:vMerge w:val="continue"/>
            <w:vAlign w:val="center"/>
          </w:tcPr>
          <w:p>
            <w:pPr>
              <w:widowControl w:val="0"/>
              <w:jc w:val="center"/>
              <w:rPr>
                <w:rFonts w:hint="default" w:ascii="Times New Roman" w:hAnsi="Times New Roman" w:cs="Times New Roman"/>
                <w:szCs w:val="21"/>
              </w:rPr>
            </w:pPr>
          </w:p>
        </w:tc>
        <w:tc>
          <w:tcPr>
            <w:tcW w:w="563" w:type="pct"/>
            <w:gridSpan w:val="2"/>
            <w:vAlign w:val="center"/>
          </w:tcPr>
          <w:p>
            <w:pPr>
              <w:widowControl w:val="0"/>
              <w:jc w:val="center"/>
              <w:rPr>
                <w:rFonts w:hint="default" w:ascii="Times New Roman" w:hAnsi="Times New Roman" w:cs="Times New Roman"/>
              </w:rPr>
            </w:pPr>
            <w:r>
              <w:rPr>
                <w:rFonts w:hint="default" w:ascii="Times New Roman" w:hAnsi="Times New Roman" w:cs="Times New Roman"/>
              </w:rPr>
              <w:t>副董事长</w:t>
            </w:r>
          </w:p>
        </w:tc>
        <w:tc>
          <w:tcPr>
            <w:tcW w:w="189" w:type="pct"/>
            <w:vMerge w:val="continue"/>
            <w:vAlign w:val="center"/>
          </w:tcPr>
          <w:p>
            <w:pPr>
              <w:widowControl w:val="0"/>
              <w:jc w:val="center"/>
              <w:rPr>
                <w:rFonts w:hint="default" w:ascii="Times New Roman" w:hAnsi="Times New Roman" w:cs="Times New Roman"/>
                <w:szCs w:val="21"/>
              </w:rPr>
            </w:pPr>
          </w:p>
        </w:tc>
        <w:tc>
          <w:tcPr>
            <w:tcW w:w="331" w:type="pct"/>
            <w:vMerge w:val="continue"/>
            <w:vAlign w:val="center"/>
          </w:tcPr>
          <w:p>
            <w:pPr>
              <w:widowControl w:val="0"/>
              <w:jc w:val="center"/>
              <w:rPr>
                <w:rFonts w:hint="default" w:ascii="Times New Roman" w:hAnsi="Times New Roman" w:cs="Times New Roman"/>
                <w:szCs w:val="21"/>
              </w:rPr>
            </w:pPr>
          </w:p>
        </w:tc>
        <w:tc>
          <w:tcPr>
            <w:tcW w:w="47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2022-11-18</w:t>
            </w:r>
          </w:p>
        </w:tc>
        <w:tc>
          <w:tcPr>
            <w:tcW w:w="532"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2024-07-15</w:t>
            </w:r>
          </w:p>
        </w:tc>
        <w:tc>
          <w:tcPr>
            <w:tcW w:w="305" w:type="pct"/>
            <w:vMerge w:val="continue"/>
            <w:vAlign w:val="center"/>
          </w:tcPr>
          <w:p>
            <w:pPr>
              <w:widowControl w:val="0"/>
              <w:jc w:val="center"/>
              <w:rPr>
                <w:rFonts w:hint="default" w:ascii="Times New Roman" w:hAnsi="Times New Roman" w:cs="Times New Roman"/>
                <w:szCs w:val="21"/>
              </w:rPr>
            </w:pPr>
          </w:p>
        </w:tc>
        <w:tc>
          <w:tcPr>
            <w:tcW w:w="449" w:type="pct"/>
            <w:vMerge w:val="continue"/>
            <w:vAlign w:val="center"/>
          </w:tcPr>
          <w:p>
            <w:pPr>
              <w:widowControl w:val="0"/>
              <w:jc w:val="center"/>
              <w:rPr>
                <w:rFonts w:hint="default" w:ascii="Times New Roman" w:hAnsi="Times New Roman" w:cs="Times New Roman"/>
                <w:szCs w:val="21"/>
              </w:rPr>
            </w:pPr>
          </w:p>
        </w:tc>
        <w:tc>
          <w:tcPr>
            <w:tcW w:w="479" w:type="pct"/>
            <w:vMerge w:val="continue"/>
            <w:vAlign w:val="center"/>
          </w:tcPr>
          <w:p>
            <w:pPr>
              <w:widowControl w:val="0"/>
              <w:jc w:val="center"/>
              <w:rPr>
                <w:rFonts w:hint="default" w:ascii="Times New Roman" w:hAnsi="Times New Roman" w:cs="Times New Roman"/>
                <w:szCs w:val="21"/>
              </w:rPr>
            </w:pPr>
          </w:p>
        </w:tc>
        <w:tc>
          <w:tcPr>
            <w:tcW w:w="426" w:type="pct"/>
            <w:vMerge w:val="continue"/>
            <w:vAlign w:val="center"/>
          </w:tcPr>
          <w:p>
            <w:pPr>
              <w:widowControl w:val="0"/>
              <w:jc w:val="center"/>
              <w:rPr>
                <w:rFonts w:hint="default" w:ascii="Times New Roman" w:hAnsi="Times New Roman" w:cs="Times New Roman"/>
                <w:szCs w:val="21"/>
              </w:rPr>
            </w:pPr>
          </w:p>
        </w:tc>
        <w:tc>
          <w:tcPr>
            <w:tcW w:w="426" w:type="pct"/>
            <w:vMerge w:val="continue"/>
            <w:vAlign w:val="center"/>
          </w:tcPr>
          <w:p>
            <w:pPr>
              <w:widowControl w:val="0"/>
              <w:jc w:val="center"/>
              <w:rPr>
                <w:rFonts w:hint="default" w:ascii="Times New Roman" w:hAnsi="Times New Roman" w:cs="Times New Roman"/>
                <w:szCs w:val="21"/>
              </w:rPr>
            </w:pPr>
          </w:p>
        </w:tc>
        <w:tc>
          <w:tcPr>
            <w:tcW w:w="426" w:type="pct"/>
            <w:vMerge w:val="continue"/>
            <w:vAlign w:val="center"/>
          </w:tcPr>
          <w:p>
            <w:pPr>
              <w:widowControl w:val="0"/>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390"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王为民</w:t>
            </w:r>
          </w:p>
        </w:tc>
        <w:tc>
          <w:tcPr>
            <w:tcW w:w="563" w:type="pct"/>
            <w:gridSpan w:val="2"/>
            <w:vAlign w:val="center"/>
          </w:tcPr>
          <w:p>
            <w:pPr>
              <w:widowControl w:val="0"/>
              <w:jc w:val="center"/>
              <w:rPr>
                <w:rFonts w:hint="default" w:ascii="Times New Roman" w:hAnsi="Times New Roman" w:cs="Times New Roman"/>
              </w:rPr>
            </w:pPr>
            <w:r>
              <w:rPr>
                <w:rFonts w:hint="default" w:ascii="Times New Roman" w:hAnsi="Times New Roman" w:cs="Times New Roman"/>
              </w:rPr>
              <w:t>董事、副总裁、财务总监</w:t>
            </w:r>
          </w:p>
        </w:tc>
        <w:tc>
          <w:tcPr>
            <w:tcW w:w="18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男</w:t>
            </w:r>
          </w:p>
        </w:tc>
        <w:tc>
          <w:tcPr>
            <w:tcW w:w="331" w:type="pct"/>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lang w:eastAsia="zh-CN"/>
              </w:rPr>
              <w:t>58</w:t>
            </w:r>
          </w:p>
        </w:tc>
        <w:tc>
          <w:tcPr>
            <w:tcW w:w="47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2021-07-16</w:t>
            </w:r>
          </w:p>
        </w:tc>
        <w:tc>
          <w:tcPr>
            <w:tcW w:w="532"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2024-07-15</w:t>
            </w:r>
          </w:p>
        </w:tc>
        <w:tc>
          <w:tcPr>
            <w:tcW w:w="305" w:type="pct"/>
            <w:vAlign w:val="center"/>
          </w:tcPr>
          <w:p>
            <w:pPr>
              <w:widowControl w:val="0"/>
              <w:jc w:val="center"/>
              <w:rPr>
                <w:rFonts w:hint="default" w:ascii="Times New Roman" w:hAnsi="Times New Roman" w:eastAsia="宋体" w:cs="Times New Roman"/>
                <w:szCs w:val="21"/>
                <w:lang w:eastAsia="zh-CN"/>
              </w:rPr>
            </w:pPr>
            <w:r>
              <w:rPr>
                <w:rFonts w:hint="default" w:ascii="Times New Roman" w:hAnsi="Times New Roman" w:cs="Times New Roman"/>
                <w:lang w:eastAsia="zh-CN"/>
              </w:rPr>
              <w:t>35,000</w:t>
            </w:r>
          </w:p>
        </w:tc>
        <w:tc>
          <w:tcPr>
            <w:tcW w:w="44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35,000</w:t>
            </w:r>
          </w:p>
        </w:tc>
        <w:tc>
          <w:tcPr>
            <w:tcW w:w="47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426"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w:t>
            </w:r>
          </w:p>
        </w:tc>
        <w:tc>
          <w:tcPr>
            <w:tcW w:w="426" w:type="pct"/>
            <w:vAlign w:val="center"/>
          </w:tcPr>
          <w:p>
            <w:pPr>
              <w:widowControl w:val="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34.26</w:t>
            </w:r>
          </w:p>
        </w:tc>
        <w:tc>
          <w:tcPr>
            <w:tcW w:w="426" w:type="pct"/>
            <w:vAlign w:val="center"/>
          </w:tcPr>
          <w:sdt>
            <w:sdtPr>
              <w:rPr>
                <w:rFonts w:hint="default" w:ascii="Times New Roman" w:hAnsi="Times New Roman" w:cs="Times New Roman" w:eastAsiaTheme="minorEastAsia"/>
                <w:kern w:val="2"/>
                <w:szCs w:val="21"/>
                <w14:ligatures w14:val="standardContextual"/>
              </w:rPr>
              <w:alias w:val="董事、监事、高级管理人员是否在公司关联方获取报酬"/>
              <w:tag w:val="_GBC_ca79c4e139754ecd84ca3e60eb23b31d"/>
              <w:id w:val="411"/>
              <w:comboBox>
                <w:listItem w:displayText="是" w:value="是"/>
                <w:listItem w:displayText="否" w:value="否"/>
              </w:comboBox>
            </w:sdtPr>
            <w:sdtEndPr>
              <w:rPr>
                <w:rFonts w:hint="default" w:ascii="Times New Roman" w:hAnsi="Times New Roman" w:cs="Times New Roman" w:eastAsiaTheme="minorEastAsia"/>
                <w:kern w:val="2"/>
                <w:szCs w:val="21"/>
                <w14:ligatures w14:val="standardContextual"/>
              </w:rPr>
            </w:sdtEndPr>
            <w:sdtContent>
              <w:p>
                <w:pPr>
                  <w:widowControl w:val="0"/>
                  <w:jc w:val="center"/>
                  <w:rPr>
                    <w:rFonts w:hint="default" w:ascii="Times New Roman" w:hAnsi="Times New Roman" w:cs="Times New Roman" w:eastAsiaTheme="minorEastAsia"/>
                    <w:kern w:val="2"/>
                    <w:szCs w:val="21"/>
                    <w14:ligatures w14:val="standardContextual"/>
                  </w:rPr>
                </w:pPr>
                <w:r>
                  <w:rPr>
                    <w:rFonts w:hint="default" w:ascii="Times New Roman" w:hAnsi="Times New Roman" w:cs="Times New Roman" w:eastAsiaTheme="minorEastAsia"/>
                    <w:kern w:val="2"/>
                    <w:sz w:val="21"/>
                    <w:szCs w:val="21"/>
                    <w:lang w:val="en-US" w:eastAsia="zh-CN" w:bidi="ar-SA"/>
                    <w14:ligatures w14:val="standardContextual"/>
                  </w:rPr>
                  <w:t>否</w:t>
                </w:r>
              </w:p>
            </w:sdtContent>
          </w:sdt>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390" w:type="pct"/>
            <w:vAlign w:val="center"/>
          </w:tcPr>
          <w:p>
            <w:pPr>
              <w:widowControl w:val="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熊剑</w:t>
            </w:r>
            <w:r>
              <w:rPr>
                <w:rFonts w:hint="eastAsia" w:ascii="Times New Roman" w:hAnsi="Times New Roman" w:cs="Times New Roman"/>
                <w:lang w:val="en-US" w:eastAsia="zh-CN"/>
              </w:rPr>
              <w:t>峰</w:t>
            </w:r>
          </w:p>
        </w:tc>
        <w:tc>
          <w:tcPr>
            <w:tcW w:w="563" w:type="pct"/>
            <w:gridSpan w:val="2"/>
            <w:vAlign w:val="center"/>
          </w:tcPr>
          <w:p>
            <w:pPr>
              <w:widowControl w:val="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副总裁</w:t>
            </w:r>
          </w:p>
        </w:tc>
        <w:tc>
          <w:tcPr>
            <w:tcW w:w="189" w:type="pct"/>
            <w:vAlign w:val="center"/>
          </w:tcPr>
          <w:p>
            <w:pPr>
              <w:widowControl w:val="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男</w:t>
            </w:r>
          </w:p>
        </w:tc>
        <w:tc>
          <w:tcPr>
            <w:tcW w:w="331" w:type="pct"/>
            <w:vAlign w:val="center"/>
          </w:tcPr>
          <w:p>
            <w:pPr>
              <w:widowControl w:val="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40</w:t>
            </w:r>
          </w:p>
        </w:tc>
        <w:tc>
          <w:tcPr>
            <w:tcW w:w="479" w:type="pct"/>
            <w:vAlign w:val="center"/>
          </w:tcPr>
          <w:p>
            <w:pPr>
              <w:widowControl w:val="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2025-02-11</w:t>
            </w:r>
          </w:p>
        </w:tc>
        <w:tc>
          <w:tcPr>
            <w:tcW w:w="532" w:type="pct"/>
            <w:vAlign w:val="center"/>
          </w:tcPr>
          <w:p>
            <w:pPr>
              <w:widowControl w:val="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w:t>
            </w:r>
          </w:p>
        </w:tc>
        <w:tc>
          <w:tcPr>
            <w:tcW w:w="305" w:type="pct"/>
            <w:vAlign w:val="center"/>
          </w:tcPr>
          <w:p>
            <w:pPr>
              <w:widowControl w:val="0"/>
              <w:jc w:val="center"/>
              <w:rPr>
                <w:rFonts w:hint="default" w:ascii="Times New Roman" w:hAnsi="Times New Roman" w:cs="Times New Roman"/>
                <w:lang w:val="en-US" w:eastAsia="zh-CN"/>
              </w:rPr>
            </w:pPr>
            <w:r>
              <w:rPr>
                <w:rFonts w:hint="default" w:ascii="Times New Roman" w:hAnsi="Times New Roman" w:cs="Times New Roman"/>
                <w:lang w:val="en-US" w:eastAsia="zh-CN"/>
              </w:rPr>
              <w:t>0</w:t>
            </w:r>
          </w:p>
        </w:tc>
        <w:tc>
          <w:tcPr>
            <w:tcW w:w="449" w:type="pct"/>
            <w:vAlign w:val="center"/>
          </w:tcPr>
          <w:p>
            <w:pPr>
              <w:widowControl w:val="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0</w:t>
            </w:r>
          </w:p>
        </w:tc>
        <w:tc>
          <w:tcPr>
            <w:tcW w:w="479" w:type="pct"/>
            <w:vAlign w:val="center"/>
          </w:tcPr>
          <w:p>
            <w:pPr>
              <w:widowControl w:val="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0</w:t>
            </w:r>
          </w:p>
        </w:tc>
        <w:tc>
          <w:tcPr>
            <w:tcW w:w="426"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w:t>
            </w:r>
          </w:p>
        </w:tc>
        <w:tc>
          <w:tcPr>
            <w:tcW w:w="426" w:type="pct"/>
            <w:vAlign w:val="center"/>
          </w:tcPr>
          <w:p>
            <w:pPr>
              <w:widowControl w:val="0"/>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0</w:t>
            </w:r>
          </w:p>
        </w:tc>
        <w:tc>
          <w:tcPr>
            <w:tcW w:w="426" w:type="pct"/>
            <w:vAlign w:val="center"/>
          </w:tcPr>
          <w:sdt>
            <w:sdtPr>
              <w:rPr>
                <w:rFonts w:hint="default" w:ascii="Times New Roman" w:hAnsi="Times New Roman" w:cs="Times New Roman" w:eastAsiaTheme="minorEastAsia"/>
                <w:kern w:val="2"/>
                <w:szCs w:val="21"/>
                <w14:ligatures w14:val="standardContextual"/>
              </w:rPr>
              <w:alias w:val="董事、监事、高级管理人员是否在公司关联方获取报酬"/>
              <w:tag w:val="_GBC_ca79c4e139754ecd84ca3e60eb23b31d"/>
              <w:id w:val="412"/>
              <w:comboBox>
                <w:listItem w:displayText="是" w:value="是"/>
                <w:listItem w:displayText="否" w:value="否"/>
              </w:comboBox>
            </w:sdtPr>
            <w:sdtEndPr>
              <w:rPr>
                <w:rFonts w:hint="default" w:ascii="Times New Roman" w:hAnsi="Times New Roman" w:cs="Times New Roman" w:eastAsiaTheme="minorEastAsia"/>
                <w:kern w:val="2"/>
                <w:szCs w:val="21"/>
                <w14:ligatures w14:val="standardContextual"/>
              </w:rPr>
            </w:sdtEndPr>
            <w:sdtContent>
              <w:p>
                <w:pPr>
                  <w:widowControl w:val="0"/>
                  <w:jc w:val="center"/>
                  <w:rPr>
                    <w:rFonts w:hint="default" w:ascii="Times New Roman" w:hAnsi="Times New Roman" w:cs="Times New Roman" w:eastAsiaTheme="minorEastAsia"/>
                    <w:kern w:val="2"/>
                    <w:szCs w:val="21"/>
                    <w14:ligatures w14:val="standardContextual"/>
                  </w:rPr>
                </w:pPr>
                <w:r>
                  <w:rPr>
                    <w:rFonts w:hint="default" w:ascii="Times New Roman" w:hAnsi="Times New Roman" w:cs="Times New Roman" w:eastAsiaTheme="minorEastAsia"/>
                    <w:kern w:val="2"/>
                    <w:sz w:val="21"/>
                    <w:szCs w:val="21"/>
                    <w:lang w:val="en-US" w:eastAsia="zh-CN" w:bidi="ar-SA"/>
                    <w14:ligatures w14:val="standardContextual"/>
                  </w:rPr>
                  <w:t>否</w:t>
                </w:r>
              </w:p>
            </w:sdtContent>
          </w:sdt>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390"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孙雪东</w:t>
            </w:r>
          </w:p>
        </w:tc>
        <w:tc>
          <w:tcPr>
            <w:tcW w:w="563" w:type="pct"/>
            <w:gridSpan w:val="2"/>
            <w:vAlign w:val="center"/>
          </w:tcPr>
          <w:p>
            <w:pPr>
              <w:widowControl w:val="0"/>
              <w:jc w:val="center"/>
              <w:rPr>
                <w:rFonts w:hint="default" w:ascii="Times New Roman" w:hAnsi="Times New Roman" w:cs="Times New Roman"/>
              </w:rPr>
            </w:pPr>
            <w:r>
              <w:rPr>
                <w:rFonts w:hint="default" w:ascii="Times New Roman" w:hAnsi="Times New Roman" w:cs="Times New Roman"/>
              </w:rPr>
              <w:t>董事</w:t>
            </w:r>
          </w:p>
        </w:tc>
        <w:tc>
          <w:tcPr>
            <w:tcW w:w="18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男</w:t>
            </w:r>
          </w:p>
        </w:tc>
        <w:tc>
          <w:tcPr>
            <w:tcW w:w="331" w:type="pct"/>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rPr>
              <w:t>4</w:t>
            </w:r>
            <w:r>
              <w:rPr>
                <w:rFonts w:hint="default" w:ascii="Times New Roman" w:hAnsi="Times New Roman" w:cs="Times New Roman"/>
                <w:lang w:val="en-US" w:eastAsia="zh-CN"/>
              </w:rPr>
              <w:t>9</w:t>
            </w:r>
          </w:p>
        </w:tc>
        <w:tc>
          <w:tcPr>
            <w:tcW w:w="47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2022-06-24</w:t>
            </w:r>
          </w:p>
        </w:tc>
        <w:tc>
          <w:tcPr>
            <w:tcW w:w="532"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2024-07-15</w:t>
            </w:r>
          </w:p>
        </w:tc>
        <w:tc>
          <w:tcPr>
            <w:tcW w:w="305"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44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47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426"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w:t>
            </w:r>
          </w:p>
        </w:tc>
        <w:tc>
          <w:tcPr>
            <w:tcW w:w="426" w:type="pct"/>
            <w:vAlign w:val="center"/>
          </w:tcPr>
          <w:p>
            <w:pPr>
              <w:widowControl w:val="0"/>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0</w:t>
            </w:r>
          </w:p>
        </w:tc>
        <w:tc>
          <w:tcPr>
            <w:tcW w:w="426" w:type="pct"/>
            <w:vAlign w:val="center"/>
          </w:tcPr>
          <w:sdt>
            <w:sdtPr>
              <w:rPr>
                <w:rFonts w:hint="default" w:ascii="Times New Roman" w:hAnsi="Times New Roman" w:cs="Times New Roman" w:eastAsiaTheme="minorEastAsia"/>
                <w:kern w:val="2"/>
                <w:szCs w:val="21"/>
                <w14:ligatures w14:val="standardContextual"/>
              </w:rPr>
              <w:alias w:val="董事、监事、高级管理人员是否在公司关联方获取报酬"/>
              <w:tag w:val="_GBC_ca79c4e139754ecd84ca3e60eb23b31d"/>
              <w:id w:val="413"/>
              <w:comboBox>
                <w:listItem w:displayText="是" w:value="是"/>
                <w:listItem w:displayText="否" w:value="否"/>
              </w:comboBox>
            </w:sdtPr>
            <w:sdtEndPr>
              <w:rPr>
                <w:rFonts w:hint="default" w:ascii="Times New Roman" w:hAnsi="Times New Roman" w:cs="Times New Roman" w:eastAsiaTheme="minorEastAsia"/>
                <w:kern w:val="2"/>
                <w:szCs w:val="21"/>
                <w14:ligatures w14:val="standardContextual"/>
              </w:rPr>
            </w:sdtEndPr>
            <w:sdtContent>
              <w:p>
                <w:pPr>
                  <w:widowControl w:val="0"/>
                  <w:jc w:val="center"/>
                  <w:rPr>
                    <w:rFonts w:hint="default" w:ascii="Times New Roman" w:hAnsi="Times New Roman" w:cs="Times New Roman" w:eastAsiaTheme="minorEastAsia"/>
                    <w:kern w:val="2"/>
                    <w:szCs w:val="21"/>
                    <w14:ligatures w14:val="standardContextual"/>
                  </w:rPr>
                </w:pPr>
                <w:r>
                  <w:rPr>
                    <w:rFonts w:hint="default" w:ascii="Times New Roman" w:hAnsi="Times New Roman" w:cs="Times New Roman" w:eastAsiaTheme="minorEastAsia"/>
                    <w:kern w:val="2"/>
                    <w:sz w:val="21"/>
                    <w:szCs w:val="21"/>
                    <w:lang w:val="en-US" w:eastAsia="zh-CN" w:bidi="ar-SA"/>
                    <w14:ligatures w14:val="standardContextual"/>
                  </w:rPr>
                  <w:t>是</w:t>
                </w:r>
              </w:p>
            </w:sdtContent>
          </w:sdt>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390"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唐 鹏</w:t>
            </w:r>
          </w:p>
        </w:tc>
        <w:tc>
          <w:tcPr>
            <w:tcW w:w="563" w:type="pct"/>
            <w:gridSpan w:val="2"/>
            <w:vAlign w:val="center"/>
          </w:tcPr>
          <w:p>
            <w:pPr>
              <w:widowControl w:val="0"/>
              <w:jc w:val="center"/>
              <w:rPr>
                <w:rFonts w:hint="default" w:ascii="Times New Roman" w:hAnsi="Times New Roman" w:cs="Times New Roman"/>
              </w:rPr>
            </w:pPr>
            <w:r>
              <w:rPr>
                <w:rFonts w:hint="default" w:ascii="Times New Roman" w:hAnsi="Times New Roman" w:cs="Times New Roman"/>
              </w:rPr>
              <w:t>职工董事</w:t>
            </w:r>
          </w:p>
        </w:tc>
        <w:tc>
          <w:tcPr>
            <w:tcW w:w="18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男</w:t>
            </w:r>
          </w:p>
        </w:tc>
        <w:tc>
          <w:tcPr>
            <w:tcW w:w="331" w:type="pct"/>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rPr>
              <w:t>4</w:t>
            </w:r>
            <w:r>
              <w:rPr>
                <w:rFonts w:hint="default" w:ascii="Times New Roman" w:hAnsi="Times New Roman" w:cs="Times New Roman"/>
                <w:lang w:val="en-US" w:eastAsia="zh-CN"/>
              </w:rPr>
              <w:t>8</w:t>
            </w:r>
          </w:p>
        </w:tc>
        <w:tc>
          <w:tcPr>
            <w:tcW w:w="47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2021-07-16</w:t>
            </w:r>
          </w:p>
        </w:tc>
        <w:tc>
          <w:tcPr>
            <w:tcW w:w="532"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2024-07-15</w:t>
            </w:r>
          </w:p>
        </w:tc>
        <w:tc>
          <w:tcPr>
            <w:tcW w:w="305"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44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47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426"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w:t>
            </w:r>
          </w:p>
        </w:tc>
        <w:tc>
          <w:tcPr>
            <w:tcW w:w="426" w:type="pct"/>
            <w:vAlign w:val="center"/>
          </w:tcPr>
          <w:p>
            <w:pPr>
              <w:widowControl w:val="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15.27</w:t>
            </w:r>
          </w:p>
        </w:tc>
        <w:tc>
          <w:tcPr>
            <w:tcW w:w="426" w:type="pct"/>
            <w:vAlign w:val="center"/>
          </w:tcPr>
          <w:sdt>
            <w:sdtPr>
              <w:rPr>
                <w:rFonts w:hint="default" w:ascii="Times New Roman" w:hAnsi="Times New Roman" w:cs="Times New Roman" w:eastAsiaTheme="minorEastAsia"/>
                <w:kern w:val="2"/>
                <w:szCs w:val="21"/>
                <w14:ligatures w14:val="standardContextual"/>
              </w:rPr>
              <w:alias w:val="董事、监事、高级管理人员是否在公司关联方获取报酬"/>
              <w:tag w:val="_GBC_ca79c4e139754ecd84ca3e60eb23b31d"/>
              <w:id w:val="414"/>
              <w:comboBox>
                <w:listItem w:displayText="是" w:value="是"/>
                <w:listItem w:displayText="否" w:value="否"/>
              </w:comboBox>
            </w:sdtPr>
            <w:sdtEndPr>
              <w:rPr>
                <w:rFonts w:hint="default" w:ascii="Times New Roman" w:hAnsi="Times New Roman" w:cs="Times New Roman" w:eastAsiaTheme="minorEastAsia"/>
                <w:kern w:val="2"/>
                <w:szCs w:val="21"/>
                <w14:ligatures w14:val="standardContextual"/>
              </w:rPr>
            </w:sdtEndPr>
            <w:sdtContent>
              <w:p>
                <w:pPr>
                  <w:widowControl w:val="0"/>
                  <w:jc w:val="center"/>
                  <w:rPr>
                    <w:rFonts w:hint="default" w:ascii="Times New Roman" w:hAnsi="Times New Roman" w:cs="Times New Roman" w:eastAsiaTheme="minorEastAsia"/>
                    <w:kern w:val="2"/>
                    <w:szCs w:val="21"/>
                    <w14:ligatures w14:val="standardContextual"/>
                  </w:rPr>
                </w:pPr>
                <w:r>
                  <w:rPr>
                    <w:rFonts w:hint="default" w:ascii="Times New Roman" w:hAnsi="Times New Roman" w:cs="Times New Roman" w:eastAsiaTheme="minorEastAsia"/>
                    <w:kern w:val="2"/>
                    <w:sz w:val="21"/>
                    <w:szCs w:val="21"/>
                    <w:lang w:val="en-US" w:eastAsia="zh-CN" w:bidi="ar-SA"/>
                    <w14:ligatures w14:val="standardContextual"/>
                  </w:rPr>
                  <w:t>否</w:t>
                </w:r>
              </w:p>
            </w:sdtContent>
          </w:sdt>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390"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张重义</w:t>
            </w:r>
          </w:p>
        </w:tc>
        <w:tc>
          <w:tcPr>
            <w:tcW w:w="563" w:type="pct"/>
            <w:gridSpan w:val="2"/>
            <w:vAlign w:val="center"/>
          </w:tcPr>
          <w:p>
            <w:pPr>
              <w:widowControl w:val="0"/>
              <w:jc w:val="center"/>
              <w:rPr>
                <w:rFonts w:hint="default" w:ascii="Times New Roman" w:hAnsi="Times New Roman" w:cs="Times New Roman"/>
              </w:rPr>
            </w:pPr>
            <w:r>
              <w:rPr>
                <w:rFonts w:hint="default" w:ascii="Times New Roman" w:hAnsi="Times New Roman" w:cs="Times New Roman"/>
              </w:rPr>
              <w:t>独立董事</w:t>
            </w:r>
          </w:p>
        </w:tc>
        <w:tc>
          <w:tcPr>
            <w:tcW w:w="18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男</w:t>
            </w:r>
          </w:p>
        </w:tc>
        <w:tc>
          <w:tcPr>
            <w:tcW w:w="331" w:type="pct"/>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rPr>
              <w:t>6</w:t>
            </w:r>
            <w:r>
              <w:rPr>
                <w:rFonts w:hint="default" w:ascii="Times New Roman" w:hAnsi="Times New Roman" w:cs="Times New Roman"/>
                <w:lang w:val="en-US" w:eastAsia="zh-CN"/>
              </w:rPr>
              <w:t>1</w:t>
            </w:r>
          </w:p>
        </w:tc>
        <w:tc>
          <w:tcPr>
            <w:tcW w:w="47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2021-07-16</w:t>
            </w:r>
          </w:p>
        </w:tc>
        <w:tc>
          <w:tcPr>
            <w:tcW w:w="532"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2024-07-15</w:t>
            </w:r>
          </w:p>
        </w:tc>
        <w:tc>
          <w:tcPr>
            <w:tcW w:w="305"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449" w:type="pct"/>
            <w:vAlign w:val="center"/>
          </w:tcPr>
          <w:p>
            <w:pPr>
              <w:widowControl w:val="0"/>
              <w:jc w:val="center"/>
              <w:rPr>
                <w:rFonts w:hint="default" w:ascii="Times New Roman" w:hAnsi="Times New Roman" w:eastAsia="宋体" w:cs="Times New Roman"/>
                <w:szCs w:val="21"/>
                <w:lang w:eastAsia="zh-CN"/>
              </w:rPr>
            </w:pPr>
            <w:r>
              <w:rPr>
                <w:rFonts w:hint="default" w:ascii="Times New Roman" w:hAnsi="Times New Roman" w:cs="Times New Roman"/>
                <w:lang w:eastAsia="zh-CN"/>
              </w:rPr>
              <w:t>0</w:t>
            </w:r>
          </w:p>
        </w:tc>
        <w:tc>
          <w:tcPr>
            <w:tcW w:w="47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426"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w:t>
            </w:r>
          </w:p>
        </w:tc>
        <w:tc>
          <w:tcPr>
            <w:tcW w:w="426" w:type="pct"/>
            <w:vAlign w:val="center"/>
          </w:tcPr>
          <w:p>
            <w:pPr>
              <w:widowControl w:val="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4.26</w:t>
            </w:r>
          </w:p>
        </w:tc>
        <w:tc>
          <w:tcPr>
            <w:tcW w:w="426" w:type="pct"/>
            <w:vAlign w:val="center"/>
          </w:tcPr>
          <w:sdt>
            <w:sdtPr>
              <w:rPr>
                <w:rFonts w:hint="default" w:ascii="Times New Roman" w:hAnsi="Times New Roman" w:cs="Times New Roman" w:eastAsiaTheme="minorEastAsia"/>
                <w:kern w:val="2"/>
                <w:szCs w:val="21"/>
                <w14:ligatures w14:val="standardContextual"/>
              </w:rPr>
              <w:alias w:val="董事、监事、高级管理人员是否在公司关联方获取报酬"/>
              <w:tag w:val="_GBC_ca79c4e139754ecd84ca3e60eb23b31d"/>
              <w:id w:val="415"/>
              <w:comboBox>
                <w:listItem w:displayText="是" w:value="是"/>
                <w:listItem w:displayText="否" w:value="否"/>
              </w:comboBox>
            </w:sdtPr>
            <w:sdtEndPr>
              <w:rPr>
                <w:rFonts w:hint="default" w:ascii="Times New Roman" w:hAnsi="Times New Roman" w:cs="Times New Roman" w:eastAsiaTheme="minorEastAsia"/>
                <w:kern w:val="2"/>
                <w:szCs w:val="21"/>
                <w14:ligatures w14:val="standardContextual"/>
              </w:rPr>
            </w:sdtEndPr>
            <w:sdtContent>
              <w:p>
                <w:pPr>
                  <w:widowControl w:val="0"/>
                  <w:jc w:val="center"/>
                  <w:rPr>
                    <w:rFonts w:hint="default" w:ascii="Times New Roman" w:hAnsi="Times New Roman" w:cs="Times New Roman" w:eastAsiaTheme="minorEastAsia"/>
                    <w:kern w:val="2"/>
                    <w:szCs w:val="21"/>
                    <w14:ligatures w14:val="standardContextual"/>
                  </w:rPr>
                </w:pPr>
                <w:r>
                  <w:rPr>
                    <w:rFonts w:hint="default" w:ascii="Times New Roman" w:hAnsi="Times New Roman" w:cs="Times New Roman" w:eastAsiaTheme="minorEastAsia"/>
                    <w:kern w:val="2"/>
                    <w:sz w:val="21"/>
                    <w:szCs w:val="21"/>
                    <w:lang w:val="en-US" w:eastAsia="zh-CN" w:bidi="ar-SA"/>
                    <w14:ligatures w14:val="standardContextual"/>
                  </w:rPr>
                  <w:t>否</w:t>
                </w:r>
              </w:p>
            </w:sdtContent>
          </w:sdt>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390"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余 兵</w:t>
            </w:r>
          </w:p>
        </w:tc>
        <w:tc>
          <w:tcPr>
            <w:tcW w:w="563" w:type="pct"/>
            <w:gridSpan w:val="2"/>
            <w:vAlign w:val="center"/>
          </w:tcPr>
          <w:p>
            <w:pPr>
              <w:widowControl w:val="0"/>
              <w:jc w:val="center"/>
              <w:rPr>
                <w:rFonts w:hint="default" w:ascii="Times New Roman" w:hAnsi="Times New Roman" w:cs="Times New Roman"/>
              </w:rPr>
            </w:pPr>
            <w:r>
              <w:rPr>
                <w:rFonts w:hint="default" w:ascii="Times New Roman" w:hAnsi="Times New Roman" w:cs="Times New Roman"/>
              </w:rPr>
              <w:t>独立董事</w:t>
            </w:r>
          </w:p>
        </w:tc>
        <w:tc>
          <w:tcPr>
            <w:tcW w:w="18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男</w:t>
            </w:r>
          </w:p>
        </w:tc>
        <w:tc>
          <w:tcPr>
            <w:tcW w:w="331" w:type="pct"/>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rPr>
              <w:t>5</w:t>
            </w:r>
            <w:r>
              <w:rPr>
                <w:rFonts w:hint="default" w:ascii="Times New Roman" w:hAnsi="Times New Roman" w:cs="Times New Roman"/>
                <w:lang w:val="en-US" w:eastAsia="zh-CN"/>
              </w:rPr>
              <w:t>5</w:t>
            </w:r>
          </w:p>
        </w:tc>
        <w:tc>
          <w:tcPr>
            <w:tcW w:w="47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2021-07-16</w:t>
            </w:r>
          </w:p>
        </w:tc>
        <w:tc>
          <w:tcPr>
            <w:tcW w:w="532"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2024-07-15</w:t>
            </w:r>
          </w:p>
        </w:tc>
        <w:tc>
          <w:tcPr>
            <w:tcW w:w="305"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44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47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426"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w:t>
            </w:r>
          </w:p>
        </w:tc>
        <w:tc>
          <w:tcPr>
            <w:tcW w:w="426" w:type="pct"/>
            <w:vAlign w:val="center"/>
          </w:tcPr>
          <w:p>
            <w:pPr>
              <w:widowControl w:val="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4.26</w:t>
            </w:r>
          </w:p>
        </w:tc>
        <w:tc>
          <w:tcPr>
            <w:tcW w:w="426" w:type="pct"/>
            <w:vAlign w:val="center"/>
          </w:tcPr>
          <w:sdt>
            <w:sdtPr>
              <w:rPr>
                <w:rFonts w:hint="default" w:ascii="Times New Roman" w:hAnsi="Times New Roman" w:cs="Times New Roman" w:eastAsiaTheme="minorEastAsia"/>
                <w:kern w:val="2"/>
                <w:szCs w:val="21"/>
                <w14:ligatures w14:val="standardContextual"/>
              </w:rPr>
              <w:alias w:val="董事、监事、高级管理人员是否在公司关联方获取报酬"/>
              <w:tag w:val="_GBC_ca79c4e139754ecd84ca3e60eb23b31d"/>
              <w:id w:val="416"/>
              <w:comboBox>
                <w:listItem w:displayText="是" w:value="是"/>
                <w:listItem w:displayText="否" w:value="否"/>
              </w:comboBox>
            </w:sdtPr>
            <w:sdtEndPr>
              <w:rPr>
                <w:rFonts w:hint="default" w:ascii="Times New Roman" w:hAnsi="Times New Roman" w:cs="Times New Roman" w:eastAsiaTheme="minorEastAsia"/>
                <w:kern w:val="2"/>
                <w:szCs w:val="21"/>
                <w14:ligatures w14:val="standardContextual"/>
              </w:rPr>
            </w:sdtEndPr>
            <w:sdtContent>
              <w:p>
                <w:pPr>
                  <w:widowControl w:val="0"/>
                  <w:jc w:val="center"/>
                  <w:rPr>
                    <w:rFonts w:hint="default" w:ascii="Times New Roman" w:hAnsi="Times New Roman" w:cs="Times New Roman" w:eastAsiaTheme="minorEastAsia"/>
                    <w:kern w:val="2"/>
                    <w:szCs w:val="21"/>
                    <w14:ligatures w14:val="standardContextual"/>
                  </w:rPr>
                </w:pPr>
                <w:r>
                  <w:rPr>
                    <w:rFonts w:hint="default" w:ascii="Times New Roman" w:hAnsi="Times New Roman" w:cs="Times New Roman" w:eastAsiaTheme="minorEastAsia"/>
                    <w:kern w:val="2"/>
                    <w:sz w:val="21"/>
                    <w:szCs w:val="21"/>
                    <w:lang w:val="en-US" w:eastAsia="zh-CN" w:bidi="ar-SA"/>
                    <w14:ligatures w14:val="standardContextual"/>
                  </w:rPr>
                  <w:t>否</w:t>
                </w:r>
              </w:p>
            </w:sdtContent>
          </w:sdt>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390"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魏 佳</w:t>
            </w:r>
          </w:p>
        </w:tc>
        <w:tc>
          <w:tcPr>
            <w:tcW w:w="563" w:type="pct"/>
            <w:gridSpan w:val="2"/>
            <w:vAlign w:val="center"/>
          </w:tcPr>
          <w:p>
            <w:pPr>
              <w:widowControl w:val="0"/>
              <w:jc w:val="center"/>
              <w:rPr>
                <w:rFonts w:hint="default" w:ascii="Times New Roman" w:hAnsi="Times New Roman" w:cs="Times New Roman"/>
              </w:rPr>
            </w:pPr>
            <w:r>
              <w:rPr>
                <w:rFonts w:hint="default" w:ascii="Times New Roman" w:hAnsi="Times New Roman" w:cs="Times New Roman"/>
              </w:rPr>
              <w:t>独立董事</w:t>
            </w:r>
          </w:p>
        </w:tc>
        <w:tc>
          <w:tcPr>
            <w:tcW w:w="18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男</w:t>
            </w:r>
          </w:p>
        </w:tc>
        <w:tc>
          <w:tcPr>
            <w:tcW w:w="331" w:type="pct"/>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rPr>
              <w:t>4</w:t>
            </w:r>
            <w:r>
              <w:rPr>
                <w:rFonts w:hint="default" w:ascii="Times New Roman" w:hAnsi="Times New Roman" w:cs="Times New Roman"/>
                <w:lang w:val="en-US" w:eastAsia="zh-CN"/>
              </w:rPr>
              <w:t>5</w:t>
            </w:r>
          </w:p>
        </w:tc>
        <w:tc>
          <w:tcPr>
            <w:tcW w:w="47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2021-07-16</w:t>
            </w:r>
          </w:p>
        </w:tc>
        <w:tc>
          <w:tcPr>
            <w:tcW w:w="532"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2024-07-15</w:t>
            </w:r>
          </w:p>
        </w:tc>
        <w:tc>
          <w:tcPr>
            <w:tcW w:w="305"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44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47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426"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w:t>
            </w:r>
          </w:p>
        </w:tc>
        <w:tc>
          <w:tcPr>
            <w:tcW w:w="426" w:type="pct"/>
            <w:vAlign w:val="center"/>
          </w:tcPr>
          <w:p>
            <w:pPr>
              <w:widowControl w:val="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4.26</w:t>
            </w:r>
          </w:p>
        </w:tc>
        <w:tc>
          <w:tcPr>
            <w:tcW w:w="426" w:type="pct"/>
            <w:vAlign w:val="center"/>
          </w:tcPr>
          <w:sdt>
            <w:sdtPr>
              <w:rPr>
                <w:rFonts w:hint="default" w:ascii="Times New Roman" w:hAnsi="Times New Roman" w:cs="Times New Roman" w:eastAsiaTheme="minorEastAsia"/>
                <w:kern w:val="2"/>
                <w:szCs w:val="21"/>
                <w14:ligatures w14:val="standardContextual"/>
              </w:rPr>
              <w:alias w:val="董事、监事、高级管理人员是否在公司关联方获取报酬"/>
              <w:tag w:val="_GBC_ca79c4e139754ecd84ca3e60eb23b31d"/>
              <w:id w:val="417"/>
              <w:comboBox>
                <w:listItem w:displayText="是" w:value="是"/>
                <w:listItem w:displayText="否" w:value="否"/>
              </w:comboBox>
            </w:sdtPr>
            <w:sdtEndPr>
              <w:rPr>
                <w:rFonts w:hint="default" w:ascii="Times New Roman" w:hAnsi="Times New Roman" w:cs="Times New Roman" w:eastAsiaTheme="minorEastAsia"/>
                <w:kern w:val="2"/>
                <w:szCs w:val="21"/>
                <w14:ligatures w14:val="standardContextual"/>
              </w:rPr>
            </w:sdtEndPr>
            <w:sdtContent>
              <w:p>
                <w:pPr>
                  <w:widowControl w:val="0"/>
                  <w:jc w:val="center"/>
                  <w:rPr>
                    <w:rFonts w:hint="default" w:ascii="Times New Roman" w:hAnsi="Times New Roman" w:cs="Times New Roman" w:eastAsiaTheme="minorEastAsia"/>
                    <w:kern w:val="2"/>
                    <w:szCs w:val="21"/>
                    <w14:ligatures w14:val="standardContextual"/>
                  </w:rPr>
                </w:pPr>
                <w:r>
                  <w:rPr>
                    <w:rFonts w:hint="default" w:ascii="Times New Roman" w:hAnsi="Times New Roman" w:cs="Times New Roman" w:eastAsiaTheme="minorEastAsia"/>
                    <w:kern w:val="2"/>
                    <w:sz w:val="21"/>
                    <w:szCs w:val="21"/>
                    <w:lang w:val="en-US" w:eastAsia="zh-CN" w:bidi="ar-SA"/>
                    <w14:ligatures w14:val="standardContextual"/>
                  </w:rPr>
                  <w:t>否</w:t>
                </w:r>
              </w:p>
            </w:sdtContent>
          </w:sdt>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390"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牟 创</w:t>
            </w:r>
          </w:p>
        </w:tc>
        <w:tc>
          <w:tcPr>
            <w:tcW w:w="563" w:type="pct"/>
            <w:gridSpan w:val="2"/>
            <w:vAlign w:val="center"/>
          </w:tcPr>
          <w:p>
            <w:pPr>
              <w:widowControl w:val="0"/>
              <w:jc w:val="center"/>
              <w:rPr>
                <w:rFonts w:hint="default" w:ascii="Times New Roman" w:hAnsi="Times New Roman" w:cs="Times New Roman"/>
              </w:rPr>
            </w:pPr>
            <w:r>
              <w:rPr>
                <w:rFonts w:hint="default" w:ascii="Times New Roman" w:hAnsi="Times New Roman" w:cs="Times New Roman"/>
              </w:rPr>
              <w:t>监事会主席</w:t>
            </w:r>
          </w:p>
        </w:tc>
        <w:tc>
          <w:tcPr>
            <w:tcW w:w="18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男</w:t>
            </w:r>
          </w:p>
        </w:tc>
        <w:tc>
          <w:tcPr>
            <w:tcW w:w="331" w:type="pct"/>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rPr>
              <w:t>5</w:t>
            </w:r>
            <w:r>
              <w:rPr>
                <w:rFonts w:hint="default" w:ascii="Times New Roman" w:hAnsi="Times New Roman" w:cs="Times New Roman"/>
                <w:lang w:val="en-US" w:eastAsia="zh-CN"/>
              </w:rPr>
              <w:t>4</w:t>
            </w:r>
          </w:p>
        </w:tc>
        <w:tc>
          <w:tcPr>
            <w:tcW w:w="47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2021-07-16</w:t>
            </w:r>
          </w:p>
        </w:tc>
        <w:tc>
          <w:tcPr>
            <w:tcW w:w="532"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2024-07-15</w:t>
            </w:r>
          </w:p>
        </w:tc>
        <w:tc>
          <w:tcPr>
            <w:tcW w:w="305" w:type="pct"/>
            <w:vAlign w:val="center"/>
          </w:tcPr>
          <w:p>
            <w:pPr>
              <w:widowControl w:val="0"/>
              <w:jc w:val="center"/>
              <w:rPr>
                <w:rFonts w:hint="default" w:ascii="Times New Roman" w:hAnsi="Times New Roman" w:eastAsia="宋体" w:cs="Times New Roman"/>
                <w:szCs w:val="21"/>
                <w:lang w:eastAsia="zh-CN"/>
              </w:rPr>
            </w:pPr>
            <w:r>
              <w:rPr>
                <w:rFonts w:hint="default" w:ascii="Times New Roman" w:hAnsi="Times New Roman" w:cs="Times New Roman"/>
                <w:lang w:eastAsia="zh-CN"/>
              </w:rPr>
              <w:t>0</w:t>
            </w:r>
          </w:p>
        </w:tc>
        <w:tc>
          <w:tcPr>
            <w:tcW w:w="44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47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426"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w:t>
            </w:r>
          </w:p>
        </w:tc>
        <w:tc>
          <w:tcPr>
            <w:tcW w:w="426" w:type="pct"/>
            <w:vAlign w:val="center"/>
          </w:tcPr>
          <w:p>
            <w:pPr>
              <w:widowControl w:val="0"/>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0</w:t>
            </w:r>
          </w:p>
        </w:tc>
        <w:tc>
          <w:tcPr>
            <w:tcW w:w="426" w:type="pct"/>
            <w:vAlign w:val="center"/>
          </w:tcPr>
          <w:sdt>
            <w:sdtPr>
              <w:rPr>
                <w:rFonts w:hint="default" w:ascii="Times New Roman" w:hAnsi="Times New Roman" w:cs="Times New Roman" w:eastAsiaTheme="minorEastAsia"/>
                <w:kern w:val="2"/>
                <w:szCs w:val="21"/>
                <w14:ligatures w14:val="standardContextual"/>
              </w:rPr>
              <w:alias w:val="董事、监事、高级管理人员是否在公司关联方获取报酬"/>
              <w:tag w:val="_GBC_ca79c4e139754ecd84ca3e60eb23b31d"/>
              <w:id w:val="418"/>
              <w:comboBox>
                <w:listItem w:displayText="是" w:value="是"/>
                <w:listItem w:displayText="否" w:value="否"/>
              </w:comboBox>
            </w:sdtPr>
            <w:sdtEndPr>
              <w:rPr>
                <w:rFonts w:hint="default" w:ascii="Times New Roman" w:hAnsi="Times New Roman" w:cs="Times New Roman" w:eastAsiaTheme="minorEastAsia"/>
                <w:kern w:val="2"/>
                <w:szCs w:val="21"/>
                <w14:ligatures w14:val="standardContextual"/>
              </w:rPr>
            </w:sdtEndPr>
            <w:sdtContent>
              <w:p>
                <w:pPr>
                  <w:widowControl w:val="0"/>
                  <w:jc w:val="center"/>
                  <w:rPr>
                    <w:rFonts w:hint="default" w:ascii="Times New Roman" w:hAnsi="Times New Roman" w:cs="Times New Roman" w:eastAsiaTheme="minorEastAsia"/>
                    <w:kern w:val="2"/>
                    <w:szCs w:val="21"/>
                    <w14:ligatures w14:val="standardContextual"/>
                  </w:rPr>
                </w:pPr>
                <w:r>
                  <w:rPr>
                    <w:rFonts w:hint="default" w:ascii="Times New Roman" w:hAnsi="Times New Roman" w:cs="Times New Roman" w:eastAsiaTheme="minorEastAsia"/>
                    <w:kern w:val="2"/>
                    <w:sz w:val="21"/>
                    <w:szCs w:val="21"/>
                    <w:lang w:val="en-US" w:eastAsia="zh-CN" w:bidi="ar-SA"/>
                    <w14:ligatures w14:val="standardContextual"/>
                  </w:rPr>
                  <w:t>是</w:t>
                </w:r>
              </w:p>
            </w:sdtContent>
          </w:sdt>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390"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莫瑞珖</w:t>
            </w:r>
          </w:p>
        </w:tc>
        <w:tc>
          <w:tcPr>
            <w:tcW w:w="563" w:type="pct"/>
            <w:gridSpan w:val="2"/>
            <w:vAlign w:val="center"/>
          </w:tcPr>
          <w:p>
            <w:pPr>
              <w:widowControl w:val="0"/>
              <w:jc w:val="center"/>
              <w:rPr>
                <w:rFonts w:hint="default" w:ascii="Times New Roman" w:hAnsi="Times New Roman" w:cs="Times New Roman"/>
              </w:rPr>
            </w:pPr>
            <w:r>
              <w:rPr>
                <w:rFonts w:hint="default" w:ascii="Times New Roman" w:hAnsi="Times New Roman" w:cs="Times New Roman"/>
              </w:rPr>
              <w:t>监事</w:t>
            </w:r>
          </w:p>
        </w:tc>
        <w:tc>
          <w:tcPr>
            <w:tcW w:w="18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男</w:t>
            </w:r>
          </w:p>
        </w:tc>
        <w:tc>
          <w:tcPr>
            <w:tcW w:w="331" w:type="pct"/>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rPr>
              <w:t>5</w:t>
            </w:r>
            <w:r>
              <w:rPr>
                <w:rFonts w:hint="default" w:ascii="Times New Roman" w:hAnsi="Times New Roman" w:cs="Times New Roman"/>
                <w:lang w:val="en-US" w:eastAsia="zh-CN"/>
              </w:rPr>
              <w:t>4</w:t>
            </w:r>
          </w:p>
        </w:tc>
        <w:tc>
          <w:tcPr>
            <w:tcW w:w="47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2021-07-16</w:t>
            </w:r>
          </w:p>
        </w:tc>
        <w:tc>
          <w:tcPr>
            <w:tcW w:w="532"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2024-07-15</w:t>
            </w:r>
          </w:p>
        </w:tc>
        <w:tc>
          <w:tcPr>
            <w:tcW w:w="305"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14,700</w:t>
            </w:r>
          </w:p>
        </w:tc>
        <w:tc>
          <w:tcPr>
            <w:tcW w:w="44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14,700</w:t>
            </w:r>
          </w:p>
        </w:tc>
        <w:tc>
          <w:tcPr>
            <w:tcW w:w="47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426"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w:t>
            </w:r>
          </w:p>
        </w:tc>
        <w:tc>
          <w:tcPr>
            <w:tcW w:w="426" w:type="pct"/>
            <w:vAlign w:val="center"/>
          </w:tcPr>
          <w:p>
            <w:pPr>
              <w:widowControl w:val="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16.63</w:t>
            </w:r>
          </w:p>
        </w:tc>
        <w:tc>
          <w:tcPr>
            <w:tcW w:w="426" w:type="pct"/>
            <w:vAlign w:val="center"/>
          </w:tcPr>
          <w:sdt>
            <w:sdtPr>
              <w:rPr>
                <w:rFonts w:hint="default" w:ascii="Times New Roman" w:hAnsi="Times New Roman" w:cs="Times New Roman" w:eastAsiaTheme="minorEastAsia"/>
                <w:kern w:val="2"/>
                <w:szCs w:val="21"/>
                <w14:ligatures w14:val="standardContextual"/>
              </w:rPr>
              <w:alias w:val="董事、监事、高级管理人员是否在公司关联方获取报酬"/>
              <w:tag w:val="_GBC_ca79c4e139754ecd84ca3e60eb23b31d"/>
              <w:id w:val="419"/>
              <w:comboBox>
                <w:listItem w:displayText="是" w:value="是"/>
                <w:listItem w:displayText="否" w:value="否"/>
              </w:comboBox>
            </w:sdtPr>
            <w:sdtEndPr>
              <w:rPr>
                <w:rFonts w:hint="default" w:ascii="Times New Roman" w:hAnsi="Times New Roman" w:cs="Times New Roman" w:eastAsiaTheme="minorEastAsia"/>
                <w:kern w:val="2"/>
                <w:szCs w:val="21"/>
                <w14:ligatures w14:val="standardContextual"/>
              </w:rPr>
            </w:sdtEndPr>
            <w:sdtContent>
              <w:p>
                <w:pPr>
                  <w:widowControl w:val="0"/>
                  <w:jc w:val="center"/>
                  <w:rPr>
                    <w:rFonts w:hint="default" w:ascii="Times New Roman" w:hAnsi="Times New Roman" w:cs="Times New Roman" w:eastAsiaTheme="minorEastAsia"/>
                    <w:kern w:val="2"/>
                    <w:szCs w:val="21"/>
                    <w14:ligatures w14:val="standardContextual"/>
                  </w:rPr>
                </w:pPr>
                <w:r>
                  <w:rPr>
                    <w:rFonts w:hint="default" w:ascii="Times New Roman" w:hAnsi="Times New Roman" w:cs="Times New Roman" w:eastAsiaTheme="minorEastAsia"/>
                    <w:kern w:val="2"/>
                    <w:sz w:val="21"/>
                    <w:szCs w:val="21"/>
                    <w:lang w:val="en-US" w:eastAsia="zh-CN" w:bidi="ar-SA"/>
                    <w14:ligatures w14:val="standardContextual"/>
                  </w:rPr>
                  <w:t>否</w:t>
                </w:r>
              </w:p>
            </w:sdtContent>
          </w:sdt>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390"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雷 讯</w:t>
            </w:r>
          </w:p>
        </w:tc>
        <w:tc>
          <w:tcPr>
            <w:tcW w:w="563" w:type="pct"/>
            <w:gridSpan w:val="2"/>
            <w:vAlign w:val="center"/>
          </w:tcPr>
          <w:p>
            <w:pPr>
              <w:widowControl w:val="0"/>
              <w:jc w:val="center"/>
              <w:rPr>
                <w:rFonts w:hint="default" w:ascii="Times New Roman" w:hAnsi="Times New Roman" w:cs="Times New Roman"/>
              </w:rPr>
            </w:pPr>
            <w:r>
              <w:rPr>
                <w:rFonts w:hint="default" w:ascii="Times New Roman" w:hAnsi="Times New Roman" w:cs="Times New Roman"/>
              </w:rPr>
              <w:t>职工监事</w:t>
            </w:r>
          </w:p>
        </w:tc>
        <w:tc>
          <w:tcPr>
            <w:tcW w:w="18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男</w:t>
            </w:r>
          </w:p>
        </w:tc>
        <w:tc>
          <w:tcPr>
            <w:tcW w:w="331" w:type="pct"/>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rPr>
              <w:t>5</w:t>
            </w:r>
            <w:r>
              <w:rPr>
                <w:rFonts w:hint="default" w:ascii="Times New Roman" w:hAnsi="Times New Roman" w:cs="Times New Roman"/>
                <w:lang w:val="en-US" w:eastAsia="zh-CN"/>
              </w:rPr>
              <w:t>8</w:t>
            </w:r>
          </w:p>
        </w:tc>
        <w:tc>
          <w:tcPr>
            <w:tcW w:w="47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2021-07-16</w:t>
            </w:r>
          </w:p>
        </w:tc>
        <w:tc>
          <w:tcPr>
            <w:tcW w:w="532"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2024-07-15</w:t>
            </w:r>
          </w:p>
        </w:tc>
        <w:tc>
          <w:tcPr>
            <w:tcW w:w="305"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4,500</w:t>
            </w:r>
          </w:p>
        </w:tc>
        <w:tc>
          <w:tcPr>
            <w:tcW w:w="44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4,500</w:t>
            </w:r>
          </w:p>
        </w:tc>
        <w:tc>
          <w:tcPr>
            <w:tcW w:w="47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426"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w:t>
            </w:r>
          </w:p>
        </w:tc>
        <w:tc>
          <w:tcPr>
            <w:tcW w:w="426" w:type="pct"/>
            <w:vAlign w:val="center"/>
          </w:tcPr>
          <w:p>
            <w:pPr>
              <w:widowControl w:val="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13.18</w:t>
            </w:r>
          </w:p>
        </w:tc>
        <w:tc>
          <w:tcPr>
            <w:tcW w:w="426" w:type="pct"/>
            <w:vAlign w:val="center"/>
          </w:tcPr>
          <w:sdt>
            <w:sdtPr>
              <w:rPr>
                <w:rFonts w:hint="default" w:ascii="Times New Roman" w:hAnsi="Times New Roman" w:cs="Times New Roman" w:eastAsiaTheme="minorEastAsia"/>
                <w:kern w:val="2"/>
                <w:szCs w:val="21"/>
                <w14:ligatures w14:val="standardContextual"/>
              </w:rPr>
              <w:alias w:val="董事、监事、高级管理人员是否在公司关联方获取报酬"/>
              <w:tag w:val="_GBC_ca79c4e139754ecd84ca3e60eb23b31d"/>
              <w:id w:val="420"/>
              <w:comboBox>
                <w:listItem w:displayText="是" w:value="是"/>
                <w:listItem w:displayText="否" w:value="否"/>
              </w:comboBox>
            </w:sdtPr>
            <w:sdtEndPr>
              <w:rPr>
                <w:rFonts w:hint="default" w:ascii="Times New Roman" w:hAnsi="Times New Roman" w:cs="Times New Roman" w:eastAsiaTheme="minorEastAsia"/>
                <w:kern w:val="2"/>
                <w:szCs w:val="21"/>
                <w14:ligatures w14:val="standardContextual"/>
              </w:rPr>
            </w:sdtEndPr>
            <w:sdtContent>
              <w:p>
                <w:pPr>
                  <w:widowControl w:val="0"/>
                  <w:jc w:val="center"/>
                  <w:rPr>
                    <w:rFonts w:hint="default" w:ascii="Times New Roman" w:hAnsi="Times New Roman" w:cs="Times New Roman" w:eastAsiaTheme="minorEastAsia"/>
                    <w:kern w:val="2"/>
                    <w:szCs w:val="21"/>
                    <w14:ligatures w14:val="standardContextual"/>
                  </w:rPr>
                </w:pPr>
                <w:r>
                  <w:rPr>
                    <w:rFonts w:hint="default" w:ascii="Times New Roman" w:hAnsi="Times New Roman" w:cs="Times New Roman" w:eastAsiaTheme="minorEastAsia"/>
                    <w:kern w:val="2"/>
                    <w:sz w:val="21"/>
                    <w:szCs w:val="21"/>
                    <w:lang w:val="en-US" w:eastAsia="zh-CN" w:bidi="ar-SA"/>
                    <w14:ligatures w14:val="standardContextual"/>
                  </w:rPr>
                  <w:t>否</w:t>
                </w:r>
              </w:p>
            </w:sdtContent>
          </w:sdt>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390"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color w:val="auto"/>
                <w:szCs w:val="21"/>
              </w:rPr>
              <w:t>杨 玲</w:t>
            </w:r>
          </w:p>
        </w:tc>
        <w:tc>
          <w:tcPr>
            <w:tcW w:w="563" w:type="pct"/>
            <w:gridSpan w:val="2"/>
            <w:vAlign w:val="center"/>
          </w:tcPr>
          <w:p>
            <w:pPr>
              <w:widowControl w:val="0"/>
              <w:jc w:val="center"/>
              <w:rPr>
                <w:rFonts w:hint="default" w:ascii="Times New Roman" w:hAnsi="Times New Roman" w:cs="Times New Roman"/>
                <w:szCs w:val="21"/>
              </w:rPr>
            </w:pPr>
            <w:r>
              <w:rPr>
                <w:rFonts w:hint="default" w:ascii="Times New Roman" w:hAnsi="Times New Roman" w:cs="Times New Roman"/>
                <w:color w:val="auto"/>
                <w:szCs w:val="21"/>
              </w:rPr>
              <w:t>副总裁</w:t>
            </w:r>
          </w:p>
        </w:tc>
        <w:tc>
          <w:tcPr>
            <w:tcW w:w="18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color w:val="auto"/>
                <w:szCs w:val="21"/>
              </w:rPr>
              <w:t>女</w:t>
            </w:r>
          </w:p>
        </w:tc>
        <w:tc>
          <w:tcPr>
            <w:tcW w:w="331" w:type="pct"/>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50</w:t>
            </w:r>
          </w:p>
        </w:tc>
        <w:tc>
          <w:tcPr>
            <w:tcW w:w="47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color w:val="auto"/>
                <w:szCs w:val="21"/>
              </w:rPr>
              <w:t>2021-07-16</w:t>
            </w:r>
          </w:p>
        </w:tc>
        <w:tc>
          <w:tcPr>
            <w:tcW w:w="532"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color w:val="auto"/>
                <w:szCs w:val="21"/>
              </w:rPr>
              <w:t>2024-07-15</w:t>
            </w:r>
          </w:p>
        </w:tc>
        <w:tc>
          <w:tcPr>
            <w:tcW w:w="305"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44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47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426"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w:t>
            </w:r>
          </w:p>
        </w:tc>
        <w:tc>
          <w:tcPr>
            <w:tcW w:w="426" w:type="pct"/>
            <w:vAlign w:val="center"/>
          </w:tcPr>
          <w:p>
            <w:pPr>
              <w:widowControl w:val="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30.56</w:t>
            </w:r>
          </w:p>
        </w:tc>
        <w:tc>
          <w:tcPr>
            <w:tcW w:w="426" w:type="pct"/>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390"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韦元贤</w:t>
            </w:r>
          </w:p>
        </w:tc>
        <w:tc>
          <w:tcPr>
            <w:tcW w:w="563" w:type="pct"/>
            <w:gridSpan w:val="2"/>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董事会秘书</w:t>
            </w:r>
          </w:p>
        </w:tc>
        <w:tc>
          <w:tcPr>
            <w:tcW w:w="18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男</w:t>
            </w:r>
          </w:p>
        </w:tc>
        <w:tc>
          <w:tcPr>
            <w:tcW w:w="331" w:type="pct"/>
            <w:vAlign w:val="center"/>
          </w:tcPr>
          <w:p>
            <w:pPr>
              <w:widowControl w:val="0"/>
              <w:jc w:val="center"/>
              <w:rPr>
                <w:rFonts w:hint="default" w:ascii="Times New Roman" w:hAnsi="Times New Roman" w:cs="Times New Roman"/>
                <w:szCs w:val="21"/>
                <w:lang w:val="en-US" w:eastAsia="zh-CN"/>
              </w:rPr>
            </w:pPr>
            <w:r>
              <w:rPr>
                <w:rFonts w:hint="default" w:ascii="Times New Roman" w:hAnsi="Times New Roman" w:cs="Times New Roman"/>
              </w:rPr>
              <w:t>51</w:t>
            </w:r>
          </w:p>
        </w:tc>
        <w:tc>
          <w:tcPr>
            <w:tcW w:w="47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2021-07-16</w:t>
            </w:r>
          </w:p>
        </w:tc>
        <w:tc>
          <w:tcPr>
            <w:tcW w:w="532"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2024-07-15</w:t>
            </w:r>
          </w:p>
        </w:tc>
        <w:tc>
          <w:tcPr>
            <w:tcW w:w="305" w:type="pct"/>
            <w:vAlign w:val="center"/>
          </w:tcPr>
          <w:p>
            <w:pPr>
              <w:widowControl w:val="0"/>
              <w:jc w:val="center"/>
              <w:rPr>
                <w:rFonts w:hint="default" w:ascii="Times New Roman" w:hAnsi="Times New Roman" w:cs="Times New Roman"/>
              </w:rPr>
            </w:pPr>
            <w:r>
              <w:rPr>
                <w:rFonts w:hint="default" w:ascii="Times New Roman" w:hAnsi="Times New Roman" w:cs="Times New Roman"/>
              </w:rPr>
              <w:t>0</w:t>
            </w:r>
          </w:p>
        </w:tc>
        <w:tc>
          <w:tcPr>
            <w:tcW w:w="449" w:type="pct"/>
            <w:vAlign w:val="center"/>
          </w:tcPr>
          <w:p>
            <w:pPr>
              <w:widowControl w:val="0"/>
              <w:jc w:val="center"/>
              <w:rPr>
                <w:rFonts w:hint="default" w:ascii="Times New Roman" w:hAnsi="Times New Roman" w:cs="Times New Roman"/>
              </w:rPr>
            </w:pPr>
            <w:r>
              <w:rPr>
                <w:rFonts w:hint="default" w:ascii="Times New Roman" w:hAnsi="Times New Roman" w:cs="Times New Roman"/>
              </w:rPr>
              <w:t>0</w:t>
            </w:r>
          </w:p>
        </w:tc>
        <w:tc>
          <w:tcPr>
            <w:tcW w:w="479" w:type="pct"/>
            <w:vAlign w:val="center"/>
          </w:tcPr>
          <w:p>
            <w:pPr>
              <w:widowControl w:val="0"/>
              <w:jc w:val="center"/>
              <w:rPr>
                <w:rFonts w:hint="default" w:ascii="Times New Roman" w:hAnsi="Times New Roman" w:cs="Times New Roman"/>
              </w:rPr>
            </w:pPr>
            <w:r>
              <w:rPr>
                <w:rFonts w:hint="default" w:ascii="Times New Roman" w:hAnsi="Times New Roman" w:cs="Times New Roman"/>
              </w:rPr>
              <w:t>0</w:t>
            </w:r>
          </w:p>
        </w:tc>
        <w:tc>
          <w:tcPr>
            <w:tcW w:w="426"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w:t>
            </w:r>
          </w:p>
        </w:tc>
        <w:tc>
          <w:tcPr>
            <w:tcW w:w="426" w:type="pct"/>
            <w:vAlign w:val="center"/>
          </w:tcPr>
          <w:p>
            <w:pPr>
              <w:widowControl w:val="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23.04</w:t>
            </w:r>
          </w:p>
        </w:tc>
        <w:tc>
          <w:tcPr>
            <w:tcW w:w="426"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390" w:type="pct"/>
            <w:tcBorders>
              <w:bottom w:val="single" w:color="auto" w:sz="4" w:space="0"/>
            </w:tcBorders>
            <w:vAlign w:val="center"/>
          </w:tcPr>
          <w:p>
            <w:pPr>
              <w:widowControl w:val="0"/>
              <w:jc w:val="center"/>
              <w:rPr>
                <w:rFonts w:hint="default" w:ascii="Times New Roman" w:hAnsi="Times New Roman" w:cs="Times New Roman"/>
                <w:color w:val="auto"/>
                <w:szCs w:val="21"/>
              </w:rPr>
            </w:pPr>
          </w:p>
        </w:tc>
        <w:tc>
          <w:tcPr>
            <w:tcW w:w="563" w:type="pct"/>
            <w:gridSpan w:val="2"/>
            <w:tcBorders>
              <w:bottom w:val="single" w:color="auto" w:sz="4" w:space="0"/>
            </w:tcBorders>
            <w:vAlign w:val="center"/>
          </w:tcPr>
          <w:p>
            <w:pPr>
              <w:widowControl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合计</w:t>
            </w:r>
          </w:p>
        </w:tc>
        <w:tc>
          <w:tcPr>
            <w:tcW w:w="189" w:type="pct"/>
            <w:tcBorders>
              <w:bottom w:val="single" w:color="auto" w:sz="4" w:space="0"/>
            </w:tcBorders>
            <w:vAlign w:val="center"/>
          </w:tcPr>
          <w:p>
            <w:pPr>
              <w:widowControl w:val="0"/>
              <w:jc w:val="center"/>
              <w:rPr>
                <w:rFonts w:hint="default" w:ascii="Times New Roman" w:hAnsi="Times New Roman" w:cs="Times New Roman"/>
                <w:color w:val="auto"/>
                <w:szCs w:val="21"/>
              </w:rPr>
            </w:pPr>
            <w:r>
              <w:rPr>
                <w:rFonts w:hint="default" w:ascii="Times New Roman" w:hAnsi="Times New Roman" w:cs="Times New Roman"/>
              </w:rPr>
              <w:t>/</w:t>
            </w:r>
          </w:p>
        </w:tc>
        <w:tc>
          <w:tcPr>
            <w:tcW w:w="331" w:type="pct"/>
            <w:tcBorders>
              <w:bottom w:val="single" w:color="auto" w:sz="4" w:space="0"/>
            </w:tcBorders>
            <w:vAlign w:val="center"/>
          </w:tcPr>
          <w:p>
            <w:pPr>
              <w:widowControl w:val="0"/>
              <w:jc w:val="center"/>
              <w:rPr>
                <w:rFonts w:hint="default" w:ascii="Times New Roman" w:hAnsi="Times New Roman" w:cs="Times New Roman"/>
                <w:szCs w:val="21"/>
                <w:lang w:val="en-US" w:eastAsia="zh-CN"/>
              </w:rPr>
            </w:pPr>
            <w:r>
              <w:rPr>
                <w:rFonts w:hint="default" w:ascii="Times New Roman" w:hAnsi="Times New Roman" w:cs="Times New Roman"/>
              </w:rPr>
              <w:t>/</w:t>
            </w:r>
          </w:p>
        </w:tc>
        <w:tc>
          <w:tcPr>
            <w:tcW w:w="479" w:type="pct"/>
            <w:tcBorders>
              <w:bottom w:val="single" w:color="auto" w:sz="4" w:space="0"/>
            </w:tcBorders>
            <w:vAlign w:val="center"/>
          </w:tcPr>
          <w:p>
            <w:pPr>
              <w:widowControl w:val="0"/>
              <w:jc w:val="center"/>
              <w:rPr>
                <w:rFonts w:hint="default" w:ascii="Times New Roman" w:hAnsi="Times New Roman" w:cs="Times New Roman"/>
                <w:color w:val="auto"/>
                <w:szCs w:val="21"/>
              </w:rPr>
            </w:pPr>
            <w:r>
              <w:rPr>
                <w:rFonts w:hint="default" w:ascii="Times New Roman" w:hAnsi="Times New Roman" w:cs="Times New Roman"/>
              </w:rPr>
              <w:t>/</w:t>
            </w:r>
          </w:p>
        </w:tc>
        <w:tc>
          <w:tcPr>
            <w:tcW w:w="532" w:type="pct"/>
            <w:tcBorders>
              <w:bottom w:val="single" w:color="auto" w:sz="4" w:space="0"/>
            </w:tcBorders>
            <w:vAlign w:val="center"/>
          </w:tcPr>
          <w:p>
            <w:pPr>
              <w:widowControl w:val="0"/>
              <w:jc w:val="center"/>
              <w:rPr>
                <w:rFonts w:hint="default" w:ascii="Times New Roman" w:hAnsi="Times New Roman" w:cs="Times New Roman"/>
                <w:color w:val="auto"/>
                <w:szCs w:val="21"/>
              </w:rPr>
            </w:pPr>
            <w:r>
              <w:rPr>
                <w:rFonts w:hint="default" w:ascii="Times New Roman" w:hAnsi="Times New Roman" w:cs="Times New Roman"/>
              </w:rPr>
              <w:t>/</w:t>
            </w:r>
          </w:p>
        </w:tc>
        <w:tc>
          <w:tcPr>
            <w:tcW w:w="305" w:type="pct"/>
            <w:tcBorders>
              <w:bottom w:val="single" w:color="auto" w:sz="4" w:space="0"/>
            </w:tcBorders>
            <w:vAlign w:val="center"/>
          </w:tcPr>
          <w:p>
            <w:pPr>
              <w:widowControl w:val="0"/>
              <w:jc w:val="center"/>
              <w:rPr>
                <w:rFonts w:hint="eastAsia" w:ascii="Times New Roman" w:hAnsi="Times New Roman" w:eastAsia="宋体" w:cs="Times New Roman"/>
                <w:lang w:eastAsia="zh-CN"/>
              </w:rPr>
            </w:pPr>
            <w:r>
              <w:rPr>
                <w:rFonts w:hint="eastAsia" w:ascii="Times New Roman" w:hAnsi="Times New Roman" w:cs="Times New Roman"/>
                <w:lang w:eastAsia="zh-CN"/>
              </w:rPr>
              <w:t>90,880</w:t>
            </w:r>
          </w:p>
        </w:tc>
        <w:tc>
          <w:tcPr>
            <w:tcW w:w="449" w:type="pct"/>
            <w:tcBorders>
              <w:bottom w:val="single" w:color="auto" w:sz="4" w:space="0"/>
            </w:tcBorders>
            <w:vAlign w:val="center"/>
          </w:tcPr>
          <w:p>
            <w:pPr>
              <w:widowControl w:val="0"/>
              <w:jc w:val="center"/>
              <w:rPr>
                <w:rFonts w:hint="eastAsia" w:ascii="Times New Roman" w:hAnsi="Times New Roman" w:eastAsia="宋体" w:cs="Times New Roman"/>
                <w:lang w:eastAsia="zh-CN"/>
              </w:rPr>
            </w:pPr>
            <w:r>
              <w:rPr>
                <w:rFonts w:hint="eastAsia" w:ascii="Times New Roman" w:hAnsi="Times New Roman" w:cs="Times New Roman"/>
                <w:lang w:eastAsia="zh-CN"/>
              </w:rPr>
              <w:t>90,880</w:t>
            </w:r>
          </w:p>
        </w:tc>
        <w:tc>
          <w:tcPr>
            <w:tcW w:w="479" w:type="pct"/>
            <w:tcBorders>
              <w:bottom w:val="single" w:color="auto" w:sz="4" w:space="0"/>
            </w:tcBorders>
            <w:vAlign w:val="center"/>
          </w:tcPr>
          <w:p>
            <w:pPr>
              <w:widowControl w:val="0"/>
              <w:jc w:val="center"/>
              <w:rPr>
                <w:rFonts w:hint="eastAsia" w:ascii="Times New Roman" w:hAnsi="Times New Roman" w:eastAsia="宋体" w:cs="Times New Roman"/>
                <w:lang w:val="en-US" w:eastAsia="zh-CN"/>
              </w:rPr>
            </w:pPr>
            <w:r>
              <w:rPr>
                <w:rFonts w:hint="eastAsia" w:ascii="Times New Roman" w:hAnsi="Times New Roman" w:cs="Times New Roman"/>
                <w:lang w:val="en-US" w:eastAsia="zh-CN"/>
              </w:rPr>
              <w:t>0</w:t>
            </w:r>
          </w:p>
        </w:tc>
        <w:tc>
          <w:tcPr>
            <w:tcW w:w="426" w:type="pct"/>
            <w:tcBorders>
              <w:bottom w:val="single" w:color="auto" w:sz="4" w:space="0"/>
            </w:tcBorders>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w:t>
            </w:r>
          </w:p>
        </w:tc>
        <w:tc>
          <w:tcPr>
            <w:tcW w:w="426" w:type="pct"/>
            <w:tcBorders>
              <w:bottom w:val="single" w:color="auto" w:sz="4" w:space="0"/>
            </w:tcBorders>
            <w:vAlign w:val="center"/>
          </w:tcPr>
          <w:p>
            <w:pPr>
              <w:widowControl w:val="0"/>
              <w:jc w:val="center"/>
              <w:rPr>
                <w:rFonts w:hint="eastAsia" w:ascii="Times New Roman" w:hAnsi="Times New Roman" w:eastAsia="宋体" w:cs="Times New Roman"/>
                <w:szCs w:val="21"/>
                <w:lang w:eastAsia="zh-CN"/>
              </w:rPr>
            </w:pPr>
            <w:r>
              <w:rPr>
                <w:rFonts w:hint="eastAsia" w:ascii="Times New Roman" w:hAnsi="Times New Roman" w:cs="Times New Roman"/>
                <w:lang w:val="en-US" w:eastAsia="zh-CN"/>
              </w:rPr>
              <w:t>227.46</w:t>
            </w:r>
          </w:p>
        </w:tc>
        <w:tc>
          <w:tcPr>
            <w:tcW w:w="426" w:type="pct"/>
            <w:tcBorders>
              <w:bottom w:val="single" w:color="auto" w:sz="4" w:space="0"/>
            </w:tcBorders>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w:t>
            </w:r>
          </w:p>
        </w:tc>
      </w:tr>
      <w:bookmarkEnd w:id="7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525b90cb0c248978acb54a7f361f6a2"/>
            <w:id w:val="421"/>
          </w:sdtPr>
          <w:sdtContent>
            <w:tc>
              <w:tcPr>
                <w:tcW w:w="593" w:type="pct"/>
                <w:gridSpan w:val="2"/>
                <w:vAlign w:val="center"/>
              </w:tcPr>
              <w:p>
                <w:pPr>
                  <w:widowControl w:val="0"/>
                  <w:jc w:val="center"/>
                  <w:rPr>
                    <w:rFonts w:hint="eastAsia"/>
                    <w:szCs w:val="21"/>
                  </w:rPr>
                </w:pPr>
                <w:r>
                  <w:rPr>
                    <w:rFonts w:hint="eastAsia"/>
                    <w:szCs w:val="21"/>
                  </w:rPr>
                  <w:t>姓名</w:t>
                </w:r>
              </w:p>
            </w:tc>
          </w:sdtContent>
        </w:sdt>
        <w:sdt>
          <w:sdtPr>
            <w:tag w:val="_PLD_61b466aae87d4dac813a38c2c8e6a492"/>
            <w:id w:val="422"/>
          </w:sdtPr>
          <w:sdtContent>
            <w:tc>
              <w:tcPr>
                <w:tcW w:w="4406" w:type="pct"/>
                <w:gridSpan w:val="11"/>
                <w:vAlign w:val="center"/>
              </w:tcPr>
              <w:p>
                <w:pPr>
                  <w:widowControl w:val="0"/>
                  <w:jc w:val="center"/>
                  <w:rPr>
                    <w:rFonts w:hint="eastAsia"/>
                    <w:szCs w:val="21"/>
                  </w:rPr>
                </w:pPr>
                <w:r>
                  <w:rPr>
                    <w:szCs w:val="21"/>
                  </w:rPr>
                  <w:t>主要工作经历</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gridSpan w:val="2"/>
            <w:vAlign w:val="center"/>
          </w:tcPr>
          <w:p>
            <w:pPr>
              <w:widowControl w:val="0"/>
              <w:jc w:val="center"/>
              <w:rPr>
                <w:rFonts w:hint="eastAsia" w:eastAsia="宋体"/>
                <w:lang w:val="en-US" w:eastAsia="zh-CN"/>
              </w:rPr>
            </w:pPr>
            <w:r>
              <w:rPr>
                <w:rFonts w:hint="eastAsia"/>
                <w:lang w:val="en-US" w:eastAsia="zh-CN"/>
              </w:rPr>
              <w:t>周云祥</w:t>
            </w:r>
          </w:p>
        </w:tc>
        <w:tc>
          <w:tcPr>
            <w:tcW w:w="4406" w:type="pct"/>
            <w:gridSpan w:val="11"/>
            <w:vAlign w:val="center"/>
          </w:tcPr>
          <w:p>
            <w:pPr>
              <w:widowControl w:val="0"/>
              <w:jc w:val="left"/>
            </w:pPr>
            <w:r>
              <w:rPr>
                <w:rFonts w:hint="eastAsia"/>
                <w:lang w:val="en-US" w:eastAsia="zh-CN"/>
              </w:rPr>
              <w:t>本科</w:t>
            </w:r>
            <w:r>
              <w:rPr>
                <w:rFonts w:hint="eastAsia"/>
              </w:rPr>
              <w:t>，管理学学士，曾任柳州银行股份有限公司柳东支行负责人、科技支行行长、投资理财部总经理，广西柳州市金融投资发展集团有限公司副总经理；现任广西柳州市产业投资发展集团有限公司党委书记、董事长，东风柳州汽车有限公司副董事长，柳州两面针股份有限公司党委书记</w:t>
            </w:r>
            <w:r>
              <w:rPr>
                <w:rFonts w:hint="eastAsia"/>
                <w:lang w:eastAsia="zh-CN"/>
              </w:rPr>
              <w:t>、</w:t>
            </w:r>
            <w:r>
              <w:rPr>
                <w:rFonts w:hint="eastAsia"/>
                <w:lang w:val="en-US" w:eastAsia="zh-CN"/>
              </w:rPr>
              <w:t>董事长</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gridSpan w:val="2"/>
            <w:vAlign w:val="center"/>
          </w:tcPr>
          <w:p>
            <w:pPr>
              <w:widowControl w:val="0"/>
              <w:jc w:val="center"/>
              <w:rPr>
                <w:rFonts w:hint="eastAsia" w:eastAsia="宋体"/>
                <w:szCs w:val="21"/>
                <w:lang w:eastAsia="zh-CN"/>
              </w:rPr>
            </w:pPr>
            <w:r>
              <w:t>林钻煌</w:t>
            </w:r>
            <w:r>
              <w:rPr>
                <w:rFonts w:hint="eastAsia"/>
                <w:lang w:eastAsia="zh-CN"/>
              </w:rPr>
              <w:t>（</w:t>
            </w:r>
            <w:r>
              <w:rPr>
                <w:rFonts w:hint="eastAsia"/>
                <w:lang w:val="en-US" w:eastAsia="zh-CN"/>
              </w:rPr>
              <w:t>离任</w:t>
            </w:r>
            <w:r>
              <w:rPr>
                <w:rFonts w:hint="eastAsia"/>
                <w:lang w:eastAsia="zh-CN"/>
              </w:rPr>
              <w:t>）</w:t>
            </w:r>
          </w:p>
        </w:tc>
        <w:tc>
          <w:tcPr>
            <w:tcW w:w="4406" w:type="pct"/>
            <w:gridSpan w:val="11"/>
            <w:vAlign w:val="center"/>
          </w:tcPr>
          <w:p>
            <w:pPr>
              <w:widowControl w:val="0"/>
              <w:jc w:val="left"/>
              <w:rPr>
                <w:rFonts w:hint="eastAsia"/>
                <w:szCs w:val="21"/>
                <w:highlight w:val="none"/>
              </w:rPr>
            </w:pPr>
            <w:r>
              <w:rPr>
                <w:highlight w:val="none"/>
              </w:rPr>
              <w:t>博士，高级工程师。曾任公司总裁</w:t>
            </w:r>
            <w:r>
              <w:rPr>
                <w:rFonts w:hint="eastAsia"/>
                <w:highlight w:val="none"/>
                <w:lang w:eastAsia="zh-CN"/>
              </w:rPr>
              <w:t>、</w:t>
            </w:r>
            <w:r>
              <w:rPr>
                <w:highlight w:val="none"/>
              </w:rPr>
              <w:t>党委书记、董事长，广西两面针亿康药业股份有限公司董事长</w:t>
            </w:r>
            <w:r>
              <w:rPr>
                <w:rFonts w:hint="eastAsia"/>
                <w:highlight w:val="none"/>
                <w:lang w:eastAsia="zh-CN"/>
              </w:rPr>
              <w:t>，</w:t>
            </w:r>
            <w:r>
              <w:rPr>
                <w:highlight w:val="none"/>
              </w:rPr>
              <w:t>安徽两面针·芳草日化有限公司董事长</w:t>
            </w:r>
            <w:r>
              <w:rPr>
                <w:rFonts w:hint="eastAsia"/>
                <w:highlight w:val="none"/>
                <w:lang w:eastAsia="zh-CN"/>
              </w:rPr>
              <w:t>，</w:t>
            </w:r>
            <w:r>
              <w:rPr>
                <w:highlight w:val="none"/>
              </w:rPr>
              <w:t>两面针（江苏）实业有限公司董事长。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gridSpan w:val="2"/>
            <w:vAlign w:val="center"/>
          </w:tcPr>
          <w:p>
            <w:pPr>
              <w:widowControl w:val="0"/>
              <w:jc w:val="center"/>
              <w:rPr>
                <w:rFonts w:hint="eastAsia"/>
                <w:szCs w:val="21"/>
              </w:rPr>
            </w:pPr>
            <w:r>
              <w:t>龚慧泉</w:t>
            </w:r>
          </w:p>
        </w:tc>
        <w:tc>
          <w:tcPr>
            <w:tcW w:w="4406" w:type="pct"/>
            <w:gridSpan w:val="11"/>
            <w:vAlign w:val="center"/>
          </w:tcPr>
          <w:p>
            <w:pPr>
              <w:widowControl w:val="0"/>
              <w:jc w:val="left"/>
              <w:rPr>
                <w:rFonts w:hint="eastAsia"/>
                <w:szCs w:val="21"/>
                <w:highlight w:val="none"/>
              </w:rPr>
            </w:pPr>
            <w:r>
              <w:rPr>
                <w:highlight w:val="none"/>
              </w:rPr>
              <w:t>研究生，经济师。曾任广西柳州市产业投资发展集团有限公司党委委员、董事、副总经理，柳州化工股份有限公司监事会召集人，东风柳州汽车有限公司董事，柳州桂中海迅物流股份有限公司副董事长，柳州市政府创新创业投资引导基金管理有限公司副总经理，柳州市智甲金属科技有限公司董事，柳州欧维姆机械股份有限公司董事，柳州市元成金属制品有限责任公司执行董事。现任公司党委副书记、副董事长、总裁</w:t>
            </w:r>
            <w:r>
              <w:rPr>
                <w:rFonts w:hint="eastAsia"/>
                <w:highlight w:val="none"/>
                <w:lang w:eastAsia="zh-CN"/>
              </w:rPr>
              <w:t>，</w:t>
            </w:r>
            <w:r>
              <w:rPr>
                <w:rFonts w:hint="eastAsia"/>
                <w:highlight w:val="none"/>
                <w:lang w:val="en-US" w:eastAsia="zh-CN"/>
              </w:rPr>
              <w:t>广西两面针亿康药业股份有限公司董事长，</w:t>
            </w:r>
            <w:r>
              <w:rPr>
                <w:highlight w:val="none"/>
              </w:rPr>
              <w:t>安徽两面针·芳草日化有限公司董事长</w:t>
            </w:r>
            <w:r>
              <w:rPr>
                <w:rFonts w:hint="eastAsia"/>
                <w:highlight w:val="none"/>
                <w:lang w:eastAsia="zh-CN"/>
              </w:rPr>
              <w:t>，</w:t>
            </w:r>
            <w:r>
              <w:rPr>
                <w:highlight w:val="none"/>
              </w:rPr>
              <w:t>两面针（江苏）实业有限公司董事长。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gridSpan w:val="2"/>
            <w:vAlign w:val="center"/>
          </w:tcPr>
          <w:p>
            <w:pPr>
              <w:widowControl w:val="0"/>
              <w:jc w:val="center"/>
              <w:rPr>
                <w:rFonts w:hint="eastAsia"/>
                <w:szCs w:val="21"/>
              </w:rPr>
            </w:pPr>
            <w:r>
              <w:t>王为民</w:t>
            </w:r>
          </w:p>
        </w:tc>
        <w:tc>
          <w:tcPr>
            <w:tcW w:w="4406" w:type="pct"/>
            <w:gridSpan w:val="11"/>
            <w:vAlign w:val="center"/>
          </w:tcPr>
          <w:p>
            <w:pPr>
              <w:widowControl w:val="0"/>
              <w:jc w:val="left"/>
              <w:rPr>
                <w:rFonts w:hint="eastAsia"/>
                <w:szCs w:val="21"/>
              </w:rPr>
            </w:pPr>
            <w:r>
              <w:t>本科，会计师。曾任公司董事、副总裁、董事会秘书，柳州两面针房地产开发有限公司董事长、盐城捷康三氯蔗糖制造有限公司董事长。现任公司董事、副总裁、财务总监。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gridSpan w:val="2"/>
            <w:vAlign w:val="center"/>
          </w:tcPr>
          <w:p>
            <w:pPr>
              <w:widowControl w:val="0"/>
              <w:jc w:val="center"/>
              <w:rPr>
                <w:rFonts w:hint="default" w:eastAsia="宋体"/>
                <w:lang w:val="en-US" w:eastAsia="zh-CN"/>
              </w:rPr>
            </w:pPr>
            <w:r>
              <w:rPr>
                <w:rFonts w:hint="eastAsia"/>
                <w:lang w:val="en-US" w:eastAsia="zh-CN"/>
              </w:rPr>
              <w:t>熊剑峰</w:t>
            </w:r>
          </w:p>
        </w:tc>
        <w:tc>
          <w:tcPr>
            <w:tcW w:w="4406" w:type="pct"/>
            <w:gridSpan w:val="11"/>
            <w:vAlign w:val="center"/>
          </w:tcPr>
          <w:p>
            <w:pPr>
              <w:widowControl w:val="0"/>
              <w:jc w:val="left"/>
              <w:rPr>
                <w:rFonts w:hint="default"/>
                <w:lang w:val="en-US"/>
              </w:rPr>
            </w:pPr>
            <w:r>
              <w:rPr>
                <w:rFonts w:hint="eastAsia"/>
                <w:lang w:val="en-US" w:eastAsia="zh-CN"/>
              </w:rPr>
              <w:t>本科，管理学学士和法学学士，曾任广西玉柴机器集团有限公司人力资源部总经理助理，玉柴东特专用汽车有限公司副总经理、总经理，广西柳州市产业投资发展集团有限公司投资发展部部长、战略投融资部总经理，柳州市政府投资引导基金责任有限公司董事长、总经理，柳州市创新创业投资引导基金有限责任公司董事长、总经理。现任公司副总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gridSpan w:val="2"/>
            <w:vAlign w:val="center"/>
          </w:tcPr>
          <w:p>
            <w:pPr>
              <w:widowControl w:val="0"/>
              <w:jc w:val="center"/>
              <w:rPr>
                <w:rFonts w:hint="eastAsia"/>
                <w:szCs w:val="21"/>
              </w:rPr>
            </w:pPr>
            <w:r>
              <w:t>孙雪东</w:t>
            </w:r>
          </w:p>
        </w:tc>
        <w:tc>
          <w:tcPr>
            <w:tcW w:w="4406" w:type="pct"/>
            <w:gridSpan w:val="11"/>
            <w:vAlign w:val="center"/>
          </w:tcPr>
          <w:p>
            <w:pPr>
              <w:widowControl w:val="0"/>
              <w:jc w:val="left"/>
              <w:rPr>
                <w:rFonts w:hint="eastAsia"/>
                <w:szCs w:val="21"/>
              </w:rPr>
            </w:pPr>
            <w:r>
              <w:rPr>
                <w:rFonts w:hint="eastAsia"/>
                <w:lang w:val="en-US" w:eastAsia="zh-CN"/>
              </w:rPr>
              <w:t>研究生，一级教师（中学）职称。现任本公司董事；广西柳州市产业投资发展集团有限公司党委委员、副总经理、总法律顾问（兼）、首席合规官（兼）；广西桂威投资股份有限公司董事；</w:t>
            </w:r>
            <w:r>
              <w:rPr>
                <w:rFonts w:hint="eastAsia"/>
              </w:rPr>
              <w:t>广西广投柳州铝业股份有限公司</w:t>
            </w:r>
            <w:r>
              <w:rPr>
                <w:rFonts w:hint="eastAsia"/>
                <w:lang w:eastAsia="zh-CN"/>
              </w:rPr>
              <w:t>（</w:t>
            </w:r>
            <w:r>
              <w:rPr>
                <w:rFonts w:hint="eastAsia"/>
                <w:lang w:val="en-US" w:eastAsia="zh-CN"/>
              </w:rPr>
              <w:t>原广西柳州银海铝业股份有限公司</w:t>
            </w:r>
            <w:r>
              <w:rPr>
                <w:rFonts w:hint="eastAsia"/>
                <w:lang w:eastAsia="zh-CN"/>
              </w:rPr>
              <w:t>）</w:t>
            </w:r>
            <w:r>
              <w:rPr>
                <w:rFonts w:hint="eastAsia"/>
                <w:lang w:val="en-US" w:eastAsia="zh-CN"/>
              </w:rPr>
              <w:t>董事；柳州市城市更新投资发展有限公司党支部书记；柳州化工股份有限公司董事；</w:t>
            </w:r>
            <w:r>
              <w:rPr>
                <w:rFonts w:hint="eastAsia"/>
              </w:rPr>
              <w:t>柳州市工业控股有限公司董事长</w:t>
            </w:r>
            <w:r>
              <w:rPr>
                <w:rFonts w:hint="eastAsia"/>
                <w:lang w:eastAsia="zh-CN"/>
              </w:rPr>
              <w:t>；</w:t>
            </w:r>
            <w:r>
              <w:rPr>
                <w:rFonts w:hint="eastAsia"/>
              </w:rPr>
              <w:t>柳州市纺织控股（集团）有限公司执行董事（法定代表人）</w:t>
            </w:r>
            <w:r>
              <w:rPr>
                <w:rFonts w:hint="eastAsia"/>
                <w:lang w:eastAsia="zh-CN"/>
              </w:rPr>
              <w:t>；</w:t>
            </w:r>
            <w:r>
              <w:rPr>
                <w:rFonts w:hint="eastAsia"/>
              </w:rPr>
              <w:t>柳州欧维姆机械股份有限公司董事</w:t>
            </w:r>
            <w:r>
              <w:rPr>
                <w:rFonts w:hint="eastAsia"/>
                <w:lang w:eastAsia="zh-CN"/>
              </w:rPr>
              <w:t>；</w:t>
            </w:r>
            <w:r>
              <w:rPr>
                <w:rFonts w:hint="eastAsia"/>
              </w:rPr>
              <w:t>柳州市智甲金属科技有限公司</w:t>
            </w:r>
            <w:r>
              <w:rPr>
                <w:rFonts w:hint="eastAsia"/>
                <w:lang w:val="en-US" w:eastAsia="zh-CN"/>
              </w:rPr>
              <w:t>董事；</w:t>
            </w:r>
            <w:r>
              <w:rPr>
                <w:rFonts w:hint="eastAsia"/>
              </w:rPr>
              <w:t>柳州市资产经营有限公司董事长</w:t>
            </w:r>
            <w:r>
              <w:rPr>
                <w:rFonts w:hint="eastAsia"/>
                <w:lang w:eastAsia="zh-CN"/>
              </w:rPr>
              <w:t>；</w:t>
            </w:r>
            <w:r>
              <w:rPr>
                <w:rFonts w:hint="eastAsia"/>
              </w:rPr>
              <w:t>柳州市产业引导基金投资管理有限公司董事长、总经理</w:t>
            </w:r>
            <w:r>
              <w:rPr>
                <w:rFonts w:hint="eastAsia"/>
                <w:lang w:eastAsia="zh-CN"/>
              </w:rPr>
              <w:t>；</w:t>
            </w:r>
            <w:r>
              <w:rPr>
                <w:rFonts w:hint="eastAsia"/>
              </w:rPr>
              <w:t>柳州市一二五工程产业创新引导基金管理有限公司董事长、总经理</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gridSpan w:val="2"/>
            <w:vAlign w:val="center"/>
          </w:tcPr>
          <w:p>
            <w:pPr>
              <w:widowControl w:val="0"/>
              <w:jc w:val="center"/>
              <w:rPr>
                <w:rFonts w:hint="eastAsia"/>
                <w:szCs w:val="21"/>
              </w:rPr>
            </w:pPr>
            <w:r>
              <w:t>唐 鹏</w:t>
            </w:r>
          </w:p>
        </w:tc>
        <w:tc>
          <w:tcPr>
            <w:tcW w:w="4406" w:type="pct"/>
            <w:gridSpan w:val="11"/>
            <w:vAlign w:val="center"/>
          </w:tcPr>
          <w:p>
            <w:pPr>
              <w:widowControl w:val="0"/>
              <w:jc w:val="left"/>
              <w:rPr>
                <w:rFonts w:hint="eastAsia"/>
                <w:szCs w:val="21"/>
              </w:rPr>
            </w:pPr>
            <w:r>
              <w:rPr>
                <w:rFonts w:hint="eastAsia"/>
                <w:lang w:val="en-US" w:eastAsia="zh-CN"/>
              </w:rPr>
              <w:t>本科</w:t>
            </w:r>
            <w:r>
              <w:t>，工程师。曾任公司督察审计部副部长、计划财务部副部长、日化部行政人事部经理、战略规划部副部长、洗化业务部部长、柳州两面针纸业有限公司企管部副部长。现任公司职工董事、战略规划部部长。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gridSpan w:val="2"/>
            <w:vAlign w:val="center"/>
          </w:tcPr>
          <w:p>
            <w:pPr>
              <w:widowControl w:val="0"/>
              <w:jc w:val="center"/>
              <w:rPr>
                <w:rFonts w:hint="eastAsia"/>
                <w:szCs w:val="21"/>
              </w:rPr>
            </w:pPr>
            <w:r>
              <w:t>张重义</w:t>
            </w:r>
          </w:p>
        </w:tc>
        <w:tc>
          <w:tcPr>
            <w:tcW w:w="4406" w:type="pct"/>
            <w:gridSpan w:val="11"/>
            <w:vAlign w:val="center"/>
          </w:tcPr>
          <w:p>
            <w:pPr>
              <w:widowControl w:val="0"/>
              <w:jc w:val="left"/>
              <w:rPr>
                <w:rFonts w:hint="eastAsia"/>
                <w:szCs w:val="21"/>
              </w:rPr>
            </w:pPr>
            <w:r>
              <w:t>博士，福建农林大学</w:t>
            </w:r>
            <w:r>
              <w:rPr>
                <w:rFonts w:hint="eastAsia"/>
              </w:rPr>
              <w:t>蜂学与生物医药学院</w:t>
            </w:r>
            <w:r>
              <w:t>教授，博士生导师，福建省“闽江学者”特聘教授。现任本公司独立董事、中国生态学学会中药资源生态学专业委员会主任委员、中国自然资源学会天然药物资源专业委员会副主任委员和国家药品监督管理局中药材GAP专家组成员和药品评审中心外聘专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gridSpan w:val="2"/>
            <w:vAlign w:val="center"/>
          </w:tcPr>
          <w:p>
            <w:pPr>
              <w:widowControl w:val="0"/>
              <w:jc w:val="center"/>
              <w:rPr>
                <w:rFonts w:hint="eastAsia"/>
                <w:szCs w:val="21"/>
              </w:rPr>
            </w:pPr>
            <w:r>
              <w:t>余 兵</w:t>
            </w:r>
          </w:p>
        </w:tc>
        <w:tc>
          <w:tcPr>
            <w:tcW w:w="4406" w:type="pct"/>
            <w:gridSpan w:val="11"/>
            <w:vAlign w:val="center"/>
          </w:tcPr>
          <w:p>
            <w:pPr>
              <w:widowControl w:val="0"/>
              <w:jc w:val="left"/>
              <w:rPr>
                <w:rFonts w:hint="eastAsia"/>
                <w:szCs w:val="21"/>
              </w:rPr>
            </w:pPr>
            <w:r>
              <w:t>本科，注册会计师。曾任中磊会计师事务所广西分所高级经理、大信会计师事务所广西分所高级经理。现任本公司独立董事、中兴华会计师事务所（特殊普通合伙）广西分所副所长。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gridSpan w:val="2"/>
            <w:vAlign w:val="center"/>
          </w:tcPr>
          <w:p>
            <w:pPr>
              <w:widowControl w:val="0"/>
              <w:jc w:val="center"/>
              <w:rPr>
                <w:rFonts w:hint="eastAsia"/>
                <w:szCs w:val="21"/>
              </w:rPr>
            </w:pPr>
            <w:r>
              <w:t>魏 佳</w:t>
            </w:r>
          </w:p>
        </w:tc>
        <w:tc>
          <w:tcPr>
            <w:tcW w:w="4406" w:type="pct"/>
            <w:gridSpan w:val="11"/>
            <w:vAlign w:val="center"/>
          </w:tcPr>
          <w:p>
            <w:pPr>
              <w:widowControl w:val="0"/>
              <w:jc w:val="left"/>
              <w:rPr>
                <w:rFonts w:hint="eastAsia"/>
                <w:szCs w:val="21"/>
              </w:rPr>
            </w:pPr>
            <w:r>
              <w:t>法学博士后，法学教授、执业律师。现任本公司独立董事、广西财经学院教授、广西桂盈律师事务所律师、广西经济法学研究会副会长、广西建筑法学研究会副会长。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gridSpan w:val="2"/>
            <w:vAlign w:val="center"/>
          </w:tcPr>
          <w:p>
            <w:pPr>
              <w:widowControl w:val="0"/>
              <w:jc w:val="center"/>
              <w:rPr>
                <w:rFonts w:hint="eastAsia"/>
                <w:szCs w:val="21"/>
              </w:rPr>
            </w:pPr>
            <w:r>
              <w:t>牟 创</w:t>
            </w:r>
          </w:p>
        </w:tc>
        <w:tc>
          <w:tcPr>
            <w:tcW w:w="4406" w:type="pct"/>
            <w:gridSpan w:val="11"/>
            <w:vAlign w:val="center"/>
          </w:tcPr>
          <w:p>
            <w:pPr>
              <w:widowControl w:val="0"/>
              <w:jc w:val="left"/>
              <w:rPr>
                <w:rFonts w:hint="eastAsia"/>
                <w:szCs w:val="21"/>
              </w:rPr>
            </w:pPr>
            <w:r>
              <w:rPr>
                <w:rFonts w:hint="eastAsia"/>
              </w:rPr>
              <w:t>研究生，高级经济师，曾任广西柳州市产业投资发展集团有限公司副总经理。现任本公司监事会主席，广西柳州市产业投资发展集团有限公司党委委员，广西新柳邕农产品批发市场有限公司副董事长，柳州化工股份有限公司监事会主席，广西广投柳州铝业股份有限公司（原广西柳州银海铝业股份有限公司）董事、副董事长，柳工（柳州）压缩机有限公司董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gridSpan w:val="2"/>
            <w:vAlign w:val="center"/>
          </w:tcPr>
          <w:p>
            <w:pPr>
              <w:widowControl w:val="0"/>
              <w:jc w:val="center"/>
              <w:rPr>
                <w:rFonts w:hint="eastAsia"/>
                <w:szCs w:val="21"/>
              </w:rPr>
            </w:pPr>
            <w:r>
              <w:t>莫瑞珖</w:t>
            </w:r>
          </w:p>
        </w:tc>
        <w:tc>
          <w:tcPr>
            <w:tcW w:w="4406" w:type="pct"/>
            <w:gridSpan w:val="11"/>
            <w:vAlign w:val="center"/>
          </w:tcPr>
          <w:p>
            <w:pPr>
              <w:widowControl w:val="0"/>
              <w:jc w:val="left"/>
              <w:rPr>
                <w:rFonts w:hint="eastAsia"/>
                <w:szCs w:val="21"/>
              </w:rPr>
            </w:pPr>
            <w:r>
              <w:t>研究生，工程师、经济师。曾任公司战略规划部项目主办、经理助理、副部长，公司战略规划部部长。现任公司监事、市场部部长。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3" w:type="pct"/>
            <w:gridSpan w:val="2"/>
            <w:vAlign w:val="center"/>
          </w:tcPr>
          <w:p>
            <w:pPr>
              <w:widowControl w:val="0"/>
              <w:jc w:val="center"/>
              <w:rPr>
                <w:rFonts w:hint="eastAsia"/>
                <w:szCs w:val="21"/>
              </w:rPr>
            </w:pPr>
            <w:r>
              <w:t>雷 讯</w:t>
            </w:r>
          </w:p>
        </w:tc>
        <w:tc>
          <w:tcPr>
            <w:tcW w:w="4406" w:type="pct"/>
            <w:gridSpan w:val="11"/>
            <w:vAlign w:val="center"/>
          </w:tcPr>
          <w:p>
            <w:pPr>
              <w:widowControl w:val="0"/>
              <w:jc w:val="left"/>
              <w:rPr>
                <w:rFonts w:hint="eastAsia"/>
                <w:szCs w:val="21"/>
              </w:rPr>
            </w:pPr>
            <w:r>
              <w:t>本科，助理工程师。曾任公司总裁助理，战略规划部总监助理、经理，工会副主席，安徽两面针·芳草日化有限公司总经理。现任公司职工监事、综合管理部部长。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gridSpan w:val="2"/>
            <w:vAlign w:val="center"/>
          </w:tcPr>
          <w:p>
            <w:pPr>
              <w:widowControl w:val="0"/>
              <w:jc w:val="center"/>
              <w:rPr>
                <w:rFonts w:hint="eastAsia"/>
                <w:szCs w:val="21"/>
              </w:rPr>
            </w:pPr>
            <w:r>
              <w:t>杨 玲</w:t>
            </w:r>
          </w:p>
        </w:tc>
        <w:tc>
          <w:tcPr>
            <w:tcW w:w="4406" w:type="pct"/>
            <w:gridSpan w:val="11"/>
            <w:vAlign w:val="center"/>
          </w:tcPr>
          <w:p>
            <w:pPr>
              <w:widowControl w:val="0"/>
              <w:jc w:val="left"/>
              <w:rPr>
                <w:rFonts w:hint="eastAsia"/>
                <w:szCs w:val="21"/>
              </w:rPr>
            </w:pPr>
            <w:r>
              <w:t>本科，助理记者、高级企业文化师。曾任柳州日报社记者、编辑，本公司办公室副主任、董事会办公室主任、党委委员、纪检监察室主任、党委工作部部长、纪委副书记、企业文化建设办公室主任、人力资源部部长，柳州两面针房地产开发有限公司副总经理，柳州农工商有限责任公司党委副书记、纪委书记。现任公司副总裁，兼任柳州两面针进出口贸易有限公司执行董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gridSpan w:val="2"/>
            <w:vAlign w:val="center"/>
          </w:tcPr>
          <w:p>
            <w:pPr>
              <w:widowControl w:val="0"/>
              <w:jc w:val="center"/>
            </w:pPr>
            <w:r>
              <w:t>韦元贤</w:t>
            </w:r>
          </w:p>
        </w:tc>
        <w:tc>
          <w:tcPr>
            <w:tcW w:w="4406" w:type="pct"/>
            <w:gridSpan w:val="11"/>
            <w:vAlign w:val="center"/>
          </w:tcPr>
          <w:p>
            <w:pPr>
              <w:widowControl w:val="0"/>
              <w:jc w:val="left"/>
            </w:pPr>
            <w:r>
              <w:t>本科，工程师、审计师，持有国家法律职业资格证书、上海证券交易所董事会秘书资格证书。曾任公司技术中心技术员，销售业务员，法务主管，督察审计部副部长、部长，盐城捷康三氯蔗糖制造有限公司董事，公司董事会办公室主任，公司证券事务代表。现任公司董事会秘书。</w:t>
            </w:r>
          </w:p>
        </w:tc>
      </w:tr>
    </w:tbl>
    <w:p/>
    <w:p>
      <w:pPr>
        <w:rPr>
          <w:rFonts w:hint="eastAsia"/>
          <w:szCs w:val="21"/>
        </w:rPr>
      </w:pPr>
      <w:r>
        <w:rPr>
          <w:szCs w:val="21"/>
        </w:rPr>
        <w:t>其它情况说明</w:t>
      </w:r>
    </w:p>
    <w:sdt>
      <w:sdtPr>
        <w:rPr>
          <w:szCs w:val="21"/>
        </w:rPr>
        <w:alias w:val="是否适用：董事、监事 和高级管理人员持股变动及报酬情况其他情况说明[双击切换]"/>
        <w:tag w:val="_GBC_9b04f21816b544bc9606e29c2556c9ba"/>
        <w:id w:val="423"/>
        <w:placeholder>
          <w:docPart w:val="GBC22222222222222222222222222222"/>
        </w:placeholder>
      </w:sdtPr>
      <w:sdtEndPr>
        <w:rPr>
          <w:szCs w:val="21"/>
        </w:rPr>
      </w:sdtEndPr>
      <w:sdtContent>
        <w:p>
          <w:pPr>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董事、监事和高级管理人员持股变动及报酬其他情况说明"/>
        <w:tag w:val="_GBC_557fdbc21d794629ab786dcecc519b1c"/>
        <w:id w:val="424"/>
        <w:placeholder>
          <w:docPart w:val="GBC22222222222222222222222222222"/>
        </w:placeholder>
      </w:sdtPr>
      <w:sdtEndPr>
        <w:rPr>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szCs w:val="21"/>
            </w:rPr>
          </w:pPr>
          <w:r>
            <w:rPr>
              <w:rFonts w:hint="default" w:ascii="Times New Roman" w:hAnsi="Times New Roman" w:cs="Times New Roman"/>
              <w:szCs w:val="21"/>
            </w:rPr>
            <w:t>2024年6月</w:t>
          </w:r>
          <w:r>
            <w:rPr>
              <w:rFonts w:hint="default" w:ascii="Times New Roman" w:hAnsi="Times New Roman" w:cs="Times New Roman"/>
              <w:szCs w:val="21"/>
              <w:lang w:val="en-US" w:eastAsia="zh-CN"/>
            </w:rPr>
            <w:t>19</w:t>
          </w:r>
          <w:r>
            <w:rPr>
              <w:rFonts w:hint="default" w:ascii="Times New Roman" w:hAnsi="Times New Roman" w:cs="Times New Roman"/>
              <w:szCs w:val="21"/>
            </w:rPr>
            <w:t>日，公司发布《关于董事会、监事会延期换届及独立董事任期届满的</w:t>
          </w:r>
          <w:r>
            <w:rPr>
              <w:rFonts w:hint="default" w:ascii="Times New Roman" w:hAnsi="Times New Roman" w:cs="Times New Roman"/>
              <w:szCs w:val="21"/>
              <w:lang w:val="en-US" w:eastAsia="zh-CN"/>
            </w:rPr>
            <w:t>提示性</w:t>
          </w:r>
          <w:r>
            <w:rPr>
              <w:rFonts w:hint="default" w:ascii="Times New Roman" w:hAnsi="Times New Roman" w:cs="Times New Roman"/>
              <w:szCs w:val="21"/>
            </w:rPr>
            <w:t>公告》</w:t>
          </w:r>
          <w:r>
            <w:rPr>
              <w:rFonts w:hint="default" w:ascii="Times New Roman" w:hAnsi="Times New Roman" w:cs="Times New Roman"/>
              <w:szCs w:val="21"/>
              <w:lang w:eastAsia="zh-CN"/>
            </w:rPr>
            <w:t>（</w:t>
          </w:r>
          <w:r>
            <w:rPr>
              <w:rFonts w:hint="default" w:ascii="Times New Roman" w:hAnsi="Times New Roman" w:cs="Times New Roman"/>
              <w:szCs w:val="21"/>
              <w:lang w:val="en-US" w:eastAsia="zh-CN"/>
            </w:rPr>
            <w:t>临2024-010</w:t>
          </w:r>
          <w:r>
            <w:rPr>
              <w:rFonts w:hint="default" w:ascii="Times New Roman" w:hAnsi="Times New Roman" w:cs="Times New Roman"/>
              <w:szCs w:val="21"/>
              <w:lang w:eastAsia="zh-CN"/>
            </w:rPr>
            <w:t>）</w:t>
          </w:r>
          <w:r>
            <w:rPr>
              <w:rFonts w:hint="default" w:ascii="Times New Roman" w:hAnsi="Times New Roman" w:cs="Times New Roman"/>
              <w:szCs w:val="21"/>
            </w:rPr>
            <w:t>，鉴于公司新一届董事会、监事会的候选人提名工作尚未完成，为确保公司董事会、监事会相关工作的连续性和稳定性，公司第八届董事会、监事会将延期换届，董事会各专门委员会及高级管理人员的任期亦相应顺延。</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2025年2月11日，公司发布《关于董事长辞职的公告》（</w:t>
          </w:r>
          <w:r>
            <w:rPr>
              <w:rFonts w:hint="default" w:ascii="Times New Roman" w:hAnsi="Times New Roman" w:cs="Times New Roman"/>
              <w:szCs w:val="21"/>
            </w:rPr>
            <w:t>临</w:t>
          </w:r>
          <w:r>
            <w:rPr>
              <w:rFonts w:hint="default" w:ascii="Times New Roman" w:hAnsi="Times New Roman" w:cs="Times New Roman"/>
              <w:szCs w:val="21"/>
              <w:lang w:eastAsia="zh-CN"/>
            </w:rPr>
            <w:t>202</w:t>
          </w:r>
          <w:r>
            <w:rPr>
              <w:rFonts w:hint="default" w:ascii="Times New Roman" w:hAnsi="Times New Roman" w:cs="Times New Roman"/>
              <w:szCs w:val="21"/>
              <w:lang w:val="en-US" w:eastAsia="zh-CN"/>
            </w:rPr>
            <w:t>5</w:t>
          </w:r>
          <w:r>
            <w:rPr>
              <w:rFonts w:hint="default" w:ascii="Times New Roman" w:hAnsi="Times New Roman" w:cs="Times New Roman"/>
              <w:szCs w:val="21"/>
            </w:rPr>
            <w:t>-0</w:t>
          </w:r>
          <w:r>
            <w:rPr>
              <w:rFonts w:hint="default" w:ascii="Times New Roman" w:hAnsi="Times New Roman" w:cs="Times New Roman"/>
              <w:szCs w:val="21"/>
              <w:lang w:val="en-US" w:eastAsia="zh-CN"/>
            </w:rPr>
            <w:t>03），林钻煌先生因到龄退休申请辞去公司董事长、董事、董事会战略委员会、董事会提名委员会的职务。辞职后，林钻煌先生不再担任公司任何职务。</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2025年2月10日，经公司第八届董事会第二十四次会议审议通过，公司董事会决定聘任熊剑峰先生为公司副总裁，任期与公司第八届董事会任期一致，详见公司于2025年2月11日发布的《关于聘任公司副总裁的公告》（临2025-007）。</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szCs w:val="21"/>
            </w:rPr>
          </w:pPr>
          <w:r>
            <w:rPr>
              <w:rFonts w:hint="default" w:ascii="Times New Roman" w:hAnsi="Times New Roman" w:cs="Times New Roman"/>
              <w:szCs w:val="21"/>
              <w:lang w:val="en-US" w:eastAsia="zh-CN"/>
            </w:rPr>
            <w:t>2025年2月27日，经公司第八届董事会第二十五次会议审议通过，公司董事会决定选举</w:t>
          </w:r>
          <w:r>
            <w:rPr>
              <w:rFonts w:hint="eastAsia" w:ascii="Times New Roman" w:hAnsi="Times New Roman" w:cs="Times New Roman"/>
              <w:szCs w:val="21"/>
              <w:lang w:val="en-US" w:eastAsia="zh-CN"/>
            </w:rPr>
            <w:t>周云祥</w:t>
          </w:r>
          <w:r>
            <w:rPr>
              <w:rFonts w:hint="default" w:ascii="Times New Roman" w:hAnsi="Times New Roman" w:cs="Times New Roman"/>
              <w:szCs w:val="21"/>
              <w:lang w:val="en-US" w:eastAsia="zh-CN"/>
            </w:rPr>
            <w:t>先生为公司董事长，任期与公司第八届董事会任期一致，详见公司于2025年2月</w:t>
          </w:r>
          <w:r>
            <w:rPr>
              <w:rFonts w:hint="eastAsia" w:ascii="Times New Roman" w:hAnsi="Times New Roman" w:cs="Times New Roman"/>
              <w:szCs w:val="21"/>
              <w:lang w:val="en-US" w:eastAsia="zh-CN"/>
            </w:rPr>
            <w:t>28</w:t>
          </w:r>
          <w:r>
            <w:rPr>
              <w:rFonts w:hint="default" w:ascii="Times New Roman" w:hAnsi="Times New Roman" w:cs="Times New Roman"/>
              <w:szCs w:val="21"/>
              <w:lang w:val="en-US" w:eastAsia="zh-CN"/>
            </w:rPr>
            <w:t>日发布的相关公告。</w:t>
          </w:r>
        </w:p>
      </w:sdtContent>
    </w:sdt>
    <w:bookmarkEnd w:id="69"/>
    <w:p>
      <w:pPr>
        <w:rPr>
          <w:rFonts w:hint="eastAsia"/>
          <w:szCs w:val="21"/>
        </w:rPr>
      </w:pPr>
    </w:p>
    <w:p>
      <w:pPr>
        <w:rPr>
          <w:rFonts w:hint="eastAsia"/>
          <w:szCs w:val="21"/>
        </w:rPr>
        <w:sectPr>
          <w:pgSz w:w="16838" w:h="11906" w:orient="landscape"/>
          <w:pgMar w:top="1797" w:right="1525" w:bottom="1276" w:left="1440" w:header="855" w:footer="992" w:gutter="0"/>
          <w:cols w:space="425" w:num="1"/>
          <w:docGrid w:linePitch="312" w:charSpace="0"/>
        </w:sectPr>
      </w:pPr>
    </w:p>
    <w:p>
      <w:pPr>
        <w:pStyle w:val="6"/>
        <w:numPr>
          <w:ilvl w:val="0"/>
          <w:numId w:val="24"/>
        </w:numPr>
        <w:ind w:left="0" w:firstLine="0"/>
      </w:pPr>
      <w:r>
        <w:rPr>
          <w:rFonts w:hint="eastAsia"/>
        </w:rPr>
        <w:t>现任及报告期内离任董事、监事和高级管理人员的任职情况</w:t>
      </w:r>
    </w:p>
    <w:p>
      <w:pPr>
        <w:pStyle w:val="7"/>
        <w:numPr>
          <w:ilvl w:val="0"/>
          <w:numId w:val="25"/>
        </w:numPr>
        <w:rPr>
          <w:rFonts w:hint="eastAsia"/>
        </w:rPr>
      </w:pPr>
      <w:r>
        <w:t>在股东单位任职情况</w:t>
      </w:r>
      <w:r>
        <w:rPr>
          <w:rFonts w:hint="eastAsia"/>
          <w:lang w:val="en-US" w:eastAsia="zh-CN"/>
        </w:rPr>
        <w:t xml:space="preserve"> </w:t>
      </w:r>
    </w:p>
    <w:sdt>
      <w:sdtPr>
        <w:rPr>
          <w:szCs w:val="21"/>
        </w:rPr>
        <w:alias w:val="是否适用：在股东单位任职情况[双击切换]"/>
        <w:tag w:val="_GBC_c450b54d9ea443cf85cc614c8528526b"/>
        <w:id w:val="425"/>
        <w:placeholder>
          <w:docPart w:val="GBC22222222222222222222222222222"/>
        </w:placeholder>
      </w:sdtPr>
      <w:sdtEndPr>
        <w:rPr>
          <w:szCs w:val="21"/>
        </w:rPr>
      </w:sdtEndPr>
      <w:sdtContent>
        <w:p>
          <w:pPr>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2179"/>
        <w:gridCol w:w="1722"/>
        <w:gridCol w:w="1725"/>
        <w:gridCol w:w="1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sdt>
          <w:sdtPr>
            <w:tag w:val="_PLD_11f45a37b8cb4cfd8d25787f0979b6e9"/>
            <w:id w:val="426"/>
          </w:sdtPr>
          <w:sdtContent>
            <w:tc>
              <w:tcPr>
                <w:tcW w:w="1704" w:type="dxa"/>
                <w:vAlign w:val="center"/>
              </w:tcPr>
              <w:p>
                <w:pPr>
                  <w:widowControl w:val="0"/>
                  <w:jc w:val="center"/>
                  <w:rPr>
                    <w:rFonts w:hint="eastAsia"/>
                    <w:szCs w:val="21"/>
                  </w:rPr>
                </w:pPr>
                <w:r>
                  <w:rPr>
                    <w:szCs w:val="21"/>
                  </w:rPr>
                  <w:t>任职人员姓名</w:t>
                </w:r>
              </w:p>
            </w:tc>
          </w:sdtContent>
        </w:sdt>
        <w:sdt>
          <w:sdtPr>
            <w:tag w:val="_PLD_174ff645994f420ea5626aa7d6f5ddb5"/>
            <w:id w:val="427"/>
          </w:sdtPr>
          <w:sdtContent>
            <w:tc>
              <w:tcPr>
                <w:tcW w:w="2179" w:type="dxa"/>
                <w:vAlign w:val="center"/>
              </w:tcPr>
              <w:p>
                <w:pPr>
                  <w:widowControl w:val="0"/>
                  <w:jc w:val="center"/>
                  <w:rPr>
                    <w:rFonts w:hint="eastAsia"/>
                    <w:szCs w:val="21"/>
                  </w:rPr>
                </w:pPr>
                <w:r>
                  <w:rPr>
                    <w:szCs w:val="21"/>
                  </w:rPr>
                  <w:t>股东单位名称</w:t>
                </w:r>
              </w:p>
            </w:tc>
          </w:sdtContent>
        </w:sdt>
        <w:sdt>
          <w:sdtPr>
            <w:tag w:val="_PLD_c5b9ccac06314dc19400d1f75f51ed76"/>
            <w:id w:val="428"/>
          </w:sdtPr>
          <w:sdtContent>
            <w:tc>
              <w:tcPr>
                <w:tcW w:w="1722" w:type="dxa"/>
                <w:vAlign w:val="center"/>
              </w:tcPr>
              <w:p>
                <w:pPr>
                  <w:widowControl w:val="0"/>
                  <w:jc w:val="center"/>
                  <w:rPr>
                    <w:rFonts w:hint="eastAsia"/>
                    <w:szCs w:val="21"/>
                  </w:rPr>
                </w:pPr>
                <w:r>
                  <w:rPr>
                    <w:szCs w:val="21"/>
                  </w:rPr>
                  <w:t>在股东单位担任的职务</w:t>
                </w:r>
              </w:p>
            </w:tc>
          </w:sdtContent>
        </w:sdt>
        <w:sdt>
          <w:sdtPr>
            <w:tag w:val="_PLD_6d359bac7e194427adef03e3d072f875"/>
            <w:id w:val="429"/>
          </w:sdtPr>
          <w:sdtContent>
            <w:tc>
              <w:tcPr>
                <w:tcW w:w="1725" w:type="dxa"/>
                <w:vAlign w:val="center"/>
              </w:tcPr>
              <w:p>
                <w:pPr>
                  <w:widowControl w:val="0"/>
                  <w:jc w:val="center"/>
                  <w:rPr>
                    <w:rFonts w:hint="eastAsia"/>
                    <w:szCs w:val="21"/>
                  </w:rPr>
                </w:pPr>
                <w:r>
                  <w:rPr>
                    <w:szCs w:val="21"/>
                  </w:rPr>
                  <w:t>任期起始日期</w:t>
                </w:r>
              </w:p>
            </w:tc>
          </w:sdtContent>
        </w:sdt>
        <w:sdt>
          <w:sdtPr>
            <w:tag w:val="_PLD_ba28085d64d240089bfcbff8c64cf230"/>
            <w:id w:val="430"/>
          </w:sdtPr>
          <w:sdtContent>
            <w:tc>
              <w:tcPr>
                <w:tcW w:w="1719" w:type="dxa"/>
                <w:vAlign w:val="center"/>
              </w:tcPr>
              <w:p>
                <w:pPr>
                  <w:widowControl w:val="0"/>
                  <w:jc w:val="center"/>
                  <w:rPr>
                    <w:rFonts w:hint="eastAsia"/>
                    <w:szCs w:val="21"/>
                  </w:rPr>
                </w:pPr>
                <w:r>
                  <w:rPr>
                    <w:szCs w:val="21"/>
                  </w:rPr>
                  <w:t>任期终止日期</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704" w:type="dxa"/>
            <w:vAlign w:val="center"/>
          </w:tcPr>
          <w:p>
            <w:pPr>
              <w:widowControl w:val="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周云祥</w:t>
            </w:r>
          </w:p>
        </w:tc>
        <w:tc>
          <w:tcPr>
            <w:tcW w:w="2179"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广西柳州市产业投资发展集团有限公司</w:t>
            </w:r>
          </w:p>
        </w:tc>
        <w:tc>
          <w:tcPr>
            <w:tcW w:w="1722"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党委书记</w:t>
            </w:r>
          </w:p>
        </w:tc>
        <w:tc>
          <w:tcPr>
            <w:tcW w:w="1725"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2022.07</w:t>
            </w:r>
          </w:p>
        </w:tc>
        <w:tc>
          <w:tcPr>
            <w:tcW w:w="1719"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至今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704" w:type="dxa"/>
            <w:vAlign w:val="center"/>
          </w:tcPr>
          <w:p>
            <w:pPr>
              <w:widowControl w:val="0"/>
              <w:jc w:val="center"/>
              <w:rPr>
                <w:rFonts w:hint="default" w:ascii="Times New Roman" w:hAnsi="Times New Roman" w:cs="Times New Roman"/>
                <w:szCs w:val="21"/>
              </w:rPr>
            </w:pPr>
            <w:r>
              <w:rPr>
                <w:rFonts w:hint="eastAsia" w:ascii="Times New Roman" w:hAnsi="Times New Roman" w:cs="Times New Roman"/>
                <w:szCs w:val="21"/>
                <w:lang w:val="en-US" w:eastAsia="zh-CN"/>
              </w:rPr>
              <w:t>周云祥</w:t>
            </w:r>
          </w:p>
        </w:tc>
        <w:tc>
          <w:tcPr>
            <w:tcW w:w="2179"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广西柳州市产业投资发展集团有限公司</w:t>
            </w:r>
          </w:p>
        </w:tc>
        <w:tc>
          <w:tcPr>
            <w:tcW w:w="1722"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董事长</w:t>
            </w:r>
          </w:p>
        </w:tc>
        <w:tc>
          <w:tcPr>
            <w:tcW w:w="1725"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2022.07</w:t>
            </w:r>
          </w:p>
        </w:tc>
        <w:tc>
          <w:tcPr>
            <w:tcW w:w="1719"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至今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704" w:type="dxa"/>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孙雪东</w:t>
            </w:r>
          </w:p>
        </w:tc>
        <w:tc>
          <w:tcPr>
            <w:tcW w:w="2179"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广西柳州市产业投资发展集团有限公司</w:t>
            </w:r>
          </w:p>
        </w:tc>
        <w:tc>
          <w:tcPr>
            <w:tcW w:w="1722"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副总经理</w:t>
            </w:r>
          </w:p>
        </w:tc>
        <w:tc>
          <w:tcPr>
            <w:tcW w:w="1725"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2019.05</w:t>
            </w:r>
          </w:p>
        </w:tc>
        <w:tc>
          <w:tcPr>
            <w:tcW w:w="1719"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至今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704"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lang w:val="en-US" w:eastAsia="zh-CN"/>
              </w:rPr>
              <w:t>孙雪东</w:t>
            </w:r>
          </w:p>
        </w:tc>
        <w:tc>
          <w:tcPr>
            <w:tcW w:w="2179"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广西柳州市产业投资发展集团有限公司</w:t>
            </w:r>
          </w:p>
        </w:tc>
        <w:tc>
          <w:tcPr>
            <w:tcW w:w="1722"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总法律顾问</w:t>
            </w:r>
          </w:p>
        </w:tc>
        <w:tc>
          <w:tcPr>
            <w:tcW w:w="1725"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2019.08</w:t>
            </w:r>
          </w:p>
        </w:tc>
        <w:tc>
          <w:tcPr>
            <w:tcW w:w="1719"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至今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704"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lang w:val="en-US" w:eastAsia="zh-CN"/>
              </w:rPr>
              <w:t>孙雪东</w:t>
            </w:r>
          </w:p>
        </w:tc>
        <w:tc>
          <w:tcPr>
            <w:tcW w:w="2179"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广西柳州市产业投资发展集团有限公司</w:t>
            </w:r>
          </w:p>
        </w:tc>
        <w:tc>
          <w:tcPr>
            <w:tcW w:w="1722"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党委委员</w:t>
            </w:r>
          </w:p>
        </w:tc>
        <w:tc>
          <w:tcPr>
            <w:tcW w:w="1725"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2020.06</w:t>
            </w:r>
          </w:p>
        </w:tc>
        <w:tc>
          <w:tcPr>
            <w:tcW w:w="1719"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至今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704"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lang w:val="en-US" w:eastAsia="zh-CN"/>
              </w:rPr>
              <w:t>孙雪东</w:t>
            </w:r>
          </w:p>
        </w:tc>
        <w:tc>
          <w:tcPr>
            <w:tcW w:w="2179"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广西柳州市产业投资发展集团有限公司</w:t>
            </w:r>
          </w:p>
        </w:tc>
        <w:tc>
          <w:tcPr>
            <w:tcW w:w="1722"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首席合规官</w:t>
            </w:r>
          </w:p>
        </w:tc>
        <w:tc>
          <w:tcPr>
            <w:tcW w:w="1725"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2023.08</w:t>
            </w:r>
          </w:p>
        </w:tc>
        <w:tc>
          <w:tcPr>
            <w:tcW w:w="1719"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至今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704" w:type="dxa"/>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牟创</w:t>
            </w:r>
          </w:p>
        </w:tc>
        <w:tc>
          <w:tcPr>
            <w:tcW w:w="2179"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广西柳州市产业投资发展集团有限公司</w:t>
            </w:r>
          </w:p>
        </w:tc>
        <w:tc>
          <w:tcPr>
            <w:tcW w:w="1722"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副总经理</w:t>
            </w:r>
          </w:p>
        </w:tc>
        <w:tc>
          <w:tcPr>
            <w:tcW w:w="1725"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2016.12</w:t>
            </w:r>
          </w:p>
        </w:tc>
        <w:tc>
          <w:tcPr>
            <w:tcW w:w="1719"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704"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lang w:val="en-US" w:eastAsia="zh-CN"/>
              </w:rPr>
              <w:t>牟创</w:t>
            </w:r>
          </w:p>
        </w:tc>
        <w:tc>
          <w:tcPr>
            <w:tcW w:w="2179"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广西柳州市产业投资发展集团有限公司</w:t>
            </w:r>
          </w:p>
        </w:tc>
        <w:tc>
          <w:tcPr>
            <w:tcW w:w="1722"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党委委员</w:t>
            </w:r>
          </w:p>
        </w:tc>
        <w:tc>
          <w:tcPr>
            <w:tcW w:w="1725"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2018.06</w:t>
            </w:r>
          </w:p>
        </w:tc>
        <w:tc>
          <w:tcPr>
            <w:tcW w:w="1719"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至今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704" w:type="dxa"/>
          </w:tcPr>
          <w:p>
            <w:pPr>
              <w:widowControl w:val="0"/>
              <w:jc w:val="both"/>
              <w:rPr>
                <w:rFonts w:hint="eastAsia"/>
                <w:szCs w:val="21"/>
              </w:rPr>
            </w:pPr>
            <w:r>
              <w:rPr>
                <w:szCs w:val="21"/>
              </w:rPr>
              <w:t>在股东单位任职情况的说明</w:t>
            </w:r>
          </w:p>
        </w:tc>
        <w:tc>
          <w:tcPr>
            <w:tcW w:w="7345" w:type="dxa"/>
            <w:gridSpan w:val="4"/>
            <w:vAlign w:val="center"/>
          </w:tcPr>
          <w:p>
            <w:pPr>
              <w:widowControl w:val="0"/>
              <w:jc w:val="left"/>
              <w:rPr>
                <w:rFonts w:hint="eastAsia" w:eastAsia="宋体"/>
                <w:szCs w:val="21"/>
                <w:lang w:val="en-US" w:eastAsia="zh-CN"/>
              </w:rPr>
            </w:pPr>
            <w:r>
              <w:rPr>
                <w:rFonts w:hint="eastAsia"/>
                <w:szCs w:val="21"/>
                <w:lang w:val="en-US" w:eastAsia="zh-CN"/>
              </w:rPr>
              <w:t>无</w:t>
            </w:r>
          </w:p>
        </w:tc>
      </w:tr>
    </w:tbl>
    <w:p/>
    <w:p>
      <w:pPr>
        <w:pStyle w:val="7"/>
        <w:numPr>
          <w:ilvl w:val="0"/>
          <w:numId w:val="25"/>
        </w:numPr>
        <w:rPr>
          <w:rFonts w:hint="eastAsia"/>
        </w:rPr>
      </w:pPr>
      <w:r>
        <w:rPr>
          <w:rFonts w:ascii="宋体" w:hAnsi="宋体" w:cs="宋体"/>
          <w:kern w:val="0"/>
          <w:szCs w:val="24"/>
        </w:rPr>
        <w:t>在其他单位任职情况</w:t>
      </w:r>
    </w:p>
    <w:sdt>
      <w:sdtPr>
        <w:rPr>
          <w:szCs w:val="21"/>
        </w:rPr>
        <w:alias w:val="是否适用：在其他单位任职情况[双击切换]"/>
        <w:tag w:val="_GBC_31c17de709bb42fdb7ba137e843fe054"/>
        <w:id w:val="431"/>
        <w:placeholder>
          <w:docPart w:val="GBC22222222222222222222222222222"/>
        </w:placeholder>
      </w:sdtPr>
      <w:sdtEndPr>
        <w:rPr>
          <w:szCs w:val="21"/>
        </w:rPr>
      </w:sdtEndPr>
      <w:sdtContent>
        <w:p>
          <w:pPr>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9"/>
        <w:gridCol w:w="3587"/>
        <w:gridCol w:w="1732"/>
        <w:gridCol w:w="1241"/>
        <w:gridCol w:w="1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sdt>
          <w:sdtPr>
            <w:rPr>
              <w:rFonts w:hint="default" w:ascii="Times New Roman" w:hAnsi="Times New Roman" w:cs="Times New Roman"/>
            </w:rPr>
            <w:tag w:val="_PLD_84cb4ce7fc4643b1be607267619a4b88"/>
            <w:id w:val="432"/>
          </w:sdtPr>
          <w:sdtEndPr>
            <w:rPr>
              <w:rFonts w:hint="default" w:ascii="Times New Roman" w:hAnsi="Times New Roman" w:cs="Times New Roman"/>
            </w:rPr>
          </w:sdtEndPr>
          <w:sdtContent>
            <w:tc>
              <w:tcPr>
                <w:tcW w:w="1339"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任职人员姓名</w:t>
                </w:r>
              </w:p>
            </w:tc>
          </w:sdtContent>
        </w:sdt>
        <w:sdt>
          <w:sdtPr>
            <w:rPr>
              <w:rFonts w:hint="default" w:ascii="Times New Roman" w:hAnsi="Times New Roman" w:cs="Times New Roman"/>
            </w:rPr>
            <w:tag w:val="_PLD_9c5aac001d5a4c2eb3cc0bf1e1f66afe"/>
            <w:id w:val="433"/>
          </w:sdtPr>
          <w:sdtEndPr>
            <w:rPr>
              <w:rFonts w:hint="default" w:ascii="Times New Roman" w:hAnsi="Times New Roman" w:cs="Times New Roman"/>
            </w:rPr>
          </w:sdtEndPr>
          <w:sdtContent>
            <w:tc>
              <w:tcPr>
                <w:tcW w:w="3587"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其他单位名称</w:t>
                </w:r>
              </w:p>
            </w:tc>
          </w:sdtContent>
        </w:sdt>
        <w:sdt>
          <w:sdtPr>
            <w:rPr>
              <w:rFonts w:hint="default" w:ascii="Times New Roman" w:hAnsi="Times New Roman" w:cs="Times New Roman"/>
            </w:rPr>
            <w:tag w:val="_PLD_a3a2822cc76542afbd1a58b94268af1d"/>
            <w:id w:val="434"/>
          </w:sdtPr>
          <w:sdtEndPr>
            <w:rPr>
              <w:rFonts w:hint="default" w:ascii="Times New Roman" w:hAnsi="Times New Roman" w:cs="Times New Roman"/>
            </w:rPr>
          </w:sdtEndPr>
          <w:sdtContent>
            <w:tc>
              <w:tcPr>
                <w:tcW w:w="1732"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在其他单位担任的职务</w:t>
                </w:r>
              </w:p>
            </w:tc>
          </w:sdtContent>
        </w:sdt>
        <w:sdt>
          <w:sdtPr>
            <w:rPr>
              <w:rFonts w:hint="default" w:ascii="Times New Roman" w:hAnsi="Times New Roman" w:cs="Times New Roman"/>
            </w:rPr>
            <w:tag w:val="_PLD_1afbd86b2e47420ca2c5a75f01567f2a"/>
            <w:id w:val="435"/>
          </w:sdtPr>
          <w:sdtEndPr>
            <w:rPr>
              <w:rFonts w:hint="default" w:ascii="Times New Roman" w:hAnsi="Times New Roman" w:cs="Times New Roman"/>
            </w:rPr>
          </w:sdtEndPr>
          <w:sdtContent>
            <w:tc>
              <w:tcPr>
                <w:tcW w:w="1241"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任期起始日期</w:t>
                </w:r>
              </w:p>
            </w:tc>
          </w:sdtContent>
        </w:sdt>
        <w:sdt>
          <w:sdtPr>
            <w:rPr>
              <w:rFonts w:hint="default" w:ascii="Times New Roman" w:hAnsi="Times New Roman" w:cs="Times New Roman"/>
            </w:rPr>
            <w:tag w:val="_PLD_677dde6ffbf24692a6c508831a24eef8"/>
            <w:id w:val="436"/>
          </w:sdtPr>
          <w:sdtEndPr>
            <w:rPr>
              <w:rFonts w:hint="default" w:ascii="Times New Roman" w:hAnsi="Times New Roman" w:cs="Times New Roman"/>
            </w:rPr>
          </w:sdtEndPr>
          <w:sdtContent>
            <w:tc>
              <w:tcPr>
                <w:tcW w:w="1150"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任期终止日期</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339" w:type="dxa"/>
            <w:vAlign w:val="center"/>
          </w:tcPr>
          <w:p>
            <w:pPr>
              <w:widowControl w:val="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周云祥</w:t>
            </w:r>
          </w:p>
        </w:tc>
        <w:tc>
          <w:tcPr>
            <w:tcW w:w="3587"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东风柳州汽车有限公司</w:t>
            </w:r>
          </w:p>
        </w:tc>
        <w:tc>
          <w:tcPr>
            <w:tcW w:w="1732"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副董事长</w:t>
            </w:r>
          </w:p>
        </w:tc>
        <w:tc>
          <w:tcPr>
            <w:tcW w:w="1241"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2022.08</w:t>
            </w:r>
          </w:p>
        </w:tc>
        <w:tc>
          <w:tcPr>
            <w:tcW w:w="1150"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至今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339" w:type="dxa"/>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孙雪东</w:t>
            </w:r>
          </w:p>
        </w:tc>
        <w:tc>
          <w:tcPr>
            <w:tcW w:w="3587"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广西桂威投资股份有限公司</w:t>
            </w:r>
          </w:p>
        </w:tc>
        <w:tc>
          <w:tcPr>
            <w:tcW w:w="1732"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董事</w:t>
            </w:r>
          </w:p>
        </w:tc>
        <w:tc>
          <w:tcPr>
            <w:tcW w:w="1241"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2019.10</w:t>
            </w:r>
          </w:p>
        </w:tc>
        <w:tc>
          <w:tcPr>
            <w:tcW w:w="1150"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至今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339"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lang w:val="en-US" w:eastAsia="zh-CN"/>
              </w:rPr>
              <w:t>孙雪东</w:t>
            </w:r>
          </w:p>
        </w:tc>
        <w:tc>
          <w:tcPr>
            <w:tcW w:w="3587"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广西广投柳州铝业股份有限公司</w:t>
            </w:r>
          </w:p>
        </w:tc>
        <w:tc>
          <w:tcPr>
            <w:tcW w:w="1732"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董事</w:t>
            </w:r>
          </w:p>
        </w:tc>
        <w:tc>
          <w:tcPr>
            <w:tcW w:w="1241"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2019.11</w:t>
            </w:r>
          </w:p>
        </w:tc>
        <w:tc>
          <w:tcPr>
            <w:tcW w:w="1150"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至今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339"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lang w:val="en-US" w:eastAsia="zh-CN"/>
              </w:rPr>
              <w:t>孙雪东</w:t>
            </w:r>
          </w:p>
        </w:tc>
        <w:tc>
          <w:tcPr>
            <w:tcW w:w="3587"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柳州市城市更新投资发展有限公司</w:t>
            </w:r>
          </w:p>
        </w:tc>
        <w:tc>
          <w:tcPr>
            <w:tcW w:w="1732"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党支部书记</w:t>
            </w:r>
          </w:p>
        </w:tc>
        <w:tc>
          <w:tcPr>
            <w:tcW w:w="1241"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2020.11</w:t>
            </w:r>
          </w:p>
        </w:tc>
        <w:tc>
          <w:tcPr>
            <w:tcW w:w="1150"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至今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339"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lang w:val="en-US" w:eastAsia="zh-CN"/>
              </w:rPr>
              <w:t>孙雪东</w:t>
            </w:r>
          </w:p>
        </w:tc>
        <w:tc>
          <w:tcPr>
            <w:tcW w:w="3587"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柳州化工股份有限公司</w:t>
            </w:r>
          </w:p>
        </w:tc>
        <w:tc>
          <w:tcPr>
            <w:tcW w:w="1732"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董事</w:t>
            </w:r>
          </w:p>
        </w:tc>
        <w:tc>
          <w:tcPr>
            <w:tcW w:w="1241"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2021.11</w:t>
            </w:r>
          </w:p>
        </w:tc>
        <w:tc>
          <w:tcPr>
            <w:tcW w:w="1150"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至今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339"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lang w:val="en-US" w:eastAsia="zh-CN"/>
              </w:rPr>
              <w:t>孙雪东</w:t>
            </w:r>
          </w:p>
        </w:tc>
        <w:tc>
          <w:tcPr>
            <w:tcW w:w="3587"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柳州市工业控股有限公司</w:t>
            </w:r>
          </w:p>
        </w:tc>
        <w:tc>
          <w:tcPr>
            <w:tcW w:w="1732"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董事长</w:t>
            </w:r>
          </w:p>
        </w:tc>
        <w:tc>
          <w:tcPr>
            <w:tcW w:w="1241"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2022.08</w:t>
            </w:r>
          </w:p>
        </w:tc>
        <w:tc>
          <w:tcPr>
            <w:tcW w:w="1150"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至今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339"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lang w:val="en-US" w:eastAsia="zh-CN"/>
              </w:rPr>
              <w:t>孙雪东</w:t>
            </w:r>
          </w:p>
        </w:tc>
        <w:tc>
          <w:tcPr>
            <w:tcW w:w="3587"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柳州市纺织控股（集团）有限公司</w:t>
            </w:r>
          </w:p>
        </w:tc>
        <w:tc>
          <w:tcPr>
            <w:tcW w:w="1732" w:type="dxa"/>
            <w:vAlign w:val="center"/>
          </w:tcPr>
          <w:p>
            <w:pPr>
              <w:widowControl w:val="0"/>
              <w:jc w:val="center"/>
              <w:rPr>
                <w:rFonts w:hint="default" w:ascii="Times New Roman" w:hAnsi="Times New Roman" w:cs="Times New Roman"/>
              </w:rPr>
            </w:pPr>
            <w:r>
              <w:rPr>
                <w:rFonts w:hint="default" w:ascii="Times New Roman" w:hAnsi="Times New Roman" w:cs="Times New Roman"/>
              </w:rPr>
              <w:t>执行董事</w:t>
            </w:r>
          </w:p>
          <w:p>
            <w:pPr>
              <w:widowControl w:val="0"/>
              <w:jc w:val="center"/>
              <w:rPr>
                <w:rFonts w:hint="default" w:ascii="Times New Roman" w:hAnsi="Times New Roman" w:cs="Times New Roman"/>
                <w:szCs w:val="21"/>
              </w:rPr>
            </w:pPr>
            <w:r>
              <w:rPr>
                <w:rFonts w:hint="default" w:ascii="Times New Roman" w:hAnsi="Times New Roman" w:cs="Times New Roman"/>
              </w:rPr>
              <w:t>（法定代表人）</w:t>
            </w:r>
          </w:p>
        </w:tc>
        <w:tc>
          <w:tcPr>
            <w:tcW w:w="1241"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2022.08</w:t>
            </w:r>
          </w:p>
        </w:tc>
        <w:tc>
          <w:tcPr>
            <w:tcW w:w="1150"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至今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339"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lang w:val="en-US" w:eastAsia="zh-CN"/>
              </w:rPr>
              <w:t>孙雪东</w:t>
            </w:r>
          </w:p>
        </w:tc>
        <w:tc>
          <w:tcPr>
            <w:tcW w:w="3587"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柳州欧维姆机械股份有限公司</w:t>
            </w:r>
          </w:p>
        </w:tc>
        <w:tc>
          <w:tcPr>
            <w:tcW w:w="1732"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董事</w:t>
            </w:r>
          </w:p>
        </w:tc>
        <w:tc>
          <w:tcPr>
            <w:tcW w:w="1241"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2022.08</w:t>
            </w:r>
          </w:p>
        </w:tc>
        <w:tc>
          <w:tcPr>
            <w:tcW w:w="1150"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至今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339"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lang w:val="en-US" w:eastAsia="zh-CN"/>
              </w:rPr>
              <w:t>孙雪东</w:t>
            </w:r>
          </w:p>
        </w:tc>
        <w:tc>
          <w:tcPr>
            <w:tcW w:w="3587"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柳州市智甲金属科技有限公司</w:t>
            </w:r>
          </w:p>
        </w:tc>
        <w:tc>
          <w:tcPr>
            <w:tcW w:w="1732"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董事</w:t>
            </w:r>
          </w:p>
        </w:tc>
        <w:tc>
          <w:tcPr>
            <w:tcW w:w="1241"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2022.08</w:t>
            </w:r>
          </w:p>
        </w:tc>
        <w:tc>
          <w:tcPr>
            <w:tcW w:w="1150"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至今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339" w:type="dxa"/>
            <w:vAlign w:val="center"/>
          </w:tcPr>
          <w:p>
            <w:pPr>
              <w:widowControl w:val="0"/>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牟创</w:t>
            </w:r>
          </w:p>
        </w:tc>
        <w:tc>
          <w:tcPr>
            <w:tcW w:w="3587" w:type="dxa"/>
            <w:vAlign w:val="center"/>
          </w:tcPr>
          <w:p>
            <w:pPr>
              <w:widowControl w:val="0"/>
              <w:jc w:val="center"/>
              <w:rPr>
                <w:rFonts w:hint="default" w:ascii="Times New Roman" w:hAnsi="Times New Roman" w:cs="Times New Roman"/>
              </w:rPr>
            </w:pPr>
            <w:r>
              <w:rPr>
                <w:rFonts w:hint="default" w:ascii="Times New Roman" w:hAnsi="Times New Roman" w:cs="Times New Roman"/>
              </w:rPr>
              <w:t>广西广投柳州铝业股份有限公司</w:t>
            </w:r>
          </w:p>
        </w:tc>
        <w:tc>
          <w:tcPr>
            <w:tcW w:w="1732" w:type="dxa"/>
            <w:vAlign w:val="center"/>
          </w:tcPr>
          <w:p>
            <w:pPr>
              <w:widowControl w:val="0"/>
              <w:jc w:val="center"/>
              <w:rPr>
                <w:rFonts w:hint="default" w:ascii="Times New Roman" w:hAnsi="Times New Roman" w:cs="Times New Roman"/>
              </w:rPr>
            </w:pPr>
            <w:r>
              <w:rPr>
                <w:rFonts w:hint="default" w:ascii="Times New Roman" w:hAnsi="Times New Roman" w:cs="Times New Roman"/>
              </w:rPr>
              <w:t>董事</w:t>
            </w:r>
          </w:p>
        </w:tc>
        <w:tc>
          <w:tcPr>
            <w:tcW w:w="1241" w:type="dxa"/>
            <w:vAlign w:val="center"/>
          </w:tcPr>
          <w:p>
            <w:pPr>
              <w:widowControl w:val="0"/>
              <w:jc w:val="center"/>
              <w:rPr>
                <w:rFonts w:hint="default" w:ascii="Times New Roman" w:hAnsi="Times New Roman" w:cs="Times New Roman"/>
              </w:rPr>
            </w:pPr>
            <w:r>
              <w:rPr>
                <w:rFonts w:hint="default" w:ascii="Times New Roman" w:hAnsi="Times New Roman" w:cs="Times New Roman"/>
              </w:rPr>
              <w:t>2017.08</w:t>
            </w:r>
          </w:p>
        </w:tc>
        <w:tc>
          <w:tcPr>
            <w:tcW w:w="1150" w:type="dxa"/>
            <w:vAlign w:val="center"/>
          </w:tcPr>
          <w:p>
            <w:pPr>
              <w:widowControl w:val="0"/>
              <w:jc w:val="center"/>
              <w:rPr>
                <w:rFonts w:hint="default" w:ascii="Times New Roman" w:hAnsi="Times New Roman" w:cs="Times New Roman"/>
              </w:rPr>
            </w:pPr>
            <w:r>
              <w:rPr>
                <w:rFonts w:hint="default" w:ascii="Times New Roman" w:hAnsi="Times New Roman" w:cs="Times New Roman"/>
              </w:rPr>
              <w:t>至今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339" w:type="dxa"/>
            <w:vAlign w:val="center"/>
          </w:tcPr>
          <w:p>
            <w:pPr>
              <w:widowControl w:val="0"/>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牟创</w:t>
            </w:r>
          </w:p>
        </w:tc>
        <w:tc>
          <w:tcPr>
            <w:tcW w:w="3587" w:type="dxa"/>
            <w:vAlign w:val="center"/>
          </w:tcPr>
          <w:p>
            <w:pPr>
              <w:widowControl w:val="0"/>
              <w:jc w:val="center"/>
              <w:rPr>
                <w:rFonts w:hint="default" w:ascii="Times New Roman" w:hAnsi="Times New Roman" w:cs="Times New Roman"/>
              </w:rPr>
            </w:pPr>
            <w:r>
              <w:rPr>
                <w:rFonts w:hint="default" w:ascii="Times New Roman" w:hAnsi="Times New Roman" w:cs="Times New Roman"/>
              </w:rPr>
              <w:t>广西广投柳州铝业股份有限公司</w:t>
            </w:r>
          </w:p>
        </w:tc>
        <w:tc>
          <w:tcPr>
            <w:tcW w:w="1732" w:type="dxa"/>
            <w:vAlign w:val="center"/>
          </w:tcPr>
          <w:p>
            <w:pPr>
              <w:widowControl w:val="0"/>
              <w:jc w:val="center"/>
              <w:rPr>
                <w:rFonts w:hint="default" w:ascii="Times New Roman" w:hAnsi="Times New Roman" w:cs="Times New Roman"/>
              </w:rPr>
            </w:pPr>
            <w:r>
              <w:rPr>
                <w:rFonts w:hint="default" w:ascii="Times New Roman" w:hAnsi="Times New Roman" w:cs="Times New Roman"/>
              </w:rPr>
              <w:t>副董事长</w:t>
            </w:r>
          </w:p>
        </w:tc>
        <w:tc>
          <w:tcPr>
            <w:tcW w:w="1241" w:type="dxa"/>
            <w:vAlign w:val="center"/>
          </w:tcPr>
          <w:p>
            <w:pPr>
              <w:widowControl w:val="0"/>
              <w:jc w:val="center"/>
              <w:rPr>
                <w:rFonts w:hint="default" w:ascii="Times New Roman" w:hAnsi="Times New Roman" w:cs="Times New Roman"/>
              </w:rPr>
            </w:pPr>
            <w:r>
              <w:rPr>
                <w:rFonts w:hint="default" w:ascii="Times New Roman" w:hAnsi="Times New Roman" w:cs="Times New Roman"/>
              </w:rPr>
              <w:t>2022.08</w:t>
            </w:r>
          </w:p>
        </w:tc>
        <w:tc>
          <w:tcPr>
            <w:tcW w:w="1150" w:type="dxa"/>
            <w:vAlign w:val="center"/>
          </w:tcPr>
          <w:p>
            <w:pPr>
              <w:widowControl w:val="0"/>
              <w:jc w:val="center"/>
              <w:rPr>
                <w:rFonts w:hint="default" w:ascii="Times New Roman" w:hAnsi="Times New Roman" w:cs="Times New Roman"/>
              </w:rPr>
            </w:pPr>
            <w:r>
              <w:rPr>
                <w:rFonts w:hint="default" w:ascii="Times New Roman" w:hAnsi="Times New Roman" w:cs="Times New Roman"/>
              </w:rPr>
              <w:t>至今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339" w:type="dxa"/>
            <w:vAlign w:val="center"/>
          </w:tcPr>
          <w:p>
            <w:pPr>
              <w:widowControl w:val="0"/>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牟创</w:t>
            </w:r>
          </w:p>
        </w:tc>
        <w:tc>
          <w:tcPr>
            <w:tcW w:w="3587" w:type="dxa"/>
            <w:vAlign w:val="center"/>
          </w:tcPr>
          <w:p>
            <w:pPr>
              <w:widowControl w:val="0"/>
              <w:jc w:val="center"/>
              <w:rPr>
                <w:rFonts w:hint="default" w:ascii="Times New Roman" w:hAnsi="Times New Roman" w:cs="Times New Roman"/>
              </w:rPr>
            </w:pPr>
            <w:r>
              <w:rPr>
                <w:rFonts w:hint="default" w:ascii="Times New Roman" w:hAnsi="Times New Roman" w:cs="Times New Roman"/>
              </w:rPr>
              <w:t>柳工（柳州）压缩机有限公司</w:t>
            </w:r>
          </w:p>
        </w:tc>
        <w:tc>
          <w:tcPr>
            <w:tcW w:w="1732" w:type="dxa"/>
            <w:vAlign w:val="center"/>
          </w:tcPr>
          <w:p>
            <w:pPr>
              <w:widowControl w:val="0"/>
              <w:jc w:val="center"/>
              <w:rPr>
                <w:rFonts w:hint="default" w:ascii="Times New Roman" w:hAnsi="Times New Roman" w:cs="Times New Roman"/>
              </w:rPr>
            </w:pPr>
            <w:r>
              <w:rPr>
                <w:rFonts w:hint="default" w:ascii="Times New Roman" w:hAnsi="Times New Roman" w:cs="Times New Roman"/>
              </w:rPr>
              <w:t>董事</w:t>
            </w:r>
          </w:p>
        </w:tc>
        <w:tc>
          <w:tcPr>
            <w:tcW w:w="1241" w:type="dxa"/>
            <w:vAlign w:val="center"/>
          </w:tcPr>
          <w:p>
            <w:pPr>
              <w:widowControl w:val="0"/>
              <w:jc w:val="center"/>
              <w:rPr>
                <w:rFonts w:hint="default" w:ascii="Times New Roman" w:hAnsi="Times New Roman" w:cs="Times New Roman"/>
              </w:rPr>
            </w:pPr>
            <w:r>
              <w:rPr>
                <w:rFonts w:hint="default" w:ascii="Times New Roman" w:hAnsi="Times New Roman" w:cs="Times New Roman"/>
              </w:rPr>
              <w:t>2019.11</w:t>
            </w:r>
          </w:p>
        </w:tc>
        <w:tc>
          <w:tcPr>
            <w:tcW w:w="1150" w:type="dxa"/>
            <w:vAlign w:val="center"/>
          </w:tcPr>
          <w:p>
            <w:pPr>
              <w:widowControl w:val="0"/>
              <w:jc w:val="center"/>
              <w:rPr>
                <w:rFonts w:hint="default" w:ascii="Times New Roman" w:hAnsi="Times New Roman" w:cs="Times New Roman"/>
              </w:rPr>
            </w:pPr>
            <w:r>
              <w:rPr>
                <w:rFonts w:hint="default" w:ascii="Times New Roman" w:hAnsi="Times New Roman" w:cs="Times New Roman"/>
              </w:rPr>
              <w:t>至今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339" w:type="dxa"/>
            <w:vAlign w:val="center"/>
          </w:tcPr>
          <w:p>
            <w:pPr>
              <w:widowControl w:val="0"/>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牟创</w:t>
            </w:r>
          </w:p>
        </w:tc>
        <w:tc>
          <w:tcPr>
            <w:tcW w:w="3587" w:type="dxa"/>
            <w:vAlign w:val="center"/>
          </w:tcPr>
          <w:p>
            <w:pPr>
              <w:widowControl w:val="0"/>
              <w:jc w:val="center"/>
              <w:rPr>
                <w:rFonts w:hint="default" w:ascii="Times New Roman" w:hAnsi="Times New Roman" w:cs="Times New Roman"/>
              </w:rPr>
            </w:pPr>
            <w:r>
              <w:rPr>
                <w:rFonts w:hint="default" w:ascii="Times New Roman" w:hAnsi="Times New Roman" w:cs="Times New Roman"/>
              </w:rPr>
              <w:t>广西新柳邕农产品批发市场有限公司</w:t>
            </w:r>
          </w:p>
        </w:tc>
        <w:tc>
          <w:tcPr>
            <w:tcW w:w="1732" w:type="dxa"/>
            <w:vAlign w:val="center"/>
          </w:tcPr>
          <w:p>
            <w:pPr>
              <w:widowControl w:val="0"/>
              <w:jc w:val="center"/>
              <w:rPr>
                <w:rFonts w:hint="default" w:ascii="Times New Roman" w:hAnsi="Times New Roman" w:cs="Times New Roman"/>
              </w:rPr>
            </w:pPr>
            <w:r>
              <w:rPr>
                <w:rFonts w:hint="default" w:ascii="Times New Roman" w:hAnsi="Times New Roman" w:cs="Times New Roman"/>
              </w:rPr>
              <w:t>副董事长</w:t>
            </w:r>
          </w:p>
        </w:tc>
        <w:tc>
          <w:tcPr>
            <w:tcW w:w="1241" w:type="dxa"/>
            <w:vAlign w:val="center"/>
          </w:tcPr>
          <w:p>
            <w:pPr>
              <w:widowControl w:val="0"/>
              <w:jc w:val="center"/>
              <w:rPr>
                <w:rFonts w:hint="default" w:ascii="Times New Roman" w:hAnsi="Times New Roman" w:cs="Times New Roman"/>
              </w:rPr>
            </w:pPr>
            <w:r>
              <w:rPr>
                <w:rFonts w:hint="default" w:ascii="Times New Roman" w:hAnsi="Times New Roman" w:cs="Times New Roman"/>
              </w:rPr>
              <w:t>2020.04</w:t>
            </w:r>
          </w:p>
        </w:tc>
        <w:tc>
          <w:tcPr>
            <w:tcW w:w="1150" w:type="dxa"/>
            <w:vAlign w:val="center"/>
          </w:tcPr>
          <w:p>
            <w:pPr>
              <w:widowControl w:val="0"/>
              <w:jc w:val="center"/>
              <w:rPr>
                <w:rFonts w:hint="default" w:ascii="Times New Roman" w:hAnsi="Times New Roman" w:cs="Times New Roman"/>
              </w:rPr>
            </w:pPr>
            <w:r>
              <w:rPr>
                <w:rFonts w:hint="default" w:ascii="Times New Roman" w:hAnsi="Times New Roman" w:cs="Times New Roman"/>
              </w:rPr>
              <w:t>至今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339" w:type="dxa"/>
            <w:vAlign w:val="center"/>
          </w:tcPr>
          <w:p>
            <w:pPr>
              <w:widowControl w:val="0"/>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牟创</w:t>
            </w:r>
          </w:p>
        </w:tc>
        <w:tc>
          <w:tcPr>
            <w:tcW w:w="3587" w:type="dxa"/>
            <w:vAlign w:val="center"/>
          </w:tcPr>
          <w:p>
            <w:pPr>
              <w:widowControl w:val="0"/>
              <w:jc w:val="center"/>
              <w:rPr>
                <w:rFonts w:hint="default" w:ascii="Times New Roman" w:hAnsi="Times New Roman" w:cs="Times New Roman"/>
              </w:rPr>
            </w:pPr>
            <w:r>
              <w:rPr>
                <w:rFonts w:hint="default" w:ascii="Times New Roman" w:hAnsi="Times New Roman" w:cs="Times New Roman"/>
              </w:rPr>
              <w:t>柳州化工股份有限公司</w:t>
            </w:r>
          </w:p>
        </w:tc>
        <w:tc>
          <w:tcPr>
            <w:tcW w:w="1732" w:type="dxa"/>
            <w:vAlign w:val="center"/>
          </w:tcPr>
          <w:p>
            <w:pPr>
              <w:widowControl w:val="0"/>
              <w:jc w:val="center"/>
              <w:rPr>
                <w:rFonts w:hint="default" w:ascii="Times New Roman" w:hAnsi="Times New Roman" w:cs="Times New Roman"/>
              </w:rPr>
            </w:pPr>
            <w:r>
              <w:rPr>
                <w:rFonts w:hint="default" w:ascii="Times New Roman" w:hAnsi="Times New Roman" w:cs="Times New Roman"/>
              </w:rPr>
              <w:t>监事会主席</w:t>
            </w:r>
          </w:p>
        </w:tc>
        <w:tc>
          <w:tcPr>
            <w:tcW w:w="1241" w:type="dxa"/>
            <w:vAlign w:val="center"/>
          </w:tcPr>
          <w:p>
            <w:pPr>
              <w:widowControl w:val="0"/>
              <w:jc w:val="center"/>
              <w:rPr>
                <w:rFonts w:hint="default" w:ascii="Times New Roman" w:hAnsi="Times New Roman" w:cs="Times New Roman"/>
              </w:rPr>
            </w:pPr>
            <w:r>
              <w:rPr>
                <w:rFonts w:hint="default" w:ascii="Times New Roman" w:hAnsi="Times New Roman" w:cs="Times New Roman"/>
              </w:rPr>
              <w:t>2022.08</w:t>
            </w:r>
          </w:p>
        </w:tc>
        <w:tc>
          <w:tcPr>
            <w:tcW w:w="1150" w:type="dxa"/>
            <w:vAlign w:val="center"/>
          </w:tcPr>
          <w:p>
            <w:pPr>
              <w:widowControl w:val="0"/>
              <w:jc w:val="center"/>
              <w:rPr>
                <w:rFonts w:hint="default" w:ascii="Times New Roman" w:hAnsi="Times New Roman" w:cs="Times New Roman"/>
              </w:rPr>
            </w:pPr>
            <w:r>
              <w:rPr>
                <w:rFonts w:hint="default" w:ascii="Times New Roman" w:hAnsi="Times New Roman" w:cs="Times New Roman"/>
              </w:rPr>
              <w:t>至今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39"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在其他单位任职情况的说明</w:t>
            </w:r>
          </w:p>
        </w:tc>
        <w:tc>
          <w:tcPr>
            <w:tcW w:w="7710" w:type="dxa"/>
            <w:gridSpan w:val="4"/>
            <w:vAlign w:val="center"/>
          </w:tcPr>
          <w:p>
            <w:pPr>
              <w:widowControl w:val="0"/>
              <w:jc w:val="left"/>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无</w:t>
            </w:r>
          </w:p>
        </w:tc>
      </w:tr>
    </w:tbl>
    <w:p/>
    <w:p>
      <w:pPr>
        <w:pStyle w:val="6"/>
        <w:numPr>
          <w:ilvl w:val="0"/>
          <w:numId w:val="24"/>
        </w:numPr>
        <w:ind w:left="0" w:firstLine="0"/>
      </w:pPr>
      <w:r>
        <w:rPr>
          <w:rFonts w:hint="eastAsia"/>
        </w:rPr>
        <w:t>董事、监事、高级管理人员报酬情况</w:t>
      </w:r>
    </w:p>
    <w:sdt>
      <w:sdtPr>
        <w:alias w:val="是否适用：董事、监事、高级管理人员报酬情况[双击切换]"/>
        <w:tag w:val="_GBC_670a12b9c1e34498888f2aafd9509848"/>
        <w:id w:val="437"/>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7"/>
        <w:gridCol w:w="6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sdt>
          <w:sdtPr>
            <w:tag w:val="_PLD_9e63d19b4bb64b9f8ebbe91d33a629c4"/>
            <w:id w:val="438"/>
          </w:sdtPr>
          <w:sdtContent>
            <w:tc>
              <w:tcPr>
                <w:tcW w:w="2847" w:type="dxa"/>
                <w:vAlign w:val="center"/>
              </w:tcPr>
              <w:p>
                <w:pPr>
                  <w:widowControl w:val="0"/>
                  <w:jc w:val="left"/>
                  <w:rPr>
                    <w:rFonts w:hint="eastAsia"/>
                    <w:szCs w:val="21"/>
                  </w:rPr>
                </w:pPr>
                <w:r>
                  <w:rPr>
                    <w:szCs w:val="21"/>
                  </w:rPr>
                  <w:t>董事、监事、高级管理人员报酬的决策程序</w:t>
                </w:r>
              </w:p>
            </w:tc>
          </w:sdtContent>
        </w:sdt>
        <w:sdt>
          <w:sdtPr>
            <w:rPr>
              <w:rFonts w:hint="eastAsia" w:ascii="Times New Roman" w:hAnsi="Times New Roman"/>
              <w:szCs w:val="21"/>
            </w:rPr>
            <w:alias w:val="董事、监事、高级管理人员报酬的决策程序"/>
            <w:tag w:val="_GBC_bf64cad6b5d7435388a8e69e2c05dea2"/>
            <w:id w:val="439"/>
          </w:sdtPr>
          <w:sdtEndPr>
            <w:rPr>
              <w:rFonts w:hint="eastAsia" w:ascii="Times New Roman" w:hAnsi="Times New Roman"/>
              <w:szCs w:val="21"/>
            </w:rPr>
          </w:sdtEndPr>
          <w:sdtContent>
            <w:tc>
              <w:tcPr>
                <w:tcW w:w="6202" w:type="dxa"/>
                <w:vAlign w:val="center"/>
              </w:tcPr>
              <w:p>
                <w:pPr>
                  <w:widowControl w:val="0"/>
                  <w:jc w:val="left"/>
                  <w:rPr>
                    <w:rFonts w:hint="eastAsia"/>
                    <w:szCs w:val="21"/>
                  </w:rPr>
                </w:pPr>
                <w:r>
                  <w:rPr>
                    <w:rFonts w:hint="eastAsia" w:ascii="Times New Roman" w:hAnsi="Times New Roman"/>
                    <w:color w:val="auto"/>
                    <w:szCs w:val="21"/>
                  </w:rPr>
                  <w:t>公司部分董事、监事及高级管理人员的薪酬由柳州市国有资产监督管理委员会根据《柳州市国资委履行出资人职责企业负责人薪酬管理暂行办法》和《柳州市国资委监管企业负责人经营业绩考核暂行办法》进行考核，不属于国资委考核的公司内部董事、监事和高级管理人员，公司制定有考核办法，并据此考核发放薪酬。</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2847" w:type="dxa"/>
            <w:vAlign w:val="center"/>
          </w:tcPr>
          <w:p>
            <w:pPr>
              <w:widowControl w:val="0"/>
              <w:jc w:val="left"/>
              <w:rPr>
                <w:rFonts w:hint="eastAsia"/>
              </w:rPr>
            </w:pPr>
            <w:r>
              <w:rPr>
                <w:rFonts w:hint="eastAsia"/>
              </w:rPr>
              <w:t>董事在董事会讨论本人薪酬事项时是否回避</w:t>
            </w:r>
          </w:p>
        </w:tc>
        <w:tc>
          <w:tcPr>
            <w:tcW w:w="6202" w:type="dxa"/>
            <w:vAlign w:val="center"/>
          </w:tcPr>
          <w:p>
            <w:pPr>
              <w:widowControl w:val="0"/>
              <w:jc w:val="left"/>
              <w:rPr>
                <w:rFonts w:hint="eastAsia"/>
                <w:szCs w:val="21"/>
              </w:rPr>
            </w:pPr>
            <w:r>
              <w:rPr>
                <w:rFonts w:hint="eastAsia"/>
                <w:color w:val="auto"/>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2847" w:type="dxa"/>
            <w:vAlign w:val="center"/>
          </w:tcPr>
          <w:p>
            <w:pPr>
              <w:widowControl w:val="0"/>
              <w:jc w:val="left"/>
              <w:rPr>
                <w:rFonts w:hint="eastAsia"/>
                <w:szCs w:val="21"/>
              </w:rPr>
            </w:pPr>
            <w:r>
              <w:rPr>
                <w:szCs w:val="21"/>
              </w:rPr>
              <w:t>董事、监事、高级管理人员报酬确定依据</w:t>
            </w:r>
          </w:p>
        </w:tc>
        <w:tc>
          <w:tcPr>
            <w:tcW w:w="6202" w:type="dxa"/>
            <w:vAlign w:val="center"/>
          </w:tcPr>
          <w:p>
            <w:pPr>
              <w:widowControl w:val="0"/>
              <w:jc w:val="left"/>
              <w:rPr>
                <w:rFonts w:hint="eastAsia"/>
                <w:szCs w:val="21"/>
              </w:rPr>
            </w:pPr>
            <w:r>
              <w:t>公司对独立董事采用年度津贴的办法确定报酬，对董事、监事和高级管理人员采用（基本工资+绩效工资）的年薪制来确定报酬，绩效工资则结合公司实际完成的生产经营业绩和公司的经营目标综合确定。对于柳州市管干部的董事、监事、高级管理人员，公司是根据国资委的考核结果核发薪酬；对于非市管干部的董事、高管，则根据公司制定的考核办法，核发薪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2847" w:type="dxa"/>
            <w:vAlign w:val="center"/>
          </w:tcPr>
          <w:p>
            <w:pPr>
              <w:widowControl w:val="0"/>
              <w:jc w:val="left"/>
              <w:rPr>
                <w:rFonts w:hint="eastAsia"/>
                <w:szCs w:val="21"/>
              </w:rPr>
            </w:pPr>
            <w:r>
              <w:rPr>
                <w:szCs w:val="21"/>
              </w:rPr>
              <w:t>董事、监事和高级管理人员报酬的</w:t>
            </w:r>
            <w:r>
              <w:rPr>
                <w:rFonts w:hint="eastAsia"/>
                <w:szCs w:val="21"/>
              </w:rPr>
              <w:t>实际支付</w:t>
            </w:r>
            <w:r>
              <w:rPr>
                <w:szCs w:val="21"/>
              </w:rPr>
              <w:t>情况</w:t>
            </w:r>
          </w:p>
        </w:tc>
        <w:tc>
          <w:tcPr>
            <w:tcW w:w="6202" w:type="dxa"/>
            <w:vAlign w:val="center"/>
          </w:tcPr>
          <w:p>
            <w:pPr>
              <w:widowControl w:val="0"/>
              <w:jc w:val="left"/>
              <w:rPr>
                <w:rFonts w:hint="eastAsia"/>
                <w:szCs w:val="21"/>
              </w:rPr>
            </w:pPr>
            <w:r>
              <w:t>见本节“董事、监事和高级管理人员的情况”之“（一）现任及报告期内离任董事、监事和高级管理人员持股变动及报酬情况”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847" w:type="dxa"/>
            <w:vAlign w:val="center"/>
          </w:tcPr>
          <w:p>
            <w:pPr>
              <w:widowControl w:val="0"/>
              <w:jc w:val="left"/>
              <w:rPr>
                <w:rFonts w:hint="eastAsia"/>
                <w:szCs w:val="21"/>
              </w:rPr>
            </w:pPr>
            <w:r>
              <w:rPr>
                <w:szCs w:val="21"/>
              </w:rPr>
              <w:t>报告期末全体董事、监事和高级管理人员实际获得的报酬合计</w:t>
            </w:r>
          </w:p>
        </w:tc>
        <w:tc>
          <w:tcPr>
            <w:tcW w:w="6202" w:type="dxa"/>
            <w:vAlign w:val="center"/>
          </w:tcPr>
          <w:p>
            <w:pPr>
              <w:widowControl w:val="0"/>
              <w:jc w:val="left"/>
              <w:rPr>
                <w:rFonts w:hint="default" w:eastAsia="宋体"/>
                <w:szCs w:val="21"/>
                <w:lang w:val="en-US" w:eastAsia="zh-CN"/>
              </w:rPr>
            </w:pPr>
            <w:r>
              <w:rPr>
                <w:rFonts w:hint="default" w:ascii="Times New Roman" w:hAnsi="Times New Roman" w:cs="Times New Roman"/>
                <w:szCs w:val="21"/>
                <w:lang w:val="en-US" w:eastAsia="zh-CN"/>
              </w:rPr>
              <w:t>227.46万元</w:t>
            </w:r>
          </w:p>
        </w:tc>
      </w:tr>
    </w:tbl>
    <w:p/>
    <w:p>
      <w:pPr>
        <w:pStyle w:val="6"/>
        <w:numPr>
          <w:ilvl w:val="0"/>
          <w:numId w:val="24"/>
        </w:numPr>
        <w:ind w:left="0" w:firstLine="0"/>
      </w:pPr>
      <w:r>
        <w:rPr>
          <w:rFonts w:hint="eastAsia"/>
        </w:rPr>
        <w:t>公司董事、监事、高级管理人员变动情况</w:t>
      </w:r>
    </w:p>
    <w:sdt>
      <w:sdtPr>
        <w:alias w:val="是否适用：公司董事、监事、高级管理人员变动情况[双击切换]"/>
        <w:tag w:val="_GBC_a00df019796e4666a1adff20d55baa46"/>
        <w:id w:val="440"/>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2"/>
        <w:gridCol w:w="2262"/>
        <w:gridCol w:w="2262"/>
        <w:gridCol w:w="2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sdt>
          <w:sdtPr>
            <w:tag w:val="_PLD_10c0965136c84bf6abfceaef8557ae99"/>
            <w:id w:val="441"/>
          </w:sdtPr>
          <w:sdtContent>
            <w:tc>
              <w:tcPr>
                <w:tcW w:w="3522" w:type="dxa"/>
                <w:vAlign w:val="center"/>
              </w:tcPr>
              <w:p>
                <w:pPr>
                  <w:widowControl w:val="0"/>
                  <w:jc w:val="center"/>
                  <w:rPr>
                    <w:rFonts w:hint="eastAsia"/>
                    <w:szCs w:val="21"/>
                  </w:rPr>
                </w:pPr>
                <w:r>
                  <w:rPr>
                    <w:szCs w:val="21"/>
                  </w:rPr>
                  <w:t>姓名</w:t>
                </w:r>
              </w:p>
            </w:tc>
          </w:sdtContent>
        </w:sdt>
        <w:sdt>
          <w:sdtPr>
            <w:tag w:val="_PLD_b53cc0c0661e4cffa4f7fa4f6423187d"/>
            <w:id w:val="442"/>
          </w:sdtPr>
          <w:sdtContent>
            <w:tc>
              <w:tcPr>
                <w:tcW w:w="3522" w:type="dxa"/>
                <w:vAlign w:val="center"/>
              </w:tcPr>
              <w:p>
                <w:pPr>
                  <w:widowControl w:val="0"/>
                  <w:jc w:val="center"/>
                  <w:rPr>
                    <w:rFonts w:hint="eastAsia"/>
                    <w:szCs w:val="21"/>
                  </w:rPr>
                </w:pPr>
                <w:r>
                  <w:rPr>
                    <w:szCs w:val="21"/>
                  </w:rPr>
                  <w:t>担任的职务</w:t>
                </w:r>
              </w:p>
            </w:tc>
          </w:sdtContent>
        </w:sdt>
        <w:sdt>
          <w:sdtPr>
            <w:tag w:val="_PLD_012859f523ec430da1dfc6a86c6dde35"/>
            <w:id w:val="443"/>
          </w:sdtPr>
          <w:sdtContent>
            <w:tc>
              <w:tcPr>
                <w:tcW w:w="3522" w:type="dxa"/>
                <w:vAlign w:val="center"/>
              </w:tcPr>
              <w:p>
                <w:pPr>
                  <w:widowControl w:val="0"/>
                  <w:jc w:val="center"/>
                  <w:rPr>
                    <w:rFonts w:hint="eastAsia"/>
                    <w:szCs w:val="21"/>
                  </w:rPr>
                </w:pPr>
                <w:r>
                  <w:rPr>
                    <w:szCs w:val="21"/>
                  </w:rPr>
                  <w:t>变动情形</w:t>
                </w:r>
              </w:p>
            </w:tc>
          </w:sdtContent>
        </w:sdt>
        <w:sdt>
          <w:sdtPr>
            <w:tag w:val="_PLD_bf76757c55de435a9638407bd56b5199"/>
            <w:id w:val="444"/>
          </w:sdtPr>
          <w:sdtContent>
            <w:tc>
              <w:tcPr>
                <w:tcW w:w="3523" w:type="dxa"/>
                <w:vAlign w:val="center"/>
              </w:tcPr>
              <w:p>
                <w:pPr>
                  <w:widowControl w:val="0"/>
                  <w:jc w:val="center"/>
                  <w:rPr>
                    <w:rFonts w:hint="eastAsia"/>
                    <w:szCs w:val="21"/>
                  </w:rPr>
                </w:pPr>
                <w:r>
                  <w:rPr>
                    <w:szCs w:val="21"/>
                  </w:rPr>
                  <w:t>变动原因</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pPr>
              <w:widowControl w:val="0"/>
              <w:jc w:val="center"/>
              <w:rPr>
                <w:rFonts w:hint="default" w:eastAsia="宋体"/>
                <w:szCs w:val="21"/>
                <w:lang w:val="en-US" w:eastAsia="zh-CN"/>
              </w:rPr>
            </w:pPr>
            <w:r>
              <w:rPr>
                <w:rFonts w:hint="eastAsia"/>
                <w:szCs w:val="21"/>
                <w:lang w:val="en-US" w:eastAsia="zh-CN"/>
              </w:rPr>
              <w:t>林钻煌</w:t>
            </w:r>
          </w:p>
        </w:tc>
        <w:tc>
          <w:tcPr>
            <w:tcW w:w="3522" w:type="dxa"/>
          </w:tcPr>
          <w:p>
            <w:pPr>
              <w:widowControl w:val="0"/>
              <w:jc w:val="center"/>
              <w:rPr>
                <w:rFonts w:hint="eastAsia" w:eastAsia="宋体"/>
                <w:szCs w:val="21"/>
                <w:lang w:val="en-US" w:eastAsia="zh-CN"/>
              </w:rPr>
            </w:pPr>
            <w:r>
              <w:rPr>
                <w:rFonts w:hint="eastAsia"/>
                <w:szCs w:val="21"/>
                <w:lang w:val="en-US" w:eastAsia="zh-CN"/>
              </w:rPr>
              <w:t>董事长</w:t>
            </w:r>
          </w:p>
        </w:tc>
        <w:sdt>
          <w:sdtPr>
            <w:rPr>
              <w:rFonts w:ascii="Times New Roman" w:hAnsi="Times New Roman"/>
              <w:szCs w:val="21"/>
            </w:rPr>
            <w:alias w:val="公司董事、监事、高级管理人员的变动情形"/>
            <w:tag w:val="_GBC_258f9ad482344d5fbc1587e6faf0ed7b"/>
            <w:id w:val="445"/>
            <w:comboBox>
              <w:listItem w:displayText="选举" w:value="选举"/>
              <w:listItem w:displayText="离任" w:value="离任"/>
              <w:listItem w:displayText="聘任" w:value="聘任"/>
              <w:listItem w:displayText="解聘" w:value="解聘"/>
            </w:comboBox>
          </w:sdtPr>
          <w:sdtEndPr>
            <w:rPr>
              <w:rFonts w:ascii="Times New Roman" w:hAnsi="Times New Roman"/>
              <w:szCs w:val="21"/>
            </w:rPr>
          </w:sdtEndPr>
          <w:sdtContent>
            <w:tc>
              <w:tcPr>
                <w:tcW w:w="3522" w:type="dxa"/>
              </w:tcPr>
              <w:p>
                <w:pPr>
                  <w:widowControl w:val="0"/>
                  <w:jc w:val="center"/>
                  <w:rPr>
                    <w:rFonts w:hint="eastAsia"/>
                    <w:szCs w:val="21"/>
                  </w:rPr>
                </w:pPr>
                <w:r>
                  <w:rPr>
                    <w:rFonts w:ascii="Times New Roman" w:hAnsi="Times New Roman" w:eastAsia="宋体" w:cs="宋体"/>
                    <w:sz w:val="21"/>
                    <w:szCs w:val="21"/>
                    <w:lang w:val="en-US" w:eastAsia="zh-CN" w:bidi="ar-SA"/>
                  </w:rPr>
                  <w:t>离任</w:t>
                </w:r>
              </w:p>
            </w:tc>
          </w:sdtContent>
        </w:sdt>
        <w:tc>
          <w:tcPr>
            <w:tcW w:w="3523" w:type="dxa"/>
          </w:tcPr>
          <w:p>
            <w:pPr>
              <w:widowControl w:val="0"/>
              <w:jc w:val="center"/>
              <w:rPr>
                <w:rFonts w:hint="default" w:eastAsia="宋体"/>
                <w:szCs w:val="21"/>
                <w:lang w:val="en-US" w:eastAsia="zh-CN"/>
              </w:rPr>
            </w:pPr>
            <w:r>
              <w:rPr>
                <w:rFonts w:hint="eastAsia"/>
                <w:szCs w:val="21"/>
                <w:lang w:val="en-US" w:eastAsia="zh-CN"/>
              </w:rPr>
              <w:t>到龄退休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pPr>
              <w:widowControl w:val="0"/>
              <w:jc w:val="center"/>
              <w:rPr>
                <w:rFonts w:hint="eastAsia" w:eastAsia="宋体"/>
                <w:szCs w:val="21"/>
                <w:lang w:val="en-US" w:eastAsia="zh-CN"/>
              </w:rPr>
            </w:pPr>
            <w:r>
              <w:rPr>
                <w:rFonts w:hint="eastAsia"/>
                <w:szCs w:val="21"/>
                <w:lang w:val="en-US" w:eastAsia="zh-CN"/>
              </w:rPr>
              <w:t>周云祥</w:t>
            </w:r>
          </w:p>
        </w:tc>
        <w:tc>
          <w:tcPr>
            <w:tcW w:w="3522" w:type="dxa"/>
          </w:tcPr>
          <w:p>
            <w:pPr>
              <w:widowControl w:val="0"/>
              <w:jc w:val="center"/>
              <w:rPr>
                <w:rFonts w:hint="eastAsia" w:eastAsia="宋体"/>
                <w:szCs w:val="21"/>
                <w:lang w:val="en-US" w:eastAsia="zh-CN"/>
              </w:rPr>
            </w:pPr>
            <w:r>
              <w:rPr>
                <w:rFonts w:hint="eastAsia"/>
                <w:szCs w:val="21"/>
                <w:lang w:val="en-US" w:eastAsia="zh-CN"/>
              </w:rPr>
              <w:t>董事长</w:t>
            </w:r>
          </w:p>
        </w:tc>
        <w:tc>
          <w:tcPr>
            <w:tcW w:w="3522" w:type="dxa"/>
          </w:tcPr>
          <w:p>
            <w:pPr>
              <w:widowControl w:val="0"/>
              <w:jc w:val="center"/>
              <w:rPr>
                <w:rFonts w:hint="eastAsia" w:eastAsia="宋体"/>
                <w:szCs w:val="21"/>
                <w:lang w:val="en-US" w:eastAsia="zh-CN"/>
              </w:rPr>
            </w:pPr>
            <w:r>
              <w:rPr>
                <w:rFonts w:hint="eastAsia"/>
                <w:lang w:val="en-US" w:eastAsia="zh-CN"/>
              </w:rPr>
              <w:t>选举</w:t>
            </w:r>
          </w:p>
        </w:tc>
        <w:tc>
          <w:tcPr>
            <w:tcW w:w="3523" w:type="dxa"/>
          </w:tcPr>
          <w:p>
            <w:pPr>
              <w:widowControl w:val="0"/>
              <w:jc w:val="center"/>
              <w:rPr>
                <w:rFonts w:hint="default" w:eastAsia="宋体"/>
                <w:szCs w:val="21"/>
                <w:lang w:val="en-US" w:eastAsia="zh-CN"/>
              </w:rPr>
            </w:pPr>
            <w:r>
              <w:rPr>
                <w:rFonts w:hint="eastAsia"/>
                <w:szCs w:val="21"/>
                <w:lang w:val="en-US" w:eastAsia="zh-CN"/>
              </w:rPr>
              <w:t>增补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pPr>
              <w:widowControl w:val="0"/>
              <w:jc w:val="center"/>
              <w:rPr>
                <w:rFonts w:hint="default"/>
                <w:szCs w:val="21"/>
                <w:lang w:val="en-US" w:eastAsia="zh-CN"/>
              </w:rPr>
            </w:pPr>
            <w:r>
              <w:rPr>
                <w:rFonts w:hint="eastAsia"/>
                <w:szCs w:val="21"/>
                <w:lang w:val="en-US" w:eastAsia="zh-CN"/>
              </w:rPr>
              <w:t>熊剑峰</w:t>
            </w:r>
          </w:p>
        </w:tc>
        <w:tc>
          <w:tcPr>
            <w:tcW w:w="3522" w:type="dxa"/>
          </w:tcPr>
          <w:p>
            <w:pPr>
              <w:widowControl w:val="0"/>
              <w:jc w:val="center"/>
              <w:rPr>
                <w:rFonts w:hint="default"/>
                <w:szCs w:val="21"/>
                <w:lang w:val="en-US" w:eastAsia="zh-CN"/>
              </w:rPr>
            </w:pPr>
            <w:r>
              <w:rPr>
                <w:rFonts w:hint="eastAsia"/>
                <w:szCs w:val="21"/>
                <w:lang w:val="en-US" w:eastAsia="zh-CN"/>
              </w:rPr>
              <w:t>副总裁</w:t>
            </w:r>
          </w:p>
        </w:tc>
        <w:tc>
          <w:tcPr>
            <w:tcW w:w="3522" w:type="dxa"/>
          </w:tcPr>
          <w:p>
            <w:pPr>
              <w:widowControl w:val="0"/>
              <w:jc w:val="center"/>
              <w:rPr>
                <w:rFonts w:hint="default"/>
                <w:lang w:val="en-US" w:eastAsia="zh-CN"/>
              </w:rPr>
            </w:pPr>
            <w:r>
              <w:rPr>
                <w:rFonts w:hint="eastAsia"/>
                <w:lang w:val="en-US" w:eastAsia="zh-CN"/>
              </w:rPr>
              <w:t>聘任</w:t>
            </w:r>
          </w:p>
        </w:tc>
        <w:tc>
          <w:tcPr>
            <w:tcW w:w="3523" w:type="dxa"/>
          </w:tcPr>
          <w:p>
            <w:pPr>
              <w:widowControl w:val="0"/>
              <w:jc w:val="center"/>
              <w:rPr>
                <w:rFonts w:hint="default"/>
                <w:szCs w:val="21"/>
                <w:lang w:val="en-US" w:eastAsia="zh-CN"/>
              </w:rPr>
            </w:pPr>
            <w:r>
              <w:rPr>
                <w:rFonts w:hint="eastAsia"/>
                <w:szCs w:val="21"/>
                <w:lang w:val="en-US" w:eastAsia="zh-CN"/>
              </w:rPr>
              <w:t>增补</w:t>
            </w:r>
          </w:p>
        </w:tc>
      </w:tr>
    </w:tbl>
    <w:p>
      <w:pPr>
        <w:rPr>
          <w:rFonts w:hint="eastAsia"/>
        </w:rPr>
      </w:pPr>
    </w:p>
    <w:p>
      <w:pPr>
        <w:pStyle w:val="6"/>
        <w:numPr>
          <w:ilvl w:val="0"/>
          <w:numId w:val="24"/>
        </w:numPr>
        <w:ind w:left="0" w:firstLine="0"/>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446"/>
        <w:placeholder>
          <w:docPart w:val="GBC22222222222222222222222222222"/>
        </w:placeholder>
      </w:sdtPr>
      <w:sdtEndPr>
        <w:rPr>
          <w:szCs w:val="21"/>
        </w:rPr>
      </w:sdtEndPr>
      <w:sdtContent>
        <w:p>
          <w:pPr>
            <w:outlineLvl w:val="9"/>
            <w:rPr>
              <w:rFonts w:hint="eastAsia"/>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rPr>
      </w:pPr>
    </w:p>
    <w:p>
      <w:pPr>
        <w:pStyle w:val="6"/>
        <w:numPr>
          <w:ilvl w:val="0"/>
          <w:numId w:val="24"/>
        </w:numPr>
        <w:ind w:left="0" w:firstLine="0"/>
      </w:pPr>
      <w:bookmarkStart w:id="71" w:name="_Hlk89182759"/>
      <w:r>
        <w:rPr>
          <w:rFonts w:hint="eastAsia"/>
        </w:rPr>
        <w:t>其他</w:t>
      </w:r>
    </w:p>
    <w:sdt>
      <w:sdtPr>
        <w:rPr>
          <w:rFonts w:hint="eastAsia"/>
          <w:bCs/>
          <w:szCs w:val="21"/>
        </w:rPr>
        <w:alias w:val="是否适用：其他董事、监事、高级管理人员情况说明[双击切换]"/>
        <w:tag w:val="_GBC_6698e1cba7354d29b0fcdbb38e7287d6"/>
        <w:id w:val="447"/>
        <w:placeholder>
          <w:docPart w:val="GBC22222222222222222222222222222"/>
        </w:placeholder>
      </w:sdtPr>
      <w:sdtEndPr>
        <w:rPr>
          <w:rFonts w:hint="eastAsia"/>
          <w:bCs/>
          <w:szCs w:val="21"/>
        </w:rPr>
      </w:sdtEndPr>
      <w:sdtContent>
        <w:p>
          <w:pPr>
            <w:outlineLvl w:val="9"/>
            <w:rPr>
              <w:rFonts w:hint="eastAsia"/>
              <w:bCs/>
              <w:szCs w:val="21"/>
            </w:rPr>
          </w:pPr>
          <w:r>
            <w:rPr>
              <w:bCs/>
              <w:szCs w:val="21"/>
            </w:rPr>
            <w:fldChar w:fldCharType="begin"/>
          </w:r>
          <w:r>
            <w:rPr>
              <w:rFonts w:hint="eastAsia"/>
              <w:bCs/>
              <w:szCs w:val="21"/>
              <w:lang w:eastAsia="zh-CN"/>
            </w:rPr>
            <w:instrText xml:space="preserve"> MACROBUTTON  SnrToggleCheckbox □适用  </w:instrText>
          </w:r>
          <w:r>
            <w:rPr>
              <w:bCs/>
              <w:szCs w:val="21"/>
            </w:rPr>
            <w:fldChar w:fldCharType="end"/>
          </w:r>
          <w:r>
            <w:rPr>
              <w:bCs/>
              <w:szCs w:val="21"/>
            </w:rPr>
            <w:fldChar w:fldCharType="begin"/>
          </w:r>
          <w:r>
            <w:rPr>
              <w:rFonts w:hint="eastAsia"/>
              <w:bCs/>
              <w:szCs w:val="21"/>
              <w:lang w:eastAsia="zh-CN"/>
            </w:rPr>
            <w:instrText xml:space="preserve"> MACROBUTTON  SnrToggleCheckbox √不适用 </w:instrText>
          </w:r>
          <w:r>
            <w:rPr>
              <w:bCs/>
              <w:szCs w:val="21"/>
            </w:rPr>
            <w:fldChar w:fldCharType="end"/>
          </w:r>
        </w:p>
      </w:sdtContent>
    </w:sdt>
    <w:p>
      <w:pPr>
        <w:rPr>
          <w:rFonts w:hint="eastAsia"/>
          <w:bCs/>
          <w:szCs w:val="21"/>
        </w:rPr>
      </w:pPr>
    </w:p>
    <w:bookmarkEnd w:id="71"/>
    <w:p>
      <w:pPr>
        <w:pStyle w:val="5"/>
        <w:numPr>
          <w:ilvl w:val="0"/>
          <w:numId w:val="22"/>
        </w:numPr>
      </w:pPr>
      <w:bookmarkStart w:id="72" w:name="_Hlk89182953"/>
      <w:r>
        <w:t>报告期内召开的董事会有关情况</w:t>
      </w:r>
    </w:p>
    <w:bookmarkEnd w:id="72"/>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43"/>
        <w:gridCol w:w="1965"/>
        <w:gridCol w:w="4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sdt>
          <w:sdtPr>
            <w:tag w:val="_PLD_419815d8d7794e1c9b7ce587c2f61ac6"/>
            <w:id w:val="448"/>
          </w:sdtPr>
          <w:sdtContent>
            <w:tc>
              <w:tcPr>
                <w:tcW w:w="1681" w:type="pct"/>
                <w:vAlign w:val="center"/>
              </w:tcPr>
              <w:p>
                <w:pPr>
                  <w:widowControl w:val="0"/>
                  <w:jc w:val="center"/>
                  <w:rPr>
                    <w:rFonts w:hint="eastAsia"/>
                    <w:szCs w:val="21"/>
                  </w:rPr>
                </w:pPr>
                <w:r>
                  <w:rPr>
                    <w:szCs w:val="21"/>
                  </w:rPr>
                  <w:t>会议届次</w:t>
                </w:r>
              </w:p>
            </w:tc>
          </w:sdtContent>
        </w:sdt>
        <w:sdt>
          <w:sdtPr>
            <w:tag w:val="_PLD_ab185594a631433a8b0a8263eb8e554f"/>
            <w:id w:val="449"/>
          </w:sdtPr>
          <w:sdtContent>
            <w:tc>
              <w:tcPr>
                <w:tcW w:w="1085" w:type="pct"/>
                <w:vAlign w:val="center"/>
              </w:tcPr>
              <w:p>
                <w:pPr>
                  <w:widowControl w:val="0"/>
                  <w:jc w:val="center"/>
                  <w:rPr>
                    <w:rFonts w:hint="eastAsia"/>
                    <w:szCs w:val="21"/>
                  </w:rPr>
                </w:pPr>
                <w:r>
                  <w:rPr>
                    <w:szCs w:val="21"/>
                  </w:rPr>
                  <w:t>召开日期</w:t>
                </w:r>
              </w:p>
            </w:tc>
          </w:sdtContent>
        </w:sdt>
        <w:sdt>
          <w:sdtPr>
            <w:tag w:val="_PLD_12539db1b22e4f4592d7456feb9f22a6"/>
            <w:id w:val="450"/>
          </w:sdtPr>
          <w:sdtContent>
            <w:tc>
              <w:tcPr>
                <w:tcW w:w="2232" w:type="pct"/>
                <w:vAlign w:val="center"/>
              </w:tcPr>
              <w:p>
                <w:pPr>
                  <w:widowControl w:val="0"/>
                  <w:jc w:val="center"/>
                  <w:rPr>
                    <w:rFonts w:hint="eastAsia"/>
                    <w:szCs w:val="21"/>
                  </w:rPr>
                </w:pPr>
                <w:r>
                  <w:rPr>
                    <w:rFonts w:hint="eastAsia"/>
                    <w:szCs w:val="21"/>
                  </w:rPr>
                  <w:t>会议决议</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681"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第八届董事会第十八次会议</w:t>
            </w:r>
          </w:p>
        </w:tc>
        <w:tc>
          <w:tcPr>
            <w:tcW w:w="1085"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2024年3月27日</w:t>
            </w:r>
          </w:p>
        </w:tc>
        <w:tc>
          <w:tcPr>
            <w:tcW w:w="2232" w:type="pct"/>
          </w:tcPr>
          <w:p>
            <w:pPr>
              <w:jc w:val="left"/>
              <w:rPr>
                <w:rFonts w:hint="default" w:ascii="Times New Roman" w:hAnsi="Times New Roman" w:cs="Times New Roman"/>
                <w:sz w:val="21"/>
                <w:szCs w:val="21"/>
              </w:rPr>
            </w:pPr>
            <w:r>
              <w:rPr>
                <w:rFonts w:hint="default" w:ascii="Times New Roman" w:hAnsi="Times New Roman" w:cs="Times New Roman"/>
                <w:sz w:val="21"/>
                <w:szCs w:val="21"/>
              </w:rPr>
              <w:t>审议通过以下议案：</w:t>
            </w:r>
          </w:p>
          <w:p>
            <w:pPr>
              <w:widowControl w:val="0"/>
              <w:numPr>
                <w:ilvl w:val="0"/>
                <w:numId w:val="26"/>
              </w:numPr>
              <w:jc w:val="left"/>
              <w:rPr>
                <w:rFonts w:hint="default" w:ascii="Times New Roman" w:hAnsi="Times New Roman" w:cs="Times New Roman"/>
              </w:rPr>
            </w:pPr>
            <w:r>
              <w:rPr>
                <w:rFonts w:hint="default" w:ascii="Times New Roman" w:hAnsi="Times New Roman" w:cs="Times New Roman"/>
              </w:rPr>
              <w:t>《2023年度董事会工作报告》</w:t>
            </w:r>
          </w:p>
          <w:p>
            <w:pPr>
              <w:widowControl w:val="0"/>
              <w:numPr>
                <w:ilvl w:val="0"/>
                <w:numId w:val="26"/>
              </w:numPr>
              <w:jc w:val="left"/>
              <w:rPr>
                <w:rFonts w:hint="default" w:ascii="Times New Roman" w:hAnsi="Times New Roman" w:cs="Times New Roman"/>
              </w:rPr>
            </w:pPr>
            <w:r>
              <w:rPr>
                <w:rFonts w:hint="default" w:ascii="Times New Roman" w:hAnsi="Times New Roman" w:cs="Times New Roman"/>
              </w:rPr>
              <w:t>《2023年度独立董事述职报告》</w:t>
            </w:r>
          </w:p>
          <w:p>
            <w:pPr>
              <w:widowControl w:val="0"/>
              <w:numPr>
                <w:ilvl w:val="0"/>
                <w:numId w:val="26"/>
              </w:numPr>
              <w:jc w:val="left"/>
              <w:rPr>
                <w:rFonts w:hint="default" w:ascii="Times New Roman" w:hAnsi="Times New Roman" w:cs="Times New Roman"/>
              </w:rPr>
            </w:pPr>
            <w:r>
              <w:rPr>
                <w:rFonts w:hint="default" w:ascii="Times New Roman" w:hAnsi="Times New Roman" w:cs="Times New Roman"/>
              </w:rPr>
              <w:t>《董事会关于独立董事独立性情况的专项意见》</w:t>
            </w:r>
          </w:p>
          <w:p>
            <w:pPr>
              <w:widowControl w:val="0"/>
              <w:numPr>
                <w:ilvl w:val="0"/>
                <w:numId w:val="26"/>
              </w:numPr>
              <w:jc w:val="left"/>
              <w:rPr>
                <w:rFonts w:hint="default" w:ascii="Times New Roman" w:hAnsi="Times New Roman" w:cs="Times New Roman"/>
              </w:rPr>
            </w:pPr>
            <w:r>
              <w:rPr>
                <w:rFonts w:hint="default" w:ascii="Times New Roman" w:hAnsi="Times New Roman" w:cs="Times New Roman"/>
              </w:rPr>
              <w:t>《2023年度董事会审计委员会履职报告》</w:t>
            </w:r>
          </w:p>
          <w:p>
            <w:pPr>
              <w:widowControl w:val="0"/>
              <w:numPr>
                <w:ilvl w:val="0"/>
                <w:numId w:val="26"/>
              </w:numPr>
              <w:jc w:val="left"/>
              <w:rPr>
                <w:rFonts w:hint="default" w:ascii="Times New Roman" w:hAnsi="Times New Roman" w:cs="Times New Roman"/>
              </w:rPr>
            </w:pPr>
            <w:r>
              <w:rPr>
                <w:rFonts w:hint="default" w:ascii="Times New Roman" w:hAnsi="Times New Roman" w:cs="Times New Roman"/>
              </w:rPr>
              <w:t>《2023年度财务决算报告》</w:t>
            </w:r>
          </w:p>
          <w:p>
            <w:pPr>
              <w:widowControl w:val="0"/>
              <w:numPr>
                <w:ilvl w:val="0"/>
                <w:numId w:val="26"/>
              </w:numPr>
              <w:jc w:val="left"/>
              <w:rPr>
                <w:rFonts w:hint="default" w:ascii="Times New Roman" w:hAnsi="Times New Roman" w:cs="Times New Roman"/>
              </w:rPr>
            </w:pPr>
            <w:r>
              <w:rPr>
                <w:rFonts w:hint="default" w:ascii="Times New Roman" w:hAnsi="Times New Roman" w:cs="Times New Roman"/>
              </w:rPr>
              <w:t>《2023年年度报告（全文及摘要）》</w:t>
            </w:r>
          </w:p>
          <w:p>
            <w:pPr>
              <w:widowControl w:val="0"/>
              <w:numPr>
                <w:ilvl w:val="0"/>
                <w:numId w:val="26"/>
              </w:numPr>
              <w:jc w:val="left"/>
              <w:rPr>
                <w:rFonts w:hint="default" w:ascii="Times New Roman" w:hAnsi="Times New Roman" w:cs="Times New Roman"/>
              </w:rPr>
            </w:pPr>
            <w:r>
              <w:rPr>
                <w:rFonts w:hint="default" w:ascii="Times New Roman" w:hAnsi="Times New Roman" w:cs="Times New Roman"/>
              </w:rPr>
              <w:t>《2023年度社会责任报告》</w:t>
            </w:r>
          </w:p>
          <w:p>
            <w:pPr>
              <w:widowControl w:val="0"/>
              <w:numPr>
                <w:ilvl w:val="0"/>
                <w:numId w:val="26"/>
              </w:numPr>
              <w:jc w:val="left"/>
              <w:rPr>
                <w:rFonts w:hint="default" w:ascii="Times New Roman" w:hAnsi="Times New Roman" w:cs="Times New Roman"/>
              </w:rPr>
            </w:pPr>
            <w:r>
              <w:rPr>
                <w:rFonts w:hint="default" w:ascii="Times New Roman" w:hAnsi="Times New Roman" w:cs="Times New Roman"/>
              </w:rPr>
              <w:t>《2023年度利润分配预案》</w:t>
            </w:r>
          </w:p>
          <w:p>
            <w:pPr>
              <w:widowControl w:val="0"/>
              <w:numPr>
                <w:ilvl w:val="0"/>
                <w:numId w:val="26"/>
              </w:numPr>
              <w:jc w:val="left"/>
              <w:rPr>
                <w:rFonts w:hint="default" w:ascii="Times New Roman" w:hAnsi="Times New Roman" w:cs="Times New Roman"/>
              </w:rPr>
            </w:pPr>
            <w:r>
              <w:rPr>
                <w:rFonts w:hint="default" w:ascii="Times New Roman" w:hAnsi="Times New Roman" w:cs="Times New Roman"/>
              </w:rPr>
              <w:t>《2023年度内部控制评价报告》</w:t>
            </w:r>
          </w:p>
          <w:p>
            <w:pPr>
              <w:widowControl w:val="0"/>
              <w:numPr>
                <w:ilvl w:val="0"/>
                <w:numId w:val="26"/>
              </w:numPr>
              <w:jc w:val="left"/>
              <w:rPr>
                <w:rFonts w:hint="default" w:ascii="Times New Roman" w:hAnsi="Times New Roman" w:cs="Times New Roman"/>
              </w:rPr>
            </w:pPr>
            <w:r>
              <w:rPr>
                <w:rFonts w:hint="default" w:ascii="Times New Roman" w:hAnsi="Times New Roman" w:cs="Times New Roman"/>
              </w:rPr>
              <w:t>《关于授权管理层贷款的议案》</w:t>
            </w:r>
          </w:p>
          <w:p>
            <w:pPr>
              <w:widowControl w:val="0"/>
              <w:numPr>
                <w:ilvl w:val="0"/>
                <w:numId w:val="26"/>
              </w:numPr>
              <w:jc w:val="left"/>
              <w:rPr>
                <w:rFonts w:hint="default" w:ascii="Times New Roman" w:hAnsi="Times New Roman" w:cs="Times New Roman"/>
              </w:rPr>
            </w:pPr>
            <w:r>
              <w:rPr>
                <w:rFonts w:hint="default" w:ascii="Times New Roman" w:hAnsi="Times New Roman" w:cs="Times New Roman"/>
              </w:rPr>
              <w:t>《关于为广西两面针亿康药业股份有限公司提供银行贷款担保的议案》</w:t>
            </w:r>
          </w:p>
          <w:p>
            <w:pPr>
              <w:widowControl w:val="0"/>
              <w:numPr>
                <w:ilvl w:val="0"/>
                <w:numId w:val="26"/>
              </w:numPr>
              <w:jc w:val="left"/>
              <w:rPr>
                <w:rFonts w:hint="default" w:ascii="Times New Roman" w:hAnsi="Times New Roman" w:cs="Times New Roman"/>
              </w:rPr>
            </w:pPr>
            <w:r>
              <w:rPr>
                <w:rFonts w:hint="default" w:ascii="Times New Roman" w:hAnsi="Times New Roman" w:cs="Times New Roman"/>
              </w:rPr>
              <w:t>《关于修订公司&lt;独立董事工作制度&gt;的议案》</w:t>
            </w:r>
          </w:p>
          <w:p>
            <w:pPr>
              <w:widowControl w:val="0"/>
              <w:numPr>
                <w:ilvl w:val="0"/>
                <w:numId w:val="26"/>
              </w:numPr>
              <w:jc w:val="left"/>
              <w:rPr>
                <w:rFonts w:hint="default" w:ascii="Times New Roman" w:hAnsi="Times New Roman" w:cs="Times New Roman"/>
              </w:rPr>
            </w:pPr>
            <w:r>
              <w:rPr>
                <w:rFonts w:hint="default" w:ascii="Times New Roman" w:hAnsi="Times New Roman" w:cs="Times New Roman"/>
              </w:rPr>
              <w:t>《关于修订公司&lt;董事会审计委员会议事规则&gt;的议案》</w:t>
            </w:r>
          </w:p>
          <w:p>
            <w:pPr>
              <w:widowControl w:val="0"/>
              <w:numPr>
                <w:ilvl w:val="0"/>
                <w:numId w:val="26"/>
              </w:numPr>
              <w:jc w:val="left"/>
              <w:rPr>
                <w:rFonts w:hint="default" w:ascii="Times New Roman" w:hAnsi="Times New Roman" w:cs="Times New Roman"/>
              </w:rPr>
            </w:pPr>
            <w:r>
              <w:rPr>
                <w:rFonts w:hint="default" w:ascii="Times New Roman" w:hAnsi="Times New Roman" w:cs="Times New Roman"/>
              </w:rPr>
              <w:t>《关于修订公司&lt;董事会提名委员会议事规则&gt;的议案》</w:t>
            </w:r>
          </w:p>
          <w:p>
            <w:pPr>
              <w:widowControl w:val="0"/>
              <w:numPr>
                <w:ilvl w:val="0"/>
                <w:numId w:val="26"/>
              </w:numPr>
              <w:jc w:val="left"/>
              <w:rPr>
                <w:rFonts w:hint="default" w:ascii="Times New Roman" w:hAnsi="Times New Roman" w:cs="Times New Roman"/>
              </w:rPr>
            </w:pPr>
            <w:r>
              <w:rPr>
                <w:rFonts w:hint="default" w:ascii="Times New Roman" w:hAnsi="Times New Roman" w:cs="Times New Roman"/>
              </w:rPr>
              <w:t>《关于修订公司&lt;董事会薪酬与考核委员会议事规则&gt;的议案》</w:t>
            </w:r>
          </w:p>
          <w:p>
            <w:pPr>
              <w:widowControl w:val="0"/>
              <w:numPr>
                <w:ilvl w:val="0"/>
                <w:numId w:val="26"/>
              </w:numPr>
              <w:jc w:val="left"/>
              <w:rPr>
                <w:rFonts w:hint="default" w:ascii="Times New Roman" w:hAnsi="Times New Roman" w:cs="Times New Roman"/>
              </w:rPr>
            </w:pPr>
            <w:r>
              <w:rPr>
                <w:rFonts w:hint="default" w:ascii="Times New Roman" w:hAnsi="Times New Roman" w:cs="Times New Roman"/>
              </w:rPr>
              <w:t>《关于修订公司&lt;董事会战略委员会议事规则&gt;的议案》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681"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第八届董事会第十九次会议</w:t>
            </w:r>
          </w:p>
        </w:tc>
        <w:tc>
          <w:tcPr>
            <w:tcW w:w="1085"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2024年4月25日</w:t>
            </w:r>
          </w:p>
        </w:tc>
        <w:tc>
          <w:tcPr>
            <w:tcW w:w="2232" w:type="pct"/>
          </w:tcPr>
          <w:p>
            <w:pPr>
              <w:jc w:val="left"/>
              <w:rPr>
                <w:rFonts w:hint="default" w:ascii="Times New Roman" w:hAnsi="Times New Roman" w:cs="Times New Roman"/>
                <w:sz w:val="21"/>
                <w:szCs w:val="21"/>
              </w:rPr>
            </w:pPr>
            <w:r>
              <w:rPr>
                <w:rFonts w:hint="default" w:ascii="Times New Roman" w:hAnsi="Times New Roman" w:cs="Times New Roman"/>
                <w:sz w:val="21"/>
                <w:szCs w:val="21"/>
              </w:rPr>
              <w:t>审议通过以下议案：</w:t>
            </w:r>
          </w:p>
          <w:p>
            <w:pPr>
              <w:widowControl w:val="0"/>
              <w:jc w:val="left"/>
              <w:rPr>
                <w:rFonts w:hint="default" w:ascii="Times New Roman" w:hAnsi="Times New Roman" w:cs="Times New Roman"/>
                <w:szCs w:val="21"/>
              </w:rPr>
            </w:pPr>
            <w:r>
              <w:rPr>
                <w:rFonts w:hint="default" w:ascii="Times New Roman" w:hAnsi="Times New Roman" w:cs="Times New Roman"/>
              </w:rPr>
              <w:t>1、《2024年第一季度报告》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681"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第八届董事会第二十次会议</w:t>
            </w:r>
          </w:p>
        </w:tc>
        <w:tc>
          <w:tcPr>
            <w:tcW w:w="1085"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2024年6月6日</w:t>
            </w:r>
          </w:p>
        </w:tc>
        <w:tc>
          <w:tcPr>
            <w:tcW w:w="2232" w:type="pct"/>
          </w:tcPr>
          <w:p>
            <w:pPr>
              <w:jc w:val="left"/>
              <w:rPr>
                <w:rFonts w:hint="default" w:ascii="Times New Roman" w:hAnsi="Times New Roman" w:cs="Times New Roman"/>
                <w:sz w:val="21"/>
                <w:szCs w:val="21"/>
              </w:rPr>
            </w:pPr>
            <w:r>
              <w:rPr>
                <w:rFonts w:hint="default" w:ascii="Times New Roman" w:hAnsi="Times New Roman" w:cs="Times New Roman"/>
                <w:sz w:val="21"/>
                <w:szCs w:val="21"/>
              </w:rPr>
              <w:t>审议通过以下议案：</w:t>
            </w:r>
          </w:p>
          <w:p>
            <w:pPr>
              <w:widowControl w:val="0"/>
              <w:jc w:val="left"/>
              <w:rPr>
                <w:rFonts w:hint="default" w:ascii="Times New Roman" w:hAnsi="Times New Roman" w:cs="Times New Roman"/>
                <w:szCs w:val="21"/>
              </w:rPr>
            </w:pPr>
            <w:r>
              <w:rPr>
                <w:rFonts w:hint="default" w:ascii="Times New Roman" w:hAnsi="Times New Roman" w:cs="Times New Roman"/>
              </w:rPr>
              <w:t>1、《关于提请召开公司2023年年度股东大会的议案》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681"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第八届董事会第二十一次会议</w:t>
            </w:r>
          </w:p>
        </w:tc>
        <w:tc>
          <w:tcPr>
            <w:tcW w:w="1085"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2024年8月27日</w:t>
            </w:r>
          </w:p>
        </w:tc>
        <w:tc>
          <w:tcPr>
            <w:tcW w:w="2232" w:type="pct"/>
          </w:tcPr>
          <w:p>
            <w:pPr>
              <w:jc w:val="left"/>
              <w:rPr>
                <w:rFonts w:hint="default" w:ascii="Times New Roman" w:hAnsi="Times New Roman" w:cs="Times New Roman"/>
                <w:sz w:val="21"/>
                <w:szCs w:val="21"/>
              </w:rPr>
            </w:pPr>
            <w:r>
              <w:rPr>
                <w:rFonts w:hint="default" w:ascii="Times New Roman" w:hAnsi="Times New Roman" w:cs="Times New Roman"/>
                <w:sz w:val="21"/>
                <w:szCs w:val="21"/>
              </w:rPr>
              <w:t>审议通过以下议案：</w:t>
            </w:r>
          </w:p>
          <w:p>
            <w:pPr>
              <w:widowControl w:val="0"/>
              <w:numPr>
                <w:ilvl w:val="0"/>
                <w:numId w:val="27"/>
              </w:numPr>
              <w:jc w:val="left"/>
              <w:rPr>
                <w:rFonts w:hint="default" w:ascii="Times New Roman" w:hAnsi="Times New Roman" w:cs="Times New Roman"/>
              </w:rPr>
            </w:pPr>
            <w:r>
              <w:rPr>
                <w:rFonts w:hint="default" w:ascii="Times New Roman" w:hAnsi="Times New Roman" w:cs="Times New Roman"/>
              </w:rPr>
              <w:t>《2024年半年度报告（全文及摘要）》</w:t>
            </w:r>
          </w:p>
          <w:p>
            <w:pPr>
              <w:widowControl w:val="0"/>
              <w:numPr>
                <w:ilvl w:val="0"/>
                <w:numId w:val="27"/>
              </w:numPr>
              <w:jc w:val="left"/>
              <w:rPr>
                <w:rFonts w:hint="default" w:ascii="Times New Roman" w:hAnsi="Times New Roman" w:cs="Times New Roman"/>
              </w:rPr>
            </w:pPr>
            <w:r>
              <w:rPr>
                <w:rFonts w:hint="default" w:ascii="Times New Roman" w:hAnsi="Times New Roman" w:cs="Times New Roman"/>
              </w:rPr>
              <w:t>《关于调整第八届董事会审计委员会委员的议案》</w:t>
            </w:r>
          </w:p>
          <w:p>
            <w:pPr>
              <w:widowControl w:val="0"/>
              <w:numPr>
                <w:ilvl w:val="0"/>
                <w:numId w:val="27"/>
              </w:numPr>
              <w:jc w:val="left"/>
              <w:rPr>
                <w:rFonts w:hint="default" w:ascii="Times New Roman" w:hAnsi="Times New Roman" w:cs="Times New Roman"/>
              </w:rPr>
            </w:pPr>
            <w:r>
              <w:rPr>
                <w:rFonts w:hint="default" w:ascii="Times New Roman" w:hAnsi="Times New Roman" w:cs="Times New Roman"/>
              </w:rPr>
              <w:t>《关于修订&lt;公司章程&gt;的议案》</w:t>
            </w:r>
          </w:p>
          <w:p>
            <w:pPr>
              <w:widowControl w:val="0"/>
              <w:numPr>
                <w:ilvl w:val="0"/>
                <w:numId w:val="27"/>
              </w:numPr>
              <w:jc w:val="left"/>
              <w:rPr>
                <w:rFonts w:hint="default" w:ascii="Times New Roman" w:hAnsi="Times New Roman" w:cs="Times New Roman"/>
              </w:rPr>
            </w:pPr>
            <w:r>
              <w:rPr>
                <w:rFonts w:hint="default" w:ascii="Times New Roman" w:hAnsi="Times New Roman" w:cs="Times New Roman"/>
              </w:rPr>
              <w:t>《关于修订公司&lt;股东大会议事规则&gt;的议案》</w:t>
            </w:r>
          </w:p>
          <w:p>
            <w:pPr>
              <w:widowControl w:val="0"/>
              <w:numPr>
                <w:ilvl w:val="0"/>
                <w:numId w:val="27"/>
              </w:numPr>
              <w:jc w:val="left"/>
              <w:rPr>
                <w:rFonts w:hint="default" w:ascii="Times New Roman" w:hAnsi="Times New Roman" w:cs="Times New Roman"/>
              </w:rPr>
            </w:pPr>
            <w:r>
              <w:rPr>
                <w:rFonts w:hint="default" w:ascii="Times New Roman" w:hAnsi="Times New Roman" w:cs="Times New Roman"/>
              </w:rPr>
              <w:t>《关于修订公司&lt;董事会议事规则&gt;的议案》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681"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第八届董事会第二十二次会议</w:t>
            </w:r>
          </w:p>
        </w:tc>
        <w:tc>
          <w:tcPr>
            <w:tcW w:w="1085"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2024年10月11日</w:t>
            </w:r>
          </w:p>
        </w:tc>
        <w:tc>
          <w:tcPr>
            <w:tcW w:w="2232" w:type="pct"/>
          </w:tcPr>
          <w:p>
            <w:pPr>
              <w:jc w:val="left"/>
              <w:rPr>
                <w:rFonts w:hint="default" w:ascii="Times New Roman" w:hAnsi="Times New Roman" w:cs="Times New Roman"/>
                <w:sz w:val="21"/>
                <w:szCs w:val="21"/>
              </w:rPr>
            </w:pPr>
            <w:r>
              <w:rPr>
                <w:rFonts w:hint="default" w:ascii="Times New Roman" w:hAnsi="Times New Roman" w:cs="Times New Roman"/>
                <w:sz w:val="21"/>
                <w:szCs w:val="21"/>
              </w:rPr>
              <w:t>审议通过以下议案：</w:t>
            </w:r>
          </w:p>
          <w:p>
            <w:pPr>
              <w:widowControl w:val="0"/>
              <w:numPr>
                <w:ilvl w:val="0"/>
                <w:numId w:val="28"/>
              </w:numPr>
              <w:jc w:val="left"/>
              <w:rPr>
                <w:rFonts w:hint="default" w:ascii="Times New Roman" w:hAnsi="Times New Roman" w:cs="Times New Roman"/>
              </w:rPr>
            </w:pPr>
            <w:r>
              <w:rPr>
                <w:rFonts w:hint="default" w:ascii="Times New Roman" w:hAnsi="Times New Roman" w:cs="Times New Roman"/>
              </w:rPr>
              <w:t>《关于续聘会计师事务所的议案》</w:t>
            </w:r>
          </w:p>
          <w:p>
            <w:pPr>
              <w:widowControl w:val="0"/>
              <w:numPr>
                <w:ilvl w:val="0"/>
                <w:numId w:val="28"/>
              </w:numPr>
              <w:jc w:val="left"/>
              <w:rPr>
                <w:rFonts w:hint="default" w:ascii="Times New Roman" w:hAnsi="Times New Roman" w:cs="Times New Roman"/>
              </w:rPr>
            </w:pPr>
            <w:r>
              <w:rPr>
                <w:rFonts w:hint="default" w:ascii="Times New Roman" w:hAnsi="Times New Roman" w:cs="Times New Roman"/>
              </w:rPr>
              <w:t>《关于拟参与设立产业基金暨关联交易的议案》</w:t>
            </w:r>
          </w:p>
          <w:p>
            <w:pPr>
              <w:widowControl w:val="0"/>
              <w:numPr>
                <w:ilvl w:val="0"/>
                <w:numId w:val="28"/>
              </w:numPr>
              <w:jc w:val="left"/>
              <w:rPr>
                <w:rFonts w:hint="default" w:ascii="Times New Roman" w:hAnsi="Times New Roman" w:cs="Times New Roman"/>
              </w:rPr>
            </w:pPr>
            <w:r>
              <w:rPr>
                <w:rFonts w:hint="default" w:ascii="Times New Roman" w:hAnsi="Times New Roman" w:cs="Times New Roman"/>
              </w:rPr>
              <w:t>《关于提请召开公司2024年第一次临时股东大会的议案》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681"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第八届董事会第二十三次会议</w:t>
            </w:r>
          </w:p>
        </w:tc>
        <w:tc>
          <w:tcPr>
            <w:tcW w:w="1085"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2024年10月28日</w:t>
            </w:r>
          </w:p>
        </w:tc>
        <w:tc>
          <w:tcPr>
            <w:tcW w:w="2232" w:type="pct"/>
          </w:tcPr>
          <w:p>
            <w:pPr>
              <w:jc w:val="left"/>
              <w:rPr>
                <w:rFonts w:hint="default" w:ascii="Times New Roman" w:hAnsi="Times New Roman" w:cs="Times New Roman"/>
                <w:sz w:val="21"/>
                <w:szCs w:val="21"/>
              </w:rPr>
            </w:pPr>
            <w:r>
              <w:rPr>
                <w:rFonts w:hint="default" w:ascii="Times New Roman" w:hAnsi="Times New Roman" w:cs="Times New Roman"/>
                <w:sz w:val="21"/>
                <w:szCs w:val="21"/>
              </w:rPr>
              <w:t>审议通过以下议案：</w:t>
            </w:r>
          </w:p>
          <w:p>
            <w:pPr>
              <w:widowControl w:val="0"/>
              <w:jc w:val="left"/>
              <w:rPr>
                <w:rFonts w:hint="default" w:ascii="Times New Roman" w:hAnsi="Times New Roman" w:cs="Times New Roman"/>
                <w:szCs w:val="21"/>
              </w:rPr>
            </w:pPr>
            <w:r>
              <w:rPr>
                <w:rFonts w:hint="default" w:ascii="Times New Roman" w:hAnsi="Times New Roman" w:cs="Times New Roman"/>
              </w:rPr>
              <w:t>1、审议《2024年第三季度报告》</w:t>
            </w:r>
          </w:p>
        </w:tc>
      </w:tr>
    </w:tbl>
    <w:p/>
    <w:p>
      <w:pPr>
        <w:pStyle w:val="5"/>
        <w:numPr>
          <w:ilvl w:val="0"/>
          <w:numId w:val="22"/>
        </w:numPr>
      </w:pPr>
      <w:r>
        <w:t>董事履行职责情况</w:t>
      </w:r>
    </w:p>
    <w:p>
      <w:pPr>
        <w:pStyle w:val="6"/>
        <w:numPr>
          <w:ilvl w:val="0"/>
          <w:numId w:val="29"/>
        </w:numPr>
      </w:pPr>
      <w:r>
        <w:t>董事参加董事会和股东大会的情况</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9"/>
        <w:gridCol w:w="845"/>
        <w:gridCol w:w="1099"/>
        <w:gridCol w:w="853"/>
        <w:gridCol w:w="968"/>
        <w:gridCol w:w="905"/>
        <w:gridCol w:w="845"/>
        <w:gridCol w:w="1292"/>
        <w:gridCol w:w="1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sdt>
          <w:sdtPr>
            <w:tag w:val="_PLD_fdf987702b2e46a4aaa1e3f20787a76c"/>
            <w:id w:val="451"/>
          </w:sdtPr>
          <w:sdtContent>
            <w:tc>
              <w:tcPr>
                <w:tcW w:w="541" w:type="pct"/>
                <w:vMerge w:val="restart"/>
                <w:vAlign w:val="center"/>
              </w:tcPr>
              <w:p>
                <w:pPr>
                  <w:widowControl w:val="0"/>
                  <w:jc w:val="center"/>
                  <w:rPr>
                    <w:rFonts w:hint="eastAsia"/>
                    <w:szCs w:val="21"/>
                  </w:rPr>
                </w:pPr>
                <w:r>
                  <w:rPr>
                    <w:rFonts w:hint="eastAsia"/>
                    <w:szCs w:val="21"/>
                  </w:rPr>
                  <w:t>董事</w:t>
                </w:r>
              </w:p>
              <w:p>
                <w:pPr>
                  <w:widowControl w:val="0"/>
                  <w:jc w:val="center"/>
                  <w:rPr>
                    <w:rFonts w:hint="eastAsia"/>
                    <w:szCs w:val="21"/>
                  </w:rPr>
                </w:pPr>
                <w:r>
                  <w:rPr>
                    <w:rFonts w:hint="eastAsia"/>
                    <w:szCs w:val="21"/>
                  </w:rPr>
                  <w:t>姓名</w:t>
                </w:r>
              </w:p>
            </w:tc>
          </w:sdtContent>
        </w:sdt>
        <w:sdt>
          <w:sdtPr>
            <w:tag w:val="_PLD_8c944f740a3a4784938038ab19e3a6ed"/>
            <w:id w:val="452"/>
          </w:sdtPr>
          <w:sdtContent>
            <w:tc>
              <w:tcPr>
                <w:tcW w:w="467" w:type="pct"/>
                <w:vMerge w:val="restart"/>
                <w:vAlign w:val="center"/>
              </w:tcPr>
              <w:p>
                <w:pPr>
                  <w:widowControl w:val="0"/>
                  <w:jc w:val="center"/>
                  <w:rPr>
                    <w:rFonts w:hint="eastAsia"/>
                    <w:szCs w:val="21"/>
                  </w:rPr>
                </w:pPr>
                <w:r>
                  <w:rPr>
                    <w:szCs w:val="21"/>
                  </w:rPr>
                  <w:t>是否独立董事</w:t>
                </w:r>
              </w:p>
            </w:tc>
          </w:sdtContent>
        </w:sdt>
        <w:sdt>
          <w:sdtPr>
            <w:tag w:val="_PLD_41002b55426142459adadb76d790d586"/>
            <w:id w:val="453"/>
          </w:sdtPr>
          <w:sdtContent>
            <w:tc>
              <w:tcPr>
                <w:tcW w:w="3294" w:type="pct"/>
                <w:gridSpan w:val="6"/>
                <w:vAlign w:val="center"/>
              </w:tcPr>
              <w:p>
                <w:pPr>
                  <w:widowControl w:val="0"/>
                  <w:jc w:val="center"/>
                  <w:rPr>
                    <w:rFonts w:hint="eastAsia"/>
                    <w:szCs w:val="21"/>
                  </w:rPr>
                </w:pPr>
                <w:r>
                  <w:rPr>
                    <w:szCs w:val="21"/>
                  </w:rPr>
                  <w:t>参加董事会情况</w:t>
                </w:r>
              </w:p>
            </w:tc>
          </w:sdtContent>
        </w:sdt>
        <w:sdt>
          <w:sdtPr>
            <w:tag w:val="_PLD_a86ab0ba65874193bf46821cd6a13f4f"/>
            <w:id w:val="454"/>
          </w:sdtPr>
          <w:sdtContent>
            <w:tc>
              <w:tcPr>
                <w:tcW w:w="697" w:type="pct"/>
                <w:vAlign w:val="center"/>
              </w:tcPr>
              <w:p>
                <w:pPr>
                  <w:widowControl w:val="0"/>
                  <w:jc w:val="center"/>
                  <w:rPr>
                    <w:rFonts w:hint="eastAsia"/>
                    <w:szCs w:val="21"/>
                  </w:rPr>
                </w:pPr>
                <w:r>
                  <w:rPr>
                    <w:szCs w:val="21"/>
                  </w:rPr>
                  <w:t>参加股东大会情况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541" w:type="pct"/>
            <w:vMerge w:val="continue"/>
          </w:tcPr>
          <w:p>
            <w:pPr>
              <w:widowControl w:val="0"/>
              <w:jc w:val="center"/>
              <w:rPr>
                <w:rFonts w:hint="eastAsia"/>
                <w:szCs w:val="21"/>
              </w:rPr>
            </w:pPr>
          </w:p>
        </w:tc>
        <w:tc>
          <w:tcPr>
            <w:tcW w:w="467" w:type="pct"/>
            <w:vMerge w:val="continue"/>
          </w:tcPr>
          <w:p>
            <w:pPr>
              <w:widowControl w:val="0"/>
              <w:jc w:val="center"/>
              <w:rPr>
                <w:rFonts w:hint="eastAsia"/>
                <w:szCs w:val="21"/>
              </w:rPr>
            </w:pPr>
          </w:p>
        </w:tc>
        <w:sdt>
          <w:sdtPr>
            <w:tag w:val="_PLD_1be3bc3a3d894e22b017b70a7c691233"/>
            <w:id w:val="455"/>
          </w:sdtPr>
          <w:sdtContent>
            <w:tc>
              <w:tcPr>
                <w:tcW w:w="607" w:type="pct"/>
                <w:vAlign w:val="center"/>
              </w:tcPr>
              <w:p>
                <w:pPr>
                  <w:widowControl w:val="0"/>
                  <w:jc w:val="center"/>
                  <w:rPr>
                    <w:rFonts w:hint="eastAsia"/>
                    <w:szCs w:val="21"/>
                  </w:rPr>
                </w:pPr>
                <w:r>
                  <w:rPr>
                    <w:szCs w:val="21"/>
                  </w:rPr>
                  <w:t>本年应参加董事会次数</w:t>
                </w:r>
              </w:p>
            </w:tc>
          </w:sdtContent>
        </w:sdt>
        <w:sdt>
          <w:sdtPr>
            <w:tag w:val="_PLD_3e45fc9802f241cb8e17735983417e9b"/>
            <w:id w:val="456"/>
          </w:sdtPr>
          <w:sdtContent>
            <w:tc>
              <w:tcPr>
                <w:tcW w:w="471" w:type="pct"/>
                <w:vAlign w:val="center"/>
              </w:tcPr>
              <w:p>
                <w:pPr>
                  <w:widowControl w:val="0"/>
                  <w:jc w:val="center"/>
                  <w:rPr>
                    <w:rFonts w:hint="eastAsia"/>
                    <w:szCs w:val="21"/>
                  </w:rPr>
                </w:pPr>
                <w:r>
                  <w:rPr>
                    <w:szCs w:val="21"/>
                  </w:rPr>
                  <w:t>亲自出席次数</w:t>
                </w:r>
              </w:p>
            </w:tc>
          </w:sdtContent>
        </w:sdt>
        <w:sdt>
          <w:sdtPr>
            <w:tag w:val="_PLD_5b2f1e699fe34def868fe8b765d768ba"/>
            <w:id w:val="457"/>
          </w:sdtPr>
          <w:sdtContent>
            <w:tc>
              <w:tcPr>
                <w:tcW w:w="535" w:type="pct"/>
                <w:vAlign w:val="center"/>
              </w:tcPr>
              <w:p>
                <w:pPr>
                  <w:widowControl w:val="0"/>
                  <w:jc w:val="center"/>
                  <w:rPr>
                    <w:rFonts w:hint="eastAsia"/>
                    <w:szCs w:val="21"/>
                  </w:rPr>
                </w:pPr>
                <w:r>
                  <w:rPr>
                    <w:szCs w:val="21"/>
                  </w:rPr>
                  <w:t>以通讯方式参加次数</w:t>
                </w:r>
              </w:p>
            </w:tc>
          </w:sdtContent>
        </w:sdt>
        <w:sdt>
          <w:sdtPr>
            <w:tag w:val="_PLD_981a0cb863d94703a5482c1ca67d4cb5"/>
            <w:id w:val="458"/>
          </w:sdtPr>
          <w:sdtContent>
            <w:tc>
              <w:tcPr>
                <w:tcW w:w="500" w:type="pct"/>
                <w:vAlign w:val="center"/>
              </w:tcPr>
              <w:p>
                <w:pPr>
                  <w:widowControl w:val="0"/>
                  <w:jc w:val="center"/>
                  <w:rPr>
                    <w:rFonts w:hint="eastAsia"/>
                    <w:szCs w:val="21"/>
                  </w:rPr>
                </w:pPr>
                <w:r>
                  <w:rPr>
                    <w:szCs w:val="21"/>
                  </w:rPr>
                  <w:t>委托出席次数</w:t>
                </w:r>
              </w:p>
            </w:tc>
          </w:sdtContent>
        </w:sdt>
        <w:sdt>
          <w:sdtPr>
            <w:tag w:val="_PLD_e955143b8973461bb11aa6e64e6bb542"/>
            <w:id w:val="459"/>
          </w:sdtPr>
          <w:sdtContent>
            <w:tc>
              <w:tcPr>
                <w:tcW w:w="467" w:type="pct"/>
                <w:vAlign w:val="center"/>
              </w:tcPr>
              <w:p>
                <w:pPr>
                  <w:widowControl w:val="0"/>
                  <w:jc w:val="center"/>
                  <w:rPr>
                    <w:rFonts w:hint="eastAsia"/>
                    <w:szCs w:val="21"/>
                  </w:rPr>
                </w:pPr>
                <w:r>
                  <w:rPr>
                    <w:szCs w:val="21"/>
                  </w:rPr>
                  <w:t>缺席</w:t>
                </w:r>
              </w:p>
              <w:p>
                <w:pPr>
                  <w:widowControl w:val="0"/>
                  <w:jc w:val="center"/>
                  <w:rPr>
                    <w:rFonts w:hint="eastAsia"/>
                    <w:szCs w:val="21"/>
                  </w:rPr>
                </w:pPr>
                <w:r>
                  <w:rPr>
                    <w:szCs w:val="21"/>
                  </w:rPr>
                  <w:t>次数</w:t>
                </w:r>
              </w:p>
            </w:tc>
          </w:sdtContent>
        </w:sdt>
        <w:sdt>
          <w:sdtPr>
            <w:tag w:val="_PLD_c94de7a455d94af5b8ffe4cc736c4b46"/>
            <w:id w:val="460"/>
          </w:sdtPr>
          <w:sdtContent>
            <w:tc>
              <w:tcPr>
                <w:tcW w:w="714" w:type="pct"/>
                <w:vAlign w:val="center"/>
              </w:tcPr>
              <w:p>
                <w:pPr>
                  <w:widowControl w:val="0"/>
                  <w:jc w:val="center"/>
                  <w:rPr>
                    <w:rFonts w:hint="eastAsia"/>
                    <w:szCs w:val="21"/>
                  </w:rPr>
                </w:pPr>
                <w:r>
                  <w:rPr>
                    <w:szCs w:val="21"/>
                  </w:rPr>
                  <w:t>是否连续两次未亲自参加会议</w:t>
                </w:r>
              </w:p>
            </w:tc>
          </w:sdtContent>
        </w:sdt>
        <w:sdt>
          <w:sdtPr>
            <w:tag w:val="_PLD_7f17c2a5ff9540709fafff9460b0756d"/>
            <w:id w:val="461"/>
          </w:sdtPr>
          <w:sdtContent>
            <w:tc>
              <w:tcPr>
                <w:tcW w:w="697" w:type="pct"/>
                <w:vAlign w:val="center"/>
              </w:tcPr>
              <w:p>
                <w:pPr>
                  <w:widowControl w:val="0"/>
                  <w:jc w:val="center"/>
                  <w:rPr>
                    <w:rFonts w:hint="eastAsia"/>
                    <w:b/>
                    <w:szCs w:val="21"/>
                  </w:rPr>
                </w:pPr>
                <w:r>
                  <w:rPr>
                    <w:szCs w:val="21"/>
                  </w:rPr>
                  <w:t>出席股东大会的次数</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1"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林钻煌</w:t>
            </w:r>
          </w:p>
        </w:tc>
        <w:sdt>
          <w:sdtPr>
            <w:rPr>
              <w:rFonts w:hint="default" w:ascii="Times New Roman" w:hAnsi="Times New Roman" w:cs="Times New Roman"/>
              <w:szCs w:val="21"/>
            </w:rPr>
            <w:alias w:val="董事参加董事会的出席情况明细-是否独立董事"/>
            <w:tag w:val="_GBC_8f65cf2d483747a58ee92c8a36ee6375"/>
            <w:id w:val="462"/>
            <w:comboBox>
              <w:listItem w:displayText="是" w:value="true"/>
              <w:listItem w:displayText="否" w:value="false"/>
            </w:comboBox>
          </w:sdtPr>
          <w:sdtEndPr>
            <w:rPr>
              <w:rFonts w:hint="default" w:ascii="Times New Roman" w:hAnsi="Times New Roman" w:cs="Times New Roman"/>
              <w:szCs w:val="21"/>
            </w:rPr>
          </w:sdtEndPr>
          <w:sdtContent>
            <w:tc>
              <w:tcPr>
                <w:tcW w:w="467"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color w:val="auto"/>
                    <w:szCs w:val="21"/>
                  </w:rPr>
                  <w:t>否</w:t>
                </w:r>
              </w:p>
            </w:tc>
          </w:sdtContent>
        </w:sdt>
        <w:tc>
          <w:tcPr>
            <w:tcW w:w="607"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6</w:t>
            </w:r>
          </w:p>
        </w:tc>
        <w:tc>
          <w:tcPr>
            <w:tcW w:w="471" w:type="pct"/>
            <w:vAlign w:val="center"/>
          </w:tcPr>
          <w:p>
            <w:pPr>
              <w:widowControl w:val="0"/>
              <w:jc w:val="center"/>
              <w:rPr>
                <w:rFonts w:hint="default" w:ascii="Times New Roman" w:hAnsi="Times New Roman" w:eastAsia="宋体" w:cs="Times New Roman"/>
                <w:szCs w:val="21"/>
                <w:lang w:eastAsia="zh-CN"/>
              </w:rPr>
            </w:pPr>
            <w:r>
              <w:rPr>
                <w:rFonts w:hint="default" w:ascii="Times New Roman" w:hAnsi="Times New Roman" w:cs="Times New Roman"/>
                <w:lang w:eastAsia="zh-CN"/>
              </w:rPr>
              <w:t>6</w:t>
            </w:r>
          </w:p>
        </w:tc>
        <w:tc>
          <w:tcPr>
            <w:tcW w:w="535" w:type="pct"/>
            <w:vAlign w:val="center"/>
          </w:tcPr>
          <w:p>
            <w:pPr>
              <w:widowControl w:val="0"/>
              <w:jc w:val="center"/>
              <w:rPr>
                <w:rFonts w:hint="default" w:ascii="Times New Roman" w:hAnsi="Times New Roman" w:eastAsia="宋体" w:cs="Times New Roman"/>
                <w:szCs w:val="21"/>
                <w:lang w:eastAsia="zh-CN"/>
              </w:rPr>
            </w:pPr>
            <w:r>
              <w:rPr>
                <w:rFonts w:hint="eastAsia" w:ascii="Times New Roman" w:hAnsi="Times New Roman" w:cs="Times New Roman"/>
                <w:lang w:val="en-US" w:eastAsia="zh-CN"/>
              </w:rPr>
              <w:t>3</w:t>
            </w:r>
          </w:p>
        </w:tc>
        <w:tc>
          <w:tcPr>
            <w:tcW w:w="500" w:type="pct"/>
            <w:vAlign w:val="center"/>
          </w:tcPr>
          <w:p>
            <w:pPr>
              <w:widowControl w:val="0"/>
              <w:jc w:val="center"/>
              <w:rPr>
                <w:rFonts w:hint="default" w:ascii="Times New Roman" w:hAnsi="Times New Roman" w:eastAsia="宋体" w:cs="Times New Roman"/>
                <w:szCs w:val="21"/>
                <w:lang w:eastAsia="zh-CN"/>
              </w:rPr>
            </w:pPr>
            <w:r>
              <w:rPr>
                <w:rFonts w:hint="default" w:ascii="Times New Roman" w:hAnsi="Times New Roman" w:cs="Times New Roman"/>
                <w:lang w:eastAsia="zh-CN"/>
              </w:rPr>
              <w:t>0</w:t>
            </w:r>
          </w:p>
        </w:tc>
        <w:tc>
          <w:tcPr>
            <w:tcW w:w="467" w:type="pct"/>
            <w:vAlign w:val="center"/>
          </w:tcPr>
          <w:p>
            <w:pPr>
              <w:widowControl w:val="0"/>
              <w:jc w:val="center"/>
              <w:rPr>
                <w:rFonts w:hint="default" w:ascii="Times New Roman" w:hAnsi="Times New Roman" w:eastAsia="宋体" w:cs="Times New Roman"/>
                <w:szCs w:val="21"/>
                <w:lang w:eastAsia="zh-CN"/>
              </w:rPr>
            </w:pPr>
            <w:r>
              <w:rPr>
                <w:rFonts w:hint="default" w:ascii="Times New Roman" w:hAnsi="Times New Roman" w:cs="Times New Roman"/>
                <w:lang w:eastAsia="zh-CN"/>
              </w:rPr>
              <w:t>0</w:t>
            </w:r>
          </w:p>
        </w:tc>
        <w:sdt>
          <w:sdtPr>
            <w:rPr>
              <w:rFonts w:hint="default" w:ascii="Times New Roman" w:hAnsi="Times New Roman" w:cs="Times New Roman"/>
              <w:szCs w:val="21"/>
            </w:rPr>
            <w:alias w:val="董事参加董事会的出席情况明细-是否连续两次未亲自参加会议"/>
            <w:tag w:val="_GBC_4748dc7c4f9b495f9d97d5c22a5e08e6"/>
            <w:id w:val="463"/>
            <w:comboBox>
              <w:listItem w:displayText="是" w:value="true"/>
              <w:listItem w:displayText="否" w:value="false"/>
            </w:comboBox>
          </w:sdtPr>
          <w:sdtEndPr>
            <w:rPr>
              <w:rFonts w:hint="default" w:ascii="Times New Roman" w:hAnsi="Times New Roman" w:cs="Times New Roman"/>
              <w:szCs w:val="21"/>
            </w:rPr>
          </w:sdtEndPr>
          <w:sdtContent>
            <w:tc>
              <w:tcPr>
                <w:tcW w:w="714"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color w:val="auto"/>
                    <w:szCs w:val="21"/>
                  </w:rPr>
                  <w:t>否</w:t>
                </w:r>
              </w:p>
            </w:tc>
          </w:sdtContent>
        </w:sdt>
        <w:tc>
          <w:tcPr>
            <w:tcW w:w="697"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1"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龚慧泉</w:t>
            </w:r>
          </w:p>
        </w:tc>
        <w:tc>
          <w:tcPr>
            <w:tcW w:w="467"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color w:val="auto"/>
              </w:rPr>
              <w:t>否</w:t>
            </w:r>
          </w:p>
        </w:tc>
        <w:tc>
          <w:tcPr>
            <w:tcW w:w="607"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6</w:t>
            </w:r>
          </w:p>
        </w:tc>
        <w:tc>
          <w:tcPr>
            <w:tcW w:w="471"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6</w:t>
            </w:r>
          </w:p>
        </w:tc>
        <w:tc>
          <w:tcPr>
            <w:tcW w:w="535" w:type="pct"/>
            <w:vAlign w:val="center"/>
          </w:tcPr>
          <w:p>
            <w:pPr>
              <w:widowControl w:val="0"/>
              <w:jc w:val="center"/>
              <w:rPr>
                <w:rFonts w:hint="default" w:ascii="Times New Roman" w:hAnsi="Times New Roman" w:cs="Times New Roman"/>
                <w:szCs w:val="21"/>
              </w:rPr>
            </w:pPr>
            <w:r>
              <w:rPr>
                <w:rFonts w:hint="eastAsia" w:ascii="Times New Roman" w:hAnsi="Times New Roman" w:cs="Times New Roman"/>
                <w:lang w:val="en-US" w:eastAsia="zh-CN"/>
              </w:rPr>
              <w:t>3</w:t>
            </w:r>
          </w:p>
        </w:tc>
        <w:tc>
          <w:tcPr>
            <w:tcW w:w="500"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467"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714"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color w:val="auto"/>
              </w:rPr>
              <w:t>否</w:t>
            </w:r>
          </w:p>
        </w:tc>
        <w:tc>
          <w:tcPr>
            <w:tcW w:w="697"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1"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王为民</w:t>
            </w:r>
          </w:p>
        </w:tc>
        <w:tc>
          <w:tcPr>
            <w:tcW w:w="467" w:type="pct"/>
            <w:vAlign w:val="center"/>
          </w:tcPr>
          <w:p>
            <w:pPr>
              <w:widowControl w:val="0"/>
              <w:jc w:val="center"/>
              <w:rPr>
                <w:rFonts w:hint="default" w:ascii="Times New Roman" w:hAnsi="Times New Roman" w:cs="Times New Roman"/>
              </w:rPr>
            </w:pPr>
            <w:r>
              <w:rPr>
                <w:rFonts w:hint="default" w:ascii="Times New Roman" w:hAnsi="Times New Roman" w:cs="Times New Roman"/>
              </w:rPr>
              <w:t>否</w:t>
            </w:r>
          </w:p>
        </w:tc>
        <w:tc>
          <w:tcPr>
            <w:tcW w:w="607"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6</w:t>
            </w:r>
          </w:p>
        </w:tc>
        <w:tc>
          <w:tcPr>
            <w:tcW w:w="471"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6</w:t>
            </w:r>
          </w:p>
        </w:tc>
        <w:tc>
          <w:tcPr>
            <w:tcW w:w="535" w:type="pct"/>
            <w:vAlign w:val="center"/>
          </w:tcPr>
          <w:p>
            <w:pPr>
              <w:widowControl w:val="0"/>
              <w:jc w:val="center"/>
              <w:rPr>
                <w:rFonts w:hint="default" w:ascii="Times New Roman" w:hAnsi="Times New Roman" w:cs="Times New Roman"/>
                <w:szCs w:val="21"/>
              </w:rPr>
            </w:pPr>
            <w:r>
              <w:rPr>
                <w:rFonts w:hint="eastAsia" w:ascii="Times New Roman" w:hAnsi="Times New Roman" w:cs="Times New Roman"/>
                <w:lang w:val="en-US" w:eastAsia="zh-CN"/>
              </w:rPr>
              <w:t>3</w:t>
            </w:r>
          </w:p>
        </w:tc>
        <w:tc>
          <w:tcPr>
            <w:tcW w:w="500"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467"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714" w:type="pct"/>
            <w:vAlign w:val="center"/>
          </w:tcPr>
          <w:p>
            <w:pPr>
              <w:widowControl w:val="0"/>
              <w:jc w:val="center"/>
              <w:rPr>
                <w:rFonts w:hint="default" w:ascii="Times New Roman" w:hAnsi="Times New Roman" w:cs="Times New Roman"/>
              </w:rPr>
            </w:pPr>
            <w:r>
              <w:rPr>
                <w:rFonts w:hint="default" w:ascii="Times New Roman" w:hAnsi="Times New Roman" w:cs="Times New Roman"/>
              </w:rPr>
              <w:t>否</w:t>
            </w:r>
          </w:p>
        </w:tc>
        <w:tc>
          <w:tcPr>
            <w:tcW w:w="697"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1"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孙雪东</w:t>
            </w:r>
          </w:p>
        </w:tc>
        <w:tc>
          <w:tcPr>
            <w:tcW w:w="467" w:type="pct"/>
            <w:vAlign w:val="center"/>
          </w:tcPr>
          <w:p>
            <w:pPr>
              <w:widowControl w:val="0"/>
              <w:jc w:val="center"/>
              <w:rPr>
                <w:rFonts w:hint="default" w:ascii="Times New Roman" w:hAnsi="Times New Roman" w:cs="Times New Roman"/>
              </w:rPr>
            </w:pPr>
            <w:r>
              <w:rPr>
                <w:rFonts w:hint="default" w:ascii="Times New Roman" w:hAnsi="Times New Roman" w:cs="Times New Roman"/>
              </w:rPr>
              <w:t>否</w:t>
            </w:r>
          </w:p>
        </w:tc>
        <w:tc>
          <w:tcPr>
            <w:tcW w:w="607"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6</w:t>
            </w:r>
          </w:p>
        </w:tc>
        <w:tc>
          <w:tcPr>
            <w:tcW w:w="471" w:type="pct"/>
            <w:vAlign w:val="center"/>
          </w:tcPr>
          <w:p>
            <w:pPr>
              <w:widowControl w:val="0"/>
              <w:jc w:val="center"/>
              <w:rPr>
                <w:rFonts w:hint="eastAsia" w:ascii="Times New Roman" w:hAnsi="Times New Roman" w:eastAsia="宋体" w:cs="Times New Roman"/>
                <w:szCs w:val="21"/>
                <w:lang w:eastAsia="zh-CN"/>
              </w:rPr>
            </w:pPr>
            <w:r>
              <w:rPr>
                <w:rFonts w:hint="eastAsia" w:ascii="Times New Roman" w:hAnsi="Times New Roman" w:cs="Times New Roman"/>
                <w:lang w:val="en-US" w:eastAsia="zh-CN"/>
              </w:rPr>
              <w:t>6</w:t>
            </w:r>
          </w:p>
        </w:tc>
        <w:tc>
          <w:tcPr>
            <w:tcW w:w="535" w:type="pct"/>
            <w:vAlign w:val="center"/>
          </w:tcPr>
          <w:p>
            <w:pPr>
              <w:widowControl w:val="0"/>
              <w:jc w:val="center"/>
              <w:rPr>
                <w:rFonts w:hint="default" w:ascii="Times New Roman" w:hAnsi="Times New Roman" w:cs="Times New Roman"/>
                <w:szCs w:val="21"/>
              </w:rPr>
            </w:pPr>
            <w:r>
              <w:rPr>
                <w:rFonts w:hint="eastAsia" w:ascii="Times New Roman" w:hAnsi="Times New Roman" w:cs="Times New Roman"/>
                <w:lang w:val="en-US" w:eastAsia="zh-CN"/>
              </w:rPr>
              <w:t>3</w:t>
            </w:r>
          </w:p>
        </w:tc>
        <w:tc>
          <w:tcPr>
            <w:tcW w:w="500" w:type="pct"/>
            <w:vAlign w:val="center"/>
          </w:tcPr>
          <w:p>
            <w:pPr>
              <w:widowControl w:val="0"/>
              <w:jc w:val="center"/>
              <w:rPr>
                <w:rFonts w:hint="eastAsia" w:ascii="Times New Roman" w:hAnsi="Times New Roman" w:eastAsia="宋体" w:cs="Times New Roman"/>
                <w:szCs w:val="21"/>
                <w:lang w:eastAsia="zh-CN"/>
              </w:rPr>
            </w:pPr>
            <w:r>
              <w:rPr>
                <w:rFonts w:hint="eastAsia" w:ascii="Times New Roman" w:hAnsi="Times New Roman" w:cs="Times New Roman"/>
                <w:lang w:val="en-US" w:eastAsia="zh-CN"/>
              </w:rPr>
              <w:t>0</w:t>
            </w:r>
          </w:p>
        </w:tc>
        <w:tc>
          <w:tcPr>
            <w:tcW w:w="467"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714" w:type="pct"/>
            <w:vAlign w:val="center"/>
          </w:tcPr>
          <w:p>
            <w:pPr>
              <w:widowControl w:val="0"/>
              <w:jc w:val="center"/>
              <w:rPr>
                <w:rFonts w:hint="default" w:ascii="Times New Roman" w:hAnsi="Times New Roman" w:cs="Times New Roman"/>
              </w:rPr>
            </w:pPr>
            <w:r>
              <w:rPr>
                <w:rFonts w:hint="default" w:ascii="Times New Roman" w:hAnsi="Times New Roman" w:cs="Times New Roman"/>
              </w:rPr>
              <w:t>否</w:t>
            </w:r>
          </w:p>
        </w:tc>
        <w:tc>
          <w:tcPr>
            <w:tcW w:w="697"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 w:hRule="atLeast"/>
        </w:trPr>
        <w:tc>
          <w:tcPr>
            <w:tcW w:w="541"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唐 鹏</w:t>
            </w:r>
          </w:p>
        </w:tc>
        <w:tc>
          <w:tcPr>
            <w:tcW w:w="467" w:type="pct"/>
            <w:vAlign w:val="center"/>
          </w:tcPr>
          <w:p>
            <w:pPr>
              <w:widowControl w:val="0"/>
              <w:jc w:val="center"/>
              <w:rPr>
                <w:rFonts w:hint="default" w:ascii="Times New Roman" w:hAnsi="Times New Roman" w:cs="Times New Roman"/>
              </w:rPr>
            </w:pPr>
            <w:r>
              <w:rPr>
                <w:rFonts w:hint="default" w:ascii="Times New Roman" w:hAnsi="Times New Roman" w:cs="Times New Roman"/>
              </w:rPr>
              <w:t>否</w:t>
            </w:r>
          </w:p>
        </w:tc>
        <w:tc>
          <w:tcPr>
            <w:tcW w:w="607"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6</w:t>
            </w:r>
          </w:p>
        </w:tc>
        <w:tc>
          <w:tcPr>
            <w:tcW w:w="471"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6</w:t>
            </w:r>
          </w:p>
        </w:tc>
        <w:tc>
          <w:tcPr>
            <w:tcW w:w="535" w:type="pct"/>
            <w:vAlign w:val="center"/>
          </w:tcPr>
          <w:p>
            <w:pPr>
              <w:widowControl w:val="0"/>
              <w:jc w:val="center"/>
              <w:rPr>
                <w:rFonts w:hint="default" w:ascii="Times New Roman" w:hAnsi="Times New Roman" w:cs="Times New Roman"/>
                <w:szCs w:val="21"/>
              </w:rPr>
            </w:pPr>
            <w:r>
              <w:rPr>
                <w:rFonts w:hint="eastAsia" w:ascii="Times New Roman" w:hAnsi="Times New Roman" w:cs="Times New Roman"/>
                <w:lang w:val="en-US" w:eastAsia="zh-CN"/>
              </w:rPr>
              <w:t>3</w:t>
            </w:r>
          </w:p>
        </w:tc>
        <w:tc>
          <w:tcPr>
            <w:tcW w:w="500"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467"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714" w:type="pct"/>
            <w:vAlign w:val="center"/>
          </w:tcPr>
          <w:p>
            <w:pPr>
              <w:widowControl w:val="0"/>
              <w:jc w:val="center"/>
              <w:rPr>
                <w:rFonts w:hint="default" w:ascii="Times New Roman" w:hAnsi="Times New Roman" w:cs="Times New Roman"/>
              </w:rPr>
            </w:pPr>
            <w:r>
              <w:rPr>
                <w:rFonts w:hint="default" w:ascii="Times New Roman" w:hAnsi="Times New Roman" w:cs="Times New Roman"/>
              </w:rPr>
              <w:t>否</w:t>
            </w:r>
          </w:p>
        </w:tc>
        <w:tc>
          <w:tcPr>
            <w:tcW w:w="697"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1"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张重义</w:t>
            </w:r>
          </w:p>
        </w:tc>
        <w:tc>
          <w:tcPr>
            <w:tcW w:w="467" w:type="pct"/>
            <w:vAlign w:val="center"/>
          </w:tcPr>
          <w:p>
            <w:pPr>
              <w:widowControl w:val="0"/>
              <w:jc w:val="center"/>
              <w:rPr>
                <w:rFonts w:hint="default" w:ascii="Times New Roman" w:hAnsi="Times New Roman" w:cs="Times New Roman"/>
              </w:rPr>
            </w:pPr>
            <w:r>
              <w:rPr>
                <w:rFonts w:hint="default" w:ascii="Times New Roman" w:hAnsi="Times New Roman" w:cs="Times New Roman"/>
              </w:rPr>
              <w:t>是</w:t>
            </w:r>
          </w:p>
        </w:tc>
        <w:tc>
          <w:tcPr>
            <w:tcW w:w="607"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6</w:t>
            </w:r>
          </w:p>
        </w:tc>
        <w:tc>
          <w:tcPr>
            <w:tcW w:w="471"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6</w:t>
            </w:r>
          </w:p>
        </w:tc>
        <w:tc>
          <w:tcPr>
            <w:tcW w:w="535" w:type="pct"/>
            <w:vAlign w:val="center"/>
          </w:tcPr>
          <w:p>
            <w:pPr>
              <w:widowControl w:val="0"/>
              <w:jc w:val="center"/>
              <w:rPr>
                <w:rFonts w:hint="default" w:ascii="Times New Roman" w:hAnsi="Times New Roman" w:cs="Times New Roman"/>
                <w:szCs w:val="21"/>
              </w:rPr>
            </w:pPr>
            <w:r>
              <w:rPr>
                <w:rFonts w:hint="eastAsia" w:ascii="Times New Roman" w:hAnsi="Times New Roman" w:cs="Times New Roman"/>
                <w:lang w:val="en-US" w:eastAsia="zh-CN"/>
              </w:rPr>
              <w:t>3</w:t>
            </w:r>
          </w:p>
        </w:tc>
        <w:tc>
          <w:tcPr>
            <w:tcW w:w="500"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467"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714" w:type="pct"/>
            <w:vAlign w:val="center"/>
          </w:tcPr>
          <w:p>
            <w:pPr>
              <w:widowControl w:val="0"/>
              <w:jc w:val="center"/>
              <w:rPr>
                <w:rFonts w:hint="default" w:ascii="Times New Roman" w:hAnsi="Times New Roman" w:cs="Times New Roman"/>
              </w:rPr>
            </w:pPr>
            <w:r>
              <w:rPr>
                <w:rFonts w:hint="default" w:ascii="Times New Roman" w:hAnsi="Times New Roman" w:cs="Times New Roman"/>
              </w:rPr>
              <w:t>否</w:t>
            </w:r>
          </w:p>
        </w:tc>
        <w:tc>
          <w:tcPr>
            <w:tcW w:w="697"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1"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余 兵</w:t>
            </w:r>
          </w:p>
        </w:tc>
        <w:tc>
          <w:tcPr>
            <w:tcW w:w="467" w:type="pct"/>
            <w:vAlign w:val="center"/>
          </w:tcPr>
          <w:p>
            <w:pPr>
              <w:widowControl w:val="0"/>
              <w:jc w:val="center"/>
              <w:rPr>
                <w:rFonts w:hint="default" w:ascii="Times New Roman" w:hAnsi="Times New Roman" w:cs="Times New Roman"/>
              </w:rPr>
            </w:pPr>
            <w:r>
              <w:rPr>
                <w:rFonts w:hint="default" w:ascii="Times New Roman" w:hAnsi="Times New Roman" w:cs="Times New Roman"/>
              </w:rPr>
              <w:t>是</w:t>
            </w:r>
          </w:p>
        </w:tc>
        <w:tc>
          <w:tcPr>
            <w:tcW w:w="607"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6</w:t>
            </w:r>
          </w:p>
        </w:tc>
        <w:tc>
          <w:tcPr>
            <w:tcW w:w="471"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6</w:t>
            </w:r>
          </w:p>
        </w:tc>
        <w:tc>
          <w:tcPr>
            <w:tcW w:w="535" w:type="pct"/>
            <w:vAlign w:val="center"/>
          </w:tcPr>
          <w:p>
            <w:pPr>
              <w:widowControl w:val="0"/>
              <w:jc w:val="center"/>
              <w:rPr>
                <w:rFonts w:hint="default" w:ascii="Times New Roman" w:hAnsi="Times New Roman" w:cs="Times New Roman"/>
                <w:szCs w:val="21"/>
              </w:rPr>
            </w:pPr>
            <w:r>
              <w:rPr>
                <w:rFonts w:hint="eastAsia" w:ascii="Times New Roman" w:hAnsi="Times New Roman" w:cs="Times New Roman"/>
                <w:lang w:val="en-US" w:eastAsia="zh-CN"/>
              </w:rPr>
              <w:t>3</w:t>
            </w:r>
          </w:p>
        </w:tc>
        <w:tc>
          <w:tcPr>
            <w:tcW w:w="500"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467"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714" w:type="pct"/>
            <w:vAlign w:val="center"/>
          </w:tcPr>
          <w:p>
            <w:pPr>
              <w:widowControl w:val="0"/>
              <w:jc w:val="center"/>
              <w:rPr>
                <w:rFonts w:hint="default" w:ascii="Times New Roman" w:hAnsi="Times New Roman" w:cs="Times New Roman"/>
              </w:rPr>
            </w:pPr>
            <w:r>
              <w:rPr>
                <w:rFonts w:hint="default" w:ascii="Times New Roman" w:hAnsi="Times New Roman" w:cs="Times New Roman"/>
              </w:rPr>
              <w:t>否</w:t>
            </w:r>
          </w:p>
        </w:tc>
        <w:tc>
          <w:tcPr>
            <w:tcW w:w="697"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1"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魏 佳</w:t>
            </w:r>
          </w:p>
        </w:tc>
        <w:tc>
          <w:tcPr>
            <w:tcW w:w="467" w:type="pct"/>
            <w:vAlign w:val="center"/>
          </w:tcPr>
          <w:p>
            <w:pPr>
              <w:widowControl w:val="0"/>
              <w:jc w:val="center"/>
              <w:rPr>
                <w:rFonts w:hint="default" w:ascii="Times New Roman" w:hAnsi="Times New Roman" w:cs="Times New Roman"/>
              </w:rPr>
            </w:pPr>
            <w:r>
              <w:rPr>
                <w:rFonts w:hint="default" w:ascii="Times New Roman" w:hAnsi="Times New Roman" w:cs="Times New Roman"/>
              </w:rPr>
              <w:t>是</w:t>
            </w:r>
          </w:p>
        </w:tc>
        <w:tc>
          <w:tcPr>
            <w:tcW w:w="607"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6</w:t>
            </w:r>
          </w:p>
        </w:tc>
        <w:tc>
          <w:tcPr>
            <w:tcW w:w="471"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6</w:t>
            </w:r>
          </w:p>
        </w:tc>
        <w:tc>
          <w:tcPr>
            <w:tcW w:w="535" w:type="pct"/>
            <w:vAlign w:val="center"/>
          </w:tcPr>
          <w:p>
            <w:pPr>
              <w:widowControl w:val="0"/>
              <w:jc w:val="center"/>
              <w:rPr>
                <w:rFonts w:hint="default" w:ascii="Times New Roman" w:hAnsi="Times New Roman" w:cs="Times New Roman"/>
                <w:szCs w:val="21"/>
              </w:rPr>
            </w:pPr>
            <w:r>
              <w:rPr>
                <w:rFonts w:hint="eastAsia" w:ascii="Times New Roman" w:hAnsi="Times New Roman" w:cs="Times New Roman"/>
                <w:lang w:val="en-US" w:eastAsia="zh-CN"/>
              </w:rPr>
              <w:t>5</w:t>
            </w:r>
          </w:p>
        </w:tc>
        <w:tc>
          <w:tcPr>
            <w:tcW w:w="500"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467"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714" w:type="pct"/>
            <w:vAlign w:val="center"/>
          </w:tcPr>
          <w:p>
            <w:pPr>
              <w:widowControl w:val="0"/>
              <w:jc w:val="center"/>
              <w:rPr>
                <w:rFonts w:hint="default" w:ascii="Times New Roman" w:hAnsi="Times New Roman" w:cs="Times New Roman"/>
              </w:rPr>
            </w:pPr>
            <w:r>
              <w:rPr>
                <w:rFonts w:hint="default" w:ascii="Times New Roman" w:hAnsi="Times New Roman" w:cs="Times New Roman"/>
              </w:rPr>
              <w:t>否</w:t>
            </w:r>
          </w:p>
        </w:tc>
        <w:tc>
          <w:tcPr>
            <w:tcW w:w="697"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w:t>
            </w:r>
          </w:p>
        </w:tc>
      </w:tr>
    </w:tbl>
    <w:p/>
    <w:p>
      <w:pPr>
        <w:rPr>
          <w:rFonts w:hint="eastAsia"/>
          <w:szCs w:val="21"/>
        </w:rPr>
      </w:pPr>
      <w:r>
        <w:rPr>
          <w:rFonts w:hint="eastAsia"/>
          <w:szCs w:val="21"/>
          <w:lang w:val="en-US" w:eastAsia="zh-CN"/>
        </w:rPr>
        <w:t>连</w:t>
      </w:r>
      <w:r>
        <w:rPr>
          <w:szCs w:val="21"/>
        </w:rPr>
        <w:t>续两次未亲自出席董事会会议的说明</w:t>
      </w:r>
    </w:p>
    <w:sdt>
      <w:sdtPr>
        <w:rPr>
          <w:szCs w:val="21"/>
        </w:rPr>
        <w:alias w:val="是否适用：连续两次未亲自出席董事会会议的说明[双击切换]"/>
        <w:tag w:val="_GBC_866534c9760844d1a6f6fa69c39ae52d"/>
        <w:id w:val="464"/>
        <w:placeholder>
          <w:docPart w:val="GBC22222222222222222222222222222"/>
        </w:placeholder>
      </w:sdtPr>
      <w:sdtEndPr>
        <w:rPr>
          <w:szCs w:val="21"/>
        </w:rPr>
      </w:sdtEndPr>
      <w:sdtContent>
        <w:p>
          <w:pPr>
            <w:outlineLvl w:val="9"/>
            <w:rPr>
              <w:rFonts w:hint="eastAsia"/>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4"/>
        <w:gridCol w:w="4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0fc68bf164f04edda97a907df4cc747d"/>
            <w:id w:val="465"/>
          </w:sdtPr>
          <w:sdtEndPr>
            <w:rPr>
              <w:szCs w:val="24"/>
            </w:rPr>
          </w:sdtEndPr>
          <w:sdtContent>
            <w:tc>
              <w:tcPr>
                <w:tcW w:w="4524" w:type="dxa"/>
              </w:tcPr>
              <w:p>
                <w:pPr>
                  <w:widowControl w:val="0"/>
                  <w:jc w:val="both"/>
                  <w:rPr>
                    <w:rFonts w:hint="eastAsia"/>
                    <w:szCs w:val="21"/>
                  </w:rPr>
                </w:pPr>
                <w:r>
                  <w:rPr>
                    <w:szCs w:val="21"/>
                  </w:rPr>
                  <w:t>年内召开董事会会议次数</w:t>
                </w:r>
              </w:p>
            </w:tc>
          </w:sdtContent>
        </w:sdt>
        <w:sdt>
          <w:sdtPr>
            <w:rPr>
              <w:rFonts w:hint="default" w:ascii="Times New Roman" w:hAnsi="Times New Roman" w:cs="Times New Roman"/>
              <w:szCs w:val="21"/>
            </w:rPr>
            <w:alias w:val="报告期内召开董事会会议次数"/>
            <w:tag w:val="_GBC_cabd294ab90e40d0afb59e61df002667"/>
            <w:id w:val="466"/>
          </w:sdtPr>
          <w:sdtEndPr>
            <w:rPr>
              <w:rFonts w:hint="default" w:ascii="Times New Roman" w:hAnsi="Times New Roman" w:cs="Times New Roman"/>
              <w:szCs w:val="21"/>
            </w:rPr>
          </w:sdtEndPr>
          <w:sdtContent>
            <w:tc>
              <w:tcPr>
                <w:tcW w:w="4525" w:type="dxa"/>
              </w:tcPr>
              <w:p>
                <w:pPr>
                  <w:widowControl w:val="0"/>
                  <w:jc w:val="both"/>
                  <w:rPr>
                    <w:rFonts w:hint="default" w:ascii="Times New Roman" w:hAnsi="Times New Roman" w:cs="Times New Roman"/>
                    <w:szCs w:val="21"/>
                  </w:rPr>
                </w:pPr>
                <w:r>
                  <w:rPr>
                    <w:rFonts w:hint="default" w:ascii="Times New Roman" w:hAnsi="Times New Roman" w:cs="Times New Roman"/>
                    <w:szCs w:val="21"/>
                    <w:lang w:eastAsia="zh-CN"/>
                  </w:rPr>
                  <w:t>6</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24" w:type="dxa"/>
          </w:tcPr>
          <w:p>
            <w:pPr>
              <w:widowControl w:val="0"/>
              <w:jc w:val="both"/>
              <w:rPr>
                <w:rFonts w:hint="eastAsia"/>
                <w:szCs w:val="21"/>
              </w:rPr>
            </w:pPr>
            <w:r>
              <w:rPr>
                <w:szCs w:val="21"/>
              </w:rPr>
              <w:t>其中：现场会议次数</w:t>
            </w:r>
          </w:p>
        </w:tc>
        <w:tc>
          <w:tcPr>
            <w:tcW w:w="4525" w:type="dxa"/>
          </w:tcPr>
          <w:p>
            <w:pPr>
              <w:widowControl w:val="0"/>
              <w:jc w:val="both"/>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4" w:type="dxa"/>
          </w:tcPr>
          <w:p>
            <w:pPr>
              <w:widowControl w:val="0"/>
              <w:jc w:val="both"/>
              <w:rPr>
                <w:rFonts w:hint="eastAsia"/>
                <w:szCs w:val="21"/>
              </w:rPr>
            </w:pPr>
            <w:r>
              <w:rPr>
                <w:szCs w:val="21"/>
              </w:rPr>
              <w:t>通讯方式召开会议次数</w:t>
            </w:r>
          </w:p>
        </w:tc>
        <w:tc>
          <w:tcPr>
            <w:tcW w:w="4525" w:type="dxa"/>
          </w:tcPr>
          <w:p>
            <w:pPr>
              <w:widowControl w:val="0"/>
              <w:jc w:val="both"/>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4" w:type="dxa"/>
          </w:tcPr>
          <w:p>
            <w:pPr>
              <w:widowControl w:val="0"/>
              <w:jc w:val="both"/>
              <w:rPr>
                <w:rFonts w:hint="eastAsia"/>
                <w:szCs w:val="21"/>
              </w:rPr>
            </w:pPr>
            <w:r>
              <w:rPr>
                <w:szCs w:val="21"/>
              </w:rPr>
              <w:t>现场结合通讯方式召开会议次数</w:t>
            </w:r>
          </w:p>
        </w:tc>
        <w:tc>
          <w:tcPr>
            <w:tcW w:w="4525" w:type="dxa"/>
          </w:tcPr>
          <w:p>
            <w:pPr>
              <w:widowControl w:val="0"/>
              <w:jc w:val="both"/>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2</w:t>
            </w:r>
          </w:p>
        </w:tc>
      </w:tr>
    </w:tbl>
    <w:p>
      <w:pPr>
        <w:rPr>
          <w:rFonts w:hint="eastAsia"/>
        </w:rPr>
      </w:pPr>
    </w:p>
    <w:p>
      <w:pPr>
        <w:pStyle w:val="6"/>
        <w:numPr>
          <w:ilvl w:val="0"/>
          <w:numId w:val="29"/>
        </w:numPr>
      </w:pPr>
      <w:r>
        <w:rPr>
          <w:szCs w:val="21"/>
        </w:rPr>
        <w:t>董事对公司有关事项提出异议的情况</w:t>
      </w:r>
    </w:p>
    <w:sdt>
      <w:sdtPr>
        <w:alias w:val="是否适用：独立董事对公司有关事项提出异议的情况[双击切换]"/>
        <w:tag w:val="_GBC_1369df39a53747ff843be7f892cb0cbd"/>
        <w:id w:val="467"/>
        <w:placeholder>
          <w:docPart w:val="GBC22222222222222222222222222222"/>
        </w:placeholder>
      </w:sdtPr>
      <w:sdtContent>
        <w:p>
          <w:pPr>
            <w:outlineLvl w:val="9"/>
            <w:rPr>
              <w:rFonts w:hint="eastAsia"/>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szCs w:val="21"/>
        </w:rPr>
      </w:pPr>
    </w:p>
    <w:p>
      <w:pPr>
        <w:pStyle w:val="6"/>
        <w:numPr>
          <w:ilvl w:val="0"/>
          <w:numId w:val="29"/>
        </w:numPr>
      </w:pPr>
      <w:r>
        <w:rPr>
          <w:szCs w:val="21"/>
        </w:rPr>
        <w:t>其他</w:t>
      </w:r>
    </w:p>
    <w:sdt>
      <w:sdtPr>
        <w:rPr>
          <w:rFonts w:hint="eastAsia"/>
          <w:szCs w:val="21"/>
        </w:rPr>
        <w:alias w:val="是否适用：其他董事履行职责情况说明[双击切换]"/>
        <w:tag w:val="_GBC_ba1a70dda14046559f72c5b524ca1125"/>
        <w:id w:val="468"/>
        <w:placeholder>
          <w:docPart w:val="GBC22222222222222222222222222222"/>
        </w:placeholder>
      </w:sdtPr>
      <w:sdtEndPr>
        <w:rPr>
          <w:rFonts w:hint="eastAsia"/>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pStyle w:val="5"/>
        <w:numPr>
          <w:ilvl w:val="0"/>
          <w:numId w:val="22"/>
        </w:numPr>
      </w:pPr>
      <w:r>
        <w:rPr>
          <w:rFonts w:hint="eastAsia"/>
        </w:rPr>
        <w:t>董事会下设专门委员会情况</w:t>
      </w:r>
    </w:p>
    <w:sdt>
      <w:sdtPr>
        <w:rPr>
          <w:rFonts w:hint="eastAsia"/>
          <w:szCs w:val="21"/>
        </w:rPr>
        <w:alias w:val="是否适用：董事会下设专门委员会情况[双击切换]"/>
        <w:tag w:val="_GBC_88389a2d52e44644a2332ba32500fe69"/>
        <w:id w:val="469"/>
        <w:lock w:val="contentLocked"/>
        <w:placeholder>
          <w:docPart w:val="GBC22222222222222222222222222222"/>
        </w:placeholder>
      </w:sdtPr>
      <w:sdtEndPr>
        <w:rPr>
          <w:rFonts w:hint="eastAsia"/>
          <w:szCs w:val="21"/>
        </w:rPr>
      </w:sdtEndPr>
      <w:sdtContent>
        <w:p>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pStyle w:val="6"/>
        <w:numPr>
          <w:ilvl w:val="0"/>
          <w:numId w:val="30"/>
        </w:numPr>
      </w:pPr>
      <w:r>
        <w:rPr>
          <w:rFonts w:hint="eastAsia"/>
        </w:rPr>
        <w:t>董事会下设专门委员会成员情况</w:t>
      </w:r>
    </w:p>
    <w:tbl>
      <w:tblPr>
        <w:tblStyle w:val="37"/>
        <w:tblW w:w="9051" w:type="dxa"/>
        <w:jc w:val="center"/>
        <w:tblLayout w:type="autofit"/>
        <w:tblCellMar>
          <w:top w:w="0" w:type="dxa"/>
          <w:left w:w="108" w:type="dxa"/>
          <w:bottom w:w="0" w:type="dxa"/>
          <w:right w:w="108" w:type="dxa"/>
        </w:tblCellMar>
      </w:tblPr>
      <w:tblGrid>
        <w:gridCol w:w="2586"/>
        <w:gridCol w:w="6465"/>
      </w:tblGrid>
      <w:tr>
        <w:tblPrEx>
          <w:tblCellMar>
            <w:top w:w="0" w:type="dxa"/>
            <w:left w:w="108" w:type="dxa"/>
            <w:bottom w:w="0" w:type="dxa"/>
            <w:right w:w="108" w:type="dxa"/>
          </w:tblCellMar>
        </w:tblPrEx>
        <w:trPr>
          <w:trHeight w:val="270" w:hRule="atLeast"/>
          <w:jc w:val="center"/>
        </w:trPr>
        <w:sdt>
          <w:sdtPr>
            <w:tag w:val="_PLD_d469fc77cfdc44b0b043e0b1ab52e604"/>
            <w:id w:val="470"/>
          </w:sdtPr>
          <w:sdtContent>
            <w:tc>
              <w:tcPr>
                <w:tcW w:w="258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color w:val="000000"/>
                    <w:sz w:val="22"/>
                  </w:rPr>
                </w:pPr>
                <w:r>
                  <w:rPr>
                    <w:rFonts w:hint="eastAsia"/>
                    <w:color w:val="000000"/>
                    <w:sz w:val="22"/>
                  </w:rPr>
                  <w:t>专门委员会类别</w:t>
                </w:r>
              </w:p>
            </w:tc>
          </w:sdtContent>
        </w:sdt>
        <w:sdt>
          <w:sdtPr>
            <w:tag w:val="_PLD_32d037161ea94d0eb907c4e766b75044"/>
            <w:id w:val="471"/>
          </w:sdtPr>
          <w:sdtContent>
            <w:tc>
              <w:tcPr>
                <w:tcW w:w="6465"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eastAsia"/>
                    <w:color w:val="000000"/>
                    <w:sz w:val="22"/>
                  </w:rPr>
                </w:pPr>
                <w:r>
                  <w:rPr>
                    <w:rFonts w:hint="eastAsia"/>
                    <w:color w:val="000000"/>
                    <w:sz w:val="22"/>
                  </w:rPr>
                  <w:t>成员姓名</w:t>
                </w:r>
              </w:p>
            </w:tc>
          </w:sdtContent>
        </w:sdt>
      </w:tr>
      <w:tr>
        <w:tblPrEx>
          <w:tblCellMar>
            <w:top w:w="0" w:type="dxa"/>
            <w:left w:w="108" w:type="dxa"/>
            <w:bottom w:w="0" w:type="dxa"/>
            <w:right w:w="108" w:type="dxa"/>
          </w:tblCellMar>
        </w:tblPrEx>
        <w:trPr>
          <w:trHeight w:val="270" w:hRule="atLeast"/>
          <w:jc w:val="center"/>
        </w:trPr>
        <w:tc>
          <w:tcPr>
            <w:tcW w:w="2586" w:type="dxa"/>
            <w:tcBorders>
              <w:top w:val="nil"/>
              <w:left w:val="single" w:color="auto" w:sz="4" w:space="0"/>
              <w:bottom w:val="single" w:color="auto" w:sz="4" w:space="0"/>
              <w:right w:val="single" w:color="auto" w:sz="4" w:space="0"/>
            </w:tcBorders>
            <w:shd w:val="clear" w:color="auto" w:fill="auto"/>
            <w:noWrap/>
            <w:vAlign w:val="center"/>
          </w:tcPr>
          <w:p>
            <w:pPr>
              <w:rPr>
                <w:rFonts w:hint="eastAsia"/>
                <w:color w:val="000000"/>
                <w:sz w:val="22"/>
              </w:rPr>
            </w:pPr>
            <w:r>
              <w:rPr>
                <w:rFonts w:hint="eastAsia"/>
                <w:color w:val="000000"/>
                <w:sz w:val="22"/>
              </w:rPr>
              <w:t>审计委员会</w:t>
            </w:r>
          </w:p>
        </w:tc>
        <w:tc>
          <w:tcPr>
            <w:tcW w:w="6465" w:type="dxa"/>
            <w:tcBorders>
              <w:top w:val="nil"/>
              <w:left w:val="nil"/>
              <w:bottom w:val="single" w:color="auto" w:sz="4" w:space="0"/>
              <w:right w:val="single" w:color="auto" w:sz="4" w:space="0"/>
            </w:tcBorders>
            <w:shd w:val="clear" w:color="auto" w:fill="auto"/>
            <w:noWrap/>
            <w:vAlign w:val="center"/>
          </w:tcPr>
          <w:p>
            <w:pPr>
              <w:rPr>
                <w:rFonts w:hint="eastAsia" w:eastAsia="宋体"/>
                <w:sz w:val="22"/>
                <w:lang w:eastAsia="zh-CN"/>
              </w:rPr>
            </w:pPr>
            <w:r>
              <w:t>余兵、魏佳</w:t>
            </w:r>
            <w:r>
              <w:rPr>
                <w:rFonts w:hint="eastAsia"/>
                <w:lang w:eastAsia="zh-CN"/>
              </w:rPr>
              <w:t>、</w:t>
            </w:r>
            <w:r>
              <w:rPr>
                <w:rFonts w:hint="eastAsia"/>
                <w:lang w:val="en-US" w:eastAsia="zh-CN"/>
              </w:rPr>
              <w:t>唐鹏</w:t>
            </w:r>
          </w:p>
        </w:tc>
      </w:tr>
      <w:tr>
        <w:tblPrEx>
          <w:tblCellMar>
            <w:top w:w="0" w:type="dxa"/>
            <w:left w:w="108" w:type="dxa"/>
            <w:bottom w:w="0" w:type="dxa"/>
            <w:right w:w="108" w:type="dxa"/>
          </w:tblCellMar>
        </w:tblPrEx>
        <w:trPr>
          <w:trHeight w:val="90" w:hRule="atLeast"/>
          <w:jc w:val="center"/>
        </w:trPr>
        <w:tc>
          <w:tcPr>
            <w:tcW w:w="2586" w:type="dxa"/>
            <w:tcBorders>
              <w:top w:val="nil"/>
              <w:left w:val="single" w:color="auto" w:sz="4" w:space="0"/>
              <w:bottom w:val="single" w:color="auto" w:sz="4" w:space="0"/>
              <w:right w:val="single" w:color="auto" w:sz="4" w:space="0"/>
            </w:tcBorders>
            <w:shd w:val="clear" w:color="auto" w:fill="auto"/>
            <w:noWrap/>
            <w:vAlign w:val="center"/>
          </w:tcPr>
          <w:p>
            <w:pPr>
              <w:rPr>
                <w:rFonts w:hint="eastAsia"/>
                <w:color w:val="000000"/>
                <w:sz w:val="22"/>
              </w:rPr>
            </w:pPr>
            <w:r>
              <w:rPr>
                <w:rFonts w:hint="eastAsia"/>
                <w:color w:val="000000"/>
                <w:sz w:val="22"/>
              </w:rPr>
              <w:t>提名委员会</w:t>
            </w:r>
          </w:p>
        </w:tc>
        <w:tc>
          <w:tcPr>
            <w:tcW w:w="6465" w:type="dxa"/>
            <w:tcBorders>
              <w:top w:val="nil"/>
              <w:left w:val="nil"/>
              <w:bottom w:val="single" w:color="auto" w:sz="4" w:space="0"/>
              <w:right w:val="single" w:color="auto" w:sz="4" w:space="0"/>
            </w:tcBorders>
            <w:shd w:val="clear" w:color="auto" w:fill="auto"/>
            <w:noWrap/>
            <w:vAlign w:val="center"/>
          </w:tcPr>
          <w:p>
            <w:pPr>
              <w:rPr>
                <w:rFonts w:hint="eastAsia"/>
                <w:sz w:val="22"/>
              </w:rPr>
            </w:pPr>
            <w:r>
              <w:t>张重义、</w:t>
            </w:r>
            <w:r>
              <w:rPr>
                <w:rFonts w:hint="eastAsia"/>
                <w:lang w:val="en-US" w:eastAsia="zh-CN"/>
              </w:rPr>
              <w:t>周云祥</w:t>
            </w:r>
            <w:r>
              <w:t>、魏佳</w:t>
            </w:r>
          </w:p>
        </w:tc>
      </w:tr>
      <w:tr>
        <w:tblPrEx>
          <w:tblCellMar>
            <w:top w:w="0" w:type="dxa"/>
            <w:left w:w="108" w:type="dxa"/>
            <w:bottom w:w="0" w:type="dxa"/>
            <w:right w:w="108" w:type="dxa"/>
          </w:tblCellMar>
        </w:tblPrEx>
        <w:trPr>
          <w:trHeight w:val="270" w:hRule="atLeast"/>
          <w:jc w:val="center"/>
        </w:trPr>
        <w:tc>
          <w:tcPr>
            <w:tcW w:w="2586" w:type="dxa"/>
            <w:tcBorders>
              <w:top w:val="nil"/>
              <w:left w:val="single" w:color="auto" w:sz="4" w:space="0"/>
              <w:bottom w:val="single" w:color="auto" w:sz="4" w:space="0"/>
              <w:right w:val="single" w:color="auto" w:sz="4" w:space="0"/>
            </w:tcBorders>
            <w:shd w:val="clear" w:color="auto" w:fill="auto"/>
            <w:noWrap/>
            <w:vAlign w:val="center"/>
          </w:tcPr>
          <w:p>
            <w:pPr>
              <w:rPr>
                <w:rFonts w:hint="eastAsia"/>
                <w:color w:val="000000"/>
                <w:sz w:val="22"/>
              </w:rPr>
            </w:pPr>
            <w:r>
              <w:rPr>
                <w:rFonts w:hint="eastAsia"/>
                <w:color w:val="000000"/>
                <w:sz w:val="22"/>
              </w:rPr>
              <w:t>薪酬与考核委员会</w:t>
            </w:r>
          </w:p>
        </w:tc>
        <w:tc>
          <w:tcPr>
            <w:tcW w:w="6465" w:type="dxa"/>
            <w:tcBorders>
              <w:top w:val="nil"/>
              <w:left w:val="nil"/>
              <w:bottom w:val="single" w:color="auto" w:sz="4" w:space="0"/>
              <w:right w:val="single" w:color="auto" w:sz="4" w:space="0"/>
            </w:tcBorders>
            <w:shd w:val="clear" w:color="auto" w:fill="auto"/>
            <w:noWrap/>
            <w:vAlign w:val="center"/>
          </w:tcPr>
          <w:p>
            <w:pPr>
              <w:rPr>
                <w:rFonts w:hint="eastAsia"/>
                <w:sz w:val="22"/>
              </w:rPr>
            </w:pPr>
            <w:r>
              <w:t>魏佳、龚慧泉、张重义</w:t>
            </w:r>
          </w:p>
        </w:tc>
      </w:tr>
      <w:tr>
        <w:trPr>
          <w:trHeight w:val="270" w:hRule="atLeast"/>
          <w:jc w:val="center"/>
        </w:trPr>
        <w:tc>
          <w:tcPr>
            <w:tcW w:w="2586"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color w:val="000000"/>
                <w:sz w:val="22"/>
              </w:rPr>
            </w:pPr>
            <w:r>
              <w:rPr>
                <w:rFonts w:hint="eastAsia"/>
                <w:color w:val="000000"/>
                <w:sz w:val="22"/>
              </w:rPr>
              <w:t>战略委员会</w:t>
            </w:r>
          </w:p>
        </w:tc>
        <w:tc>
          <w:tcPr>
            <w:tcW w:w="6465" w:type="dxa"/>
            <w:tcBorders>
              <w:top w:val="single" w:color="auto" w:sz="4" w:space="0"/>
              <w:left w:val="nil"/>
              <w:bottom w:val="single" w:color="auto" w:sz="4" w:space="0"/>
              <w:right w:val="single" w:color="auto" w:sz="4" w:space="0"/>
            </w:tcBorders>
            <w:shd w:val="clear" w:color="auto" w:fill="auto"/>
            <w:noWrap/>
            <w:vAlign w:val="center"/>
          </w:tcPr>
          <w:p>
            <w:pPr>
              <w:rPr>
                <w:rFonts w:hint="eastAsia"/>
                <w:sz w:val="22"/>
              </w:rPr>
            </w:pPr>
            <w:r>
              <w:rPr>
                <w:rFonts w:hint="eastAsia"/>
                <w:lang w:val="en-US" w:eastAsia="zh-CN"/>
              </w:rPr>
              <w:t>周云祥</w:t>
            </w:r>
            <w:r>
              <w:t>、王为民、龚慧泉、张重义</w:t>
            </w:r>
          </w:p>
        </w:tc>
      </w:tr>
    </w:tbl>
    <w:p/>
    <w:p>
      <w:pPr>
        <w:pStyle w:val="6"/>
        <w:numPr>
          <w:ilvl w:val="0"/>
          <w:numId w:val="30"/>
        </w:numPr>
      </w:pPr>
      <w:r>
        <w:rPr>
          <w:rFonts w:hint="eastAsia"/>
        </w:rPr>
        <w:t>报告期内</w:t>
      </w:r>
      <w:sdt>
        <w:sdtPr>
          <w:rPr>
            <w:rFonts w:hint="eastAsia" w:ascii="宋体" w:hAnsi="宋体" w:cs="宋体"/>
            <w:kern w:val="0"/>
            <w:szCs w:val="24"/>
          </w:rPr>
          <w:alias w:val="召开会议的专门委员会类别"/>
          <w:tag w:val="_GBC_adf76ecbe3584f07b573642215a867bd"/>
          <w:id w:val="472"/>
          <w:placeholder>
            <w:docPart w:val="GBC22222222222222222222222222222"/>
          </w:placeholder>
        </w:sdtPr>
        <w:sdtEndPr>
          <w:rPr>
            <w:rFonts w:hint="eastAsia" w:ascii="宋体" w:hAnsi="宋体" w:cs="宋体"/>
            <w:kern w:val="0"/>
            <w:szCs w:val="24"/>
          </w:rPr>
        </w:sdtEndPr>
        <w:sdtContent>
          <w:r>
            <w:rPr>
              <w:rFonts w:hint="eastAsia"/>
            </w:rPr>
            <w:t>审计</w:t>
          </w:r>
        </w:sdtContent>
      </w:sdt>
      <w:r>
        <w:rPr>
          <w:rFonts w:hint="eastAsia"/>
        </w:rPr>
        <w:t>委员会召开</w:t>
      </w:r>
      <w:sdt>
        <w:sdtPr>
          <w:rPr>
            <w:rFonts w:hint="eastAsia" w:ascii="宋体" w:hAnsi="宋体" w:cs="宋体"/>
            <w:kern w:val="0"/>
            <w:szCs w:val="24"/>
          </w:rPr>
          <w:alias w:val="报告期内召开专门委员会会议次数"/>
          <w:tag w:val="_GBC_7bf2cd7c3a6a4685ac9c89ee396352a0"/>
          <w:id w:val="473"/>
          <w:placeholder>
            <w:docPart w:val="GBC22222222222222222222222222222"/>
          </w:placeholder>
        </w:sdtPr>
        <w:sdtEndPr>
          <w:rPr>
            <w:rFonts w:hint="eastAsia" w:ascii="宋体" w:hAnsi="宋体" w:cs="宋体"/>
            <w:kern w:val="0"/>
            <w:szCs w:val="24"/>
          </w:rPr>
        </w:sdtEndPr>
        <w:sdtContent>
          <w:r>
            <w:rPr>
              <w:rFonts w:hint="eastAsia"/>
            </w:rPr>
            <w:t>6</w:t>
          </w:r>
        </w:sdtContent>
      </w:sdt>
      <w:r>
        <w:rPr>
          <w:rFonts w:hint="eastAsia"/>
        </w:rPr>
        <w:t>次会议</w:t>
      </w:r>
    </w:p>
    <w:tbl>
      <w:tblPr>
        <w:tblStyle w:val="37"/>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2"/>
        <w:gridCol w:w="3151"/>
        <w:gridCol w:w="2775"/>
        <w:gridCol w:w="1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81aefc289fbf48b1865138608d8bd14f"/>
            <w:id w:val="474"/>
          </w:sdtPr>
          <w:sdtEndPr>
            <w:rPr>
              <w:rFonts w:hint="default" w:ascii="Times New Roman" w:hAnsi="Times New Roman" w:cs="Times New Roman"/>
            </w:rPr>
          </w:sdtEndPr>
          <w:sdtContent>
            <w:tc>
              <w:tcPr>
                <w:tcW w:w="1069" w:type="pct"/>
                <w:shd w:val="clear" w:color="auto" w:fill="auto"/>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召开日期</w:t>
                </w:r>
              </w:p>
            </w:tc>
          </w:sdtContent>
        </w:sdt>
        <w:sdt>
          <w:sdtPr>
            <w:rPr>
              <w:rFonts w:hint="default" w:ascii="Times New Roman" w:hAnsi="Times New Roman" w:cs="Times New Roman"/>
            </w:rPr>
            <w:tag w:val="_PLD_9d24b601ec70414eb969daf6b393edc8"/>
            <w:id w:val="475"/>
          </w:sdtPr>
          <w:sdtEndPr>
            <w:rPr>
              <w:rFonts w:hint="default" w:ascii="Times New Roman" w:hAnsi="Times New Roman" w:cs="Times New Roman"/>
            </w:rPr>
          </w:sdtEndPr>
          <w:sdtContent>
            <w:tc>
              <w:tcPr>
                <w:tcW w:w="1743" w:type="pct"/>
                <w:shd w:val="clear" w:color="auto" w:fill="auto"/>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会议内容</w:t>
                </w:r>
              </w:p>
            </w:tc>
          </w:sdtContent>
        </w:sdt>
        <w:sdt>
          <w:sdtPr>
            <w:rPr>
              <w:rFonts w:hint="default" w:ascii="Times New Roman" w:hAnsi="Times New Roman" w:cs="Times New Roman"/>
            </w:rPr>
            <w:tag w:val="_PLD_6ea19dadc3684e98a6d98faaf035a9d9"/>
            <w:id w:val="476"/>
          </w:sdtPr>
          <w:sdtEndPr>
            <w:rPr>
              <w:rFonts w:hint="default" w:ascii="Times New Roman" w:hAnsi="Times New Roman" w:cs="Times New Roman"/>
            </w:rPr>
          </w:sdtEndPr>
          <w:sdtContent>
            <w:tc>
              <w:tcPr>
                <w:tcW w:w="1535" w:type="pct"/>
                <w:shd w:val="clear" w:color="auto" w:fill="auto"/>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重要意见和建议</w:t>
                </w:r>
              </w:p>
            </w:tc>
          </w:sdtContent>
        </w:sdt>
        <w:sdt>
          <w:sdtPr>
            <w:rPr>
              <w:rFonts w:hint="default" w:ascii="Times New Roman" w:hAnsi="Times New Roman" w:cs="Times New Roman"/>
            </w:rPr>
            <w:tag w:val="_PLD_ef03d3ffb00740008011022cb6a96805"/>
            <w:id w:val="477"/>
          </w:sdtPr>
          <w:sdtEndPr>
            <w:rPr>
              <w:rFonts w:hint="default" w:ascii="Times New Roman" w:hAnsi="Times New Roman" w:cs="Times New Roman"/>
            </w:rPr>
          </w:sdtEndPr>
          <w:sdtContent>
            <w:tc>
              <w:tcPr>
                <w:tcW w:w="651" w:type="pct"/>
                <w:shd w:val="clear" w:color="auto" w:fill="auto"/>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其他履行职责情况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pct"/>
            <w:shd w:val="clear" w:color="auto" w:fill="auto"/>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2024年1月24日</w:t>
            </w:r>
          </w:p>
        </w:tc>
        <w:tc>
          <w:tcPr>
            <w:tcW w:w="1743" w:type="pct"/>
            <w:shd w:val="clear" w:color="auto" w:fill="auto"/>
            <w:vAlign w:val="center"/>
          </w:tcPr>
          <w:p>
            <w:pPr>
              <w:widowControl w:val="0"/>
              <w:jc w:val="left"/>
              <w:rPr>
                <w:rFonts w:hint="default" w:ascii="Times New Roman" w:hAnsi="Times New Roman" w:eastAsia="宋体" w:cs="Times New Roman"/>
                <w:szCs w:val="21"/>
                <w:lang w:eastAsia="zh-CN"/>
              </w:rPr>
            </w:pPr>
            <w:r>
              <w:rPr>
                <w:rFonts w:hint="default" w:ascii="Times New Roman" w:hAnsi="Times New Roman" w:cs="Times New Roman"/>
              </w:rPr>
              <w:t>审计委员会2024年第一次会议</w:t>
            </w:r>
            <w:r>
              <w:rPr>
                <w:rFonts w:hint="default" w:ascii="Times New Roman" w:hAnsi="Times New Roman" w:cs="Times New Roman"/>
                <w:lang w:eastAsia="zh-CN"/>
              </w:rPr>
              <w:t>：</w:t>
            </w:r>
            <w:r>
              <w:rPr>
                <w:rFonts w:hint="default" w:ascii="Times New Roman" w:hAnsi="Times New Roman" w:cs="Times New Roman"/>
                <w:lang w:val="en-US" w:eastAsia="zh-CN"/>
              </w:rPr>
              <w:t>讨论</w:t>
            </w:r>
            <w:r>
              <w:rPr>
                <w:rFonts w:hint="default" w:ascii="Times New Roman" w:hAnsi="Times New Roman" w:cs="Times New Roman"/>
                <w:lang w:eastAsia="zh-CN"/>
              </w:rPr>
              <w:t>关于2023年度业绩预告</w:t>
            </w:r>
            <w:r>
              <w:rPr>
                <w:rFonts w:hint="default" w:ascii="Times New Roman" w:hAnsi="Times New Roman" w:cs="Times New Roman"/>
                <w:lang w:val="en-US" w:eastAsia="zh-CN"/>
              </w:rPr>
              <w:t>以及</w:t>
            </w:r>
            <w:r>
              <w:rPr>
                <w:rFonts w:hint="default" w:ascii="Times New Roman" w:hAnsi="Times New Roman" w:cs="Times New Roman"/>
                <w:lang w:eastAsia="zh-CN"/>
              </w:rPr>
              <w:t>2023年年报审计的有关事项。</w:t>
            </w:r>
          </w:p>
        </w:tc>
        <w:tc>
          <w:tcPr>
            <w:tcW w:w="1535" w:type="pct"/>
            <w:shd w:val="clear" w:color="auto" w:fill="auto"/>
            <w:vAlign w:val="center"/>
          </w:tcPr>
          <w:p>
            <w:pPr>
              <w:widowControl w:val="0"/>
              <w:jc w:val="left"/>
              <w:rPr>
                <w:rFonts w:hint="default" w:ascii="Times New Roman" w:hAnsi="Times New Roman" w:cs="Times New Roman"/>
                <w:szCs w:val="21"/>
              </w:rPr>
            </w:pPr>
            <w:r>
              <w:rPr>
                <w:rFonts w:hint="default" w:ascii="Times New Roman" w:hAnsi="Times New Roman" w:cs="Times New Roman"/>
              </w:rPr>
              <w:t>确认了业绩预告的披露口径</w:t>
            </w:r>
            <w:r>
              <w:rPr>
                <w:rFonts w:hint="eastAsia" w:ascii="Times New Roman" w:hAnsi="Times New Roman" w:cs="Times New Roman"/>
                <w:lang w:eastAsia="zh-CN"/>
              </w:rPr>
              <w:t>，</w:t>
            </w:r>
            <w:r>
              <w:rPr>
                <w:rFonts w:hint="default" w:ascii="Times New Roman" w:hAnsi="Times New Roman" w:cs="Times New Roman"/>
              </w:rPr>
              <w:t>督促各方及时解决工作遇到的问题。</w:t>
            </w:r>
          </w:p>
        </w:tc>
        <w:tc>
          <w:tcPr>
            <w:tcW w:w="651" w:type="pct"/>
            <w:shd w:val="clear" w:color="auto" w:fill="auto"/>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pct"/>
            <w:shd w:val="clear" w:color="auto" w:fill="auto"/>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2024年3月26日</w:t>
            </w:r>
          </w:p>
        </w:tc>
        <w:tc>
          <w:tcPr>
            <w:tcW w:w="1743" w:type="pct"/>
            <w:shd w:val="clear" w:color="auto" w:fill="auto"/>
            <w:vAlign w:val="center"/>
          </w:tcPr>
          <w:p>
            <w:pPr>
              <w:widowControl w:val="0"/>
              <w:jc w:val="both"/>
              <w:rPr>
                <w:rFonts w:hint="default" w:ascii="Times New Roman" w:hAnsi="Times New Roman" w:eastAsia="宋体" w:cs="Times New Roman"/>
                <w:szCs w:val="21"/>
                <w:lang w:val="en-US" w:eastAsia="zh-CN"/>
              </w:rPr>
            </w:pPr>
            <w:r>
              <w:rPr>
                <w:rFonts w:hint="default" w:ascii="Times New Roman" w:hAnsi="Times New Roman" w:cs="Times New Roman"/>
              </w:rPr>
              <w:t>审计委员会2024年第二次</w:t>
            </w:r>
            <w:r>
              <w:rPr>
                <w:rFonts w:hint="default" w:ascii="Times New Roman" w:hAnsi="Times New Roman" w:cs="Times New Roman"/>
                <w:lang w:val="en-US" w:eastAsia="zh-CN"/>
              </w:rPr>
              <w:t>会议：</w:t>
            </w:r>
            <w:r>
              <w:rPr>
                <w:rFonts w:hint="default" w:ascii="Times New Roman" w:hAnsi="Times New Roman" w:cs="Times New Roman"/>
                <w:lang w:eastAsia="zh-CN"/>
              </w:rPr>
              <w:t>审议《2023年年度报告（全文及摘要）》；对年审会计师事务所出具的《2023年度审计报告》中“关键审计事项”等涉及的重要事项进行审阅；整理形成了《董事会审计委员会2023年度履职报告》，并一致同意提交董事会；审阅了公司审计部门对《2023年度内部控制评价报告》；审议通过《2023年度财务决算报告》</w:t>
            </w:r>
            <w:r>
              <w:rPr>
                <w:rFonts w:hint="default" w:ascii="Times New Roman" w:hAnsi="Times New Roman" w:cs="Times New Roman"/>
                <w:lang w:val="en-US" w:eastAsia="zh-CN"/>
              </w:rPr>
              <w:t>议案</w:t>
            </w:r>
            <w:r>
              <w:rPr>
                <w:rFonts w:hint="default" w:ascii="Times New Roman" w:hAnsi="Times New Roman" w:cs="Times New Roman"/>
                <w:lang w:eastAsia="zh-CN"/>
              </w:rPr>
              <w:t>，同意将该议案提交董事会审议</w:t>
            </w:r>
            <w:r>
              <w:rPr>
                <w:rFonts w:hint="eastAsia" w:ascii="Times New Roman" w:hAnsi="Times New Roman" w:cs="Times New Roman"/>
                <w:lang w:eastAsia="zh-CN"/>
              </w:rPr>
              <w:t>；</w:t>
            </w:r>
            <w:r>
              <w:rPr>
                <w:rFonts w:hint="default" w:ascii="Times New Roman" w:hAnsi="Times New Roman" w:cs="Times New Roman"/>
                <w:lang w:eastAsia="zh-CN"/>
              </w:rPr>
              <w:t>审议通过《2023年度审计委员会对会计师事务所履行监督职责情况的报告》；听取内部审计工作情况，审阅并同意《2024年度内部审计工作计划》。</w:t>
            </w:r>
          </w:p>
        </w:tc>
        <w:tc>
          <w:tcPr>
            <w:tcW w:w="1535" w:type="pct"/>
            <w:shd w:val="clear" w:color="auto" w:fill="auto"/>
            <w:vAlign w:val="center"/>
          </w:tcPr>
          <w:p>
            <w:pPr>
              <w:widowControl w:val="0"/>
              <w:jc w:val="left"/>
              <w:rPr>
                <w:rFonts w:hint="default" w:ascii="Times New Roman" w:hAnsi="Times New Roman" w:cs="Times New Roman"/>
                <w:szCs w:val="21"/>
              </w:rPr>
            </w:pPr>
            <w:r>
              <w:rPr>
                <w:rFonts w:hint="default" w:ascii="Times New Roman" w:hAnsi="Times New Roman" w:cs="Times New Roman"/>
              </w:rPr>
              <w:t>认为公司已严格按企业会计准则和有关财务制度编制报表，能真实、准确、完整反映公司经营情况，同意将《202</w:t>
            </w:r>
            <w:r>
              <w:rPr>
                <w:rFonts w:hint="default" w:ascii="Times New Roman" w:hAnsi="Times New Roman" w:cs="Times New Roman"/>
                <w:lang w:val="en-US" w:eastAsia="zh-CN"/>
              </w:rPr>
              <w:t>3</w:t>
            </w:r>
            <w:r>
              <w:rPr>
                <w:rFonts w:hint="default" w:ascii="Times New Roman" w:hAnsi="Times New Roman" w:cs="Times New Roman"/>
              </w:rPr>
              <w:t>年年度报告（全文及摘要）》提交董事会审议。</w:t>
            </w:r>
          </w:p>
        </w:tc>
        <w:tc>
          <w:tcPr>
            <w:tcW w:w="651" w:type="pct"/>
            <w:shd w:val="clear" w:color="auto" w:fill="auto"/>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pct"/>
            <w:shd w:val="clear" w:color="auto" w:fill="auto"/>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2024年4月24日</w:t>
            </w:r>
          </w:p>
        </w:tc>
        <w:tc>
          <w:tcPr>
            <w:tcW w:w="1743" w:type="pct"/>
            <w:shd w:val="clear" w:color="auto" w:fill="auto"/>
            <w:vAlign w:val="center"/>
          </w:tcPr>
          <w:p>
            <w:pPr>
              <w:widowControl w:val="0"/>
              <w:jc w:val="left"/>
              <w:rPr>
                <w:rFonts w:hint="default" w:ascii="Times New Roman" w:hAnsi="Times New Roman" w:eastAsia="宋体" w:cs="Times New Roman"/>
                <w:szCs w:val="21"/>
                <w:lang w:eastAsia="zh-CN"/>
              </w:rPr>
            </w:pPr>
            <w:r>
              <w:rPr>
                <w:rFonts w:hint="default" w:ascii="Times New Roman" w:hAnsi="Times New Roman" w:cs="Times New Roman"/>
              </w:rPr>
              <w:t>审计委员会2024年第三次会议</w:t>
            </w:r>
            <w:r>
              <w:rPr>
                <w:rFonts w:hint="default" w:ascii="Times New Roman" w:hAnsi="Times New Roman" w:cs="Times New Roman"/>
                <w:lang w:eastAsia="zh-CN"/>
              </w:rPr>
              <w:t>：审议《2024年第一季度报告》</w:t>
            </w:r>
          </w:p>
        </w:tc>
        <w:tc>
          <w:tcPr>
            <w:tcW w:w="1535" w:type="pct"/>
            <w:shd w:val="clear" w:color="auto" w:fill="auto"/>
            <w:vAlign w:val="center"/>
          </w:tcPr>
          <w:p>
            <w:pPr>
              <w:widowControl w:val="0"/>
              <w:jc w:val="both"/>
              <w:rPr>
                <w:rFonts w:hint="default" w:ascii="Times New Roman" w:hAnsi="Times New Roman" w:cs="Times New Roman"/>
                <w:szCs w:val="21"/>
              </w:rPr>
            </w:pPr>
            <w:r>
              <w:rPr>
                <w:rFonts w:hint="default" w:ascii="Times New Roman" w:hAnsi="Times New Roman" w:cs="Times New Roman"/>
              </w:rPr>
              <w:t>认为公司已严格按企业会计准则和有关财务制度编制报表，能真实、准确、完整反映公司经营情况，同意将《</w:t>
            </w:r>
            <w:r>
              <w:rPr>
                <w:rFonts w:hint="default" w:ascii="Times New Roman" w:hAnsi="Times New Roman" w:cs="Times New Roman"/>
                <w:lang w:eastAsia="zh-CN"/>
              </w:rPr>
              <w:t>2024年第一季度</w:t>
            </w:r>
            <w:r>
              <w:rPr>
                <w:rFonts w:hint="eastAsia" w:ascii="Times New Roman" w:hAnsi="Times New Roman" w:cs="Times New Roman"/>
                <w:lang w:val="en-US" w:eastAsia="zh-CN"/>
              </w:rPr>
              <w:t>报告</w:t>
            </w:r>
            <w:r>
              <w:rPr>
                <w:rFonts w:hint="default" w:ascii="Times New Roman" w:hAnsi="Times New Roman" w:cs="Times New Roman"/>
              </w:rPr>
              <w:t>》提交董事会审议。</w:t>
            </w:r>
          </w:p>
        </w:tc>
        <w:tc>
          <w:tcPr>
            <w:tcW w:w="651" w:type="pct"/>
            <w:shd w:val="clear" w:color="auto" w:fill="auto"/>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pct"/>
            <w:shd w:val="clear" w:color="auto" w:fill="auto"/>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2024年8月26日</w:t>
            </w:r>
          </w:p>
        </w:tc>
        <w:tc>
          <w:tcPr>
            <w:tcW w:w="1743" w:type="pct"/>
            <w:shd w:val="clear" w:color="auto" w:fill="auto"/>
            <w:vAlign w:val="center"/>
          </w:tcPr>
          <w:p>
            <w:pPr>
              <w:widowControl w:val="0"/>
              <w:jc w:val="left"/>
              <w:rPr>
                <w:rFonts w:hint="default" w:ascii="Times New Roman" w:hAnsi="Times New Roman" w:eastAsia="宋体" w:cs="Times New Roman"/>
                <w:szCs w:val="21"/>
                <w:lang w:eastAsia="zh-CN"/>
              </w:rPr>
            </w:pPr>
            <w:r>
              <w:rPr>
                <w:rFonts w:hint="default" w:ascii="Times New Roman" w:hAnsi="Times New Roman" w:cs="Times New Roman"/>
              </w:rPr>
              <w:t>审计委员会2024年第四次会议</w:t>
            </w:r>
            <w:r>
              <w:rPr>
                <w:rFonts w:hint="default" w:ascii="Times New Roman" w:hAnsi="Times New Roman" w:cs="Times New Roman"/>
                <w:lang w:eastAsia="zh-CN"/>
              </w:rPr>
              <w:t>：审议《2024年半年度报告（全文及摘要）》</w:t>
            </w:r>
          </w:p>
        </w:tc>
        <w:tc>
          <w:tcPr>
            <w:tcW w:w="1535" w:type="pct"/>
            <w:shd w:val="clear" w:color="auto" w:fill="auto"/>
            <w:vAlign w:val="center"/>
          </w:tcPr>
          <w:p>
            <w:pPr>
              <w:widowControl w:val="0"/>
              <w:jc w:val="both"/>
              <w:rPr>
                <w:rFonts w:hint="default" w:ascii="Times New Roman" w:hAnsi="Times New Roman" w:cs="Times New Roman"/>
                <w:szCs w:val="21"/>
              </w:rPr>
            </w:pPr>
            <w:r>
              <w:rPr>
                <w:rFonts w:hint="default" w:ascii="Times New Roman" w:hAnsi="Times New Roman" w:cs="Times New Roman"/>
              </w:rPr>
              <w:t>认为公司已严格按企业会计准则和有关财务制度编制报表，能真实、准确、完整反映公司经营情况，同意将《</w:t>
            </w:r>
            <w:r>
              <w:rPr>
                <w:rFonts w:hint="default" w:ascii="Times New Roman" w:hAnsi="Times New Roman" w:cs="Times New Roman"/>
                <w:lang w:eastAsia="zh-CN"/>
              </w:rPr>
              <w:t>2024年半年度报告（全文及摘要</w:t>
            </w:r>
            <w:r>
              <w:rPr>
                <w:rFonts w:hint="eastAsia" w:ascii="Times New Roman" w:hAnsi="Times New Roman" w:cs="Times New Roman"/>
                <w:lang w:eastAsia="zh-CN"/>
              </w:rPr>
              <w:t>）</w:t>
            </w:r>
            <w:r>
              <w:rPr>
                <w:rFonts w:hint="default" w:ascii="Times New Roman" w:hAnsi="Times New Roman" w:cs="Times New Roman"/>
              </w:rPr>
              <w:t>》提交董事会审议。</w:t>
            </w:r>
          </w:p>
        </w:tc>
        <w:tc>
          <w:tcPr>
            <w:tcW w:w="651" w:type="pct"/>
            <w:shd w:val="clear" w:color="auto" w:fill="auto"/>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pct"/>
            <w:shd w:val="clear" w:color="auto" w:fill="auto"/>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2024年10月10日</w:t>
            </w:r>
          </w:p>
        </w:tc>
        <w:tc>
          <w:tcPr>
            <w:tcW w:w="1743" w:type="pct"/>
            <w:shd w:val="clear" w:color="auto" w:fill="auto"/>
            <w:vAlign w:val="center"/>
          </w:tcPr>
          <w:p>
            <w:pPr>
              <w:widowControl w:val="0"/>
              <w:jc w:val="left"/>
              <w:rPr>
                <w:rFonts w:hint="default" w:ascii="Times New Roman" w:hAnsi="Times New Roman" w:eastAsia="宋体" w:cs="Times New Roman"/>
                <w:szCs w:val="21"/>
                <w:lang w:eastAsia="zh-CN"/>
              </w:rPr>
            </w:pPr>
            <w:r>
              <w:rPr>
                <w:rFonts w:hint="default" w:ascii="Times New Roman" w:hAnsi="Times New Roman" w:cs="Times New Roman"/>
              </w:rPr>
              <w:t>审计委员会2024年第五次会议</w:t>
            </w:r>
            <w:r>
              <w:rPr>
                <w:rFonts w:hint="default" w:ascii="Times New Roman" w:hAnsi="Times New Roman" w:cs="Times New Roman"/>
                <w:lang w:eastAsia="zh-CN"/>
              </w:rPr>
              <w:t>：审议《关于续聘会计师事务所的议案》</w:t>
            </w:r>
          </w:p>
        </w:tc>
        <w:tc>
          <w:tcPr>
            <w:tcW w:w="1535" w:type="pct"/>
            <w:shd w:val="clear" w:color="auto" w:fill="auto"/>
            <w:vAlign w:val="center"/>
          </w:tcPr>
          <w:p>
            <w:pPr>
              <w:widowControl w:val="0"/>
              <w:jc w:val="both"/>
              <w:rPr>
                <w:rFonts w:hint="default" w:ascii="Times New Roman" w:hAnsi="Times New Roman" w:cs="Times New Roman"/>
                <w:szCs w:val="21"/>
              </w:rPr>
            </w:pPr>
            <w:r>
              <w:rPr>
                <w:rFonts w:hint="default" w:ascii="Times New Roman" w:hAnsi="Times New Roman" w:cs="Times New Roman"/>
                <w:szCs w:val="21"/>
                <w:lang w:val="en-US" w:eastAsia="zh-CN"/>
              </w:rPr>
              <w:t>对中喜会计师事务所的资质、专业胜任能力、投资者保护能力、独立性和诚信状况进行了审查，认为中喜会计师事务所满足为公司提供审计服务的资质要求，同意《关于续聘会计师事务所的议案》并提交公司董事会审议。</w:t>
            </w:r>
          </w:p>
        </w:tc>
        <w:tc>
          <w:tcPr>
            <w:tcW w:w="651" w:type="pct"/>
            <w:shd w:val="clear" w:color="auto" w:fill="auto"/>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pct"/>
            <w:shd w:val="clear" w:color="auto" w:fill="auto"/>
            <w:vAlign w:val="center"/>
          </w:tcPr>
          <w:p>
            <w:pPr>
              <w:widowControl w:val="0"/>
              <w:jc w:val="left"/>
              <w:rPr>
                <w:rFonts w:hint="default" w:ascii="Times New Roman" w:hAnsi="Times New Roman" w:cs="Times New Roman"/>
                <w:szCs w:val="21"/>
              </w:rPr>
            </w:pPr>
            <w:r>
              <w:rPr>
                <w:rFonts w:hint="default" w:ascii="Times New Roman" w:hAnsi="Times New Roman" w:cs="Times New Roman"/>
              </w:rPr>
              <w:t>2024年10月25日</w:t>
            </w:r>
          </w:p>
        </w:tc>
        <w:tc>
          <w:tcPr>
            <w:tcW w:w="1743" w:type="pct"/>
            <w:shd w:val="clear" w:color="auto" w:fill="auto"/>
            <w:vAlign w:val="center"/>
          </w:tcPr>
          <w:p>
            <w:pPr>
              <w:widowControl w:val="0"/>
              <w:jc w:val="left"/>
              <w:rPr>
                <w:rFonts w:hint="default" w:ascii="Times New Roman" w:hAnsi="Times New Roman" w:eastAsia="宋体" w:cs="Times New Roman"/>
                <w:szCs w:val="21"/>
                <w:lang w:eastAsia="zh-CN"/>
              </w:rPr>
            </w:pPr>
            <w:r>
              <w:rPr>
                <w:rFonts w:hint="default" w:ascii="Times New Roman" w:hAnsi="Times New Roman" w:cs="Times New Roman"/>
              </w:rPr>
              <w:t>审计委员会202</w:t>
            </w:r>
            <w:r>
              <w:rPr>
                <w:rFonts w:hint="eastAsia" w:ascii="Times New Roman" w:hAnsi="Times New Roman" w:cs="Times New Roman"/>
                <w:lang w:val="en-US" w:eastAsia="zh-CN"/>
              </w:rPr>
              <w:t>4</w:t>
            </w:r>
            <w:r>
              <w:rPr>
                <w:rFonts w:hint="default" w:ascii="Times New Roman" w:hAnsi="Times New Roman" w:cs="Times New Roman"/>
              </w:rPr>
              <w:t>年第六次会议</w:t>
            </w:r>
            <w:r>
              <w:rPr>
                <w:rFonts w:hint="default" w:ascii="Times New Roman" w:hAnsi="Times New Roman" w:cs="Times New Roman"/>
                <w:lang w:eastAsia="zh-CN"/>
              </w:rPr>
              <w:t>：审议《2024年第三季度报告》</w:t>
            </w:r>
          </w:p>
        </w:tc>
        <w:tc>
          <w:tcPr>
            <w:tcW w:w="1535" w:type="pct"/>
            <w:shd w:val="clear" w:color="auto" w:fill="auto"/>
          </w:tcPr>
          <w:p>
            <w:pPr>
              <w:widowControl w:val="0"/>
              <w:jc w:val="both"/>
              <w:rPr>
                <w:rFonts w:hint="default" w:ascii="Times New Roman" w:hAnsi="Times New Roman" w:cs="Times New Roman"/>
                <w:szCs w:val="21"/>
              </w:rPr>
            </w:pPr>
            <w:r>
              <w:rPr>
                <w:rFonts w:hint="default" w:ascii="Times New Roman" w:hAnsi="Times New Roman" w:cs="Times New Roman"/>
              </w:rPr>
              <w:t>认为公司已严格按企业会计准则和有关财务制度编制报表，能真实、准确、完整反映公司经营情况，同意将《</w:t>
            </w:r>
            <w:r>
              <w:rPr>
                <w:rFonts w:hint="default" w:ascii="Times New Roman" w:hAnsi="Times New Roman" w:cs="Times New Roman"/>
                <w:lang w:eastAsia="zh-CN"/>
              </w:rPr>
              <w:t>2024年第三季度报告</w:t>
            </w:r>
            <w:r>
              <w:rPr>
                <w:rFonts w:hint="default" w:ascii="Times New Roman" w:hAnsi="Times New Roman" w:cs="Times New Roman"/>
              </w:rPr>
              <w:t>》提交董事会审议。</w:t>
            </w:r>
          </w:p>
        </w:tc>
        <w:tc>
          <w:tcPr>
            <w:tcW w:w="651" w:type="pct"/>
            <w:shd w:val="clear" w:color="auto" w:fill="auto"/>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w:t>
            </w:r>
          </w:p>
        </w:tc>
      </w:tr>
    </w:tbl>
    <w:p/>
    <w:p>
      <w:pPr>
        <w:pStyle w:val="6"/>
        <w:numPr>
          <w:ilvl w:val="0"/>
          <w:numId w:val="30"/>
        </w:numPr>
      </w:pPr>
      <w:r>
        <w:rPr>
          <w:rFonts w:hint="eastAsia"/>
        </w:rPr>
        <w:t>存在异议事项的具体情况</w:t>
      </w:r>
    </w:p>
    <w:sdt>
      <w:sdtPr>
        <w:rPr>
          <w:rFonts w:hint="eastAsia"/>
          <w:szCs w:val="21"/>
        </w:rPr>
        <w:alias w:val="是否适用：董事会下设专门委员会在报告期内履行职责时所提出的重要意见和建议[双击切换]"/>
        <w:tag w:val="_GBC_f61de8443c9e4bc6b27047ea31f34f46"/>
        <w:id w:val="478"/>
        <w:placeholder>
          <w:docPart w:val="GBC22222222222222222222222222222"/>
        </w:placeholder>
      </w:sdtPr>
      <w:sdtEndPr>
        <w:rPr>
          <w:rFonts w:hint="eastAsia"/>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pStyle w:val="5"/>
        <w:numPr>
          <w:ilvl w:val="0"/>
          <w:numId w:val="22"/>
        </w:numPr>
      </w:pPr>
      <w:r>
        <w:t>监事会发现公司存在风险的说明</w:t>
      </w:r>
    </w:p>
    <w:sdt>
      <w:sdtPr>
        <w:alias w:val="是否适用：监事会发现公司存在风险的说明[双击切换]"/>
        <w:tag w:val="_GBC_987bc6e795084351a58e9d0bca47f246"/>
        <w:id w:val="479"/>
        <w:placeholder>
          <w:docPart w:val="GBC22222222222222222222222222222"/>
        </w:placeholder>
      </w:sdtPr>
      <w:sdtContent>
        <w:p>
          <w:pPr>
            <w:rPr>
              <w:rFonts w:hint="eastAsia"/>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szCs w:val="21"/>
        </w:rPr>
      </w:pPr>
      <w:r>
        <w:rPr>
          <w:rFonts w:hint="eastAsia"/>
        </w:rPr>
        <w:t>监事会对报告期内的监督事项</w:t>
      </w:r>
      <w:sdt>
        <w:sdtPr>
          <w:tag w:val="_PLD_66086d7fdf9245bb81102da5ce6dd63d"/>
          <w:id w:val="480"/>
        </w:sdtPr>
        <w:sdtContent>
          <w:r>
            <w:rPr>
              <w:rFonts w:hint="eastAsia"/>
            </w:rPr>
            <w:t>无异议</w:t>
          </w:r>
        </w:sdtContent>
      </w:sdt>
      <w:r>
        <w:rPr>
          <w:rFonts w:hint="eastAsia"/>
        </w:rPr>
        <w:t>。</w:t>
      </w:r>
    </w:p>
    <w:p>
      <w:pPr>
        <w:rPr>
          <w:rFonts w:hint="eastAsia"/>
          <w:szCs w:val="21"/>
        </w:rPr>
      </w:pPr>
    </w:p>
    <w:p>
      <w:pPr>
        <w:rPr>
          <w:rFonts w:hint="eastAsia"/>
        </w:rPr>
      </w:pPr>
    </w:p>
    <w:p>
      <w:pPr>
        <w:pStyle w:val="5"/>
        <w:numPr>
          <w:ilvl w:val="0"/>
          <w:numId w:val="22"/>
        </w:numPr>
      </w:pPr>
      <w:r>
        <w:rPr>
          <w:rFonts w:hint="eastAsia" w:ascii="宋体" w:hAnsi="宋体" w:cs="宋体"/>
          <w:kern w:val="0"/>
          <w:szCs w:val="24"/>
        </w:rPr>
        <w:t>报告期末</w:t>
      </w:r>
      <w:r>
        <w:rPr>
          <w:rFonts w:ascii="宋体" w:hAnsi="宋体" w:cs="宋体"/>
          <w:kern w:val="0"/>
          <w:szCs w:val="24"/>
        </w:rPr>
        <w:t>母公司和主要子公司的员工情况</w:t>
      </w:r>
    </w:p>
    <w:p>
      <w:pPr>
        <w:pStyle w:val="6"/>
        <w:numPr>
          <w:ilvl w:val="0"/>
          <w:numId w:val="31"/>
        </w:numPr>
        <w:rPr>
          <w:szCs w:val="21"/>
        </w:rPr>
      </w:pPr>
      <w:bookmarkStart w:id="73" w:name="_Hlk89184114"/>
      <w:r>
        <w:rPr>
          <w:szCs w:val="21"/>
        </w:rPr>
        <w:t>员工情况</w:t>
      </w:r>
    </w:p>
    <w:bookmarkEnd w:id="73"/>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2"/>
        <w:gridCol w:w="4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sdt>
          <w:sdtPr>
            <w:rPr>
              <w:rFonts w:hint="default" w:ascii="Times New Roman" w:hAnsi="Times New Roman" w:cs="Times New Roman"/>
            </w:rPr>
            <w:tag w:val="_PLD_cff5d8823807446facbb16ac3f50949e"/>
            <w:id w:val="481"/>
          </w:sdtPr>
          <w:sdtEndPr>
            <w:rPr>
              <w:rFonts w:hint="default" w:ascii="Times New Roman" w:hAnsi="Times New Roman" w:cs="Times New Roman"/>
            </w:rPr>
          </w:sdtEndPr>
          <w:sdtContent>
            <w:tc>
              <w:tcPr>
                <w:tcW w:w="2742" w:type="pct"/>
              </w:tcPr>
              <w:p>
                <w:pPr>
                  <w:widowControl w:val="0"/>
                  <w:jc w:val="both"/>
                  <w:rPr>
                    <w:rFonts w:hint="default" w:ascii="Times New Roman" w:hAnsi="Times New Roman" w:cs="Times New Roman"/>
                    <w:szCs w:val="21"/>
                  </w:rPr>
                </w:pPr>
                <w:r>
                  <w:rPr>
                    <w:rFonts w:hint="default" w:ascii="Times New Roman" w:hAnsi="Times New Roman" w:cs="Times New Roman"/>
                    <w:szCs w:val="21"/>
                  </w:rPr>
                  <w:t>母公司在职员工的数量</w:t>
                </w:r>
              </w:p>
            </w:tc>
          </w:sdtContent>
        </w:sdt>
        <w:tc>
          <w:tcPr>
            <w:tcW w:w="2257"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2742" w:type="pct"/>
          </w:tcPr>
          <w:p>
            <w:pPr>
              <w:widowControl w:val="0"/>
              <w:jc w:val="both"/>
              <w:rPr>
                <w:rFonts w:hint="default" w:ascii="Times New Roman" w:hAnsi="Times New Roman" w:cs="Times New Roman"/>
                <w:szCs w:val="21"/>
              </w:rPr>
            </w:pPr>
            <w:r>
              <w:rPr>
                <w:rFonts w:hint="default" w:ascii="Times New Roman" w:hAnsi="Times New Roman" w:cs="Times New Roman"/>
                <w:szCs w:val="21"/>
              </w:rPr>
              <w:t>主要子公司在职员工的数量</w:t>
            </w:r>
          </w:p>
        </w:tc>
        <w:tc>
          <w:tcPr>
            <w:tcW w:w="2257" w:type="pct"/>
            <w:vAlign w:val="center"/>
          </w:tcPr>
          <w:p>
            <w:pPr>
              <w:widowControl w:val="0"/>
              <w:jc w:val="right"/>
              <w:rPr>
                <w:rFonts w:hint="eastAsia" w:ascii="Times New Roman" w:hAnsi="Times New Roman" w:eastAsia="宋体" w:cs="Times New Roman"/>
                <w:szCs w:val="21"/>
                <w:lang w:eastAsia="zh-CN"/>
              </w:rPr>
            </w:pPr>
            <w:r>
              <w:rPr>
                <w:rFonts w:hint="eastAsia" w:ascii="Times New Roman" w:hAnsi="Times New Roman" w:cs="Times New Roman"/>
                <w:lang w:eastAsia="zh-CN"/>
              </w:rPr>
              <w:t>1,122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2742" w:type="pct"/>
          </w:tcPr>
          <w:p>
            <w:pPr>
              <w:widowControl w:val="0"/>
              <w:jc w:val="both"/>
              <w:rPr>
                <w:rFonts w:hint="default" w:ascii="Times New Roman" w:hAnsi="Times New Roman" w:cs="Times New Roman"/>
                <w:szCs w:val="21"/>
              </w:rPr>
            </w:pPr>
            <w:r>
              <w:rPr>
                <w:rFonts w:hint="default" w:ascii="Times New Roman" w:hAnsi="Times New Roman" w:cs="Times New Roman"/>
                <w:szCs w:val="21"/>
              </w:rPr>
              <w:t>在职员工的数量合计</w:t>
            </w:r>
          </w:p>
        </w:tc>
        <w:tc>
          <w:tcPr>
            <w:tcW w:w="2257" w:type="pct"/>
            <w:vAlign w:val="center"/>
          </w:tcPr>
          <w:p>
            <w:pPr>
              <w:widowControl w:val="0"/>
              <w:jc w:val="right"/>
              <w:rPr>
                <w:rFonts w:hint="eastAsia" w:ascii="Times New Roman" w:hAnsi="Times New Roman" w:eastAsia="宋体" w:cs="Times New Roman"/>
                <w:szCs w:val="21"/>
                <w:lang w:eastAsia="zh-CN"/>
              </w:rPr>
            </w:pPr>
            <w:r>
              <w:rPr>
                <w:rFonts w:hint="eastAsia" w:ascii="Times New Roman" w:hAnsi="Times New Roman" w:cs="Times New Roman"/>
                <w:lang w:eastAsia="zh-CN"/>
              </w:rPr>
              <w:t>1,563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2742" w:type="pct"/>
          </w:tcPr>
          <w:p>
            <w:pPr>
              <w:widowControl w:val="0"/>
              <w:jc w:val="both"/>
              <w:rPr>
                <w:rFonts w:hint="default" w:ascii="Times New Roman" w:hAnsi="Times New Roman" w:cs="Times New Roman"/>
                <w:szCs w:val="21"/>
              </w:rPr>
            </w:pPr>
            <w:r>
              <w:rPr>
                <w:rFonts w:hint="default" w:ascii="Times New Roman" w:hAnsi="Times New Roman" w:cs="Times New Roman"/>
                <w:szCs w:val="21"/>
              </w:rPr>
              <w:t>母公司及主要子公司需承担费用的离退休职工人数</w:t>
            </w:r>
          </w:p>
        </w:tc>
        <w:tc>
          <w:tcPr>
            <w:tcW w:w="2257"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767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sdt>
          <w:sdtPr>
            <w:rPr>
              <w:rFonts w:hint="default" w:ascii="Times New Roman" w:hAnsi="Times New Roman" w:cs="Times New Roman"/>
            </w:rPr>
            <w:tag w:val="_PLD_f37d0297c6bb44dea272632ad4d910e4"/>
            <w:id w:val="482"/>
          </w:sdtPr>
          <w:sdtEndPr>
            <w:rPr>
              <w:rFonts w:hint="default" w:ascii="Times New Roman" w:hAnsi="Times New Roman" w:cs="Times New Roman"/>
            </w:rPr>
          </w:sdtEndPr>
          <w:sdtContent>
            <w:tc>
              <w:tcPr>
                <w:tcW w:w="5000" w:type="pct"/>
                <w:gridSpan w:val="2"/>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专业构成</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sdt>
          <w:sdtPr>
            <w:rPr>
              <w:rFonts w:hint="default" w:ascii="Times New Roman" w:hAnsi="Times New Roman" w:cs="Times New Roman"/>
            </w:rPr>
            <w:tag w:val="_PLD_90bef974c0c14508b11a7e84e6f364c5"/>
            <w:id w:val="483"/>
          </w:sdtPr>
          <w:sdtEndPr>
            <w:rPr>
              <w:rFonts w:hint="default" w:ascii="Times New Roman" w:hAnsi="Times New Roman" w:cs="Times New Roman"/>
            </w:rPr>
          </w:sdtEndPr>
          <w:sdtContent>
            <w:tc>
              <w:tcPr>
                <w:tcW w:w="2742" w:type="pct"/>
              </w:tcPr>
              <w:p>
                <w:pPr>
                  <w:widowControl w:val="0"/>
                  <w:jc w:val="center"/>
                  <w:rPr>
                    <w:rFonts w:hint="default" w:ascii="Times New Roman" w:hAnsi="Times New Roman" w:cs="Times New Roman"/>
                    <w:szCs w:val="21"/>
                  </w:rPr>
                </w:pPr>
                <w:r>
                  <w:rPr>
                    <w:rFonts w:hint="default" w:ascii="Times New Roman" w:hAnsi="Times New Roman" w:cs="Times New Roman"/>
                    <w:szCs w:val="21"/>
                  </w:rPr>
                  <w:t>专业构成类别</w:t>
                </w:r>
              </w:p>
            </w:tc>
          </w:sdtContent>
        </w:sdt>
        <w:sdt>
          <w:sdtPr>
            <w:rPr>
              <w:rFonts w:hint="default" w:ascii="Times New Roman" w:hAnsi="Times New Roman" w:cs="Times New Roman"/>
            </w:rPr>
            <w:tag w:val="_PLD_a5f175a6b2a94ee7a70936fbe5cbc8da"/>
            <w:id w:val="484"/>
          </w:sdtPr>
          <w:sdtEndPr>
            <w:rPr>
              <w:rFonts w:hint="default" w:ascii="Times New Roman" w:hAnsi="Times New Roman" w:cs="Times New Roman"/>
            </w:rPr>
          </w:sdtEndPr>
          <w:sdtContent>
            <w:tc>
              <w:tcPr>
                <w:tcW w:w="2257" w:type="pct"/>
              </w:tcPr>
              <w:p>
                <w:pPr>
                  <w:widowControl w:val="0"/>
                  <w:jc w:val="center"/>
                  <w:rPr>
                    <w:rFonts w:hint="default" w:ascii="Times New Roman" w:hAnsi="Times New Roman" w:cs="Times New Roman"/>
                    <w:szCs w:val="21"/>
                  </w:rPr>
                </w:pPr>
                <w:r>
                  <w:rPr>
                    <w:rFonts w:hint="default" w:ascii="Times New Roman" w:hAnsi="Times New Roman" w:cs="Times New Roman"/>
                    <w:szCs w:val="21"/>
                  </w:rPr>
                  <w:t>专业构成人数</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742" w:type="pct"/>
          </w:tcPr>
          <w:p>
            <w:pPr>
              <w:widowControl w:val="0"/>
              <w:jc w:val="center"/>
              <w:rPr>
                <w:rFonts w:hint="default" w:ascii="Times New Roman" w:hAnsi="Times New Roman" w:cs="Times New Roman"/>
                <w:szCs w:val="21"/>
              </w:rPr>
            </w:pPr>
            <w:r>
              <w:rPr>
                <w:rFonts w:hint="default" w:ascii="Times New Roman" w:hAnsi="Times New Roman" w:cs="Times New Roman"/>
                <w:szCs w:val="21"/>
              </w:rPr>
              <w:t>生产人员</w:t>
            </w:r>
          </w:p>
        </w:tc>
        <w:tc>
          <w:tcPr>
            <w:tcW w:w="2257" w:type="pct"/>
          </w:tcPr>
          <w:p>
            <w:pPr>
              <w:widowControl w:val="0"/>
              <w:jc w:val="right"/>
              <w:rPr>
                <w:rFonts w:hint="default" w:ascii="Times New Roman" w:hAnsi="Times New Roman" w:cs="Times New Roman"/>
                <w:szCs w:val="21"/>
              </w:rPr>
            </w:pPr>
            <w:r>
              <w:rPr>
                <w:rFonts w:hint="default" w:ascii="Times New Roman" w:hAnsi="Times New Roman" w:cs="Times New Roman"/>
              </w:rPr>
              <w:t>853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742" w:type="pct"/>
          </w:tcPr>
          <w:p>
            <w:pPr>
              <w:widowControl w:val="0"/>
              <w:jc w:val="center"/>
              <w:rPr>
                <w:rFonts w:hint="default" w:ascii="Times New Roman" w:hAnsi="Times New Roman" w:cs="Times New Roman"/>
                <w:szCs w:val="21"/>
              </w:rPr>
            </w:pPr>
            <w:r>
              <w:rPr>
                <w:rFonts w:hint="default" w:ascii="Times New Roman" w:hAnsi="Times New Roman" w:cs="Times New Roman"/>
                <w:szCs w:val="21"/>
              </w:rPr>
              <w:t>销售人员</w:t>
            </w:r>
          </w:p>
        </w:tc>
        <w:tc>
          <w:tcPr>
            <w:tcW w:w="2257" w:type="pct"/>
          </w:tcPr>
          <w:p>
            <w:pPr>
              <w:widowControl w:val="0"/>
              <w:jc w:val="right"/>
              <w:rPr>
                <w:rFonts w:hint="default" w:ascii="Times New Roman" w:hAnsi="Times New Roman" w:cs="Times New Roman"/>
                <w:szCs w:val="21"/>
              </w:rPr>
            </w:pPr>
            <w:r>
              <w:rPr>
                <w:rFonts w:hint="default" w:ascii="Times New Roman" w:hAnsi="Times New Roman" w:cs="Times New Roman"/>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2742" w:type="pct"/>
          </w:tcPr>
          <w:p>
            <w:pPr>
              <w:widowControl w:val="0"/>
              <w:jc w:val="center"/>
              <w:rPr>
                <w:rFonts w:hint="default" w:ascii="Times New Roman" w:hAnsi="Times New Roman" w:cs="Times New Roman"/>
                <w:szCs w:val="21"/>
              </w:rPr>
            </w:pPr>
            <w:r>
              <w:rPr>
                <w:rFonts w:hint="default" w:ascii="Times New Roman" w:hAnsi="Times New Roman" w:cs="Times New Roman"/>
                <w:szCs w:val="21"/>
              </w:rPr>
              <w:t>技术人员</w:t>
            </w:r>
          </w:p>
        </w:tc>
        <w:tc>
          <w:tcPr>
            <w:tcW w:w="2257" w:type="pct"/>
          </w:tcPr>
          <w:p>
            <w:pPr>
              <w:widowControl w:val="0"/>
              <w:jc w:val="right"/>
              <w:rPr>
                <w:rFonts w:hint="default" w:ascii="Times New Roman" w:hAnsi="Times New Roman" w:cs="Times New Roman"/>
                <w:szCs w:val="21"/>
              </w:rPr>
            </w:pPr>
            <w:r>
              <w:rPr>
                <w:rFonts w:hint="default" w:ascii="Times New Roman" w:hAnsi="Times New Roman" w:cs="Times New Roman"/>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2742" w:type="pct"/>
          </w:tcPr>
          <w:p>
            <w:pPr>
              <w:widowControl w:val="0"/>
              <w:jc w:val="center"/>
              <w:rPr>
                <w:rFonts w:hint="default" w:ascii="Times New Roman" w:hAnsi="Times New Roman" w:cs="Times New Roman"/>
                <w:szCs w:val="21"/>
              </w:rPr>
            </w:pPr>
            <w:r>
              <w:rPr>
                <w:rFonts w:hint="default" w:ascii="Times New Roman" w:hAnsi="Times New Roman" w:cs="Times New Roman"/>
                <w:szCs w:val="21"/>
              </w:rPr>
              <w:t>财务人员</w:t>
            </w:r>
          </w:p>
        </w:tc>
        <w:tc>
          <w:tcPr>
            <w:tcW w:w="2257" w:type="pct"/>
          </w:tcPr>
          <w:p>
            <w:pPr>
              <w:widowControl w:val="0"/>
              <w:jc w:val="right"/>
              <w:rPr>
                <w:rFonts w:hint="default" w:ascii="Times New Roman" w:hAnsi="Times New Roman" w:cs="Times New Roman"/>
                <w:szCs w:val="21"/>
              </w:rPr>
            </w:pPr>
            <w:r>
              <w:rPr>
                <w:rFonts w:hint="default" w:ascii="Times New Roman" w:hAnsi="Times New Roman" w:cs="Times New Roma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2742" w:type="pct"/>
          </w:tcPr>
          <w:p>
            <w:pPr>
              <w:widowControl w:val="0"/>
              <w:jc w:val="center"/>
              <w:rPr>
                <w:rFonts w:hint="default" w:ascii="Times New Roman" w:hAnsi="Times New Roman" w:cs="Times New Roman"/>
                <w:szCs w:val="21"/>
              </w:rPr>
            </w:pPr>
            <w:r>
              <w:rPr>
                <w:rFonts w:hint="default" w:ascii="Times New Roman" w:hAnsi="Times New Roman" w:cs="Times New Roman"/>
                <w:szCs w:val="21"/>
              </w:rPr>
              <w:t>行政人员</w:t>
            </w:r>
          </w:p>
        </w:tc>
        <w:tc>
          <w:tcPr>
            <w:tcW w:w="2257" w:type="pct"/>
          </w:tcPr>
          <w:p>
            <w:pPr>
              <w:widowControl w:val="0"/>
              <w:jc w:val="right"/>
              <w:rPr>
                <w:rFonts w:hint="eastAsia" w:ascii="Times New Roman" w:hAnsi="Times New Roman" w:eastAsia="宋体" w:cs="Times New Roman"/>
                <w:szCs w:val="21"/>
                <w:lang w:eastAsia="zh-CN"/>
              </w:rPr>
            </w:pPr>
            <w:r>
              <w:rPr>
                <w:rFonts w:hint="eastAsia" w:ascii="Times New Roman" w:hAnsi="Times New Roman" w:cs="Times New Roman"/>
                <w:lang w:eastAsia="zh-CN"/>
              </w:rPr>
              <w:t>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2742" w:type="pct"/>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其他人员</w:t>
            </w:r>
          </w:p>
        </w:tc>
        <w:tc>
          <w:tcPr>
            <w:tcW w:w="2257" w:type="pct"/>
          </w:tcPr>
          <w:p>
            <w:pPr>
              <w:widowControl w:val="0"/>
              <w:jc w:val="right"/>
              <w:rPr>
                <w:rFonts w:hint="default" w:ascii="Times New Roman" w:hAnsi="Times New Roman" w:cs="Times New Roman"/>
                <w:szCs w:val="21"/>
              </w:rPr>
            </w:pPr>
            <w:r>
              <w:rPr>
                <w:rFonts w:hint="default" w:ascii="Times New Roman" w:hAnsi="Times New Roman" w:cs="Times New Roma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2742" w:type="pct"/>
          </w:tcPr>
          <w:p>
            <w:pPr>
              <w:widowControl w:val="0"/>
              <w:jc w:val="center"/>
              <w:rPr>
                <w:rFonts w:hint="default" w:ascii="Times New Roman" w:hAnsi="Times New Roman" w:cs="Times New Roman"/>
                <w:szCs w:val="21"/>
              </w:rPr>
            </w:pPr>
            <w:r>
              <w:rPr>
                <w:rFonts w:hint="default" w:ascii="Times New Roman" w:hAnsi="Times New Roman" w:cs="Times New Roman"/>
                <w:szCs w:val="21"/>
              </w:rPr>
              <w:t>合计</w:t>
            </w:r>
          </w:p>
        </w:tc>
        <w:tc>
          <w:tcPr>
            <w:tcW w:w="2257" w:type="pct"/>
          </w:tcPr>
          <w:p>
            <w:pPr>
              <w:widowControl w:val="0"/>
              <w:jc w:val="right"/>
              <w:rPr>
                <w:rFonts w:hint="default" w:ascii="Times New Roman" w:hAnsi="Times New Roman" w:eastAsia="宋体" w:cs="Times New Roman"/>
                <w:szCs w:val="21"/>
                <w:lang w:eastAsia="zh-CN"/>
              </w:rPr>
            </w:pPr>
            <w:r>
              <w:rPr>
                <w:rFonts w:hint="default" w:ascii="Times New Roman" w:hAnsi="Times New Roman" w:cs="Times New Roman"/>
                <w:lang w:eastAsia="zh-CN"/>
              </w:rPr>
              <w:t>1,563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sdt>
          <w:sdtPr>
            <w:rPr>
              <w:rFonts w:hint="default" w:ascii="Times New Roman" w:hAnsi="Times New Roman" w:cs="Times New Roman"/>
            </w:rPr>
            <w:tag w:val="_PLD_ea58f2d9c900463a8694fdc78940295e"/>
            <w:id w:val="485"/>
          </w:sdtPr>
          <w:sdtEndPr>
            <w:rPr>
              <w:rFonts w:hint="default" w:ascii="Times New Roman" w:hAnsi="Times New Roman" w:cs="Times New Roman"/>
            </w:rPr>
          </w:sdtEndPr>
          <w:sdtContent>
            <w:tc>
              <w:tcPr>
                <w:tcW w:w="5000" w:type="pct"/>
                <w:gridSpan w:val="2"/>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教育程度</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sdt>
          <w:sdtPr>
            <w:rPr>
              <w:rFonts w:hint="default" w:ascii="Times New Roman" w:hAnsi="Times New Roman" w:cs="Times New Roman"/>
            </w:rPr>
            <w:tag w:val="_PLD_92fefeded22c454881177d08c5c97d97"/>
            <w:id w:val="486"/>
          </w:sdtPr>
          <w:sdtEndPr>
            <w:rPr>
              <w:rFonts w:hint="default" w:ascii="Times New Roman" w:hAnsi="Times New Roman" w:cs="Times New Roman"/>
            </w:rPr>
          </w:sdtEndPr>
          <w:sdtContent>
            <w:tc>
              <w:tcPr>
                <w:tcW w:w="2742" w:type="pct"/>
              </w:tcPr>
              <w:p>
                <w:pPr>
                  <w:widowControl w:val="0"/>
                  <w:jc w:val="center"/>
                  <w:rPr>
                    <w:rFonts w:hint="default" w:ascii="Times New Roman" w:hAnsi="Times New Roman" w:cs="Times New Roman"/>
                    <w:szCs w:val="21"/>
                  </w:rPr>
                </w:pPr>
                <w:r>
                  <w:rPr>
                    <w:rFonts w:hint="default" w:ascii="Times New Roman" w:hAnsi="Times New Roman" w:cs="Times New Roman"/>
                    <w:szCs w:val="21"/>
                  </w:rPr>
                  <w:t>教育程度类别</w:t>
                </w:r>
              </w:p>
            </w:tc>
          </w:sdtContent>
        </w:sdt>
        <w:sdt>
          <w:sdtPr>
            <w:rPr>
              <w:rFonts w:hint="default" w:ascii="Times New Roman" w:hAnsi="Times New Roman" w:cs="Times New Roman"/>
            </w:rPr>
            <w:tag w:val="_PLD_2a8ff2c52daa4348bedf7a0e6951a5c6"/>
            <w:id w:val="487"/>
          </w:sdtPr>
          <w:sdtEndPr>
            <w:rPr>
              <w:rFonts w:hint="default" w:ascii="Times New Roman" w:hAnsi="Times New Roman" w:cs="Times New Roman"/>
            </w:rPr>
          </w:sdtEndPr>
          <w:sdtContent>
            <w:tc>
              <w:tcPr>
                <w:tcW w:w="2257" w:type="pct"/>
              </w:tcPr>
              <w:p>
                <w:pPr>
                  <w:widowControl w:val="0"/>
                  <w:jc w:val="center"/>
                  <w:rPr>
                    <w:rFonts w:hint="default" w:ascii="Times New Roman" w:hAnsi="Times New Roman" w:cs="Times New Roman"/>
                    <w:szCs w:val="21"/>
                  </w:rPr>
                </w:pPr>
                <w:r>
                  <w:rPr>
                    <w:rFonts w:hint="default" w:ascii="Times New Roman" w:hAnsi="Times New Roman" w:cs="Times New Roman"/>
                    <w:szCs w:val="21"/>
                  </w:rPr>
                  <w:t>数量（人）</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2742" w:type="pct"/>
          </w:tcPr>
          <w:p>
            <w:pPr>
              <w:widowControl w:val="0"/>
              <w:jc w:val="center"/>
              <w:rPr>
                <w:rFonts w:hint="default" w:ascii="Times New Roman" w:hAnsi="Times New Roman" w:cs="Times New Roman"/>
                <w:szCs w:val="21"/>
              </w:rPr>
            </w:pPr>
            <w:r>
              <w:rPr>
                <w:rFonts w:hint="default" w:ascii="Times New Roman" w:hAnsi="Times New Roman" w:cs="Times New Roman"/>
              </w:rPr>
              <w:t>研究生及以上学历</w:t>
            </w:r>
          </w:p>
        </w:tc>
        <w:tc>
          <w:tcPr>
            <w:tcW w:w="2257" w:type="pct"/>
          </w:tcPr>
          <w:p>
            <w:pPr>
              <w:widowControl w:val="0"/>
              <w:jc w:val="right"/>
              <w:rPr>
                <w:rFonts w:hint="default" w:ascii="Times New Roman" w:hAnsi="Times New Roman" w:cs="Times New Roman"/>
                <w:szCs w:val="21"/>
              </w:rPr>
            </w:pPr>
            <w:r>
              <w:rPr>
                <w:rFonts w:hint="default" w:ascii="Times New Roman" w:hAnsi="Times New Roman" w:cs="Times New Roma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2742" w:type="pct"/>
          </w:tcPr>
          <w:p>
            <w:pPr>
              <w:widowControl w:val="0"/>
              <w:jc w:val="center"/>
              <w:rPr>
                <w:rFonts w:hint="default" w:ascii="Times New Roman" w:hAnsi="Times New Roman" w:cs="Times New Roman"/>
                <w:szCs w:val="21"/>
              </w:rPr>
            </w:pPr>
            <w:r>
              <w:rPr>
                <w:rFonts w:hint="default" w:ascii="Times New Roman" w:hAnsi="Times New Roman" w:cs="Times New Roman"/>
              </w:rPr>
              <w:t>大学本科</w:t>
            </w:r>
          </w:p>
        </w:tc>
        <w:tc>
          <w:tcPr>
            <w:tcW w:w="2257" w:type="pct"/>
          </w:tcPr>
          <w:p>
            <w:pPr>
              <w:widowControl w:val="0"/>
              <w:jc w:val="right"/>
              <w:rPr>
                <w:rFonts w:hint="default" w:ascii="Times New Roman" w:hAnsi="Times New Roman" w:cs="Times New Roman"/>
                <w:szCs w:val="21"/>
              </w:rPr>
            </w:pPr>
            <w:r>
              <w:rPr>
                <w:rFonts w:hint="default" w:ascii="Times New Roman" w:hAnsi="Times New Roman" w:cs="Times New Roman"/>
              </w:rPr>
              <w:t>358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2742"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专科</w:t>
            </w:r>
          </w:p>
        </w:tc>
        <w:tc>
          <w:tcPr>
            <w:tcW w:w="2257" w:type="pct"/>
          </w:tcPr>
          <w:p>
            <w:pPr>
              <w:widowControl w:val="0"/>
              <w:jc w:val="right"/>
              <w:rPr>
                <w:rFonts w:hint="default" w:ascii="Times New Roman" w:hAnsi="Times New Roman" w:eastAsia="宋体" w:cs="Times New Roman"/>
                <w:szCs w:val="21"/>
                <w:lang w:eastAsia="zh-CN"/>
              </w:rPr>
            </w:pPr>
            <w:r>
              <w:rPr>
                <w:rFonts w:hint="default" w:ascii="Times New Roman" w:hAnsi="Times New Roman" w:cs="Times New Roman"/>
                <w:lang w:eastAsia="zh-CN"/>
              </w:rPr>
              <w:t>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2742"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高中、中专、或技校</w:t>
            </w:r>
          </w:p>
        </w:tc>
        <w:tc>
          <w:tcPr>
            <w:tcW w:w="2257" w:type="pct"/>
          </w:tcPr>
          <w:p>
            <w:pPr>
              <w:widowControl w:val="0"/>
              <w:jc w:val="right"/>
              <w:rPr>
                <w:rFonts w:hint="eastAsia" w:ascii="Times New Roman" w:hAnsi="Times New Roman" w:eastAsia="宋体" w:cs="Times New Roman"/>
                <w:szCs w:val="21"/>
                <w:lang w:eastAsia="zh-CN"/>
              </w:rPr>
            </w:pPr>
            <w:r>
              <w:rPr>
                <w:rFonts w:hint="eastAsia" w:ascii="Times New Roman" w:hAnsi="Times New Roman" w:cs="Times New Roman"/>
                <w:lang w:eastAsia="zh-CN"/>
              </w:rPr>
              <w:t>373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2742"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初中及以下</w:t>
            </w:r>
          </w:p>
        </w:tc>
        <w:tc>
          <w:tcPr>
            <w:tcW w:w="2257" w:type="pct"/>
          </w:tcPr>
          <w:p>
            <w:pPr>
              <w:widowControl w:val="0"/>
              <w:jc w:val="right"/>
              <w:rPr>
                <w:rFonts w:hint="default" w:ascii="Times New Roman" w:hAnsi="Times New Roman" w:cs="Times New Roman"/>
                <w:szCs w:val="21"/>
              </w:rPr>
            </w:pPr>
            <w:r>
              <w:rPr>
                <w:rFonts w:hint="default" w:ascii="Times New Roman" w:hAnsi="Times New Roman" w:cs="Times New Roman"/>
              </w:rPr>
              <w:t>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2742"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合计</w:t>
            </w:r>
          </w:p>
        </w:tc>
        <w:tc>
          <w:tcPr>
            <w:tcW w:w="2257" w:type="pct"/>
          </w:tcPr>
          <w:p>
            <w:pPr>
              <w:widowControl w:val="0"/>
              <w:jc w:val="right"/>
              <w:rPr>
                <w:rFonts w:hint="default" w:ascii="Times New Roman" w:hAnsi="Times New Roman" w:cs="Times New Roman"/>
                <w:szCs w:val="21"/>
              </w:rPr>
            </w:pPr>
            <w:r>
              <w:rPr>
                <w:rFonts w:hint="default" w:ascii="Times New Roman" w:hAnsi="Times New Roman" w:eastAsia="宋体" w:cs="Times New Roman"/>
                <w:kern w:val="0"/>
                <w:sz w:val="21"/>
                <w:szCs w:val="21"/>
                <w:lang w:val="en-US" w:eastAsia="zh-CN"/>
              </w:rPr>
              <w:t>1,563</w:t>
            </w:r>
          </w:p>
        </w:tc>
      </w:tr>
    </w:tbl>
    <w:p/>
    <w:p>
      <w:pPr>
        <w:pStyle w:val="6"/>
        <w:numPr>
          <w:ilvl w:val="0"/>
          <w:numId w:val="31"/>
        </w:numPr>
        <w:rPr>
          <w:szCs w:val="21"/>
        </w:rPr>
      </w:pPr>
      <w:r>
        <w:rPr>
          <w:szCs w:val="21"/>
        </w:rPr>
        <w:t>薪酬政策</w:t>
      </w:r>
    </w:p>
    <w:sdt>
      <w:sdtPr>
        <w:rPr>
          <w:rFonts w:hint="eastAsia"/>
          <w:szCs w:val="21"/>
        </w:rPr>
        <w:alias w:val="是否适用：薪酬政策[双击切换]"/>
        <w:tag w:val="_GBC_13404877597d44c38f554884f31b3123"/>
        <w:id w:val="488"/>
        <w:placeholder>
          <w:docPart w:val="GBC22222222222222222222222222222"/>
        </w:placeholder>
      </w:sdtPr>
      <w:sdtEndPr>
        <w:rPr>
          <w:rFonts w:hint="eastAsia"/>
          <w:szCs w:val="21"/>
        </w:rPr>
      </w:sdtEndPr>
      <w:sdtContent>
        <w:p>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员工薪酬政策"/>
        <w:tag w:val="_GBC_c66914a8847a42b2b50437dbe93cdad1"/>
        <w:id w:val="489"/>
        <w:placeholder>
          <w:docPart w:val="GBC22222222222222222222222222222"/>
        </w:placeholder>
      </w:sdtPr>
      <w:sdtEndPr>
        <w:rPr>
          <w:rFonts w:hint="eastAsia"/>
          <w:szCs w:val="21"/>
        </w:rPr>
      </w:sdtEndPr>
      <w:sdtContent>
        <w:p>
          <w:pPr>
            <w:spacing w:line="360" w:lineRule="exact"/>
            <w:ind w:firstLine="420" w:firstLineChars="200"/>
            <w:jc w:val="left"/>
            <w:rPr>
              <w:rFonts w:hint="eastAsia" w:ascii="宋体" w:hAnsi="宋体" w:eastAsia="宋体" w:cs="宋体"/>
            </w:rPr>
          </w:pPr>
          <w:r>
            <w:rPr>
              <w:rFonts w:hint="eastAsia" w:ascii="宋体" w:hAnsi="宋体" w:eastAsia="宋体" w:cs="宋体"/>
            </w:rPr>
            <w:t>公司围绕“适应市场环境，体现人才价值，发挥激励作用”的原则，规范薪酬管理工作，通过“薪酬体系优化项目”，建立以职位价值评估为基础，宽带薪酬制为主，多种薪酬模式并存的薪酬管理体系，并建立员工绩效考核管理体系，进一步完善公司的激励体系。一是强调“价值导向”，即创造的价值（业绩）越大薪酬越高。二是“宽带薪酬制”更多的是关注员工技能和能力的提高，有利于岗位轮换与员工职业生涯发展，有利于调动员工的积极性、创造</w:t>
          </w:r>
          <w:r>
            <w:rPr>
              <w:rFonts w:hint="eastAsia" w:cs="宋体"/>
              <w:lang w:val="en-US" w:eastAsia="zh-CN"/>
            </w:rPr>
            <w:t>性</w:t>
          </w:r>
          <w:r>
            <w:rPr>
              <w:rFonts w:hint="eastAsia" w:ascii="宋体" w:hAnsi="宋体" w:eastAsia="宋体" w:cs="宋体"/>
            </w:rPr>
            <w:t>，也有利于公司干部人才队伍建设。</w:t>
          </w:r>
        </w:p>
        <w:p>
          <w:pPr>
            <w:spacing w:line="360" w:lineRule="exact"/>
            <w:ind w:firstLine="420" w:firstLineChars="200"/>
            <w:jc w:val="left"/>
            <w:rPr>
              <w:rFonts w:hint="eastAsia"/>
              <w:szCs w:val="21"/>
            </w:rPr>
          </w:pPr>
          <w:r>
            <w:rPr>
              <w:rFonts w:hint="eastAsia" w:ascii="宋体" w:hAnsi="宋体" w:eastAsia="宋体" w:cs="宋体"/>
              <w:lang w:val="en-US" w:eastAsia="zh-CN"/>
            </w:rPr>
            <w:t>对于生产一线人员及销售一线人员，公司按照多劳多得的方式进行分配，以生产任务量、销售任务量的完成匹配薪酬发放，给予上述部门“超额利润分享”机制，鼓励员工为企业创造更多的效益。</w:t>
          </w:r>
        </w:p>
      </w:sdtContent>
    </w:sdt>
    <w:p>
      <w:pPr>
        <w:rPr>
          <w:rFonts w:hint="eastAsia"/>
          <w:szCs w:val="21"/>
        </w:rPr>
      </w:pPr>
    </w:p>
    <w:p>
      <w:pPr>
        <w:pStyle w:val="6"/>
        <w:numPr>
          <w:ilvl w:val="0"/>
          <w:numId w:val="31"/>
        </w:numPr>
        <w:rPr>
          <w:szCs w:val="21"/>
        </w:rPr>
      </w:pPr>
      <w:r>
        <w:rPr>
          <w:szCs w:val="21"/>
        </w:rPr>
        <w:t>培训计划</w:t>
      </w:r>
    </w:p>
    <w:sdt>
      <w:sdtPr>
        <w:rPr>
          <w:rFonts w:hint="eastAsia"/>
          <w:szCs w:val="21"/>
        </w:rPr>
        <w:alias w:val="是否适用：培训计划[双击切换]"/>
        <w:tag w:val="_GBC_123cfa2c006d4970ae10b316c2c1f95a"/>
        <w:id w:val="490"/>
        <w:placeholder>
          <w:docPart w:val="GBC22222222222222222222222222222"/>
        </w:placeholder>
      </w:sdtPr>
      <w:sdtEndPr>
        <w:rPr>
          <w:rFonts w:hint="eastAsia"/>
          <w:szCs w:val="21"/>
        </w:rPr>
      </w:sdtEndPr>
      <w:sdtContent>
        <w:p>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员工培训计划"/>
        <w:tag w:val="_GBC_266f6e1d93824387ae96645a471738b7"/>
        <w:id w:val="491"/>
        <w:placeholder>
          <w:docPart w:val="GBC22222222222222222222222222222"/>
        </w:placeholder>
      </w:sdtPr>
      <w:sdtEndPr>
        <w:rPr>
          <w:rFonts w:hint="eastAsia"/>
          <w:szCs w:val="21"/>
        </w:rPr>
      </w:sdtEndPr>
      <w:sdtContent>
        <w:p>
          <w:pPr>
            <w:spacing w:line="360" w:lineRule="exact"/>
            <w:ind w:firstLine="420" w:firstLineChars="200"/>
            <w:jc w:val="lef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公司人力资源部每年初收集各单位各部门培训需求意向并制定年度培训计划，按比例投入培训费用、开发或引进相应培训课程，通过加强培训提高员工综合素质，促进员工工作效率和效益的提升。</w:t>
          </w:r>
        </w:p>
        <w:p>
          <w:pPr>
            <w:spacing w:line="360" w:lineRule="exact"/>
            <w:ind w:firstLine="420" w:firstLineChars="200"/>
            <w:jc w:val="left"/>
            <w:rPr>
              <w:rFonts w:hint="eastAsia"/>
              <w:szCs w:val="21"/>
            </w:rPr>
          </w:pPr>
          <w:r>
            <w:rPr>
              <w:rFonts w:hint="eastAsia" w:ascii="Times New Roman" w:hAnsi="Times New Roman" w:eastAsia="宋体" w:cs="Times New Roman"/>
              <w:lang w:val="en-US" w:eastAsia="zh-CN"/>
            </w:rPr>
            <w:t>公司培训采取分级管理模式，公司高管培训由董事办或党委工作部根据证监会或上级部门要求安排培训课程、公司中层管理人员的个人必修课程由公司高管安排、普通员工的个人必修课程由部门负责人安排、新进员工的个人必修课程由人力资源部及所在部门负责人安排、中层后备干部的个人必修课程由党委工作部和人力资源部安排；公司加强内训师和业务导师培训，并通过内外部培训的方式加强员工岗位知识和技能培训，培训课程分必须课和选修课，课程设计采取“纵向”和“横向”相结合的方式进行——针对不同层级员工设计不同的课程体系，根据同一层级和员工职业发展规划设计不同的课程体系，采取线上线下相结合的方式推进培训落实并务求取得实效。</w:t>
          </w:r>
        </w:p>
      </w:sdtContent>
    </w:sdt>
    <w:p>
      <w:pPr>
        <w:rPr>
          <w:rFonts w:hint="eastAsia"/>
          <w:szCs w:val="21"/>
        </w:rPr>
      </w:pPr>
    </w:p>
    <w:p>
      <w:pPr>
        <w:pStyle w:val="6"/>
        <w:numPr>
          <w:ilvl w:val="0"/>
          <w:numId w:val="31"/>
        </w:numPr>
        <w:rPr>
          <w:szCs w:val="21"/>
        </w:rPr>
      </w:pPr>
      <w:r>
        <w:rPr>
          <w:szCs w:val="21"/>
        </w:rPr>
        <w:t>劳务外包情况</w:t>
      </w:r>
    </w:p>
    <w:sdt>
      <w:sdtPr>
        <w:alias w:val="是否适用：劳务外包情况[双击切换]"/>
        <w:tag w:val="_GBC_7647f15955ca4a4f9916c280d684fbc0"/>
        <w:id w:val="492"/>
        <w:placeholder>
          <w:docPart w:val="GBC33333333333333333333333333333"/>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4"/>
        <w:gridCol w:w="4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sdt>
          <w:sdtPr>
            <w:rPr>
              <w:rFonts w:hint="default" w:ascii="Times New Roman" w:hAnsi="Times New Roman" w:cs="Times New Roman"/>
            </w:rPr>
            <w:tag w:val="_PLD_82dc296a8c284b9282b46cab0554b720"/>
            <w:id w:val="493"/>
          </w:sdtPr>
          <w:sdtEndPr>
            <w:rPr>
              <w:rFonts w:hint="default" w:ascii="Times New Roman" w:hAnsi="Times New Roman" w:cs="Times New Roman"/>
            </w:rPr>
          </w:sdtEndPr>
          <w:sdtContent>
            <w:tc>
              <w:tcPr>
                <w:tcW w:w="2500" w:type="pct"/>
              </w:tcPr>
              <w:p>
                <w:pPr>
                  <w:widowControl w:val="0"/>
                  <w:jc w:val="both"/>
                  <w:rPr>
                    <w:rFonts w:hint="default" w:ascii="Times New Roman" w:hAnsi="Times New Roman" w:cs="Times New Roman"/>
                    <w:szCs w:val="21"/>
                  </w:rPr>
                </w:pPr>
                <w:r>
                  <w:rPr>
                    <w:rFonts w:hint="default" w:ascii="Times New Roman" w:hAnsi="Times New Roman" w:cs="Times New Roman"/>
                    <w:szCs w:val="21"/>
                  </w:rPr>
                  <w:t>劳务外包的工时总数</w:t>
                </w:r>
              </w:p>
            </w:tc>
          </w:sdtContent>
        </w:sdt>
        <w:sdt>
          <w:sdtPr>
            <w:rPr>
              <w:rFonts w:hint="default" w:ascii="Times New Roman" w:hAnsi="Times New Roman" w:cs="Times New Roman"/>
              <w:szCs w:val="21"/>
            </w:rPr>
            <w:alias w:val="劳务外包的工时总数"/>
            <w:tag w:val="_GBC_57af955738b649e0bbd52a97391c6751"/>
            <w:id w:val="494"/>
            <w:placeholder>
              <w:docPart w:val="GBC33333333333333333333333333333"/>
            </w:placeholder>
          </w:sdtPr>
          <w:sdtEndPr>
            <w:rPr>
              <w:rFonts w:hint="default" w:ascii="Times New Roman" w:hAnsi="Times New Roman" w:cs="Times New Roman"/>
              <w:szCs w:val="21"/>
            </w:rPr>
          </w:sdtEndPr>
          <w:sdtContent>
            <w:tc>
              <w:tcPr>
                <w:tcW w:w="2500" w:type="pct"/>
              </w:tcPr>
              <w:p>
                <w:pPr>
                  <w:widowControl w:val="0"/>
                  <w:jc w:val="right"/>
                  <w:rPr>
                    <w:rFonts w:hint="default" w:ascii="Times New Roman" w:hAnsi="Times New Roman" w:cs="Times New Roman"/>
                    <w:szCs w:val="21"/>
                  </w:rPr>
                </w:pPr>
                <w:r>
                  <w:rPr>
                    <w:rFonts w:hint="default" w:ascii="Times New Roman" w:hAnsi="Times New Roman" w:cs="Times New Roman"/>
                    <w:szCs w:val="21"/>
                  </w:rPr>
                  <w:t>492,900</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500" w:type="pct"/>
          </w:tcPr>
          <w:p>
            <w:pPr>
              <w:widowControl w:val="0"/>
              <w:jc w:val="both"/>
              <w:rPr>
                <w:rFonts w:hint="default" w:ascii="Times New Roman" w:hAnsi="Times New Roman" w:cs="Times New Roman"/>
                <w:szCs w:val="21"/>
              </w:rPr>
            </w:pPr>
            <w:sdt>
              <w:sdtPr>
                <w:rPr>
                  <w:rFonts w:hint="default" w:ascii="Times New Roman" w:hAnsi="Times New Roman" w:cs="Times New Roman"/>
                </w:rPr>
                <w:tag w:val="_PLD_c14afbdf9d884b0888bd3291c9492a08"/>
                <w:id w:val="495"/>
              </w:sdtPr>
              <w:sdtEndPr>
                <w:rPr>
                  <w:rFonts w:hint="default" w:ascii="Times New Roman" w:hAnsi="Times New Roman" w:cs="Times New Roman"/>
                </w:rPr>
              </w:sdtEndPr>
              <w:sdtContent>
                <w:r>
                  <w:rPr>
                    <w:rFonts w:hint="default" w:ascii="Times New Roman" w:hAnsi="Times New Roman" w:cs="Times New Roman"/>
                    <w:szCs w:val="21"/>
                  </w:rPr>
                  <w:t>劳务外包支付的报酬总额</w:t>
                </w:r>
              </w:sdtContent>
            </w:sdt>
            <w:r>
              <w:rPr>
                <w:rFonts w:hint="default" w:ascii="Times New Roman" w:hAnsi="Times New Roman" w:cs="Times New Roman"/>
              </w:rPr>
              <w:t>（</w:t>
            </w:r>
            <w:sdt>
              <w:sdtPr>
                <w:rPr>
                  <w:rFonts w:hint="default" w:ascii="Times New Roman" w:hAnsi="Times New Roman" w:cs="Times New Roman"/>
                </w:rPr>
                <w:alias w:val="单位：劳务外包支付的总报酬金额"/>
                <w:tag w:val="_GBC_fa19a3e0039b46f192fa76c461a19d43"/>
                <w:id w:val="496"/>
                <w:placeholder>
                  <w:docPart w:val="GBC33333333333333333333333333333"/>
                </w:placeholder>
                <w:comboBox>
                  <w:listItem w:displayText="元" w:value="元"/>
                  <w:listItem w:displayText="千元" w:value="千元"/>
                  <w:listItem w:displayText="万元" w:value="万元"/>
                  <w:listItem w:displayText="百万元" w:value="百万元"/>
                  <w:listItem w:displayText="亿元" w:value="亿元"/>
                </w:comboBox>
              </w:sdtPr>
              <w:sdtEndPr>
                <w:rPr>
                  <w:rFonts w:hint="default" w:ascii="Times New Roman" w:hAnsi="Times New Roman" w:cs="Times New Roman"/>
                </w:rPr>
              </w:sdtEndPr>
              <w:sdtContent>
                <w:r>
                  <w:rPr>
                    <w:rFonts w:hint="default" w:ascii="Times New Roman" w:hAnsi="Times New Roman" w:cs="Times New Roman"/>
                  </w:rPr>
                  <w:t>万元</w:t>
                </w:r>
              </w:sdtContent>
            </w:sdt>
            <w:r>
              <w:rPr>
                <w:rFonts w:hint="default" w:ascii="Times New Roman" w:hAnsi="Times New Roman" w:cs="Times New Roman"/>
              </w:rPr>
              <w:t>）</w:t>
            </w:r>
          </w:p>
        </w:tc>
        <w:tc>
          <w:tcPr>
            <w:tcW w:w="2500" w:type="pct"/>
          </w:tcPr>
          <w:p>
            <w:pPr>
              <w:widowControl w:val="0"/>
              <w:jc w:val="right"/>
              <w:rPr>
                <w:rFonts w:hint="default" w:ascii="Times New Roman" w:hAnsi="Times New Roman" w:cs="Times New Roman"/>
                <w:szCs w:val="21"/>
              </w:rPr>
            </w:pPr>
            <w:r>
              <w:rPr>
                <w:rFonts w:hint="default" w:ascii="Times New Roman" w:hAnsi="Times New Roman" w:cs="Times New Roman"/>
                <w:color w:val="auto"/>
                <w:szCs w:val="21"/>
              </w:rPr>
              <w:t>1</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rPr>
              <w:t>410</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rPr>
              <w:t>18</w:t>
            </w:r>
          </w:p>
        </w:tc>
      </w:tr>
    </w:tbl>
    <w:p>
      <w:pPr>
        <w:rPr>
          <w:rFonts w:hint="eastAsia"/>
          <w:szCs w:val="21"/>
        </w:rPr>
      </w:pPr>
    </w:p>
    <w:p>
      <w:pPr>
        <w:pStyle w:val="5"/>
        <w:numPr>
          <w:ilvl w:val="0"/>
          <w:numId w:val="22"/>
        </w:numPr>
      </w:pPr>
      <w:r>
        <w:t>利润分配或资本公积金转增预案</w:t>
      </w:r>
    </w:p>
    <w:p>
      <w:pPr>
        <w:pStyle w:val="6"/>
        <w:numPr>
          <w:ilvl w:val="0"/>
          <w:numId w:val="32"/>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497"/>
        <w:placeholder>
          <w:docPart w:val="{10ba7298-e5e7-4166-89e9-86b180dbdef9}"/>
        </w:placeholder>
      </w:sdtPr>
      <w:sdtEndPr>
        <w:rPr>
          <w:rFonts w:hint="eastAsia"/>
        </w:rPr>
      </w:sdtEndPr>
      <w:sdtContent>
        <w:p>
          <w:pPr>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sdt>
      <w:sdtPr>
        <w:alias w:val="现金分红政策的执行情况"/>
        <w:tag w:val="_GBC_0ba57968760941749cc2f420644f2599"/>
        <w:id w:val="498"/>
        <w:placeholder>
          <w:docPart w:val="{10ba7298-e5e7-4166-89e9-86b180dbdef9}"/>
        </w:placeholder>
      </w:sdtPr>
      <w:sdtContent>
        <w:sdt>
          <w:sdtPr>
            <w:alias w:val="现金分红政策的执行情况"/>
            <w:tag w:val="_GBC_0ba57968760941749cc2f420644f2599"/>
            <w:id w:val="499"/>
            <w:placeholder>
              <w:docPart w:val="{21a4c169-216f-4e87-8e31-0af8fde4235a}"/>
            </w:placeholder>
          </w:sdt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rPr>
              </w:pPr>
              <w:r>
                <w:rPr>
                  <w:rFonts w:hint="default" w:ascii="Times New Roman" w:hAnsi="Times New Roman" w:cs="Times New Roman"/>
                </w:rPr>
                <w:t>报告期内，公司的现金分红政策调整</w:t>
              </w:r>
              <w:r>
                <w:rPr>
                  <w:rFonts w:hint="eastAsia" w:ascii="Times New Roman" w:hAnsi="Times New Roman" w:cs="Times New Roman"/>
                  <w:lang w:val="en-US" w:eastAsia="zh-CN"/>
                </w:rPr>
                <w:t>后如下：</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rPr>
              </w:pPr>
              <w:r>
                <w:rPr>
                  <w:rFonts w:hint="default" w:ascii="Times New Roman" w:hAnsi="Times New Roman" w:cs="Times New Roman"/>
                </w:rPr>
                <w:t>1.公司利润分配的决策程序和机制</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rPr>
              </w:pPr>
              <w:r>
                <w:rPr>
                  <w:rFonts w:hint="default" w:ascii="Times New Roman" w:hAnsi="Times New Roman" w:cs="Times New Roman"/>
                </w:rPr>
                <w:t>（1）公司每年的利润分配预案由董事会结合公司盈利情况、资金需求情况制订。在制定现金分红具体方案时，董事会应当认真研究和论证公司现金分红的时机、条件和最低比例、调整的条件及其决策程序要求等事宜，充分听取独立董事的意见。独立董事可以征集中小股东的意见，提出分红提案，并直接提交董事会审议。</w:t>
              </w:r>
              <w:bookmarkStart w:id="391" w:name="_GoBack"/>
              <w:bookmarkEnd w:id="391"/>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rPr>
              </w:pPr>
              <w:r>
                <w:rPr>
                  <w:rFonts w:hint="default" w:ascii="Times New Roman" w:hAnsi="Times New Roman" w:cs="Times New Roman"/>
                </w:rPr>
                <w:t>公司当年盈利但董事会未制定现金利润分配预案的，公司应当在年度报告中详细披露并说明未进行现金分红的原因及未用于现金分红的资金留存公司的用途。</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rPr>
              </w:pPr>
              <w:r>
                <w:rPr>
                  <w:rFonts w:hint="default" w:ascii="Times New Roman" w:hAnsi="Times New Roman" w:cs="Times New Roman"/>
                </w:rPr>
                <w:t>（2）董事会审议通过的利润分配方案提交公司股东大会审议。股东大会对现金分红具体方案进行审议时，可通过多种渠道与股东特别是中小股东进行沟通和交流，充分听取中小股东的意见和诉求，并及时答复中小股东关心的问题。</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rPr>
              </w:pPr>
              <w:r>
                <w:rPr>
                  <w:rFonts w:hint="default" w:ascii="Times New Roman" w:hAnsi="Times New Roman" w:cs="Times New Roman"/>
                </w:rPr>
                <w:t>（3）公司股东大会对利润分配方案作出决议后，公司董事会须在股东大会召开后2个月内完成股利（或股份）的派发事项。</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rPr>
              </w:pPr>
              <w:r>
                <w:rPr>
                  <w:rFonts w:hint="default" w:ascii="Times New Roman" w:hAnsi="Times New Roman" w:cs="Times New Roman"/>
                </w:rPr>
                <w:t>（4）公司根据有关法律法规和规范性文件的规定或根据生产经营情况、投资规划及长期发展的需要或者因外部经营环境或自身经营状况发生较大变化，需要调整利润分配政策的，应以股东权益保护为出发点，由董事会拟定利润分配调整政策，并在股东大会提案中详细论证和说明原因。调整后的利润分配政策不得违反中国证监会和上海证券交易所的规定；利润分配政策调整的议案经监事会、董事会审议后再提交股东大会审议批准；对现金分红政策进行调整或者变更的，须以股东大会特别决议审议批准。</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highlight w:val="none"/>
                </w:rPr>
              </w:pPr>
              <w:r>
                <w:rPr>
                  <w:rFonts w:hint="default" w:ascii="Times New Roman" w:hAnsi="Times New Roman" w:cs="Times New Roman"/>
                  <w:highlight w:val="none"/>
                </w:rPr>
                <w:t>2、公司利润分配具体政策</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highlight w:val="none"/>
                </w:rPr>
              </w:pPr>
              <w:r>
                <w:rPr>
                  <w:rFonts w:hint="default" w:ascii="Times New Roman" w:hAnsi="Times New Roman" w:cs="Times New Roman"/>
                  <w:highlight w:val="none"/>
                </w:rPr>
                <w:t>（1）利润分配的形式：公司可采取现金方式、股票方式、现金与股票相结合的方式或法律允许的其他方式分配股利，并优先考虑采用现金分红的利润分配方式。公司可根据盈利状况及资金需求状况进行中期现金分红。</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highlight w:val="none"/>
                </w:rPr>
              </w:pPr>
              <w:r>
                <w:rPr>
                  <w:rFonts w:hint="default" w:ascii="Times New Roman" w:hAnsi="Times New Roman" w:cs="Times New Roman"/>
                  <w:highlight w:val="none"/>
                </w:rPr>
                <w:t>公司召开年度股东大会审议年度利润分配方案时，可审议批准下一年中期现金分红的条件、比例上限、金额上限等。年度股东大会审议的下一年中期分红上限不应超过相应期间归属于公司股东的净利润。董事会根据股东大会决议在符合利润分配的条件下制定具体的中期分红方案。</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highlight w:val="none"/>
                </w:rPr>
              </w:pPr>
              <w:r>
                <w:rPr>
                  <w:rFonts w:hint="eastAsia" w:ascii="Times New Roman" w:hAnsi="Times New Roman" w:cs="Times New Roman"/>
                  <w:highlight w:val="none"/>
                  <w:lang w:eastAsia="zh-CN"/>
                </w:rPr>
                <w:t>（</w:t>
              </w:r>
              <w:r>
                <w:rPr>
                  <w:rFonts w:hint="eastAsia" w:ascii="Times New Roman" w:hAnsi="Times New Roman" w:cs="Times New Roman"/>
                  <w:highlight w:val="none"/>
                  <w:lang w:val="en-US" w:eastAsia="zh-CN"/>
                </w:rPr>
                <w:t>2</w:t>
              </w:r>
              <w:r>
                <w:rPr>
                  <w:rFonts w:hint="eastAsia" w:ascii="Times New Roman" w:hAnsi="Times New Roman" w:cs="Times New Roman"/>
                  <w:highlight w:val="none"/>
                  <w:lang w:eastAsia="zh-CN"/>
                </w:rPr>
                <w:t>）</w:t>
              </w:r>
              <w:r>
                <w:rPr>
                  <w:rFonts w:hint="default" w:ascii="Times New Roman" w:hAnsi="Times New Roman" w:cs="Times New Roman"/>
                  <w:highlight w:val="none"/>
                </w:rPr>
                <w:t>公司现金分红的具体条件：</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highlight w:val="none"/>
                </w:rPr>
              </w:pPr>
              <w:r>
                <w:rPr>
                  <w:rFonts w:hint="default" w:ascii="Times New Roman" w:hAnsi="Times New Roman" w:cs="Times New Roman"/>
                  <w:highlight w:val="none"/>
                </w:rPr>
                <w:t>公司当年盈利且累计未分配利润为正的情况下，采取现金方式分配股利。</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存在以下情形之一的</w:t>
              </w:r>
              <w:r>
                <w:rPr>
                  <w:rFonts w:hint="default" w:ascii="Times New Roman" w:hAnsi="Times New Roman" w:cs="Times New Roman"/>
                  <w:highlight w:val="none"/>
                </w:rPr>
                <w:t>，公司当年可以不进行现金分红或现金分红比例可以少于公司当年实现</w:t>
              </w:r>
              <w:r>
                <w:rPr>
                  <w:rFonts w:hint="default" w:ascii="Times New Roman" w:hAnsi="Times New Roman" w:cs="Times New Roman"/>
                  <w:highlight w:val="none"/>
                  <w:lang w:val="en-US" w:eastAsia="zh-CN"/>
                </w:rPr>
                <w:t>的</w:t>
              </w:r>
              <w:r>
                <w:rPr>
                  <w:rFonts w:hint="default" w:ascii="Times New Roman" w:hAnsi="Times New Roman" w:cs="Times New Roman"/>
                  <w:highlight w:val="none"/>
                </w:rPr>
                <w:t>可分配利润</w:t>
              </w:r>
              <w:r>
                <w:rPr>
                  <w:rFonts w:hint="default" w:ascii="Times New Roman" w:hAnsi="Times New Roman" w:cs="Times New Roman"/>
                  <w:highlight w:val="none"/>
                  <w:lang w:val="en-US" w:eastAsia="zh-CN"/>
                </w:rPr>
                <w:t>的10%</w:t>
              </w:r>
              <w:r>
                <w:rPr>
                  <w:rFonts w:hint="default" w:ascii="Times New Roman" w:hAnsi="Times New Roman" w:cs="Times New Roman"/>
                  <w:highlight w:val="none"/>
                </w:rPr>
                <w:t>。</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highlight w:val="none"/>
                </w:rPr>
              </w:pPr>
              <w:r>
                <w:rPr>
                  <w:rFonts w:hint="default" w:ascii="Times New Roman" w:hAnsi="Times New Roman" w:cs="Times New Roman"/>
                  <w:highlight w:val="none"/>
                </w:rPr>
                <w:t>审计机构</w:t>
              </w:r>
              <w:r>
                <w:rPr>
                  <w:rFonts w:hint="default" w:ascii="Times New Roman" w:hAnsi="Times New Roman" w:cs="Times New Roman"/>
                  <w:highlight w:val="none"/>
                  <w:lang w:val="en-US" w:eastAsia="zh-CN"/>
                </w:rPr>
                <w:t>当年</w:t>
              </w:r>
              <w:r>
                <w:rPr>
                  <w:rFonts w:hint="default" w:ascii="Times New Roman" w:hAnsi="Times New Roman" w:cs="Times New Roman"/>
                  <w:highlight w:val="none"/>
                </w:rPr>
                <w:t>出具</w:t>
              </w:r>
              <w:r>
                <w:rPr>
                  <w:rFonts w:hint="default" w:ascii="Times New Roman" w:hAnsi="Times New Roman" w:cs="Times New Roman"/>
                  <w:highlight w:val="none"/>
                  <w:lang w:val="en-US" w:eastAsia="zh-CN"/>
                </w:rPr>
                <w:t>非</w:t>
              </w:r>
              <w:r>
                <w:rPr>
                  <w:rFonts w:hint="default" w:ascii="Times New Roman" w:hAnsi="Times New Roman" w:cs="Times New Roman"/>
                  <w:highlight w:val="none"/>
                </w:rPr>
                <w:t>标准无保留意见的审计报告</w:t>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或带与持续经营相关的重大不确定性段落的无保留意见审计报告</w:t>
              </w:r>
              <w:r>
                <w:rPr>
                  <w:rFonts w:hint="default" w:ascii="Times New Roman" w:hAnsi="Times New Roman" w:cs="Times New Roman"/>
                  <w:highlight w:val="none"/>
                </w:rPr>
                <w:t xml:space="preserve">； </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highlight w:val="none"/>
                </w:rPr>
              </w:pPr>
              <w:r>
                <w:rPr>
                  <w:rFonts w:hint="eastAsia" w:ascii="Times New Roman" w:hAnsi="Times New Roman" w:cs="Times New Roman"/>
                  <w:highlight w:val="none"/>
                  <w:lang w:val="en-US" w:eastAsia="zh-CN"/>
                </w:rPr>
                <w:t>①</w:t>
              </w:r>
              <w:r>
                <w:rPr>
                  <w:rFonts w:hint="default" w:ascii="Times New Roman" w:hAnsi="Times New Roman" w:cs="Times New Roman"/>
                  <w:highlight w:val="none"/>
                </w:rPr>
                <w:t>经审计当年实现的每股可供分配利润低于0.0</w:t>
              </w:r>
              <w:r>
                <w:rPr>
                  <w:rFonts w:hint="default" w:ascii="Times New Roman" w:hAnsi="Times New Roman" w:cs="Times New Roman"/>
                  <w:highlight w:val="none"/>
                  <w:lang w:val="en-US" w:eastAsia="zh-CN"/>
                </w:rPr>
                <w:t>3</w:t>
              </w:r>
              <w:r>
                <w:rPr>
                  <w:rFonts w:hint="default" w:ascii="Times New Roman" w:hAnsi="Times New Roman" w:cs="Times New Roman"/>
                  <w:highlight w:val="none"/>
                </w:rPr>
                <w:t xml:space="preserve">元； </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highlight w:val="none"/>
                </w:rPr>
              </w:pPr>
              <w:r>
                <w:rPr>
                  <w:rFonts w:hint="eastAsia" w:ascii="Times New Roman" w:hAnsi="Times New Roman" w:cs="Times New Roman"/>
                  <w:highlight w:val="none"/>
                  <w:lang w:val="en-US" w:eastAsia="zh-CN"/>
                </w:rPr>
                <w:t>②</w:t>
              </w:r>
              <w:r>
                <w:rPr>
                  <w:rFonts w:hint="default" w:ascii="Times New Roman" w:hAnsi="Times New Roman" w:cs="Times New Roman"/>
                  <w:highlight w:val="none"/>
                </w:rPr>
                <w:t>公司</w:t>
              </w:r>
              <w:r>
                <w:rPr>
                  <w:rFonts w:hint="default" w:ascii="Times New Roman" w:hAnsi="Times New Roman" w:cs="Times New Roman"/>
                  <w:highlight w:val="none"/>
                  <w:lang w:val="en-US" w:eastAsia="zh-CN"/>
                </w:rPr>
                <w:t>有</w:t>
              </w:r>
              <w:r>
                <w:rPr>
                  <w:rFonts w:hint="default" w:ascii="Times New Roman" w:hAnsi="Times New Roman" w:cs="Times New Roman"/>
                  <w:highlight w:val="none"/>
                </w:rPr>
                <w:t xml:space="preserve">重大投资计划或重大现金支出等事项发生（募集资金项目除外）。 </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highlight w:val="none"/>
                </w:rPr>
              </w:pPr>
              <w:r>
                <w:rPr>
                  <w:rFonts w:hint="eastAsia" w:ascii="Times New Roman" w:hAnsi="Times New Roman" w:cs="Times New Roman"/>
                  <w:highlight w:val="none"/>
                  <w:lang w:val="en-US" w:eastAsia="zh-CN"/>
                </w:rPr>
                <w:t>③</w:t>
              </w:r>
              <w:r>
                <w:rPr>
                  <w:rFonts w:hint="default" w:ascii="Times New Roman" w:hAnsi="Times New Roman" w:cs="Times New Roman"/>
                  <w:highlight w:val="none"/>
                </w:rPr>
                <w:t>重大投资计划或重大现金支出是指：公司未来十二个月内拟对外投资、收购资产、购买设备或者实施其他已经董事会、股东大会批准的项目，累计支出达到或者超过公司最近一期经审计总资产的10％。</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highlight w:val="none"/>
                </w:rPr>
              </w:pPr>
              <w:r>
                <w:rPr>
                  <w:rFonts w:hint="default" w:ascii="Times New Roman" w:hAnsi="Times New Roman" w:cs="Times New Roman"/>
                  <w:highlight w:val="none"/>
                </w:rPr>
                <w:t xml:space="preserve">（3）公司现金分红的比例：在符合《公司法》和公司章程规定的现金分红条件的情况下，公司每年以现金方式分配的利润不少于公司当年实现的可分配利润的10%。且最近三个会计年度内，公司以现金形式分配的利润不少于最近三年实现的年均可分配利润的30% 。 </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highlight w:val="none"/>
                </w:rPr>
              </w:pPr>
              <w:r>
                <w:rPr>
                  <w:rFonts w:hint="default" w:ascii="Times New Roman" w:hAnsi="Times New Roman" w:cs="Times New Roman"/>
                  <w:highlight w:val="none"/>
                </w:rPr>
                <w:t>如果董事会在公司盈利的情况下拟不进行现金分红，董事会应当在议案中说明不进行现金分红的原因。</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highlight w:val="none"/>
                </w:rPr>
              </w:pPr>
              <w:r>
                <w:rPr>
                  <w:rFonts w:hint="default" w:ascii="Times New Roman" w:hAnsi="Times New Roman" w:cs="Times New Roman"/>
                  <w:highlight w:val="none"/>
                </w:rPr>
                <w:t>公司董事会应当综合考虑所处行业特点、发展阶段、自身经营模式、盈利水平</w:t>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债务偿还能力</w:t>
              </w:r>
              <w:r>
                <w:rPr>
                  <w:rFonts w:hint="default" w:ascii="Times New Roman" w:hAnsi="Times New Roman" w:cs="Times New Roman"/>
                  <w:highlight w:val="none"/>
                  <w:lang w:eastAsia="zh-CN"/>
                </w:rPr>
                <w:t>、</w:t>
              </w:r>
              <w:r>
                <w:rPr>
                  <w:rFonts w:hint="default" w:ascii="Times New Roman" w:hAnsi="Times New Roman" w:cs="Times New Roman"/>
                  <w:highlight w:val="none"/>
                </w:rPr>
                <w:t>是否有重大资金支出安排</w:t>
              </w:r>
              <w:r>
                <w:rPr>
                  <w:rFonts w:hint="default" w:ascii="Times New Roman" w:hAnsi="Times New Roman" w:cs="Times New Roman"/>
                  <w:highlight w:val="none"/>
                  <w:lang w:val="en-US" w:eastAsia="zh-CN"/>
                </w:rPr>
                <w:t>和投资者回报</w:t>
              </w:r>
              <w:r>
                <w:rPr>
                  <w:rFonts w:hint="default" w:ascii="Times New Roman" w:hAnsi="Times New Roman" w:cs="Times New Roman"/>
                  <w:highlight w:val="none"/>
                </w:rPr>
                <w:t xml:space="preserve">等因素，区分下列情形，并按本章程规定的程序，提出差异化的现金分红政策：  </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highlight w:val="none"/>
                </w:rPr>
              </w:pPr>
              <w:r>
                <w:rPr>
                  <w:rFonts w:hint="default" w:ascii="Times New Roman" w:hAnsi="Times New Roman" w:cs="Times New Roman"/>
                  <w:highlight w:val="none"/>
                </w:rPr>
                <w:t>①公司发展阶段属成熟期且无重大资金支出安排的，进行利润分配时，现金分红在本次利润分配中所占比例最低应达到80%；</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highlight w:val="none"/>
                </w:rPr>
              </w:pPr>
              <w:r>
                <w:rPr>
                  <w:rFonts w:hint="default" w:ascii="Times New Roman" w:hAnsi="Times New Roman" w:cs="Times New Roman"/>
                  <w:highlight w:val="none"/>
                </w:rPr>
                <w:t>②公司发展阶段属成熟期且有重大资金支出安排的，进行利润分配时，现金分红在本次利润分配中所占比例最低应达到40% ；</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highlight w:val="none"/>
                </w:rPr>
              </w:pPr>
              <w:r>
                <w:rPr>
                  <w:rFonts w:hint="default" w:ascii="Times New Roman" w:hAnsi="Times New Roman" w:cs="Times New Roman"/>
                  <w:highlight w:val="none"/>
                </w:rPr>
                <w:t xml:space="preserve">③公司发展阶段属成长期且有重大资金支出安排的，进行利润分配时，现金分红在本次利润分配中所占比例最低应达到20% ； </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highlight w:val="none"/>
                </w:rPr>
              </w:pPr>
              <w:r>
                <w:rPr>
                  <w:rFonts w:hint="default" w:ascii="Times New Roman" w:hAnsi="Times New Roman" w:cs="Times New Roman"/>
                  <w:highlight w:val="none"/>
                </w:rPr>
                <w:t>公司发展阶段不易区分但有重大资金支出安排的，可以按照前项规定处理。</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highlight w:val="none"/>
                </w:rPr>
              </w:pPr>
              <w:r>
                <w:rPr>
                  <w:rFonts w:hint="default" w:ascii="Times New Roman" w:hAnsi="Times New Roman" w:cs="Times New Roman"/>
                  <w:highlight w:val="none"/>
                </w:rPr>
                <w:t xml:space="preserve">（4）公司发放股票股利的条件：公司在满足上述现金分红的条件下，可以提出股票股利分配预案。采用股票股利进行利润分配的，应当具有公司成长性、每股净资产的摊薄等真实合理因素。 </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highlight w:val="none"/>
                </w:rPr>
              </w:pPr>
              <w:r>
                <w:rPr>
                  <w:rFonts w:hint="default" w:ascii="Times New Roman" w:hAnsi="Times New Roman" w:cs="Times New Roman"/>
                  <w:highlight w:val="none"/>
                </w:rPr>
                <w:t>（5）若公司营业收入和净利润增长快速，且董事会认为公司股本规模及股权结构合理的前提下，可以在提出现金股利分配预案的同时，提出并实施股票股利分配预案。</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highlight w:val="none"/>
                </w:rPr>
              </w:pPr>
              <w:r>
                <w:rPr>
                  <w:rFonts w:hint="default" w:ascii="Times New Roman" w:hAnsi="Times New Roman" w:cs="Times New Roman"/>
                  <w:highlight w:val="none"/>
                </w:rPr>
                <w:t>（6）股东违规占有公司资金的，公司应当扣减该股东所分配的现金红利，以偿还其占用的资金。</w:t>
              </w:r>
            </w:p>
            <w:p>
              <w:r>
                <w:rPr>
                  <w:rFonts w:hint="default" w:ascii="Times New Roman" w:hAnsi="Times New Roman" w:cs="Times New Roman"/>
                  <w:highlight w:val="none"/>
                </w:rPr>
                <w:t>3.202</w:t>
              </w:r>
              <w:r>
                <w:rPr>
                  <w:rFonts w:hint="eastAsia" w:ascii="Times New Roman" w:hAnsi="Times New Roman" w:cs="Times New Roman"/>
                  <w:highlight w:val="none"/>
                  <w:lang w:val="en-US" w:eastAsia="zh-CN"/>
                </w:rPr>
                <w:t>4</w:t>
              </w:r>
              <w:r>
                <w:rPr>
                  <w:rFonts w:hint="default" w:ascii="Times New Roman" w:hAnsi="Times New Roman" w:cs="Times New Roman"/>
                  <w:highlight w:val="none"/>
                </w:rPr>
                <w:t>年度利润分配预案</w:t>
              </w:r>
            </w:p>
          </w:sdtContent>
        </w:sdt>
        <w:p>
          <w:pPr>
            <w:kinsoku w:val="0"/>
            <w:overflowPunct w:val="0"/>
            <w:autoSpaceDE w:val="0"/>
            <w:autoSpaceDN w:val="0"/>
            <w:adjustRightInd w:val="0"/>
            <w:snapToGrid w:val="0"/>
            <w:spacing w:line="360" w:lineRule="exact"/>
            <w:jc w:val="both"/>
            <w:rPr>
              <w:rFonts w:hint="default" w:ascii="Times New Roman" w:hAnsi="Times New Roman" w:eastAsia="宋体" w:cs="Times New Roman"/>
              <w:szCs w:val="21"/>
              <w:lang w:val="en-US" w:eastAsia="zh-CN"/>
            </w:rPr>
          </w:pPr>
          <w:r>
            <w:rPr>
              <w:rFonts w:hint="eastAsia"/>
              <w:szCs w:val="21"/>
              <w:lang w:val="en-US" w:eastAsia="zh-CN"/>
            </w:rPr>
            <w:t xml:space="preserve">     </w:t>
          </w:r>
          <w:r>
            <w:rPr>
              <w:rFonts w:hint="default" w:ascii="Times New Roman" w:hAnsi="Times New Roman" w:cs="Times New Roman"/>
              <w:szCs w:val="21"/>
              <w:lang w:val="en-US" w:eastAsia="zh-CN"/>
            </w:rPr>
            <w:t>2024年度公司拟以2024年12月31日公司总股本550,000,000股为基数，向全体股东每10股派发现金红利0.3元（含税），合计拟派发现金红利16,500,000元（含税）。公司剩余未分配利润结转以后年度，本年度不送股，也不进行资本公积金转增股本。如在实施权益分派的股权登记日前公司总股本发生变动的，公司拟维持每股分配比例不变，相应调整分配总额。</w:t>
          </w:r>
        </w:p>
        <w:p>
          <w:pPr>
            <w:rPr>
              <w:rFonts w:hint="eastAsia"/>
            </w:rPr>
          </w:pPr>
        </w:p>
      </w:sdtContent>
    </w:sdt>
    <w:p>
      <w:pPr>
        <w:pStyle w:val="44"/>
        <w:rPr>
          <w:rFonts w:hint="eastAsia"/>
        </w:rPr>
      </w:pPr>
    </w:p>
    <w:p>
      <w:pPr>
        <w:pStyle w:val="6"/>
        <w:numPr>
          <w:ilvl w:val="0"/>
          <w:numId w:val="32"/>
        </w:numPr>
      </w:pPr>
      <w:r>
        <w:rPr>
          <w:rFonts w:hint="eastAsia"/>
        </w:rPr>
        <w:t>现金分红政策的专项说明</w:t>
      </w:r>
    </w:p>
    <w:p>
      <w:pPr>
        <w:rPr>
          <w:rFonts w:hint="eastAsia"/>
        </w:rPr>
      </w:pPr>
      <w:sdt>
        <w:sdtPr>
          <w:alias w:val="是否适用：现金分红政策的专项说明 [双击切换]"/>
          <w:tag w:val="_GBC_715d8b6c04924cf19dcd2347ae32471f"/>
          <w:id w:val="500"/>
          <w:placeholder>
            <w:docPart w:val="{ec3a04c6-4863-43bf-85e8-5b75c6ac6ef9}"/>
          </w:placeholder>
        </w:sdtPr>
        <w:sdtContent>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5"/>
        <w:gridCol w:w="1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e5b642d619e47719375899ad34c31f6"/>
            <w:id w:val="501"/>
          </w:sdtPr>
          <w:sdtContent>
            <w:tc>
              <w:tcPr>
                <w:tcW w:w="3898" w:type="pct"/>
              </w:tcPr>
              <w:p>
                <w:pPr>
                  <w:rPr>
                    <w:rFonts w:hint="eastAsia"/>
                  </w:rPr>
                </w:pPr>
                <w:r>
                  <w:rPr>
                    <w:rFonts w:hint="eastAsia"/>
                  </w:rPr>
                  <w:t>是否符合公司章程的规定或股东大会决议的要求</w:t>
                </w:r>
              </w:p>
            </w:tc>
          </w:sdtContent>
        </w:sdt>
        <w:sdt>
          <w:sdtPr>
            <w:alias w:val="是否符合公司章程的规定或股东大会决议的要求[双击切换]"/>
            <w:tag w:val="_GBC_c4c31977f51f4fa0a4f1f65cff248b5c"/>
            <w:id w:val="502"/>
          </w:sdtPr>
          <w:sdtContent>
            <w:tc>
              <w:tcPr>
                <w:tcW w:w="1102" w:type="pct"/>
              </w:tcPr>
              <w:p>
                <w:pPr>
                  <w:jc w:val="center"/>
                  <w:rPr>
                    <w:rFonts w:hint="eastAsia"/>
                  </w:rPr>
                </w:pPr>
                <w:r>
                  <w:fldChar w:fldCharType="begin"/>
                </w:r>
                <w:r>
                  <w:rPr>
                    <w:rFonts w:hint="eastAsia"/>
                    <w:lang w:eastAsia="zh-CN"/>
                  </w:rPr>
                  <w:instrText xml:space="preserve"> MACROBUTTON  SnrToggleCheckbox √是 </w:instrText>
                </w:r>
                <w:r>
                  <w:fldChar w:fldCharType="end"/>
                </w:r>
                <w:r>
                  <w:fldChar w:fldCharType="begin"/>
                </w:r>
                <w:r>
                  <w:rPr>
                    <w:rFonts w:hint="eastAsia"/>
                    <w:lang w:eastAsia="zh-CN"/>
                  </w:rPr>
                  <w:instrText xml:space="preserve"> MACROBUTTON  SnrToggleCheckbox □否 </w:instrText>
                </w:r>
                <w:r>
                  <w:fldChar w:fldCharType="end"/>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8" w:type="pct"/>
          </w:tcPr>
          <w:p>
            <w:pPr>
              <w:rPr>
                <w:rFonts w:hint="eastAsia"/>
              </w:rPr>
            </w:pPr>
            <w:r>
              <w:rPr>
                <w:rFonts w:hint="eastAsia"/>
              </w:rPr>
              <w:t>分红标准和比例是否明确和清晰</w:t>
            </w:r>
          </w:p>
        </w:tc>
        <w:sdt>
          <w:sdtPr>
            <w:alias w:val="分红标准和比例是否明确和清晰[双击切换]"/>
            <w:tag w:val="_GBC_c8bbad0601c544fca3faeac3b11ee218"/>
            <w:id w:val="503"/>
          </w:sdtPr>
          <w:sdtContent>
            <w:tc>
              <w:tcPr>
                <w:tcW w:w="1102" w:type="pct"/>
              </w:tcPr>
              <w:p>
                <w:pPr>
                  <w:jc w:val="center"/>
                  <w:rPr>
                    <w:rFonts w:hint="eastAsia"/>
                  </w:rPr>
                </w:pPr>
                <w:r>
                  <w:fldChar w:fldCharType="begin"/>
                </w:r>
                <w:r>
                  <w:rPr>
                    <w:rFonts w:hint="eastAsia"/>
                    <w:lang w:eastAsia="zh-CN"/>
                  </w:rPr>
                  <w:instrText xml:space="preserve"> MACROBUTTON  SnrToggleCheckbox √是 </w:instrText>
                </w:r>
                <w:r>
                  <w:fldChar w:fldCharType="end"/>
                </w:r>
                <w:r>
                  <w:fldChar w:fldCharType="begin"/>
                </w:r>
                <w:r>
                  <w:rPr>
                    <w:rFonts w:hint="eastAsia"/>
                    <w:lang w:eastAsia="zh-CN"/>
                  </w:rPr>
                  <w:instrText xml:space="preserve"> MACROBUTTON  SnrToggleCheckbox □否 </w:instrText>
                </w:r>
                <w:r>
                  <w:fldChar w:fldCharType="end"/>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8" w:type="pct"/>
            <w:tcBorders>
              <w:top w:val="single" w:color="auto" w:sz="4" w:space="0"/>
              <w:left w:val="single" w:color="auto" w:sz="4" w:space="0"/>
              <w:bottom w:val="single" w:color="auto" w:sz="4" w:space="0"/>
              <w:right w:val="single" w:color="auto" w:sz="4" w:space="0"/>
            </w:tcBorders>
          </w:tcPr>
          <w:p>
            <w:pPr>
              <w:rPr>
                <w:rFonts w:hint="eastAsia"/>
              </w:rPr>
            </w:pPr>
            <w:r>
              <w:rPr>
                <w:rFonts w:hint="eastAsia"/>
              </w:rPr>
              <w:t>相关的决策程序和机制是否完备</w:t>
            </w:r>
          </w:p>
        </w:tc>
        <w:sdt>
          <w:sdtPr>
            <w:alias w:val="相关的决策程序和机制是否完备[双击切换]"/>
            <w:tag w:val="_GBC_b2d0d75abb6f4f14a51595902d0ad7b9"/>
            <w:id w:val="504"/>
          </w:sdtPr>
          <w:sdtContent>
            <w:tc>
              <w:tcPr>
                <w:tcW w:w="1102" w:type="pct"/>
                <w:tcBorders>
                  <w:top w:val="single" w:color="auto" w:sz="4" w:space="0"/>
                  <w:left w:val="single" w:color="auto" w:sz="4" w:space="0"/>
                  <w:bottom w:val="single" w:color="auto" w:sz="4" w:space="0"/>
                  <w:right w:val="single" w:color="auto" w:sz="4" w:space="0"/>
                </w:tcBorders>
              </w:tcPr>
              <w:p>
                <w:pPr>
                  <w:jc w:val="center"/>
                  <w:rPr>
                    <w:rFonts w:hint="eastAsia"/>
                  </w:rPr>
                </w:pPr>
                <w:r>
                  <w:fldChar w:fldCharType="begin"/>
                </w:r>
                <w:r>
                  <w:rPr>
                    <w:rFonts w:hint="eastAsia"/>
                    <w:lang w:eastAsia="zh-CN"/>
                  </w:rPr>
                  <w:instrText xml:space="preserve"> MACROBUTTON  SnrToggleCheckbox √是 </w:instrText>
                </w:r>
                <w:r>
                  <w:fldChar w:fldCharType="end"/>
                </w:r>
                <w:r>
                  <w:fldChar w:fldCharType="begin"/>
                </w:r>
                <w:r>
                  <w:rPr>
                    <w:rFonts w:hint="eastAsia"/>
                    <w:lang w:eastAsia="zh-CN"/>
                  </w:rPr>
                  <w:instrText xml:space="preserve"> MACROBUTTON  SnrToggleCheckbox □否 </w:instrText>
                </w:r>
                <w:r>
                  <w:fldChar w:fldCharType="end"/>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8" w:type="pct"/>
            <w:tcBorders>
              <w:top w:val="single" w:color="auto" w:sz="4" w:space="0"/>
              <w:left w:val="single" w:color="auto" w:sz="4" w:space="0"/>
              <w:bottom w:val="single" w:color="auto" w:sz="4" w:space="0"/>
              <w:right w:val="single" w:color="auto" w:sz="4" w:space="0"/>
            </w:tcBorders>
          </w:tcPr>
          <w:p>
            <w:pPr>
              <w:rPr>
                <w:rFonts w:hint="eastAsia"/>
              </w:rPr>
            </w:pPr>
            <w:r>
              <w:rPr>
                <w:rFonts w:hint="eastAsia"/>
              </w:rPr>
              <w:t>独立董事是否履职尽责并发挥了应有的作用</w:t>
            </w:r>
          </w:p>
        </w:tc>
        <w:sdt>
          <w:sdtPr>
            <w:alias w:val="独立董事是否履职尽责并发挥了应有的作用[双击切换]"/>
            <w:tag w:val="_GBC_0b8d249fbcc74af893077c4c7eee16ef"/>
            <w:id w:val="505"/>
          </w:sdtPr>
          <w:sdtContent>
            <w:tc>
              <w:tcPr>
                <w:tcW w:w="1102" w:type="pct"/>
                <w:tcBorders>
                  <w:top w:val="single" w:color="auto" w:sz="4" w:space="0"/>
                  <w:left w:val="single" w:color="auto" w:sz="4" w:space="0"/>
                  <w:bottom w:val="single" w:color="auto" w:sz="4" w:space="0"/>
                  <w:right w:val="single" w:color="auto" w:sz="4" w:space="0"/>
                </w:tcBorders>
              </w:tcPr>
              <w:p>
                <w:pPr>
                  <w:jc w:val="center"/>
                  <w:rPr>
                    <w:rFonts w:hint="eastAsia"/>
                  </w:rPr>
                </w:pPr>
                <w:r>
                  <w:fldChar w:fldCharType="begin"/>
                </w:r>
                <w:r>
                  <w:rPr>
                    <w:rFonts w:hint="eastAsia"/>
                    <w:lang w:eastAsia="zh-CN"/>
                  </w:rPr>
                  <w:instrText xml:space="preserve"> MACROBUTTON  SnrToggleCheckbox √是 </w:instrText>
                </w:r>
                <w:r>
                  <w:fldChar w:fldCharType="end"/>
                </w:r>
                <w:r>
                  <w:fldChar w:fldCharType="begin"/>
                </w:r>
                <w:r>
                  <w:rPr>
                    <w:rFonts w:hint="eastAsia"/>
                    <w:lang w:eastAsia="zh-CN"/>
                  </w:rPr>
                  <w:instrText xml:space="preserve"> MACROBUTTON  SnrToggleCheckbox □否 </w:instrText>
                </w:r>
                <w:r>
                  <w:fldChar w:fldCharType="end"/>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8" w:type="pct"/>
            <w:tcBorders>
              <w:top w:val="single" w:color="auto" w:sz="4" w:space="0"/>
              <w:left w:val="single" w:color="auto" w:sz="4" w:space="0"/>
              <w:bottom w:val="single" w:color="auto" w:sz="4" w:space="0"/>
              <w:right w:val="single" w:color="auto" w:sz="4" w:space="0"/>
            </w:tcBorders>
          </w:tcPr>
          <w:p>
            <w:pPr>
              <w:rPr>
                <w:rFonts w:hint="eastAsia"/>
              </w:rPr>
            </w:pPr>
            <w:r>
              <w:rPr>
                <w:rFonts w:hint="eastAsia"/>
              </w:rPr>
              <w:t>中小股东是否有充分表达意见和诉求的机会，其合法权益是否得到了充分保护</w:t>
            </w:r>
          </w:p>
        </w:tc>
        <w:sdt>
          <w:sdtPr>
            <w:alias w:val="中小股东是否有充分表达意见和诉求的机会，其合法权益是否得到了充分保护[双击切换]"/>
            <w:tag w:val="_GBC_827122507d054bfd80b4c5e8d243a91b"/>
            <w:id w:val="506"/>
          </w:sdtPr>
          <w:sdtContent>
            <w:tc>
              <w:tcPr>
                <w:tcW w:w="1102" w:type="pct"/>
                <w:tcBorders>
                  <w:top w:val="single" w:color="auto" w:sz="4" w:space="0"/>
                  <w:left w:val="single" w:color="auto" w:sz="4" w:space="0"/>
                  <w:bottom w:val="single" w:color="auto" w:sz="4" w:space="0"/>
                  <w:right w:val="single" w:color="auto" w:sz="4" w:space="0"/>
                </w:tcBorders>
              </w:tcPr>
              <w:p>
                <w:pPr>
                  <w:jc w:val="center"/>
                  <w:rPr>
                    <w:rFonts w:hint="eastAsia"/>
                  </w:rPr>
                </w:pPr>
                <w:r>
                  <w:fldChar w:fldCharType="begin"/>
                </w:r>
                <w:r>
                  <w:rPr>
                    <w:rFonts w:hint="eastAsia"/>
                    <w:lang w:eastAsia="zh-CN"/>
                  </w:rPr>
                  <w:instrText xml:space="preserve"> MACROBUTTON  SnrToggleCheckbox √是 </w:instrText>
                </w:r>
                <w:r>
                  <w:fldChar w:fldCharType="end"/>
                </w:r>
                <w:r>
                  <w:fldChar w:fldCharType="begin"/>
                </w:r>
                <w:r>
                  <w:rPr>
                    <w:rFonts w:hint="eastAsia"/>
                    <w:lang w:eastAsia="zh-CN"/>
                  </w:rPr>
                  <w:instrText xml:space="preserve"> MACROBUTTON  SnrToggleCheckbox □否 </w:instrText>
                </w:r>
                <w:r>
                  <w:fldChar w:fldCharType="end"/>
                </w:r>
              </w:p>
            </w:tc>
          </w:sdtContent>
        </w:sdt>
      </w:tr>
    </w:tbl>
    <w:p>
      <w:pPr>
        <w:rPr>
          <w:rFonts w:hint="eastAsia"/>
        </w:rPr>
      </w:pPr>
    </w:p>
    <w:p>
      <w:pPr>
        <w:pStyle w:val="44"/>
        <w:outlineLvl w:val="9"/>
        <w:rPr>
          <w:rFonts w:hint="eastAsia"/>
        </w:rPr>
      </w:pPr>
    </w:p>
    <w:p>
      <w:pPr>
        <w:pStyle w:val="6"/>
        <w:numPr>
          <w:ilvl w:val="0"/>
          <w:numId w:val="32"/>
        </w:numPr>
      </w:pPr>
      <w:r>
        <w:rPr>
          <w:rFonts w:hint="eastAsia"/>
        </w:rPr>
        <w:t>本报告期利润分配及资本公积金转增股本预案</w:t>
      </w:r>
    </w:p>
    <w:sdt>
      <w:sdtPr>
        <w:alias w:val="是否适用：利润分配及资本公积金转增股本情况[双击切换]"/>
        <w:tag w:val="_GBC_495a4ba42a0f42f09a8ad4b2fade6559"/>
        <w:id w:val="507"/>
        <w:placeholder>
          <w:docPart w:val="{ec3a04c6-4863-43bf-85e8-5b75c6ac6ef9}"/>
        </w:placeholder>
      </w:sdtPr>
      <w:sdtContent>
        <w:p>
          <w:pPr>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jc w:val="right"/>
        <w:rPr>
          <w:rFonts w:hint="eastAsia"/>
          <w:szCs w:val="21"/>
        </w:rPr>
      </w:pPr>
      <w:r>
        <w:rPr>
          <w:rFonts w:hint="eastAsia"/>
          <w:szCs w:val="21"/>
        </w:rPr>
        <w:t>单位：</w:t>
      </w:r>
      <w:sdt>
        <w:sdtPr>
          <w:rPr>
            <w:rFonts w:hint="eastAsia"/>
            <w:szCs w:val="21"/>
          </w:rPr>
          <w:alias w:val="单位：利润分配及资本公积金转增股本情况"/>
          <w:tag w:val="_GBC_13401d941a944aa6845e12add2d0dd0e"/>
          <w:id w:val="508"/>
          <w:placeholder>
            <w:docPart w:val="{ec3a04c6-4863-43bf-85e8-5b75c6ac6ef9}"/>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利润分配及资本公积金转增股本情况"/>
          <w:tag w:val="_GBC_7b66af31a51f46208037a812a69070e9"/>
          <w:id w:val="509"/>
          <w:placeholder>
            <w:docPart w:val="{ec3a04c6-4863-43bf-85e8-5b75c6ac6ef9}"/>
          </w:placeholder>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4876"/>
        <w:gridCol w:w="4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80" w:hRule="atLeast"/>
        </w:trPr>
        <w:sdt>
          <w:sdtPr>
            <w:rPr>
              <w:rFonts w:hint="default" w:ascii="Times New Roman" w:hAnsi="Times New Roman" w:cs="Times New Roman"/>
            </w:rPr>
            <w:tag w:val="_PLD_28cd685f5155420cab6b327b3f81025e"/>
            <w:id w:val="510"/>
          </w:sdtPr>
          <w:sdtEndPr>
            <w:rPr>
              <w:rFonts w:hint="default" w:ascii="Times New Roman" w:hAnsi="Times New Roman" w:cs="Times New Roman"/>
            </w:rPr>
          </w:sdtEndPr>
          <w:sdtContent>
            <w:tc>
              <w:tcPr>
                <w:tcW w:w="2691" w:type="pct"/>
                <w:shd w:val="clear" w:color="auto" w:fill="auto"/>
                <w:vAlign w:val="center"/>
              </w:tcPr>
              <w:p>
                <w:pPr>
                  <w:rPr>
                    <w:rFonts w:hint="default" w:ascii="Times New Roman" w:hAnsi="Times New Roman" w:cs="Times New Roman"/>
                  </w:rPr>
                </w:pPr>
                <w:r>
                  <w:rPr>
                    <w:rFonts w:hint="default" w:ascii="Times New Roman" w:hAnsi="Times New Roman" w:cs="Times New Roman"/>
                  </w:rPr>
                  <w:t>每10股送红股数（股）</w:t>
                </w:r>
              </w:p>
            </w:tc>
          </w:sdtContent>
        </w:sdt>
        <w:sdt>
          <w:sdtPr>
            <w:rPr>
              <w:rFonts w:hint="default" w:ascii="Times New Roman" w:hAnsi="Times New Roman" w:cs="Times New Roman"/>
            </w:rPr>
            <w:alias w:val="每10股送红股数"/>
            <w:tag w:val="_GBC_58f0c45405b7481688ebf758a6c2771d"/>
            <w:id w:val="511"/>
          </w:sdtPr>
          <w:sdtEndPr>
            <w:rPr>
              <w:rFonts w:hint="default" w:ascii="Times New Roman" w:hAnsi="Times New Roman" w:cs="Times New Roman"/>
            </w:rPr>
          </w:sdtEndPr>
          <w:sdtContent>
            <w:tc>
              <w:tcPr>
                <w:tcW w:w="2308" w:type="pct"/>
                <w:vAlign w:val="center"/>
              </w:tcPr>
              <w:p>
                <w:pPr>
                  <w:jc w:val="right"/>
                  <w:rPr>
                    <w:rFonts w:hint="default" w:ascii="Times New Roman" w:hAnsi="Times New Roman" w:cs="Times New Roman"/>
                  </w:rPr>
                </w:pPr>
                <w:r>
                  <w:rPr>
                    <w:rFonts w:hint="default" w:ascii="Times New Roman" w:hAnsi="Times New Roman" w:cs="Times New Roman"/>
                  </w:rPr>
                  <w:t>0</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2691" w:type="pct"/>
            <w:shd w:val="clear" w:color="auto" w:fill="auto"/>
            <w:vAlign w:val="center"/>
          </w:tcPr>
          <w:p>
            <w:pPr>
              <w:rPr>
                <w:rFonts w:hint="default" w:ascii="Times New Roman" w:hAnsi="Times New Roman" w:cs="Times New Roman"/>
              </w:rPr>
            </w:pPr>
            <w:r>
              <w:rPr>
                <w:rFonts w:hint="default" w:ascii="Times New Roman" w:hAnsi="Times New Roman" w:cs="Times New Roman"/>
              </w:rPr>
              <w:t>每10股派息数（元）（含税）</w:t>
            </w:r>
          </w:p>
        </w:tc>
        <w:tc>
          <w:tcPr>
            <w:tcW w:w="2308" w:type="pct"/>
            <w:vAlign w:val="center"/>
          </w:tcPr>
          <w:p>
            <w:pPr>
              <w:jc w:val="right"/>
              <w:rPr>
                <w:rFonts w:hint="default" w:ascii="Times New Roman" w:hAnsi="Times New Roman" w:cs="Times New Roman"/>
              </w:rPr>
            </w:pPr>
            <w:r>
              <w:rPr>
                <w:rFonts w:hint="default" w:ascii="Times New Roman" w:hAnsi="Times New Roman" w:cs="Times New Roma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2691" w:type="pct"/>
            <w:shd w:val="clear" w:color="auto" w:fill="auto"/>
            <w:vAlign w:val="center"/>
          </w:tcPr>
          <w:p>
            <w:pPr>
              <w:rPr>
                <w:rFonts w:hint="default" w:ascii="Times New Roman" w:hAnsi="Times New Roman" w:cs="Times New Roman"/>
              </w:rPr>
            </w:pPr>
            <w:r>
              <w:rPr>
                <w:rFonts w:hint="default" w:ascii="Times New Roman" w:hAnsi="Times New Roman" w:cs="Times New Roman"/>
              </w:rPr>
              <w:t>每10股转增数（股）</w:t>
            </w:r>
          </w:p>
        </w:tc>
        <w:tc>
          <w:tcPr>
            <w:tcW w:w="2308" w:type="pct"/>
            <w:vAlign w:val="center"/>
          </w:tcPr>
          <w:p>
            <w:pPr>
              <w:jc w:val="right"/>
              <w:rPr>
                <w:rFonts w:hint="default" w:ascii="Times New Roman" w:hAnsi="Times New Roman" w:cs="Times New Roman"/>
              </w:rPr>
            </w:pPr>
            <w:r>
              <w:rPr>
                <w:rFonts w:hint="default" w:ascii="Times New Roman" w:hAnsi="Times New Roman" w:cs="Times New Roma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2691" w:type="pct"/>
            <w:shd w:val="clear" w:color="auto" w:fill="auto"/>
            <w:vAlign w:val="center"/>
          </w:tcPr>
          <w:p>
            <w:pPr>
              <w:rPr>
                <w:rFonts w:hint="default" w:ascii="Times New Roman" w:hAnsi="Times New Roman" w:cs="Times New Roman"/>
              </w:rPr>
            </w:pPr>
            <w:r>
              <w:rPr>
                <w:rFonts w:hint="default" w:ascii="Times New Roman" w:hAnsi="Times New Roman" w:cs="Times New Roman"/>
              </w:rPr>
              <w:t>现金分红金额（含税）</w:t>
            </w:r>
          </w:p>
        </w:tc>
        <w:tc>
          <w:tcPr>
            <w:tcW w:w="2308" w:type="pct"/>
            <w:vAlign w:val="center"/>
          </w:tcPr>
          <w:p>
            <w:pPr>
              <w:jc w:val="right"/>
              <w:rPr>
                <w:rFonts w:hint="default" w:ascii="Times New Roman" w:hAnsi="Times New Roman" w:cs="Times New Roman"/>
              </w:rPr>
            </w:pPr>
            <w:r>
              <w:rPr>
                <w:rFonts w:hint="default" w:ascii="Times New Roman" w:hAnsi="Times New Roman" w:cs="Times New Roman"/>
              </w:rPr>
              <w:t>16,500,000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2691"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hint="default" w:ascii="Times New Roman" w:hAnsi="Times New Roman" w:cs="Times New Roman"/>
              </w:rPr>
            </w:pPr>
            <w:r>
              <w:rPr>
                <w:rFonts w:hint="default" w:ascii="Times New Roman" w:hAnsi="Times New Roman" w:cs="Times New Roman"/>
              </w:rPr>
              <w:t>合并报表中归属于上市公司普通股股东的净利润</w:t>
            </w:r>
          </w:p>
        </w:tc>
        <w:tc>
          <w:tcPr>
            <w:tcW w:w="2308"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2691"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hint="default" w:ascii="Times New Roman" w:hAnsi="Times New Roman" w:cs="Times New Roman"/>
              </w:rPr>
            </w:pPr>
            <w:r>
              <w:rPr>
                <w:rFonts w:hint="default" w:ascii="Times New Roman" w:hAnsi="Times New Roman" w:cs="Times New Roman"/>
              </w:rPr>
              <w:t>现金分红金额占合并报表中归属于上市公司普通股股东的净利润的比率（%）</w:t>
            </w:r>
          </w:p>
        </w:tc>
        <w:tc>
          <w:tcPr>
            <w:tcW w:w="2308"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lang w:val="en-US" w:eastAsia="zh-CN"/>
              </w:rPr>
            </w:pPr>
            <w:r>
              <w:rPr>
                <w:rFonts w:hint="eastAsia" w:ascii="Times New Roman" w:hAnsi="Times New Roman" w:cs="Times New Roman"/>
                <w:lang w:val="en-US" w:eastAsia="zh-CN"/>
              </w:rPr>
              <w:t>20.35%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2691" w:type="pct"/>
            <w:shd w:val="clear" w:color="auto" w:fill="auto"/>
            <w:vAlign w:val="center"/>
          </w:tcPr>
          <w:p>
            <w:pPr>
              <w:rPr>
                <w:rFonts w:hint="default" w:ascii="Times New Roman" w:hAnsi="Times New Roman" w:cs="Times New Roman"/>
              </w:rPr>
            </w:pPr>
            <w:r>
              <w:rPr>
                <w:rFonts w:hint="default" w:ascii="Times New Roman" w:hAnsi="Times New Roman" w:cs="Times New Roman"/>
              </w:rPr>
              <w:t>以现金方式回购股份计入现金分红的金额</w:t>
            </w:r>
          </w:p>
        </w:tc>
        <w:tc>
          <w:tcPr>
            <w:tcW w:w="2308" w:type="pct"/>
            <w:vAlign w:val="center"/>
          </w:tcPr>
          <w:p>
            <w:pPr>
              <w:jc w:val="right"/>
              <w:rPr>
                <w:rFonts w:hint="default" w:ascii="Times New Roman" w:hAnsi="Times New Roman" w:cs="Times New Roman"/>
              </w:rPr>
            </w:pPr>
            <w:r>
              <w:rPr>
                <w:rFonts w:hint="default" w:ascii="Times New Roman" w:hAnsi="Times New Roman" w:cs="Times New Roma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2691" w:type="pct"/>
            <w:shd w:val="clear" w:color="auto" w:fill="auto"/>
            <w:vAlign w:val="center"/>
          </w:tcPr>
          <w:p>
            <w:pPr>
              <w:rPr>
                <w:rFonts w:hint="default" w:ascii="Times New Roman" w:hAnsi="Times New Roman" w:cs="Times New Roman"/>
              </w:rPr>
            </w:pPr>
            <w:r>
              <w:rPr>
                <w:rFonts w:hint="default" w:ascii="Times New Roman" w:hAnsi="Times New Roman" w:cs="Times New Roman"/>
              </w:rPr>
              <w:t>合计分红金额（含税）</w:t>
            </w:r>
          </w:p>
        </w:tc>
        <w:tc>
          <w:tcPr>
            <w:tcW w:w="2308" w:type="pct"/>
            <w:vAlign w:val="center"/>
          </w:tcPr>
          <w:p>
            <w:pPr>
              <w:jc w:val="right"/>
              <w:rPr>
                <w:rFonts w:hint="default" w:ascii="Times New Roman" w:hAnsi="Times New Roman" w:cs="Times New Roman"/>
              </w:rPr>
            </w:pPr>
            <w:r>
              <w:rPr>
                <w:rFonts w:hint="default" w:ascii="Times New Roman" w:hAnsi="Times New Roman" w:cs="Times New Roman"/>
              </w:rPr>
              <w:t>16,500,000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2691" w:type="pct"/>
            <w:shd w:val="clear" w:color="auto" w:fill="auto"/>
            <w:vAlign w:val="center"/>
          </w:tcPr>
          <w:p>
            <w:pPr>
              <w:rPr>
                <w:rFonts w:hint="default" w:ascii="Times New Roman" w:hAnsi="Times New Roman" w:cs="Times New Roman"/>
              </w:rPr>
            </w:pPr>
            <w:r>
              <w:rPr>
                <w:rFonts w:hint="default" w:ascii="Times New Roman" w:hAnsi="Times New Roman" w:cs="Times New Roman"/>
              </w:rPr>
              <w:t>合计分红金额占合并报表中归属于上市公司普通股股东的净利润的比率（%）</w:t>
            </w:r>
          </w:p>
        </w:tc>
        <w:tc>
          <w:tcPr>
            <w:tcW w:w="2308" w:type="pct"/>
            <w:vAlign w:val="center"/>
          </w:tcPr>
          <w:p>
            <w:pPr>
              <w:jc w:val="right"/>
              <w:rPr>
                <w:rFonts w:hint="default" w:ascii="Times New Roman" w:hAnsi="Times New Roman" w:cs="Times New Roman"/>
              </w:rPr>
            </w:pPr>
          </w:p>
        </w:tc>
      </w:tr>
    </w:tbl>
    <w:p/>
    <w:p>
      <w:pPr>
        <w:pStyle w:val="6"/>
        <w:numPr>
          <w:ilvl w:val="0"/>
          <w:numId w:val="32"/>
        </w:numPr>
      </w:pPr>
      <w:r>
        <w:rPr>
          <w:rFonts w:hint="eastAsia"/>
        </w:rPr>
        <w:t>最近三个会计年度现金分红情况</w:t>
      </w:r>
    </w:p>
    <w:sdt>
      <w:sdtPr>
        <w:rPr>
          <w:rFonts w:hint="eastAsia"/>
        </w:rPr>
        <w:alias w:val="是否适用：最近三个会计年度现金分红情况[双击切换]"/>
        <w:tag w:val="_GBC_28e549783f2141f4b4d8c360788bf33d"/>
        <w:id w:val="512"/>
        <w:placeholder>
          <w:docPart w:val="{ec3a04c6-4863-43bf-85e8-5b75c6ac6ef9}"/>
        </w:placeholder>
      </w:sdtPr>
      <w:sdtEndPr>
        <w:rPr>
          <w:rFonts w:hint="eastAsia"/>
        </w:rPr>
      </w:sdtEndPr>
      <w:sdtContent>
        <w:p>
          <w:pPr>
            <w:rPr>
              <w:rFonts w:hint="eastAsia"/>
            </w:rPr>
          </w:pPr>
          <w:r>
            <w:rPr>
              <w:rFonts w:hint="eastAsia"/>
            </w:rPr>
            <w:fldChar w:fldCharType="begin"/>
          </w:r>
          <w:r>
            <w:rPr>
              <w:rFonts w:hint="eastAsia"/>
              <w:lang w:eastAsia="zh-CN"/>
            </w:rPr>
            <w:instrText xml:space="preserve"> MACROBUTTON  SnrToggleCheckbox √适用 </w:instrText>
          </w:r>
          <w:r>
            <w:rPr>
              <w:rFonts w:hint="eastAsia"/>
            </w:rPr>
            <w:fldChar w:fldCharType="end"/>
          </w:r>
          <w:r>
            <w:rPr>
              <w:rFonts w:hint="eastAsia"/>
            </w:rPr>
            <w:fldChar w:fldCharType="begin"/>
          </w:r>
          <w:r>
            <w:rPr>
              <w:rFonts w:hint="eastAsia"/>
              <w:lang w:eastAsia="zh-CN"/>
            </w:rPr>
            <w:instrText xml:space="preserve"> MACROBUTTON  SnrToggleCheckbox □不适用 </w:instrText>
          </w:r>
          <w:r>
            <w:rPr>
              <w:rFonts w:hint="eastAsia"/>
            </w:rPr>
            <w:fldChar w:fldCharType="end"/>
          </w:r>
        </w:p>
      </w:sdtContent>
    </w:sdt>
    <w:p>
      <w:pPr>
        <w:jc w:val="right"/>
        <w:rPr>
          <w:rFonts w:hint="eastAsia"/>
        </w:rPr>
      </w:pPr>
      <w:r>
        <w:rPr>
          <w:rFonts w:hint="eastAsia"/>
          <w:szCs w:val="21"/>
        </w:rPr>
        <w:t>单位：</w:t>
      </w:r>
      <w:sdt>
        <w:sdtPr>
          <w:rPr>
            <w:rFonts w:hint="eastAsia"/>
            <w:szCs w:val="21"/>
          </w:rPr>
          <w:alias w:val="单位：最近三个会计年度现金分红情况"/>
          <w:tag w:val="_GBC_b8634c7351cc405bb925f28f0a63105b"/>
          <w:id w:val="513"/>
          <w:placeholder>
            <w:docPart w:val="{ec3a04c6-4863-43bf-85e8-5b75c6ac6ef9}"/>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最近三个会计年度现金分红情况"/>
          <w:tag w:val="_GBC_f92d810bf34147c190eacf6f794855d7"/>
          <w:id w:val="514"/>
          <w:placeholder>
            <w:docPart w:val="{ec3a04c6-4863-43bf-85e8-5b75c6ac6ef9}"/>
          </w:placeholder>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rPr>
            <w:rFonts w:hint="eastAsia"/>
            <w:szCs w:val="21"/>
          </w:rPr>
        </w:sdtEndPr>
        <w:sdtContent>
          <w:r>
            <w:rPr>
              <w:rFonts w:hint="eastAsia"/>
              <w:szCs w:val="21"/>
            </w:rPr>
            <w:t>人民币</w:t>
          </w:r>
        </w:sdtContent>
      </w:sdt>
      <w:r>
        <w:rPr>
          <w:rFonts w:hint="eastAsia"/>
        </w:rPr>
        <w:t xml:space="preserve"> </w:t>
      </w:r>
    </w:p>
    <w:tbl>
      <w:tblPr>
        <w:tblStyle w:val="3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5076"/>
        <w:gridCol w:w="3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sdt>
          <w:sdtPr>
            <w:tag w:val="_PLD_f2d866feb6ed4bba8cf4399521757247"/>
            <w:id w:val="515"/>
          </w:sdtPr>
          <w:sdtContent>
            <w:tc>
              <w:tcPr>
                <w:tcW w:w="2803" w:type="pct"/>
                <w:vAlign w:val="center"/>
              </w:tcPr>
              <w:p>
                <w:pPr>
                  <w:rPr>
                    <w:rFonts w:hint="eastAsia"/>
                  </w:rPr>
                </w:pPr>
                <w:r>
                  <w:rPr>
                    <w:rFonts w:hint="eastAsia"/>
                  </w:rPr>
                  <w:t>最近三个会计年度累计现金分红金额（含税）(1)</w:t>
                </w:r>
              </w:p>
            </w:tc>
          </w:sdtContent>
        </w:sdt>
        <w:sdt>
          <w:sdtPr>
            <w:rPr>
              <w:rFonts w:hint="default" w:ascii="Times New Roman" w:hAnsi="Times New Roman" w:cs="Times New Roman"/>
            </w:rPr>
            <w:alias w:val="最近三个会计年度累计现金分红金额"/>
            <w:tag w:val="_GBC_7995ca7746b5435e81fa91542e8c70a3"/>
            <w:id w:val="516"/>
          </w:sdtPr>
          <w:sdtEndPr>
            <w:rPr>
              <w:rFonts w:hint="default" w:ascii="Times New Roman" w:hAnsi="Times New Roman" w:cs="Times New Roman"/>
            </w:rPr>
          </w:sdtEndPr>
          <w:sdtContent>
            <w:tc>
              <w:tcPr>
                <w:tcW w:w="2197" w:type="pct"/>
                <w:vAlign w:val="center"/>
              </w:tcPr>
              <w:p>
                <w:pPr>
                  <w:jc w:val="right"/>
                  <w:rPr>
                    <w:rFonts w:hint="default" w:ascii="Times New Roman" w:hAnsi="Times New Roman" w:cs="Times New Roman"/>
                  </w:rPr>
                </w:pPr>
                <w:r>
                  <w:rPr>
                    <w:rFonts w:hint="default" w:ascii="Times New Roman" w:hAnsi="Times New Roman" w:cs="Times New Roman"/>
                    <w:color w:val="auto"/>
                  </w:rPr>
                  <w:t>33,000,000</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2803" w:type="pct"/>
            <w:vAlign w:val="center"/>
          </w:tcPr>
          <w:p>
            <w:pPr>
              <w:rPr>
                <w:rFonts w:hint="eastAsia"/>
              </w:rPr>
            </w:pPr>
            <w:r>
              <w:rPr>
                <w:rFonts w:hint="eastAsia"/>
              </w:rPr>
              <w:t>最近三个会计年度累计回购并注销金额</w:t>
            </w:r>
            <w:r>
              <w:t>(</w:t>
            </w:r>
            <w:r>
              <w:rPr>
                <w:rFonts w:hint="eastAsia"/>
              </w:rPr>
              <w:t>2</w:t>
            </w:r>
            <w:r>
              <w:t>)</w:t>
            </w:r>
          </w:p>
        </w:tc>
        <w:tc>
          <w:tcPr>
            <w:tcW w:w="2197" w:type="pct"/>
            <w:vAlign w:val="center"/>
          </w:tcPr>
          <w:p>
            <w:pPr>
              <w:jc w:val="right"/>
              <w:rPr>
                <w:rFonts w:hint="default" w:ascii="Times New Roman" w:hAnsi="Times New Roman" w:cs="Times New Roman"/>
              </w:rPr>
            </w:pPr>
            <w:r>
              <w:rPr>
                <w:rFonts w:hint="default" w:ascii="Times New Roman" w:hAnsi="Times New Roman" w:cs="Times New Roma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2803" w:type="pct"/>
            <w:vAlign w:val="center"/>
          </w:tcPr>
          <w:p>
            <w:pPr>
              <w:rPr>
                <w:rFonts w:hint="eastAsia"/>
              </w:rPr>
            </w:pPr>
            <w:r>
              <w:rPr>
                <w:rFonts w:hint="eastAsia"/>
              </w:rPr>
              <w:t>最近三个会计年度现金分红和回购并注销累计金额</w:t>
            </w:r>
            <w:r>
              <w:t>(</w:t>
            </w:r>
            <w:r>
              <w:rPr>
                <w:rFonts w:hint="eastAsia"/>
              </w:rPr>
              <w:t>3</w:t>
            </w:r>
            <w:r>
              <w:t>)=(1)+(</w:t>
            </w:r>
            <w:r>
              <w:rPr>
                <w:rFonts w:hint="eastAsia"/>
              </w:rPr>
              <w:t>2</w:t>
            </w:r>
            <w:r>
              <w:t>)</w:t>
            </w:r>
          </w:p>
        </w:tc>
        <w:tc>
          <w:tcPr>
            <w:tcW w:w="2197" w:type="pct"/>
            <w:vAlign w:val="center"/>
          </w:tcPr>
          <w:p>
            <w:pPr>
              <w:jc w:val="right"/>
              <w:rPr>
                <w:rFonts w:hint="default" w:ascii="Times New Roman" w:hAnsi="Times New Roman" w:cs="Times New Roman"/>
              </w:rPr>
            </w:pPr>
            <w:r>
              <w:rPr>
                <w:rFonts w:hint="default" w:ascii="Times New Roman" w:hAnsi="Times New Roman" w:cs="Times New Roman"/>
              </w:rPr>
              <w:t>33,000,000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2803" w:type="pct"/>
            <w:vAlign w:val="center"/>
          </w:tcPr>
          <w:p>
            <w:pPr>
              <w:rPr>
                <w:rFonts w:hint="eastAsia"/>
              </w:rPr>
            </w:pPr>
            <w:r>
              <w:rPr>
                <w:rFonts w:hint="eastAsia"/>
              </w:rPr>
              <w:t>最近三个会计年度年均净利润金额</w:t>
            </w:r>
            <w:r>
              <w:t>(</w:t>
            </w:r>
            <w:r>
              <w:rPr>
                <w:rFonts w:hint="eastAsia"/>
              </w:rPr>
              <w:t>4</w:t>
            </w:r>
            <w:r>
              <w:t>)</w:t>
            </w:r>
          </w:p>
        </w:tc>
        <w:tc>
          <w:tcPr>
            <w:tcW w:w="2197" w:type="pct"/>
            <w:vAlign w:val="center"/>
          </w:tcPr>
          <w:p>
            <w:pPr>
              <w:jc w:val="right"/>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21,772,138.8</w:t>
            </w:r>
            <w:r>
              <w:rPr>
                <w:rFonts w:hint="eastAsia" w:cs="Times New Roman"/>
                <w:i w:val="0"/>
                <w:iCs w:val="0"/>
                <w:color w:val="000000"/>
                <w:kern w:val="0"/>
                <w:sz w:val="21"/>
                <w:szCs w:val="21"/>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2803" w:type="pct"/>
            <w:vAlign w:val="center"/>
          </w:tcPr>
          <w:p>
            <w:pPr>
              <w:rPr>
                <w:rFonts w:hint="eastAsia"/>
              </w:rPr>
            </w:pPr>
            <w:r>
              <w:rPr>
                <w:rFonts w:hint="eastAsia"/>
              </w:rPr>
              <w:t>最近三个会计年度现金分红比例（%）</w:t>
            </w:r>
            <w:r>
              <w:t>(5)=(3)/(4)</w:t>
            </w:r>
          </w:p>
        </w:tc>
        <w:tc>
          <w:tcPr>
            <w:tcW w:w="2197" w:type="pct"/>
            <w:vAlign w:val="center"/>
          </w:tcPr>
          <w:p>
            <w:pPr>
              <w:jc w:val="right"/>
              <w:rPr>
                <w:rFonts w:hint="default" w:ascii="Times New Roman" w:hAnsi="Times New Roman" w:cs="Times New Roman"/>
                <w:lang w:val="en-US"/>
              </w:rPr>
            </w:pPr>
            <w:r>
              <w:rPr>
                <w:rFonts w:hint="default" w:ascii="Times New Roman" w:hAnsi="Times New Roman" w:eastAsia="仿宋_GB2312" w:cs="Times New Roman"/>
                <w:color w:val="000000"/>
                <w:kern w:val="0"/>
                <w:sz w:val="21"/>
                <w:szCs w:val="21"/>
                <w:lang w:val="en-US" w:eastAsia="zh-CN"/>
              </w:rPr>
              <w:t>151.57</w:t>
            </w:r>
            <w:r>
              <w:rPr>
                <w:rFonts w:hint="eastAsia" w:ascii="Times New Roman" w:hAnsi="Times New Roman" w:eastAsia="仿宋_GB2312" w:cs="Times New Roman"/>
                <w:color w:val="000000"/>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2803" w:type="pct"/>
            <w:vAlign w:val="center"/>
          </w:tcPr>
          <w:p>
            <w:pPr>
              <w:rPr>
                <w:rFonts w:hint="eastAsia"/>
              </w:rPr>
            </w:pPr>
            <w:r>
              <w:rPr>
                <w:rFonts w:hint="eastAsia"/>
              </w:rPr>
              <w:t>最近一个会计年度</w:t>
            </w:r>
            <w:r>
              <w:t>合并报表</w:t>
            </w:r>
            <w:r>
              <w:rPr>
                <w:rFonts w:hint="eastAsia"/>
              </w:rPr>
              <w:t>中</w:t>
            </w:r>
            <w:r>
              <w:t>归属于上市公司</w:t>
            </w:r>
            <w:r>
              <w:rPr>
                <w:rFonts w:hint="eastAsia"/>
              </w:rPr>
              <w:t>普通股</w:t>
            </w:r>
            <w:r>
              <w:t>股东的净利润</w:t>
            </w:r>
          </w:p>
        </w:tc>
        <w:tc>
          <w:tcPr>
            <w:tcW w:w="2197" w:type="pct"/>
            <w:vAlign w:val="center"/>
          </w:tcPr>
          <w:p>
            <w:pPr>
              <w:jc w:val="right"/>
              <w:rPr>
                <w:rFonts w:hint="default" w:ascii="Times New Roman" w:hAnsi="Times New Roman" w:cs="Times New Roman"/>
              </w:rPr>
            </w:pPr>
            <w:r>
              <w:rPr>
                <w:rFonts w:hint="default" w:ascii="Times New Roman" w:hAnsi="Times New Roman" w:eastAsia="仿宋_GB2312" w:cs="Times New Roman"/>
                <w:color w:val="000000"/>
                <w:kern w:val="0"/>
                <w:sz w:val="21"/>
                <w:szCs w:val="21"/>
                <w:lang w:val="en-US" w:eastAsia="zh-CN"/>
              </w:rPr>
              <w:t>81,098,815.85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2803" w:type="pct"/>
            <w:vAlign w:val="center"/>
          </w:tcPr>
          <w:p>
            <w:pPr>
              <w:rPr>
                <w:rFonts w:hint="eastAsia"/>
              </w:rPr>
            </w:pPr>
            <w:r>
              <w:rPr>
                <w:rFonts w:hint="eastAsia"/>
              </w:rPr>
              <w:t>最近一个会计年度母公司报表年度末未分配利润</w:t>
            </w:r>
          </w:p>
        </w:tc>
        <w:tc>
          <w:tcPr>
            <w:tcW w:w="2197" w:type="pct"/>
            <w:vAlign w:val="center"/>
          </w:tcPr>
          <w:p>
            <w:pPr>
              <w:jc w:val="right"/>
              <w:rPr>
                <w:rFonts w:hint="default" w:ascii="Times New Roman" w:hAnsi="Times New Roman" w:cs="Times New Roman"/>
              </w:rPr>
            </w:pPr>
            <w:r>
              <w:rPr>
                <w:rFonts w:hint="default" w:ascii="Times New Roman" w:hAnsi="Times New Roman" w:eastAsia="仿宋_GB2312" w:cs="Times New Roman"/>
                <w:color w:val="000000"/>
                <w:kern w:val="0"/>
                <w:sz w:val="21"/>
                <w:szCs w:val="21"/>
              </w:rPr>
              <w:t>702,652,165.71</w:t>
            </w:r>
          </w:p>
        </w:tc>
      </w:tr>
    </w:tbl>
    <w:p/>
    <w:p>
      <w:pPr>
        <w:rPr>
          <w:rFonts w:hint="eastAsia"/>
        </w:rPr>
      </w:pPr>
    </w:p>
    <w:p>
      <w:pPr>
        <w:pStyle w:val="6"/>
        <w:numPr>
          <w:ilvl w:val="0"/>
          <w:numId w:val="32"/>
        </w:numPr>
      </w:pPr>
      <w:r>
        <w:rPr>
          <w:rFonts w:hint="eastAsia"/>
          <w:lang w:val="en-US" w:eastAsia="zh-CN"/>
        </w:rPr>
        <w:t>报</w:t>
      </w:r>
      <w:r>
        <w:rPr>
          <w:rFonts w:hint="eastAsia"/>
        </w:rPr>
        <w:t>告期内盈利且母公司可供股东分配利润为正，但未提出现金利润分配方案预案的，公司应当详细披露原因以及未分配利润的用途和使用计划</w:t>
      </w:r>
    </w:p>
    <w:p>
      <w:pPr>
        <w:outlineLvl w:val="9"/>
      </w:pPr>
      <w:sdt>
        <w:sdtPr>
          <w:alias w:val="是否适用：公司本报告期内盈利但未提出现金利润分配预案[双击切换]"/>
          <w:tag w:val="_GBC_5eea41352c0e4778a6748c9a20117653"/>
          <w:id w:val="517"/>
          <w:placeholder>
            <w:docPart w:val="{7c309550-cfc1-438f-83dc-5819ae59443e}"/>
          </w:placeholder>
        </w:sdtPr>
        <w:sdtContent>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sdtContent>
      </w:sdt>
    </w:p>
    <w:p>
      <w:pPr>
        <w:rPr>
          <w:rFonts w:hint="eastAsia"/>
        </w:rPr>
      </w:pPr>
      <w:bookmarkStart w:id="74" w:name="_Hlk183089680"/>
    </w:p>
    <w:bookmarkEnd w:id="74"/>
    <w:p>
      <w:pPr>
        <w:pStyle w:val="5"/>
        <w:numPr>
          <w:ilvl w:val="0"/>
          <w:numId w:val="22"/>
        </w:numPr>
      </w:pPr>
      <w:bookmarkStart w:id="75" w:name="_Toc342491956"/>
      <w:bookmarkStart w:id="76" w:name="_Toc342565948"/>
      <w:r>
        <w:rPr>
          <w:rFonts w:hint="eastAsia"/>
        </w:rPr>
        <w:t>公司股权激励计划、员工持股计划或其他员工激励措施的情况及其影响</w:t>
      </w:r>
      <w:bookmarkEnd w:id="75"/>
      <w:bookmarkEnd w:id="76"/>
    </w:p>
    <w:p>
      <w:pPr>
        <w:pStyle w:val="6"/>
        <w:numPr>
          <w:ilvl w:val="1"/>
          <w:numId w:val="33"/>
        </w:numPr>
        <w:rPr>
          <w:kern w:val="44"/>
          <w:szCs w:val="21"/>
        </w:rPr>
      </w:pPr>
      <w:bookmarkStart w:id="77" w:name="_Toc342491957"/>
      <w:bookmarkStart w:id="78" w:name="_Toc342565949"/>
      <w:r>
        <w:rPr>
          <w:rFonts w:hint="eastAsia"/>
          <w:kern w:val="44"/>
          <w:szCs w:val="21"/>
        </w:rPr>
        <w:t>相关激励事项已在临时公告披露且后续实施无进展或变化的</w:t>
      </w:r>
      <w:bookmarkEnd w:id="77"/>
      <w:bookmarkEnd w:id="78"/>
    </w:p>
    <w:sdt>
      <w:sdtPr>
        <w:alias w:val="是否适用：相关激励事项已在临时公告披露且后续实施无进展或变化的[双击切换]"/>
        <w:tag w:val="_GBC_0af9dca2858d42619c57d7878f3a7792"/>
        <w:id w:val="518"/>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pStyle w:val="6"/>
        <w:numPr>
          <w:ilvl w:val="1"/>
          <w:numId w:val="33"/>
        </w:numPr>
        <w:rPr>
          <w:kern w:val="44"/>
          <w:szCs w:val="21"/>
        </w:rPr>
      </w:pPr>
      <w:r>
        <w:rPr>
          <w:rFonts w:hint="eastAsia"/>
          <w:kern w:val="44"/>
          <w:szCs w:val="21"/>
        </w:rPr>
        <w:t>临时公告未披露或有后续进展的激励情况</w:t>
      </w:r>
    </w:p>
    <w:p>
      <w:pPr>
        <w:rPr>
          <w:rFonts w:hint="eastAsia"/>
        </w:rPr>
      </w:pPr>
      <w:r>
        <w:rPr>
          <w:rFonts w:hint="eastAsia"/>
        </w:rPr>
        <w:t>股权激励情况</w:t>
      </w:r>
    </w:p>
    <w:p>
      <w:sdt>
        <w:sdtPr>
          <w:alias w:val="是否适用：股权激励情况[双击切换]"/>
          <w:tag w:val="_GBC_002ad948ce1449c2a805bfbb132b2202"/>
          <w:id w:val="519"/>
          <w:placeholder>
            <w:docPart w:val="GBC22222222222222222222222222222"/>
          </w:placeholder>
        </w:sdtPr>
        <w:sdtContent>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sdtContent>
      </w:sdt>
    </w:p>
    <w:p>
      <w:pPr>
        <w:outlineLvl w:val="9"/>
        <w:rPr>
          <w:rFonts w:hint="eastAsia"/>
        </w:rPr>
      </w:pPr>
    </w:p>
    <w:p>
      <w:pPr>
        <w:rPr>
          <w:rFonts w:hint="eastAsia"/>
          <w:szCs w:val="21"/>
        </w:rPr>
      </w:pPr>
      <w:r>
        <w:rPr>
          <w:rFonts w:hint="eastAsia"/>
          <w:szCs w:val="21"/>
        </w:rPr>
        <w:t>其他说明：</w:t>
      </w:r>
    </w:p>
    <w:sdt>
      <w:sdtPr>
        <w:rPr>
          <w:rFonts w:hint="eastAsia"/>
          <w:szCs w:val="21"/>
        </w:rPr>
        <w:alias w:val="是否适用：股权激励情况的说明[双击切换]"/>
        <w:tag w:val="_GBC_67421581adf34d0f9f06e3042b8d7199"/>
        <w:id w:val="520"/>
        <w:placeholder>
          <w:docPart w:val="GBC22222222222222222222222222222"/>
        </w:placeholder>
      </w:sdtPr>
      <w:sdtEndPr>
        <w:rPr>
          <w:rFonts w:hint="eastAsia"/>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rPr>
          <w:rFonts w:hint="eastAsia"/>
          <w:bCs/>
          <w:szCs w:val="21"/>
        </w:rPr>
      </w:pPr>
      <w:r>
        <w:rPr>
          <w:rFonts w:hint="eastAsia"/>
          <w:bCs/>
          <w:szCs w:val="21"/>
        </w:rPr>
        <w:t>员工持股计划情况</w:t>
      </w:r>
    </w:p>
    <w:sdt>
      <w:sdtPr>
        <w:rPr>
          <w:rFonts w:hint="eastAsia"/>
          <w:bCs/>
          <w:szCs w:val="21"/>
        </w:rPr>
        <w:alias w:val="是否适用：员工持股计划情况[双击切换]"/>
        <w:tag w:val="_GBC_58bc54aaaba24427a2a569de76f7f83e"/>
        <w:id w:val="521"/>
        <w:placeholder>
          <w:docPart w:val="GBC22222222222222222222222222222"/>
        </w:placeholder>
      </w:sdtPr>
      <w:sdtEndPr>
        <w:rPr>
          <w:rFonts w:hint="eastAsia"/>
          <w:bCs/>
          <w:szCs w:val="21"/>
        </w:rPr>
      </w:sdtEndPr>
      <w:sdtContent>
        <w:p>
          <w:pPr>
            <w:outlineLvl w:val="9"/>
            <w:rPr>
              <w:rFonts w:hint="eastAsia"/>
              <w:bCs/>
              <w:szCs w:val="21"/>
            </w:rPr>
          </w:pPr>
          <w:r>
            <w:rPr>
              <w:bCs/>
              <w:szCs w:val="21"/>
            </w:rPr>
            <w:fldChar w:fldCharType="begin"/>
          </w:r>
          <w:r>
            <w:rPr>
              <w:rFonts w:hint="eastAsia"/>
              <w:bCs/>
              <w:szCs w:val="21"/>
              <w:lang w:eastAsia="zh-CN"/>
            </w:rPr>
            <w:instrText xml:space="preserve"> MACROBUTTON  SnrToggleCheckbox □适用  </w:instrText>
          </w:r>
          <w:r>
            <w:rPr>
              <w:bCs/>
              <w:szCs w:val="21"/>
            </w:rPr>
            <w:fldChar w:fldCharType="end"/>
          </w:r>
          <w:r>
            <w:rPr>
              <w:bCs/>
              <w:szCs w:val="21"/>
            </w:rPr>
            <w:fldChar w:fldCharType="begin"/>
          </w:r>
          <w:r>
            <w:rPr>
              <w:rFonts w:hint="eastAsia"/>
              <w:bCs/>
              <w:szCs w:val="21"/>
              <w:lang w:eastAsia="zh-CN"/>
            </w:rPr>
            <w:instrText xml:space="preserve"> MACROBUTTON  SnrToggleCheckbox √不适用 </w:instrText>
          </w:r>
          <w:r>
            <w:rPr>
              <w:bCs/>
              <w:szCs w:val="21"/>
            </w:rPr>
            <w:fldChar w:fldCharType="end"/>
          </w:r>
        </w:p>
      </w:sdtContent>
    </w:sdt>
    <w:p>
      <w:pPr>
        <w:rPr>
          <w:rFonts w:hint="eastAsia"/>
          <w:bCs/>
          <w:szCs w:val="21"/>
        </w:rPr>
      </w:pPr>
    </w:p>
    <w:p>
      <w:pPr>
        <w:rPr>
          <w:rFonts w:hint="eastAsia"/>
          <w:bCs/>
          <w:szCs w:val="21"/>
        </w:rPr>
      </w:pPr>
      <w:r>
        <w:rPr>
          <w:rFonts w:hint="eastAsia"/>
          <w:bCs/>
          <w:szCs w:val="21"/>
        </w:rPr>
        <w:t>其他激励措施</w:t>
      </w:r>
    </w:p>
    <w:sdt>
      <w:sdtPr>
        <w:rPr>
          <w:szCs w:val="21"/>
        </w:rPr>
        <w:alias w:val="是否适用：其他激励措施[双击切换]"/>
        <w:tag w:val="_GBC_1273f753309d4658962c7982b10fa010"/>
        <w:id w:val="522"/>
        <w:placeholder>
          <w:docPart w:val="GBC22222222222222222222222222222"/>
        </w:placeholder>
      </w:sdtPr>
      <w:sdtEndPr>
        <w:rPr>
          <w:szCs w:val="21"/>
        </w:rPr>
      </w:sdtEndPr>
      <w:sdtContent>
        <w:p>
          <w:pPr>
            <w:outlineLvl w:val="9"/>
            <w:rPr>
              <w:rFonts w:hint="eastAsia"/>
              <w:bCs/>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bCs/>
          <w:szCs w:val="21"/>
        </w:rPr>
      </w:pPr>
    </w:p>
    <w:p>
      <w:pPr>
        <w:pStyle w:val="6"/>
        <w:numPr>
          <w:ilvl w:val="1"/>
          <w:numId w:val="33"/>
        </w:numPr>
        <w:rPr>
          <w:kern w:val="44"/>
          <w:szCs w:val="21"/>
        </w:rPr>
      </w:pPr>
      <w:bookmarkStart w:id="79" w:name="_Toc342566005"/>
      <w:bookmarkStart w:id="80" w:name="_Toc342057945"/>
      <w:r>
        <w:rPr>
          <w:rFonts w:hint="eastAsia"/>
          <w:kern w:val="44"/>
          <w:szCs w:val="21"/>
        </w:rPr>
        <w:t>董事、高级管理人员报告期内被授予的股权激励情况</w:t>
      </w:r>
      <w:bookmarkEnd w:id="79"/>
      <w:bookmarkEnd w:id="80"/>
    </w:p>
    <w:p>
      <w:pPr>
        <w:kinsoku w:val="0"/>
        <w:overflowPunct w:val="0"/>
        <w:autoSpaceDE w:val="0"/>
        <w:autoSpaceDN w:val="0"/>
        <w:adjustRightInd w:val="0"/>
        <w:snapToGrid w:val="0"/>
        <w:outlineLvl w:val="9"/>
        <w:rPr>
          <w:rFonts w:hint="eastAsia"/>
          <w:szCs w:val="21"/>
        </w:rPr>
      </w:pPr>
      <w:sdt>
        <w:sdtPr>
          <w:rPr>
            <w:rFonts w:hint="eastAsia"/>
            <w:szCs w:val="21"/>
          </w:rPr>
          <w:alias w:val="是否适用：董事、监事、高级管理人员报告期内被授予的股权激励情况[双击切换]"/>
          <w:tag w:val="_GBC_c2d0a53ac8044ce0b5022c6f5ccdc0a9"/>
          <w:id w:val="523"/>
          <w:placeholder>
            <w:docPart w:val="GBC22222222222222222222222222222"/>
          </w:placeholder>
        </w:sdtPr>
        <w:sdtEndPr>
          <w:rPr>
            <w:rFonts w:hint="eastAsia"/>
            <w:szCs w:val="21"/>
          </w:rPr>
        </w:sdtEndPr>
        <w:sdtContent>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sdtContent>
      </w:sdt>
    </w:p>
    <w:p>
      <w:pPr>
        <w:outlineLvl w:val="9"/>
        <w:rPr>
          <w:rFonts w:hint="eastAsia"/>
        </w:rPr>
      </w:pPr>
      <w:bookmarkStart w:id="81" w:name="_Hlk56780992"/>
    </w:p>
    <w:bookmarkEnd w:id="81"/>
    <w:p>
      <w:pPr>
        <w:pStyle w:val="6"/>
        <w:numPr>
          <w:ilvl w:val="1"/>
          <w:numId w:val="33"/>
        </w:numPr>
        <w:rPr>
          <w:kern w:val="44"/>
          <w:szCs w:val="21"/>
        </w:rPr>
      </w:pPr>
      <w:r>
        <w:rPr>
          <w:rFonts w:hint="eastAsia"/>
          <w:kern w:val="44"/>
          <w:szCs w:val="21"/>
        </w:rP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524"/>
        <w:placeholder>
          <w:docPart w:val="GBC22222222222222222222222222222"/>
        </w:placeholder>
      </w:sdtPr>
      <w:sdtEndPr>
        <w:rPr>
          <w:rFonts w:hint="eastAsia"/>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pStyle w:val="5"/>
        <w:numPr>
          <w:ilvl w:val="0"/>
          <w:numId w:val="22"/>
        </w:numPr>
      </w:pPr>
      <w:r>
        <w:rPr>
          <w:rFonts w:hint="eastAsia"/>
        </w:rPr>
        <w:t>报告期内的内部控制制度建设及实施情况</w:t>
      </w:r>
    </w:p>
    <w:sdt>
      <w:sdtPr>
        <w:rPr>
          <w:szCs w:val="21"/>
        </w:rPr>
        <w:alias w:val="是否适用：报告期内的内部控制制度建设及实施情况[双击切换]"/>
        <w:tag w:val="_GBC_f76747fb26ee47cfb00fc8ad5592b038"/>
        <w:id w:val="525"/>
        <w:placeholder>
          <w:docPart w:val="GBC22222222222222222222222222222"/>
        </w:placeholder>
      </w:sdtPr>
      <w:sdtEndPr>
        <w:rPr>
          <w:szCs w:val="21"/>
        </w:rPr>
      </w:sdtEndPr>
      <w:sdtContent>
        <w:p>
          <w:pPr>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内部控制自我评价报告"/>
        <w:tag w:val="_GBC_7ec2120247b647e18f5670c0a1211280"/>
        <w:id w:val="526"/>
        <w:placeholder>
          <w:docPart w:val="GBC22222222222222222222222222222"/>
        </w:placeholder>
      </w:sdtPr>
      <w:sdtEndPr>
        <w:rPr>
          <w:rFonts w:hint="eastAsia"/>
          <w:szCs w:val="21"/>
        </w:rPr>
      </w:sdtEndPr>
      <w:sdtContent>
        <w:sdt>
          <w:sdtPr>
            <w:rPr>
              <w:rFonts w:hint="eastAsia"/>
              <w:szCs w:val="21"/>
            </w:rPr>
            <w:alias w:val="内部控制自我评价报告"/>
            <w:tag w:val="_GBC_7ec2120247b647e18f5670c0a1211280"/>
            <w:id w:val="527"/>
            <w:placeholder>
              <w:docPart w:val="{ccd1cb7f-57d1-4188-90b5-ee2133f01e4c}"/>
            </w:placeholder>
          </w:sdtPr>
          <w:sdtEndPr>
            <w:rPr>
              <w:rFonts w:hint="eastAsia"/>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szCs w:val="21"/>
                </w:rPr>
              </w:pPr>
              <w:r>
                <w:rPr>
                  <w:rFonts w:hint="eastAsia"/>
                  <w:szCs w:val="21"/>
                </w:rPr>
                <w:t>公司根据法律、法规的要求和自身所处行业及生产经营特点，建立了较为完善的内部控制体系并得到有效实施；在对有关制度的落实情况进行定期和不定期的检查中，未发现存在内部控制重大缺陷。公司的内部控制能够合理保证经营管理合法合规、资产安全、财务报告及相关信息真实完整，提高经营效率和效果，促进实现公司发展战略。</w:t>
              </w:r>
            </w:p>
          </w:sdtContent>
        </w:sdt>
        <w:p>
          <w:pPr>
            <w:rPr>
              <w:rFonts w:hint="eastAsia"/>
              <w:szCs w:val="21"/>
            </w:rPr>
          </w:pPr>
        </w:p>
      </w:sdtContent>
    </w:sdt>
    <w:p>
      <w:pPr>
        <w:rPr>
          <w:rFonts w:hint="eastAsia"/>
          <w:szCs w:val="21"/>
        </w:rPr>
      </w:pPr>
    </w:p>
    <w:p>
      <w:pPr>
        <w:tabs>
          <w:tab w:val="left" w:pos="2760"/>
        </w:tabs>
        <w:rPr>
          <w:rFonts w:hint="eastAsia"/>
          <w:szCs w:val="21"/>
        </w:rPr>
      </w:pPr>
      <w:r>
        <w:rPr>
          <w:rFonts w:hint="eastAsia"/>
          <w:szCs w:val="21"/>
        </w:rPr>
        <w:t>报告期内部控制存在重大缺陷情况的说明</w:t>
      </w:r>
    </w:p>
    <w:sdt>
      <w:sdtPr>
        <w:rPr>
          <w:szCs w:val="21"/>
        </w:rPr>
        <w:alias w:val="是否适用：报告期内部控制存在重大缺陷情况的说明[双击切换]"/>
        <w:tag w:val="_GBC_cad036bd9fe3409f906985f824010f6a"/>
        <w:id w:val="528"/>
        <w:placeholder>
          <w:docPart w:val="GBC22222222222222222222222222222"/>
        </w:placeholder>
      </w:sdtPr>
      <w:sdtEndPr>
        <w:rPr>
          <w:szCs w:val="21"/>
        </w:rPr>
      </w:sdtEndPr>
      <w:sdtContent>
        <w:p>
          <w:pPr>
            <w:outlineLvl w:val="9"/>
            <w:rPr>
              <w:rFonts w:hint="eastAsia"/>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pStyle w:val="5"/>
        <w:numPr>
          <w:ilvl w:val="0"/>
          <w:numId w:val="22"/>
        </w:numPr>
      </w:pPr>
      <w:r>
        <w:rPr>
          <w:rFonts w:hint="eastAsia"/>
        </w:rPr>
        <w:t>报告期内对子公司的管理控制情况</w:t>
      </w:r>
    </w:p>
    <w:sdt>
      <w:sdtPr>
        <w:rPr>
          <w:rFonts w:hint="eastAsia"/>
          <w:szCs w:val="21"/>
        </w:rPr>
        <w:alias w:val="是否适用：报告期内对子公司的管理控制情况[双击切换]"/>
        <w:tag w:val="_GBC_3c41db66329f4aabb0fd91423cfeac3f"/>
        <w:id w:val="529"/>
        <w:placeholder>
          <w:docPart w:val="GBC22222222222222222222222222222"/>
        </w:placeholder>
      </w:sdtPr>
      <w:sdtEndPr>
        <w:rPr>
          <w:rFonts w:hint="eastAsia"/>
          <w:szCs w:val="21"/>
        </w:rPr>
      </w:sdtEndPr>
      <w:sdtContent>
        <w:p>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报告期内对子公司的管理控制情况"/>
        <w:tag w:val="_GBC_c42acb3ad0ff45a1891fd8fa03ee78a2"/>
        <w:id w:val="530"/>
        <w:placeholder>
          <w:docPart w:val="GBC22222222222222222222222222222"/>
        </w:placeholder>
      </w:sdtPr>
      <w:sdtEndPr>
        <w:rPr>
          <w:rFonts w:hint="eastAsia"/>
          <w:szCs w:val="21"/>
        </w:rPr>
      </w:sdtEndPr>
      <w:sdtContent>
        <w:sdt>
          <w:sdtPr>
            <w:rPr>
              <w:rFonts w:hint="eastAsia"/>
              <w:szCs w:val="21"/>
            </w:rPr>
            <w:alias w:val="报告期内对子公司的管理控制情况"/>
            <w:tag w:val="_GBC_c42acb3ad0ff45a1891fd8fa03ee78a2"/>
            <w:id w:val="531"/>
            <w:placeholder>
              <w:docPart w:val="{0b8efcb8-0ba1-4d85-8ef5-d28bd0494024}"/>
            </w:placeholder>
          </w:sdtPr>
          <w:sdtEndPr>
            <w:rPr>
              <w:rFonts w:hint="eastAsia"/>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szCs w:val="21"/>
                </w:rPr>
              </w:pPr>
              <w:r>
                <w:rPr>
                  <w:rFonts w:hint="eastAsia"/>
                  <w:szCs w:val="21"/>
                </w:rPr>
                <w:t>公司依据《公司法》《公司章程》和《控股子公司管理办法》等有关法律、规定，对子公司进行管理控制，实行放管结合、充分授权、严格考核的管理办法。公司对子公司均为绝对控股，通过其股东会、董事会及监事会行使管理、协调、监督、考核等职权。</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szCs w:val="21"/>
                </w:rPr>
              </w:pPr>
              <w:r>
                <w:rPr>
                  <w:rFonts w:hint="eastAsia"/>
                  <w:szCs w:val="21"/>
                </w:rPr>
                <w:t>子公司在公司的指导下健全法人治理结构；经理层依据董事会授权，执行经公司审批的预算方案，组织生产、销售和经营管理工作；定期向公司汇报生产经营和财务状况，接受公司派出的审计机构对其进行年度审计等；公司对子公司进行经营业绩目标考核，以此确定经理层薪酬。</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szCs w:val="21"/>
                </w:rPr>
              </w:pPr>
              <w:r>
                <w:rPr>
                  <w:rFonts w:hint="eastAsia"/>
                  <w:szCs w:val="21"/>
                </w:rPr>
                <w:t>报告期内，不存在子公司失去控制的现象。</w:t>
              </w:r>
            </w:p>
          </w:sdtContent>
        </w:sdt>
        <w:p>
          <w:pPr>
            <w:rPr>
              <w:rFonts w:hint="eastAsia"/>
              <w:szCs w:val="21"/>
            </w:rPr>
          </w:pPr>
        </w:p>
      </w:sdtContent>
    </w:sdt>
    <w:p>
      <w:pPr>
        <w:rPr>
          <w:rFonts w:hint="eastAsia"/>
          <w:szCs w:val="21"/>
        </w:rPr>
      </w:pPr>
    </w:p>
    <w:p>
      <w:pPr>
        <w:pStyle w:val="5"/>
        <w:numPr>
          <w:ilvl w:val="0"/>
          <w:numId w:val="22"/>
        </w:numPr>
      </w:pPr>
      <w:r>
        <w:rPr>
          <w:rFonts w:hint="eastAsia"/>
        </w:rPr>
        <w:t>内部控制审计报告的相关情况说明</w:t>
      </w:r>
    </w:p>
    <w:sdt>
      <w:sdtPr>
        <w:rPr>
          <w:rFonts w:hint="eastAsia"/>
          <w:szCs w:val="21"/>
        </w:rPr>
        <w:alias w:val="是否适用：内部控制审计报告的相关情况说明[双击切换]"/>
        <w:tag w:val="_GBC_f9211f94ca4347ababf36cfb6829169a"/>
        <w:id w:val="532"/>
        <w:placeholder>
          <w:docPart w:val="GBC22222222222222222222222222222"/>
        </w:placeholder>
      </w:sdtPr>
      <w:sdtEndPr>
        <w:rPr>
          <w:rFonts w:hint="eastAsia"/>
          <w:szCs w:val="21"/>
        </w:rPr>
      </w:sdtEndPr>
      <w:sdtContent>
        <w:p>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审计报告与公司自我评价意见不一致情况"/>
        <w:tag w:val="_GBC_1abfe1ce3c2044e1a311865463691e52"/>
        <w:id w:val="533"/>
        <w:placeholder>
          <w:docPart w:val="GBC22222222222222222222222222222"/>
        </w:placeholder>
      </w:sdtPr>
      <w:sdtEndPr>
        <w:rPr>
          <w:rFonts w:hint="eastAsia"/>
          <w:szCs w:val="21"/>
        </w:rPr>
      </w:sdtEndPr>
      <w:sdtContent>
        <w:sdt>
          <w:sdtPr>
            <w:rPr>
              <w:rFonts w:hint="eastAsia"/>
              <w:szCs w:val="21"/>
            </w:rPr>
            <w:alias w:val="审计报告与公司自我评价意见不一致情况"/>
            <w:tag w:val="_GBC_1abfe1ce3c2044e1a311865463691e52"/>
            <w:id w:val="534"/>
            <w:placeholder>
              <w:docPart w:val="{945e03ab-880d-4454-9b89-1338efa9c4d5}"/>
            </w:placeholder>
          </w:sdtPr>
          <w:sdtEndPr>
            <w:rPr>
              <w:rFonts w:hint="default" w:ascii="Times New Roman" w:hAnsi="Times New Roman" w:cs="Times New Roman"/>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szCs w:val="21"/>
                </w:rPr>
              </w:pPr>
              <w:r>
                <w:rPr>
                  <w:rFonts w:hint="default" w:ascii="Times New Roman" w:hAnsi="Times New Roman" w:cs="Times New Roman"/>
                  <w:szCs w:val="21"/>
                </w:rPr>
                <w:t>公司聘请</w:t>
              </w:r>
              <w:r>
                <w:rPr>
                  <w:rFonts w:hint="eastAsia" w:ascii="Times New Roman" w:hAnsi="Times New Roman" w:cs="Times New Roman"/>
                  <w:szCs w:val="21"/>
                  <w:lang w:val="en-US" w:eastAsia="zh-CN"/>
                </w:rPr>
                <w:t>中喜</w:t>
              </w:r>
              <w:r>
                <w:rPr>
                  <w:rFonts w:hint="default" w:ascii="Times New Roman" w:hAnsi="Times New Roman" w:cs="Times New Roman"/>
                  <w:szCs w:val="21"/>
                </w:rPr>
                <w:t>会计师事务所（特殊普通合伙）对公司202</w:t>
              </w:r>
              <w:r>
                <w:rPr>
                  <w:rFonts w:hint="eastAsia" w:ascii="Times New Roman" w:hAnsi="Times New Roman" w:cs="Times New Roman"/>
                  <w:szCs w:val="21"/>
                  <w:lang w:val="en-US" w:eastAsia="zh-CN"/>
                </w:rPr>
                <w:t>4</w:t>
              </w:r>
              <w:r>
                <w:rPr>
                  <w:rFonts w:hint="default" w:ascii="Times New Roman" w:hAnsi="Times New Roman" w:cs="Times New Roman"/>
                  <w:szCs w:val="21"/>
                </w:rPr>
                <w:t>年财务报告内部控制情况进行审计，并出具了标准无保留意见的《202</w:t>
              </w:r>
              <w:r>
                <w:rPr>
                  <w:rFonts w:hint="eastAsia" w:ascii="Times New Roman" w:hAnsi="Times New Roman" w:cs="Times New Roman"/>
                  <w:szCs w:val="21"/>
                  <w:lang w:val="en-US" w:eastAsia="zh-CN"/>
                </w:rPr>
                <w:t>4</w:t>
              </w:r>
              <w:r>
                <w:rPr>
                  <w:rFonts w:hint="default" w:ascii="Times New Roman" w:hAnsi="Times New Roman" w:cs="Times New Roman"/>
                  <w:szCs w:val="21"/>
                </w:rPr>
                <w:t>年度内部控制审计报告》，全文详见202</w:t>
              </w:r>
              <w:r>
                <w:rPr>
                  <w:rFonts w:hint="eastAsia" w:ascii="Times New Roman" w:hAnsi="Times New Roman" w:cs="Times New Roman"/>
                  <w:szCs w:val="21"/>
                  <w:lang w:val="en-US" w:eastAsia="zh-CN"/>
                </w:rPr>
                <w:t>5</w:t>
              </w:r>
              <w:r>
                <w:rPr>
                  <w:rFonts w:hint="default" w:ascii="Times New Roman" w:hAnsi="Times New Roman" w:cs="Times New Roman"/>
                  <w:szCs w:val="21"/>
                </w:rPr>
                <w:t>年3月</w:t>
              </w:r>
              <w:r>
                <w:rPr>
                  <w:rFonts w:hint="eastAsia" w:ascii="Times New Roman" w:hAnsi="Times New Roman" w:cs="Times New Roman"/>
                  <w:szCs w:val="21"/>
                  <w:lang w:val="en-US" w:eastAsia="zh-CN"/>
                </w:rPr>
                <w:t>28</w:t>
              </w:r>
              <w:r>
                <w:rPr>
                  <w:rFonts w:hint="default" w:ascii="Times New Roman" w:hAnsi="Times New Roman" w:cs="Times New Roman"/>
                  <w:szCs w:val="21"/>
                </w:rPr>
                <w:t>日在上交所网站（www.sse.com.cn）披露的《 202</w:t>
              </w:r>
              <w:r>
                <w:rPr>
                  <w:rFonts w:hint="eastAsia" w:ascii="Times New Roman" w:hAnsi="Times New Roman" w:cs="Times New Roman"/>
                  <w:szCs w:val="21"/>
                  <w:lang w:val="en-US" w:eastAsia="zh-CN"/>
                </w:rPr>
                <w:t>4</w:t>
              </w:r>
              <w:r>
                <w:rPr>
                  <w:rFonts w:hint="default" w:ascii="Times New Roman" w:hAnsi="Times New Roman" w:cs="Times New Roman"/>
                  <w:szCs w:val="21"/>
                </w:rPr>
                <w:t xml:space="preserve"> 年度内部控制审计报告》。</w:t>
              </w:r>
            </w:p>
          </w:sdtContent>
        </w:sdt>
        <w:p>
          <w:pPr>
            <w:rPr>
              <w:rFonts w:hint="eastAsia"/>
              <w:szCs w:val="21"/>
            </w:rPr>
          </w:pPr>
        </w:p>
      </w:sdtContent>
    </w:sdt>
    <w:p>
      <w:pPr>
        <w:rPr>
          <w:rFonts w:hint="eastAsia"/>
          <w:szCs w:val="21"/>
        </w:rPr>
      </w:pPr>
      <w:r>
        <w:rPr>
          <w:szCs w:val="21"/>
        </w:rPr>
        <w:t>是否披露内部控制审计报告：</w:t>
      </w:r>
      <w:sdt>
        <w:sdtPr>
          <w:rPr>
            <w:szCs w:val="21"/>
          </w:rPr>
          <w:alias w:val="审计机构是否对公司内部控制出具核实评价意见"/>
          <w:tag w:val="_GBC_c9f332f7c06944ebbd339ca86944d1e2"/>
          <w:id w:val="535"/>
          <w:placeholder>
            <w:docPart w:val="GBC22222222222222222222222222222"/>
          </w:placeholder>
          <w:comboBox>
            <w:listItem w:displayText="是" w:value="true"/>
            <w:listItem w:displayText="否" w:value="false"/>
          </w:comboBox>
        </w:sdtPr>
        <w:sdtEndPr>
          <w:rPr>
            <w:szCs w:val="21"/>
          </w:rPr>
        </w:sdtEndPr>
        <w:sdtContent>
          <w:r>
            <w:rPr>
              <w:rFonts w:ascii="宋体" w:hAnsi="宋体" w:eastAsia="宋体" w:cs="宋体"/>
              <w:sz w:val="21"/>
              <w:szCs w:val="21"/>
              <w:lang w:val="en-US" w:eastAsia="zh-CN" w:bidi="ar-SA"/>
            </w:rPr>
            <w:t>是</w:t>
          </w:r>
        </w:sdtContent>
      </w:sdt>
    </w:p>
    <w:p>
      <w:pPr>
        <w:rPr>
          <w:rFonts w:hint="eastAsia"/>
          <w:lang w:val="zh-CN"/>
        </w:rPr>
      </w:pPr>
      <w:r>
        <w:rPr>
          <w:rFonts w:hint="eastAsia"/>
          <w:lang w:val="zh-CN"/>
        </w:rPr>
        <w:t>内部控制审计报告意见类型：</w:t>
      </w:r>
      <w:sdt>
        <w:sdtPr>
          <w:rPr>
            <w:rFonts w:hint="eastAsia"/>
            <w:lang w:val="zh-CN"/>
          </w:rPr>
          <w:alias w:val="内部控制审计意见类型"/>
          <w:tag w:val="_GBC_70262b41c723466c879c062e5326eee3"/>
          <w:id w:val="536"/>
          <w:placeholder>
            <w:docPart w:val="GBC22222222222222222222222222222"/>
          </w:placeholder>
          <w:comboBox>
            <w:listItem w:displayText="标准的无保留意见" w:value="标准的无保留意见"/>
            <w:listItem w:displayText="带强调事项段的无保留意见" w:value="带强调事项段的无保留意见"/>
            <w:listItem w:displayText="否定意见" w:value="否定意见"/>
            <w:listItem w:displayText="无法表示意见" w:value="无法表示意见"/>
          </w:comboBox>
        </w:sdtPr>
        <w:sdtEndPr>
          <w:rPr>
            <w:rFonts w:hint="eastAsia"/>
            <w:lang w:val="zh-CN"/>
          </w:rPr>
        </w:sdtEndPr>
        <w:sdtContent>
          <w:r>
            <w:rPr>
              <w:rFonts w:hint="eastAsia" w:ascii="宋体" w:hAnsi="宋体" w:eastAsia="宋体" w:cs="宋体"/>
              <w:sz w:val="21"/>
              <w:szCs w:val="24"/>
              <w:lang w:val="zh-CN" w:eastAsia="zh-CN" w:bidi="ar-SA"/>
            </w:rPr>
            <w:t>标准的无保留意见</w:t>
          </w:r>
        </w:sdtContent>
      </w:sdt>
    </w:p>
    <w:p>
      <w:pPr>
        <w:rPr>
          <w:rFonts w:hint="eastAsia"/>
          <w:szCs w:val="21"/>
        </w:rPr>
      </w:pPr>
    </w:p>
    <w:p>
      <w:pPr>
        <w:pStyle w:val="5"/>
        <w:numPr>
          <w:ilvl w:val="0"/>
          <w:numId w:val="22"/>
        </w:numPr>
      </w:pPr>
      <w:bookmarkStart w:id="82" w:name="_Hlk40625199"/>
      <w:bookmarkStart w:id="83" w:name="_Hlk40625163"/>
      <w:r>
        <w:rPr>
          <w:rFonts w:ascii="宋体" w:hAnsi="宋体" w:cs="宋体"/>
          <w:kern w:val="0"/>
          <w:szCs w:val="24"/>
        </w:rPr>
        <w:t>上市公司治理专项行动自查问题整改情况</w:t>
      </w:r>
    </w:p>
    <w:sdt>
      <w:sdtPr>
        <w:rPr>
          <w:szCs w:val="21"/>
        </w:rPr>
        <w:alias w:val="上市公司治理专项行动自查问题整改情况"/>
        <w:tag w:val="_GBC_05eb1501ffbf4b83acf20965ad06a2e0"/>
        <w:id w:val="537"/>
        <w:placeholder>
          <w:docPart w:val="GBC22222222222222222222222222222"/>
        </w:placeholder>
      </w:sdtPr>
      <w:sdtEndPr>
        <w:rPr>
          <w:szCs w:val="21"/>
        </w:rPr>
      </w:sdtEndPr>
      <w:sdtContent>
        <w:p>
          <w:pPr>
            <w:rPr>
              <w:rFonts w:hint="eastAsia"/>
              <w:szCs w:val="21"/>
            </w:rPr>
          </w:pPr>
          <w:r>
            <w:rPr>
              <w:rFonts w:hint="eastAsia"/>
              <w:szCs w:val="21"/>
              <w:lang w:val="en-US" w:eastAsia="zh-CN"/>
            </w:rPr>
            <w:t>无</w:t>
          </w:r>
        </w:p>
      </w:sdtContent>
    </w:sdt>
    <w:p>
      <w:pPr>
        <w:rPr>
          <w:rFonts w:hint="eastAsia"/>
          <w:szCs w:val="21"/>
        </w:rPr>
      </w:pPr>
    </w:p>
    <w:bookmarkEnd w:id="82"/>
    <w:bookmarkEnd w:id="83"/>
    <w:p>
      <w:pPr>
        <w:pStyle w:val="5"/>
        <w:numPr>
          <w:ilvl w:val="0"/>
          <w:numId w:val="22"/>
        </w:numPr>
      </w:pPr>
      <w:r>
        <w:t>其他</w:t>
      </w:r>
    </w:p>
    <w:sdt>
      <w:sdtPr>
        <w:rPr>
          <w:rFonts w:hint="eastAsia"/>
          <w:szCs w:val="21"/>
        </w:rPr>
        <w:alias w:val="是否适用：其他公司治理情况说明[双击切换]"/>
        <w:tag w:val="_GBC_dc91085943bb4d4ab22a79a9ba7014df"/>
        <w:id w:val="538"/>
        <w:placeholder>
          <w:docPart w:val="GBC22222222222222222222222222222"/>
        </w:placeholder>
      </w:sdtPr>
      <w:sdtEndPr>
        <w:rPr>
          <w:rFonts w:hint="eastAsia"/>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pStyle w:val="4"/>
        <w:numPr>
          <w:ilvl w:val="0"/>
          <w:numId w:val="3"/>
        </w:numPr>
      </w:pPr>
      <w:bookmarkStart w:id="84" w:name="_Toc184741578"/>
      <w:r>
        <w:rPr>
          <w:rFonts w:hint="eastAsia"/>
        </w:rPr>
        <w:t>环境与社会责任</w:t>
      </w:r>
    </w:p>
    <w:bookmarkEnd w:id="84"/>
    <w:p>
      <w:pPr>
        <w:pStyle w:val="47"/>
        <w:numPr>
          <w:ilvl w:val="0"/>
          <w:numId w:val="34"/>
        </w:numPr>
        <w:tabs>
          <w:tab w:val="left" w:pos="426"/>
        </w:tabs>
        <w:ind w:left="425" w:hanging="425"/>
        <w:jc w:val="left"/>
        <w:rPr>
          <w:rFonts w:hint="eastAsia" w:ascii="宋体" w:hAnsi="宋体"/>
        </w:rPr>
      </w:pPr>
      <w:bookmarkStart w:id="85" w:name="_Hlk89187025"/>
      <w:bookmarkStart w:id="86" w:name="_Hlk89187063"/>
      <w:r>
        <w:rPr>
          <w:rFonts w:hint="eastAsia" w:ascii="宋体" w:hAnsi="宋体"/>
        </w:rPr>
        <w:t>环境</w:t>
      </w:r>
      <w:r>
        <w:rPr>
          <w:rFonts w:ascii="宋体" w:hAnsi="宋体"/>
        </w:rPr>
        <w:t>信息情况</w:t>
      </w:r>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2"/>
        <w:gridCol w:w="4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357166cc0f74e2181ffc731d0410fde"/>
            <w:id w:val="539"/>
          </w:sdtPr>
          <w:sdtContent>
            <w:tc>
              <w:tcPr>
                <w:tcW w:w="2532" w:type="pct"/>
                <w:shd w:val="clear" w:color="auto" w:fill="auto"/>
              </w:tcPr>
              <w:p>
                <w:pPr>
                  <w:widowControl w:val="0"/>
                  <w:jc w:val="both"/>
                  <w:rPr>
                    <w:rFonts w:hint="eastAsia"/>
                  </w:rPr>
                </w:pPr>
                <w:r>
                  <w:rPr>
                    <w:rFonts w:hint="eastAsia"/>
                  </w:rPr>
                  <w:t>是否建立环境保护相关机制</w:t>
                </w:r>
              </w:p>
            </w:tc>
          </w:sdtContent>
        </w:sdt>
        <w:sdt>
          <w:sdtPr>
            <w:rPr>
              <w:rFonts w:hint="eastAsia"/>
            </w:rPr>
            <w:alias w:val="是否建立环境保护相关机制"/>
            <w:tag w:val="_GBC_db4b394c15a64e53bc9eb2ef5d2d583b"/>
            <w:id w:val="540"/>
            <w:comboBox>
              <w:listItem w:displayText="是" w:value="是"/>
              <w:listItem w:displayText="否" w:value="否"/>
            </w:comboBox>
          </w:sdtPr>
          <w:sdtEndPr>
            <w:rPr>
              <w:rFonts w:hint="eastAsia"/>
            </w:rPr>
          </w:sdtEndPr>
          <w:sdtContent>
            <w:tc>
              <w:tcPr>
                <w:tcW w:w="2468" w:type="pct"/>
                <w:shd w:val="clear" w:color="auto" w:fill="auto"/>
                <w:vAlign w:val="center"/>
              </w:tcPr>
              <w:p>
                <w:pPr>
                  <w:widowControl w:val="0"/>
                  <w:jc w:val="right"/>
                  <w:rPr>
                    <w:rFonts w:hint="eastAsia"/>
                  </w:rPr>
                </w:pPr>
                <w:r>
                  <w:rPr>
                    <w:rFonts w:hint="eastAsia" w:ascii="宋体" w:hAnsi="宋体" w:eastAsia="宋体" w:cs="宋体"/>
                    <w:sz w:val="21"/>
                    <w:szCs w:val="24"/>
                    <w:lang w:val="en-US" w:eastAsia="zh-CN" w:bidi="ar-SA"/>
                  </w:rPr>
                  <w:t>是</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2" w:type="pct"/>
            <w:shd w:val="clear" w:color="auto" w:fill="auto"/>
          </w:tcPr>
          <w:p>
            <w:pPr>
              <w:widowControl w:val="0"/>
              <w:jc w:val="both"/>
              <w:rPr>
                <w:rFonts w:hint="eastAsia"/>
              </w:rPr>
            </w:pPr>
            <w:bookmarkStart w:id="87" w:name="OLE_LINK1"/>
            <w:sdt>
              <w:sdtPr>
                <w:tag w:val="_PLD_cc2834f9480347efb3c6049a723db89d"/>
                <w:id w:val="541"/>
              </w:sdtPr>
              <w:sdtContent>
                <w:r>
                  <w:rPr>
                    <w:rFonts w:hint="eastAsia"/>
                  </w:rPr>
                  <w:t>报告期内投入环保资金</w:t>
                </w:r>
                <w:bookmarkEnd w:id="87"/>
              </w:sdtContent>
            </w:sdt>
            <w:r>
              <w:rPr>
                <w:rFonts w:hint="eastAsia"/>
              </w:rPr>
              <w:t>（单位：</w:t>
            </w:r>
            <w:sdt>
              <w:sdtPr>
                <w:rPr>
                  <w:rFonts w:hint="eastAsia"/>
                </w:rPr>
                <w:alias w:val="单位：报告期内投入环保资金"/>
                <w:tag w:val="_GBC_23fc355d243f4962992b20f0d6511069"/>
                <w:id w:val="542"/>
                <w:placeholder>
                  <w:docPart w:val="GBC11111111111111111111111111111"/>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万元</w:t>
                </w:r>
              </w:sdtContent>
            </w:sdt>
            <w:r>
              <w:rPr>
                <w:rFonts w:hint="eastAsia"/>
              </w:rPr>
              <w:t>）</w:t>
            </w:r>
          </w:p>
        </w:tc>
        <w:tc>
          <w:tcPr>
            <w:tcW w:w="2468" w:type="pct"/>
            <w:shd w:val="clear" w:color="auto" w:fill="auto"/>
            <w:vAlign w:val="center"/>
          </w:tcPr>
          <w:p>
            <w:pPr>
              <w:widowControl w:val="0"/>
              <w:jc w:val="right"/>
              <w:rPr>
                <w:rFonts w:hint="default" w:eastAsia="宋体"/>
                <w:lang w:val="en-US" w:eastAsia="zh-CN"/>
              </w:rPr>
            </w:pPr>
            <w:r>
              <w:rPr>
                <w:rFonts w:hint="default" w:ascii="Times New Roman" w:hAnsi="Times New Roman" w:cs="Times New Roman"/>
                <w:lang w:val="en-US" w:eastAsia="zh-CN"/>
              </w:rPr>
              <w:t>240.68</w:t>
            </w:r>
          </w:p>
        </w:tc>
      </w:tr>
    </w:tbl>
    <w:p>
      <w:pPr>
        <w:rPr>
          <w:rFonts w:hint="eastAsia"/>
        </w:rPr>
      </w:pPr>
    </w:p>
    <w:p>
      <w:pPr>
        <w:pStyle w:val="49"/>
        <w:numPr>
          <w:ilvl w:val="0"/>
          <w:numId w:val="35"/>
        </w:numPr>
        <w:ind w:left="425" w:hanging="425"/>
        <w:rPr>
          <w:rFonts w:hint="eastAsia" w:ascii="宋体" w:hAnsi="宋体"/>
        </w:rPr>
      </w:pPr>
      <w:r>
        <w:rPr>
          <w:rFonts w:ascii="宋体" w:hAnsi="宋体"/>
        </w:rPr>
        <w:t>属于环境保护部门公布的重点排污单位的公司及其</w:t>
      </w:r>
      <w:r>
        <w:rPr>
          <w:rFonts w:hint="eastAsia" w:ascii="宋体" w:hAnsi="宋体"/>
        </w:rPr>
        <w:t>主要</w:t>
      </w:r>
      <w:r>
        <w:rPr>
          <w:rFonts w:ascii="宋体" w:hAnsi="宋体"/>
        </w:rPr>
        <w:t>子公司的环保情况说明</w:t>
      </w:r>
    </w:p>
    <w:sdt>
      <w:sdtPr>
        <w:rPr>
          <w:rFonts w:hint="eastAsia"/>
        </w:rPr>
        <w:alias w:val="是否适用：重点排污单位环保情况[双击切换]"/>
        <w:tag w:val="_GBC_40b93d2f11a54d2c995a8c41cdee40c4"/>
        <w:id w:val="543"/>
        <w:placeholder>
          <w:docPart w:val="GBC22222222222222222222222222222"/>
        </w:placeholder>
      </w:sdtPr>
      <w:sdtEndPr>
        <w:rPr>
          <w:rFonts w:hint="eastAsia"/>
        </w:rPr>
      </w:sdtEndPr>
      <w:sdtContent>
        <w:p>
          <w:pPr>
            <w:rPr>
              <w:rFonts w:hint="eastAsia"/>
            </w:rPr>
          </w:pPr>
          <w:r>
            <w:fldChar w:fldCharType="begin"/>
          </w:r>
          <w:r>
            <w:instrText xml:space="preserve"> </w:instrText>
          </w:r>
          <w:r>
            <w:rPr>
              <w:rFonts w:hint="eastAsia"/>
            </w:rPr>
            <w:instrText xml:space="preserve">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pPr>
        <w:pStyle w:val="51"/>
        <w:numPr>
          <w:ilvl w:val="0"/>
          <w:numId w:val="36"/>
        </w:numPr>
        <w:rPr>
          <w:rFonts w:hint="eastAsia" w:ascii="宋体" w:hAnsi="宋体"/>
        </w:rPr>
      </w:pPr>
      <w:r>
        <w:rPr>
          <w:rFonts w:hint="eastAsia" w:ascii="宋体" w:hAnsi="宋体"/>
        </w:rPr>
        <w:t>排污</w:t>
      </w:r>
      <w:r>
        <w:rPr>
          <w:rFonts w:ascii="宋体" w:hAnsi="宋体"/>
        </w:rPr>
        <w:t>信息</w:t>
      </w:r>
    </w:p>
    <w:sdt>
      <w:sdtPr>
        <w:rPr>
          <w:rFonts w:hint="eastAsia" w:ascii="宋体" w:hAnsi="宋体"/>
        </w:rPr>
        <w:alias w:val="是否适用：排污信息[双击切换]"/>
        <w:tag w:val="_GBC_c1cef0b525dc4a0e9630fcb580d743be"/>
        <w:id w:val="544"/>
        <w:placeholder>
          <w:docPart w:val="GBC22222222222222222222222222222"/>
        </w:placeholder>
      </w:sdtPr>
      <w:sdtEndPr>
        <w:rPr>
          <w:rFonts w:hint="eastAsia" w:ascii="宋体" w:hAnsi="宋体"/>
        </w:rPr>
      </w:sdtEndPr>
      <w:sdtContent>
        <w:p>
          <w:pPr>
            <w:pStyle w:val="79"/>
            <w:ind w:firstLine="0" w:firstLineChars="0"/>
            <w:rPr>
              <w:rFonts w:hint="eastAsia"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ascii="宋体" w:hAnsi="宋体"/>
        </w:rPr>
        <w:alias w:val="排污信息"/>
        <w:tag w:val="_GBC_ddafe40d844342a78bc0ed0326232a03"/>
        <w:id w:val="545"/>
        <w:placeholder>
          <w:docPart w:val="GBC22222222222222222222222222222"/>
        </w:placeholder>
      </w:sdtPr>
      <w:sdtEndPr>
        <w:rPr>
          <w:rFonts w:hint="eastAsia" w:ascii="宋体" w:hAnsi="宋体"/>
        </w:rPr>
      </w:sdtEndPr>
      <w:sdtContent>
        <w:p>
          <w:pPr>
            <w:pStyle w:val="79"/>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rPr>
          </w:pPr>
          <w:r>
            <w:rPr>
              <w:rFonts w:hint="eastAsia" w:ascii="宋体" w:hAnsi="宋体"/>
            </w:rPr>
            <w:t>公司下属子公司亿康药业被列</w:t>
          </w:r>
          <w:r>
            <w:rPr>
              <w:rFonts w:hint="default" w:ascii="Times New Roman" w:hAnsi="Times New Roman" w:cs="Times New Roman"/>
            </w:rPr>
            <w:t>入202</w:t>
          </w:r>
          <w:r>
            <w:rPr>
              <w:rFonts w:hint="default" w:ascii="Times New Roman" w:hAnsi="Times New Roman" w:cs="Times New Roman"/>
              <w:lang w:val="en-US" w:eastAsia="zh-CN"/>
            </w:rPr>
            <w:t>4</w:t>
          </w:r>
          <w:r>
            <w:rPr>
              <w:rFonts w:hint="default" w:ascii="Times New Roman" w:hAnsi="Times New Roman" w:cs="Times New Roman"/>
            </w:rPr>
            <w:t>年柳州市重点排污单位名录水环境重点排污单位，母公司及其他子公司不属于重点排污单位。报告期内，亿</w:t>
          </w:r>
          <w:r>
            <w:rPr>
              <w:rFonts w:hint="eastAsia" w:ascii="宋体" w:hAnsi="宋体"/>
            </w:rPr>
            <w:t>康药业排放总量未超过许可排放总量，各排放口污染物排放浓度不超过国家排放标准，主要污染物排放情况如下表：</w:t>
          </w:r>
        </w:p>
        <w:p>
          <w:pPr>
            <w:pStyle w:val="79"/>
            <w:ind w:firstLine="0" w:firstLineChars="0"/>
            <w:rPr>
              <w:rFonts w:hint="eastAsia" w:ascii="宋体" w:hAnsi="宋体"/>
            </w:rPr>
          </w:pPr>
        </w:p>
        <w:tbl>
          <w:tblPr>
            <w:tblStyle w:val="7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2"/>
            <w:gridCol w:w="1292"/>
            <w:gridCol w:w="1293"/>
            <w:gridCol w:w="1293"/>
            <w:gridCol w:w="1293"/>
            <w:gridCol w:w="1293"/>
            <w:gridCol w:w="1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widowControl w:val="0"/>
                  <w:spacing w:before="0" w:beforeAutospacing="0" w:after="0" w:afterAutospacing="0"/>
                  <w:jc w:val="center"/>
                  <w:rPr>
                    <w:rFonts w:cs="Times New Roman"/>
                    <w:kern w:val="2"/>
                    <w:sz w:val="21"/>
                    <w:szCs w:val="21"/>
                  </w:rPr>
                </w:pPr>
                <w:r>
                  <w:rPr>
                    <w:rFonts w:hint="eastAsia"/>
                    <w:kern w:val="2"/>
                    <w:sz w:val="21"/>
                    <w:szCs w:val="21"/>
                    <w:lang w:bidi="ar"/>
                  </w:rPr>
                  <w:t>主要污染物名称</w:t>
                </w:r>
              </w:p>
            </w:tc>
            <w:tc>
              <w:tcPr>
                <w:tcW w:w="129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widowControl w:val="0"/>
                  <w:spacing w:before="0" w:beforeAutospacing="0" w:after="0" w:afterAutospacing="0"/>
                  <w:jc w:val="center"/>
                  <w:rPr>
                    <w:rFonts w:cs="Times New Roman"/>
                    <w:kern w:val="2"/>
                    <w:sz w:val="21"/>
                    <w:szCs w:val="21"/>
                  </w:rPr>
                </w:pPr>
                <w:r>
                  <w:rPr>
                    <w:rFonts w:hint="eastAsia"/>
                    <w:kern w:val="2"/>
                    <w:sz w:val="21"/>
                    <w:szCs w:val="21"/>
                    <w:lang w:bidi="ar"/>
                  </w:rPr>
                  <w:t>排放方式</w:t>
                </w:r>
              </w:p>
            </w:tc>
            <w:tc>
              <w:tcPr>
                <w:tcW w:w="129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widowControl w:val="0"/>
                  <w:spacing w:before="0" w:beforeAutospacing="0" w:after="0" w:afterAutospacing="0"/>
                  <w:jc w:val="center"/>
                  <w:rPr>
                    <w:rFonts w:cs="Times New Roman"/>
                    <w:kern w:val="2"/>
                    <w:sz w:val="21"/>
                    <w:szCs w:val="21"/>
                  </w:rPr>
                </w:pPr>
                <w:r>
                  <w:rPr>
                    <w:rFonts w:hint="eastAsia"/>
                    <w:kern w:val="2"/>
                    <w:sz w:val="21"/>
                    <w:szCs w:val="21"/>
                    <w:lang w:bidi="ar"/>
                  </w:rPr>
                  <w:t>排放浓度</w:t>
                </w:r>
              </w:p>
            </w:tc>
            <w:tc>
              <w:tcPr>
                <w:tcW w:w="129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widowControl w:val="0"/>
                  <w:spacing w:before="0" w:beforeAutospacing="0" w:after="0" w:afterAutospacing="0"/>
                  <w:jc w:val="center"/>
                  <w:rPr>
                    <w:rFonts w:cs="Times New Roman"/>
                    <w:kern w:val="2"/>
                    <w:sz w:val="21"/>
                    <w:szCs w:val="21"/>
                  </w:rPr>
                </w:pPr>
                <w:r>
                  <w:rPr>
                    <w:rFonts w:hint="eastAsia"/>
                    <w:kern w:val="2"/>
                    <w:sz w:val="21"/>
                    <w:szCs w:val="21"/>
                    <w:lang w:bidi="ar"/>
                  </w:rPr>
                  <w:t>执行的污染物排放标准</w:t>
                </w:r>
              </w:p>
            </w:tc>
            <w:tc>
              <w:tcPr>
                <w:tcW w:w="129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widowControl w:val="0"/>
                  <w:spacing w:before="0" w:beforeAutospacing="0" w:after="0" w:afterAutospacing="0"/>
                  <w:jc w:val="center"/>
                  <w:rPr>
                    <w:rFonts w:cs="Times New Roman"/>
                    <w:kern w:val="2"/>
                    <w:sz w:val="21"/>
                    <w:szCs w:val="21"/>
                  </w:rPr>
                </w:pPr>
                <w:r>
                  <w:rPr>
                    <w:rFonts w:hint="eastAsia"/>
                    <w:kern w:val="2"/>
                    <w:sz w:val="21"/>
                    <w:szCs w:val="21"/>
                    <w:lang w:bidi="ar"/>
                  </w:rPr>
                  <w:t>报告期实际排放量（吨）</w:t>
                </w:r>
              </w:p>
            </w:tc>
            <w:tc>
              <w:tcPr>
                <w:tcW w:w="129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widowControl w:val="0"/>
                  <w:spacing w:before="0" w:beforeAutospacing="0" w:after="0" w:afterAutospacing="0"/>
                  <w:jc w:val="center"/>
                  <w:rPr>
                    <w:rFonts w:cs="Times New Roman"/>
                    <w:kern w:val="2"/>
                    <w:sz w:val="21"/>
                    <w:szCs w:val="21"/>
                  </w:rPr>
                </w:pPr>
                <w:r>
                  <w:rPr>
                    <w:rFonts w:hint="eastAsia"/>
                    <w:kern w:val="2"/>
                    <w:sz w:val="21"/>
                    <w:szCs w:val="21"/>
                    <w:lang w:bidi="ar"/>
                  </w:rPr>
                  <w:t>年许可排放量（吨）</w:t>
                </w:r>
              </w:p>
            </w:tc>
            <w:tc>
              <w:tcPr>
                <w:tcW w:w="129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widowControl w:val="0"/>
                  <w:spacing w:before="0" w:beforeAutospacing="0" w:after="0" w:afterAutospacing="0"/>
                  <w:jc w:val="center"/>
                  <w:rPr>
                    <w:rFonts w:cs="Times New Roman"/>
                    <w:kern w:val="2"/>
                    <w:sz w:val="21"/>
                    <w:szCs w:val="21"/>
                  </w:rPr>
                </w:pPr>
                <w:r>
                  <w:rPr>
                    <w:rFonts w:hint="eastAsia"/>
                    <w:kern w:val="2"/>
                    <w:sz w:val="21"/>
                    <w:szCs w:val="21"/>
                    <w:lang w:bidi="ar"/>
                  </w:rPr>
                  <w:t>超排情况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widowControl w:val="0"/>
                  <w:spacing w:before="0" w:beforeAutospacing="0" w:after="0" w:afterAutospacing="0"/>
                  <w:jc w:val="center"/>
                  <w:rPr>
                    <w:rFonts w:cs="Times New Roman"/>
                    <w:kern w:val="2"/>
                    <w:sz w:val="21"/>
                    <w:szCs w:val="21"/>
                  </w:rPr>
                </w:pPr>
                <w:r>
                  <w:rPr>
                    <w:rFonts w:hint="eastAsia"/>
                    <w:kern w:val="2"/>
                    <w:sz w:val="21"/>
                    <w:szCs w:val="21"/>
                    <w:lang w:bidi="ar"/>
                  </w:rPr>
                  <w:t>化学需氧量</w:t>
                </w:r>
              </w:p>
            </w:tc>
            <w:tc>
              <w:tcPr>
                <w:tcW w:w="129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widowControl w:val="0"/>
                  <w:spacing w:before="0" w:beforeAutospacing="0" w:after="0" w:afterAutospacing="0"/>
                  <w:jc w:val="center"/>
                  <w:rPr>
                    <w:rFonts w:cs="Times New Roman"/>
                    <w:kern w:val="2"/>
                    <w:sz w:val="21"/>
                    <w:szCs w:val="21"/>
                  </w:rPr>
                </w:pPr>
                <w:r>
                  <w:rPr>
                    <w:rFonts w:hint="eastAsia"/>
                    <w:kern w:val="2"/>
                    <w:sz w:val="21"/>
                    <w:szCs w:val="21"/>
                    <w:lang w:bidi="ar"/>
                  </w:rPr>
                  <w:t>间歇排放</w:t>
                </w:r>
              </w:p>
            </w:tc>
            <w:tc>
              <w:tcPr>
                <w:tcW w:w="129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widowControl w:val="0"/>
                  <w:spacing w:before="0" w:beforeAutospacing="0" w:after="0" w:afterAutospacing="0"/>
                  <w:jc w:val="center"/>
                  <w:rPr>
                    <w:rFonts w:cs="Times New Roman"/>
                    <w:kern w:val="2"/>
                    <w:sz w:val="21"/>
                    <w:szCs w:val="21"/>
                  </w:rPr>
                </w:pPr>
                <w:r>
                  <w:rPr>
                    <w:rFonts w:hint="eastAsia" w:ascii="Times New Roman" w:hAnsi="Times New Roman"/>
                    <w:color w:val="auto"/>
                    <w:kern w:val="2"/>
                    <w:sz w:val="21"/>
                    <w:szCs w:val="21"/>
                    <w:lang w:val="en-US" w:eastAsia="zh-CN" w:bidi="ar"/>
                  </w:rPr>
                  <w:t>6</w:t>
                </w:r>
                <w:r>
                  <w:rPr>
                    <w:rFonts w:hint="eastAsia" w:ascii="Times New Roman" w:hAnsi="Times New Roman"/>
                    <w:color w:val="auto"/>
                    <w:kern w:val="2"/>
                    <w:sz w:val="21"/>
                    <w:szCs w:val="21"/>
                    <w:lang w:bidi="ar"/>
                  </w:rPr>
                  <w:t>0mg/L</w:t>
                </w:r>
              </w:p>
            </w:tc>
            <w:tc>
              <w:tcPr>
                <w:tcW w:w="129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widowControl w:val="0"/>
                  <w:spacing w:before="0" w:beforeAutospacing="0" w:after="0" w:afterAutospacing="0"/>
                  <w:jc w:val="center"/>
                  <w:rPr>
                    <w:rFonts w:cs="Times New Roman"/>
                    <w:kern w:val="2"/>
                    <w:sz w:val="21"/>
                    <w:szCs w:val="21"/>
                  </w:rPr>
                </w:pPr>
                <w:r>
                  <w:rPr>
                    <w:rFonts w:hint="eastAsia" w:ascii="Times New Roman" w:hAnsi="Times New Roman"/>
                    <w:kern w:val="2"/>
                    <w:sz w:val="21"/>
                    <w:szCs w:val="21"/>
                    <w:lang w:bidi="ar"/>
                  </w:rPr>
                  <w:t>100mg</w:t>
                </w:r>
                <w:r>
                  <w:rPr>
                    <w:rFonts w:hint="eastAsia"/>
                    <w:kern w:val="2"/>
                    <w:sz w:val="21"/>
                    <w:szCs w:val="21"/>
                    <w:lang w:bidi="ar"/>
                  </w:rPr>
                  <w:t>/</w:t>
                </w:r>
                <w:r>
                  <w:rPr>
                    <w:rFonts w:hint="eastAsia" w:ascii="Times New Roman" w:hAnsi="Times New Roman"/>
                    <w:kern w:val="2"/>
                    <w:sz w:val="21"/>
                    <w:szCs w:val="21"/>
                    <w:lang w:bidi="ar"/>
                  </w:rPr>
                  <w:t>L</w:t>
                </w:r>
              </w:p>
            </w:tc>
            <w:tc>
              <w:tcPr>
                <w:tcW w:w="129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widowControl w:val="0"/>
                  <w:spacing w:before="0" w:beforeAutospacing="0" w:after="0" w:afterAutospacing="0"/>
                  <w:jc w:val="center"/>
                  <w:rPr>
                    <w:rFonts w:hint="default" w:ascii="Times New Roman" w:hAnsi="Times New Roman" w:eastAsia="宋体" w:cs="Times New Roman"/>
                    <w:kern w:val="2"/>
                    <w:sz w:val="21"/>
                    <w:szCs w:val="21"/>
                    <w:lang w:val="en-US" w:eastAsia="zh-CN"/>
                  </w:rPr>
                </w:pPr>
                <w:r>
                  <w:rPr>
                    <w:rFonts w:ascii="Times New Roman" w:hAnsi="Times New Roman" w:cs="Times New Roman"/>
                    <w:color w:val="auto"/>
                    <w:kern w:val="2"/>
                    <w:sz w:val="21"/>
                    <w:szCs w:val="21"/>
                    <w:lang w:bidi="ar"/>
                  </w:rPr>
                  <w:t>0.4</w:t>
                </w:r>
                <w:r>
                  <w:rPr>
                    <w:rFonts w:hint="eastAsia" w:ascii="Times New Roman" w:hAnsi="Times New Roman" w:cs="Times New Roman"/>
                    <w:color w:val="auto"/>
                    <w:kern w:val="2"/>
                    <w:sz w:val="21"/>
                    <w:szCs w:val="21"/>
                    <w:lang w:val="en-US" w:eastAsia="zh-CN" w:bidi="ar"/>
                  </w:rPr>
                  <w:t>74</w:t>
                </w:r>
              </w:p>
            </w:tc>
            <w:tc>
              <w:tcPr>
                <w:tcW w:w="129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widowControl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color w:val="auto"/>
                    <w:kern w:val="2"/>
                    <w:sz w:val="21"/>
                    <w:szCs w:val="21"/>
                    <w:lang w:bidi="ar"/>
                  </w:rPr>
                  <w:t>0.5035</w:t>
                </w:r>
              </w:p>
            </w:tc>
            <w:tc>
              <w:tcPr>
                <w:tcW w:w="129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widowControl w:val="0"/>
                  <w:spacing w:before="0" w:beforeAutospacing="0" w:after="0" w:afterAutospacing="0"/>
                  <w:jc w:val="center"/>
                  <w:rPr>
                    <w:rFonts w:cs="Times New Roman"/>
                    <w:kern w:val="2"/>
                    <w:sz w:val="21"/>
                    <w:szCs w:val="21"/>
                  </w:rPr>
                </w:pPr>
                <w:r>
                  <w:rPr>
                    <w:rFonts w:hint="eastAsia"/>
                    <w:kern w:val="2"/>
                    <w:sz w:val="21"/>
                    <w:szCs w:val="21"/>
                    <w:lang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widowControl w:val="0"/>
                  <w:spacing w:before="0" w:beforeAutospacing="0" w:after="0" w:afterAutospacing="0"/>
                  <w:jc w:val="center"/>
                  <w:rPr>
                    <w:rFonts w:cs="Times New Roman"/>
                    <w:kern w:val="2"/>
                    <w:sz w:val="21"/>
                    <w:szCs w:val="21"/>
                  </w:rPr>
                </w:pPr>
                <w:r>
                  <w:rPr>
                    <w:rFonts w:hint="eastAsia"/>
                    <w:kern w:val="2"/>
                    <w:sz w:val="21"/>
                    <w:szCs w:val="21"/>
                    <w:lang w:bidi="ar"/>
                  </w:rPr>
                  <w:t>氨氮</w:t>
                </w:r>
              </w:p>
            </w:tc>
            <w:tc>
              <w:tcPr>
                <w:tcW w:w="129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widowControl w:val="0"/>
                  <w:spacing w:before="0" w:beforeAutospacing="0" w:after="0" w:afterAutospacing="0"/>
                  <w:jc w:val="center"/>
                  <w:rPr>
                    <w:rFonts w:cs="Times New Roman"/>
                    <w:kern w:val="2"/>
                    <w:sz w:val="21"/>
                    <w:szCs w:val="21"/>
                  </w:rPr>
                </w:pPr>
                <w:r>
                  <w:rPr>
                    <w:rFonts w:hint="eastAsia"/>
                    <w:kern w:val="2"/>
                    <w:sz w:val="21"/>
                    <w:szCs w:val="21"/>
                    <w:lang w:bidi="ar"/>
                  </w:rPr>
                  <w:t>间歇排放</w:t>
                </w:r>
              </w:p>
            </w:tc>
            <w:tc>
              <w:tcPr>
                <w:tcW w:w="129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widowControl w:val="0"/>
                  <w:spacing w:before="0" w:beforeAutospacing="0" w:after="0" w:afterAutospacing="0"/>
                  <w:jc w:val="center"/>
                  <w:rPr>
                    <w:rFonts w:cs="Times New Roman"/>
                    <w:kern w:val="2"/>
                    <w:sz w:val="21"/>
                    <w:szCs w:val="21"/>
                  </w:rPr>
                </w:pPr>
                <w:r>
                  <w:rPr>
                    <w:rFonts w:hint="eastAsia" w:ascii="Times New Roman" w:hAnsi="Times New Roman"/>
                    <w:color w:val="auto"/>
                    <w:kern w:val="2"/>
                    <w:sz w:val="21"/>
                    <w:szCs w:val="21"/>
                    <w:lang w:val="en-US" w:eastAsia="zh-CN" w:bidi="ar"/>
                  </w:rPr>
                  <w:t>1</w:t>
                </w:r>
                <w:r>
                  <w:rPr>
                    <w:rFonts w:hint="eastAsia" w:ascii="Times New Roman" w:hAnsi="Times New Roman"/>
                    <w:color w:val="auto"/>
                    <w:kern w:val="2"/>
                    <w:sz w:val="21"/>
                    <w:szCs w:val="21"/>
                    <w:lang w:bidi="ar"/>
                  </w:rPr>
                  <w:t>mg/L</w:t>
                </w:r>
              </w:p>
            </w:tc>
            <w:tc>
              <w:tcPr>
                <w:tcW w:w="129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widowControl w:val="0"/>
                  <w:spacing w:before="0" w:beforeAutospacing="0" w:after="0" w:afterAutospacing="0"/>
                  <w:jc w:val="center"/>
                  <w:rPr>
                    <w:rFonts w:cs="Times New Roman"/>
                    <w:kern w:val="2"/>
                    <w:sz w:val="21"/>
                    <w:szCs w:val="21"/>
                  </w:rPr>
                </w:pPr>
                <w:r>
                  <w:rPr>
                    <w:rFonts w:hint="eastAsia" w:ascii="Times New Roman" w:hAnsi="Times New Roman"/>
                    <w:kern w:val="2"/>
                    <w:sz w:val="21"/>
                    <w:szCs w:val="21"/>
                    <w:lang w:bidi="ar"/>
                  </w:rPr>
                  <w:t>8mg</w:t>
                </w:r>
                <w:r>
                  <w:rPr>
                    <w:rFonts w:hint="eastAsia"/>
                    <w:kern w:val="2"/>
                    <w:sz w:val="21"/>
                    <w:szCs w:val="21"/>
                    <w:lang w:bidi="ar"/>
                  </w:rPr>
                  <w:t>/</w:t>
                </w:r>
                <w:r>
                  <w:rPr>
                    <w:rFonts w:hint="eastAsia" w:ascii="Times New Roman" w:hAnsi="Times New Roman"/>
                    <w:kern w:val="2"/>
                    <w:sz w:val="21"/>
                    <w:szCs w:val="21"/>
                    <w:lang w:bidi="ar"/>
                  </w:rPr>
                  <w:t>L</w:t>
                </w:r>
              </w:p>
            </w:tc>
            <w:tc>
              <w:tcPr>
                <w:tcW w:w="129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widowControl w:val="0"/>
                  <w:spacing w:before="0" w:beforeAutospacing="0" w:after="0" w:afterAutospacing="0"/>
                  <w:jc w:val="center"/>
                  <w:rPr>
                    <w:rFonts w:hint="default" w:ascii="Times New Roman" w:hAnsi="Times New Roman" w:eastAsia="宋体" w:cs="Times New Roman"/>
                    <w:kern w:val="2"/>
                    <w:sz w:val="21"/>
                    <w:szCs w:val="21"/>
                    <w:lang w:val="en-US" w:eastAsia="zh-CN"/>
                  </w:rPr>
                </w:pPr>
                <w:r>
                  <w:rPr>
                    <w:rFonts w:ascii="Times New Roman" w:hAnsi="Times New Roman" w:cs="Times New Roman"/>
                    <w:color w:val="auto"/>
                    <w:kern w:val="2"/>
                    <w:sz w:val="21"/>
                    <w:szCs w:val="21"/>
                    <w:lang w:bidi="ar"/>
                  </w:rPr>
                  <w:t>0.0</w:t>
                </w:r>
                <w:r>
                  <w:rPr>
                    <w:rFonts w:hint="eastAsia" w:ascii="Times New Roman" w:hAnsi="Times New Roman" w:cs="Times New Roman"/>
                    <w:color w:val="auto"/>
                    <w:kern w:val="2"/>
                    <w:sz w:val="21"/>
                    <w:szCs w:val="21"/>
                    <w:lang w:val="en-US" w:eastAsia="zh-CN" w:bidi="ar"/>
                  </w:rPr>
                  <w:t>07</w:t>
                </w:r>
              </w:p>
            </w:tc>
            <w:tc>
              <w:tcPr>
                <w:tcW w:w="129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widowControl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color w:val="auto"/>
                    <w:kern w:val="2"/>
                    <w:sz w:val="21"/>
                    <w:szCs w:val="21"/>
                    <w:lang w:bidi="ar"/>
                  </w:rPr>
                  <w:t>0.04028</w:t>
                </w:r>
              </w:p>
            </w:tc>
            <w:tc>
              <w:tcPr>
                <w:tcW w:w="129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widowControl w:val="0"/>
                  <w:spacing w:before="0" w:beforeAutospacing="0" w:after="0" w:afterAutospacing="0"/>
                  <w:jc w:val="center"/>
                  <w:rPr>
                    <w:rFonts w:cs="Times New Roman"/>
                    <w:kern w:val="2"/>
                    <w:sz w:val="21"/>
                    <w:szCs w:val="21"/>
                  </w:rPr>
                </w:pPr>
                <w:r>
                  <w:rPr>
                    <w:rFonts w:hint="eastAsia"/>
                    <w:kern w:val="2"/>
                    <w:sz w:val="21"/>
                    <w:szCs w:val="21"/>
                    <w:lang w:bidi="ar"/>
                  </w:rPr>
                  <w:t>无</w:t>
                </w:r>
              </w:p>
            </w:tc>
          </w:tr>
        </w:tbl>
        <w:p>
          <w:pPr>
            <w:pStyle w:val="79"/>
            <w:ind w:firstLine="0" w:firstLineChars="0"/>
            <w:rPr>
              <w:rFonts w:hint="eastAsia" w:ascii="宋体" w:hAnsi="宋体"/>
            </w:rPr>
          </w:pPr>
        </w:p>
        <w:p>
          <w:pPr>
            <w:pStyle w:val="79"/>
            <w:ind w:firstLine="0" w:firstLineChars="0"/>
            <w:rPr>
              <w:rFonts w:hint="eastAsia" w:ascii="宋体" w:hAnsi="宋体"/>
            </w:rPr>
          </w:pPr>
        </w:p>
      </w:sdtContent>
    </w:sdt>
    <w:p>
      <w:pPr>
        <w:rPr>
          <w:rFonts w:hint="eastAsia"/>
        </w:rPr>
      </w:pPr>
    </w:p>
    <w:p>
      <w:pPr>
        <w:pStyle w:val="51"/>
        <w:numPr>
          <w:ilvl w:val="0"/>
          <w:numId w:val="36"/>
        </w:numPr>
        <w:rPr>
          <w:rFonts w:hint="eastAsia" w:ascii="宋体" w:hAnsi="宋体"/>
        </w:rPr>
      </w:pPr>
      <w:r>
        <w:rPr>
          <w:rFonts w:hint="eastAsia" w:ascii="宋体" w:hAnsi="宋体"/>
        </w:rPr>
        <w:t>防治污染设施的建设和运行情况</w:t>
      </w:r>
    </w:p>
    <w:sdt>
      <w:sdtPr>
        <w:alias w:val="是否适用：防治污染设施的建设和运行情况[双击切换]"/>
        <w:tag w:val="_GBC_665c787eaadc48818cfce34c2b6143fc"/>
        <w:id w:val="546"/>
        <w:placeholder>
          <w:docPart w:val="GBC22222222222222222222222222222"/>
        </w:placeholder>
      </w:sdtPr>
      <w:sdtContent>
        <w:p>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ascii="宋体" w:hAnsi="宋体" w:eastAsia="宋体" w:cs="Times New Roman"/>
        </w:rPr>
        <w:alias w:val="防治污染设施的建设和运行情况"/>
        <w:tag w:val="_GBC_c27cfa9787844f19acb594b8dca60fdb"/>
        <w:id w:val="547"/>
        <w:placeholder>
          <w:docPart w:val="GBC22222222222222222222222222222"/>
        </w:placeholder>
      </w:sdtPr>
      <w:sdtEndPr>
        <w:rPr>
          <w:rFonts w:hint="eastAsia" w:ascii="宋体" w:hAnsi="宋体" w:eastAsia="宋体" w:cs="Times New Roman"/>
        </w:rPr>
      </w:sdtEndPr>
      <w:sdtContent>
        <w:p>
          <w:pPr>
            <w:pStyle w:val="79"/>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rPr>
          </w:pPr>
          <w:r>
            <w:rPr>
              <w:rFonts w:hint="eastAsia" w:ascii="宋体" w:hAnsi="宋体" w:eastAsia="宋体" w:cs="Times New Roman"/>
            </w:rPr>
            <w:t>亿康药业作为医药制造企业，严格遵守国家及地方政府环保法律、法规和相关规定，做好生产运行过程中的环境保护工作，确保各污染物严格按照法规要求达标排放和合理处置。</w:t>
          </w:r>
        </w:p>
        <w:p>
          <w:pPr>
            <w:pStyle w:val="79"/>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rPr>
          </w:pPr>
          <w:r>
            <w:rPr>
              <w:rFonts w:hint="eastAsia" w:ascii="宋体" w:hAnsi="宋体" w:eastAsia="宋体" w:cs="Times New Roman"/>
            </w:rPr>
            <w:t>报告期内，亿康药业各项防治污染设施运行正常，各类污染物排放满足排放标准限值要求，主要污染防治设施情况如下表：</w:t>
          </w:r>
        </w:p>
        <w:tbl>
          <w:tblPr>
            <w:tblStyle w:val="7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2537"/>
            <w:gridCol w:w="816"/>
            <w:gridCol w:w="1122"/>
            <w:gridCol w:w="1542"/>
            <w:gridCol w:w="926"/>
            <w:gridCol w:w="1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center"/>
                  <w:rPr>
                    <w:rFonts w:ascii="宋体" w:hAnsi="宋体" w:eastAsia="宋体" w:cs="宋体"/>
                    <w:szCs w:val="21"/>
                  </w:rPr>
                </w:pPr>
                <w:r>
                  <w:rPr>
                    <w:rFonts w:hint="eastAsia" w:ascii="宋体" w:hAnsi="宋体" w:eastAsia="宋体" w:cs="宋体"/>
                    <w:szCs w:val="21"/>
                  </w:rPr>
                  <w:t>污染物类别</w:t>
                </w:r>
              </w:p>
            </w:tc>
            <w:tc>
              <w:tcPr>
                <w:tcW w:w="253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center"/>
                  <w:rPr>
                    <w:rFonts w:ascii="宋体" w:hAnsi="宋体" w:eastAsia="宋体" w:cs="宋体"/>
                    <w:szCs w:val="21"/>
                  </w:rPr>
                </w:pPr>
                <w:r>
                  <w:rPr>
                    <w:rFonts w:hint="eastAsia" w:ascii="宋体" w:hAnsi="宋体" w:eastAsia="宋体" w:cs="宋体"/>
                    <w:szCs w:val="21"/>
                    <w:lang w:bidi="ar"/>
                  </w:rPr>
                  <w:t>主要污染物种类</w:t>
                </w:r>
              </w:p>
            </w:tc>
            <w:tc>
              <w:tcPr>
                <w:tcW w:w="8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center"/>
                  <w:rPr>
                    <w:rFonts w:ascii="宋体" w:hAnsi="宋体" w:eastAsia="宋体" w:cs="宋体"/>
                    <w:szCs w:val="21"/>
                  </w:rPr>
                </w:pPr>
                <w:r>
                  <w:rPr>
                    <w:rFonts w:hint="eastAsia" w:ascii="宋体" w:hAnsi="宋体" w:eastAsia="宋体" w:cs="宋体"/>
                    <w:szCs w:val="21"/>
                    <w:lang w:bidi="ar"/>
                  </w:rPr>
                  <w:t>排放形式</w:t>
                </w:r>
              </w:p>
            </w:tc>
            <w:tc>
              <w:tcPr>
                <w:tcW w:w="112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center"/>
                  <w:rPr>
                    <w:rFonts w:ascii="宋体" w:hAnsi="宋体" w:eastAsia="宋体" w:cs="宋体"/>
                    <w:szCs w:val="21"/>
                  </w:rPr>
                </w:pPr>
                <w:r>
                  <w:rPr>
                    <w:rFonts w:hint="eastAsia" w:ascii="宋体" w:hAnsi="宋体" w:eastAsia="宋体" w:cs="宋体"/>
                    <w:szCs w:val="21"/>
                    <w:lang w:bidi="ar"/>
                  </w:rPr>
                  <w:t>污染防治设施名称</w:t>
                </w:r>
              </w:p>
            </w:tc>
            <w:tc>
              <w:tcPr>
                <w:tcW w:w="154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center"/>
                  <w:rPr>
                    <w:rFonts w:ascii="宋体" w:hAnsi="宋体" w:eastAsia="宋体" w:cs="宋体"/>
                    <w:szCs w:val="21"/>
                  </w:rPr>
                </w:pPr>
                <w:r>
                  <w:rPr>
                    <w:rFonts w:hint="eastAsia" w:ascii="宋体" w:hAnsi="宋体" w:eastAsia="宋体" w:cs="宋体"/>
                    <w:szCs w:val="21"/>
                    <w:lang w:bidi="ar"/>
                  </w:rPr>
                  <w:t>污染防治设施工艺</w:t>
                </w:r>
              </w:p>
            </w:tc>
            <w:tc>
              <w:tcPr>
                <w:tcW w:w="9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center"/>
                  <w:rPr>
                    <w:rFonts w:ascii="宋体" w:hAnsi="宋体" w:eastAsia="宋体" w:cs="宋体"/>
                    <w:szCs w:val="21"/>
                  </w:rPr>
                </w:pPr>
                <w:r>
                  <w:rPr>
                    <w:rFonts w:hint="eastAsia" w:ascii="宋体" w:hAnsi="宋体" w:eastAsia="宋体" w:cs="宋体"/>
                    <w:szCs w:val="21"/>
                    <w:lang w:bidi="ar"/>
                  </w:rPr>
                  <w:t>是否为可行技术</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both"/>
                  <w:rPr>
                    <w:rFonts w:ascii="宋体" w:hAnsi="宋体" w:eastAsia="宋体" w:cs="宋体"/>
                    <w:szCs w:val="21"/>
                  </w:rPr>
                </w:pPr>
                <w:r>
                  <w:rPr>
                    <w:rFonts w:hint="eastAsia" w:ascii="宋体" w:hAnsi="宋体" w:eastAsia="宋体" w:cs="宋体"/>
                    <w:szCs w:val="21"/>
                    <w:lang w:bidi="ar"/>
                  </w:rPr>
                  <w:t>其他信息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restart"/>
                <w:tcBorders>
                  <w:top w:val="nil"/>
                  <w:left w:val="single" w:color="auto" w:sz="4" w:space="0"/>
                  <w:bottom w:val="single" w:color="auto" w:sz="4" w:space="0"/>
                  <w:right w:val="single" w:color="auto" w:sz="4" w:space="0"/>
                </w:tcBorders>
                <w:shd w:val="clear" w:color="auto" w:fill="auto"/>
                <w:vAlign w:val="center"/>
              </w:tcPr>
              <w:p>
                <w:pPr>
                  <w:widowControl/>
                  <w:autoSpaceDE w:val="0"/>
                  <w:jc w:val="center"/>
                  <w:rPr>
                    <w:rFonts w:ascii="宋体" w:hAnsi="宋体" w:eastAsia="宋体" w:cs="宋体"/>
                    <w:szCs w:val="21"/>
                  </w:rPr>
                </w:pPr>
                <w:r>
                  <w:rPr>
                    <w:rFonts w:hint="eastAsia" w:ascii="宋体" w:hAnsi="宋体" w:eastAsia="宋体" w:cs="宋体"/>
                    <w:szCs w:val="21"/>
                    <w:lang w:bidi="ar"/>
                  </w:rPr>
                  <w:t>废气</w:t>
                </w:r>
              </w:p>
            </w:tc>
            <w:tc>
              <w:tcPr>
                <w:tcW w:w="253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both"/>
                  <w:rPr>
                    <w:rFonts w:ascii="宋体" w:hAnsi="宋体" w:eastAsia="宋体" w:cs="宋体"/>
                    <w:szCs w:val="21"/>
                  </w:rPr>
                </w:pPr>
                <w:r>
                  <w:rPr>
                    <w:rFonts w:hint="eastAsia" w:ascii="宋体" w:hAnsi="宋体" w:eastAsia="宋体" w:cs="宋体"/>
                    <w:szCs w:val="21"/>
                    <w:lang w:bidi="ar"/>
                  </w:rPr>
                  <w:t>有机物，颗粒物，挥发性有机物</w:t>
                </w:r>
              </w:p>
            </w:tc>
            <w:tc>
              <w:tcPr>
                <w:tcW w:w="8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center"/>
                  <w:rPr>
                    <w:rFonts w:ascii="宋体" w:hAnsi="宋体" w:eastAsia="宋体" w:cs="宋体"/>
                    <w:szCs w:val="21"/>
                  </w:rPr>
                </w:pPr>
                <w:r>
                  <w:rPr>
                    <w:rFonts w:hint="eastAsia" w:ascii="宋体" w:hAnsi="宋体" w:eastAsia="宋体" w:cs="宋体"/>
                    <w:szCs w:val="21"/>
                    <w:lang w:bidi="ar"/>
                  </w:rPr>
                  <w:t>有组织</w:t>
                </w:r>
              </w:p>
            </w:tc>
            <w:tc>
              <w:tcPr>
                <w:tcW w:w="112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both"/>
                  <w:rPr>
                    <w:rFonts w:ascii="宋体" w:hAnsi="宋体" w:eastAsia="宋体" w:cs="宋体"/>
                    <w:szCs w:val="21"/>
                  </w:rPr>
                </w:pPr>
                <w:r>
                  <w:rPr>
                    <w:rFonts w:hint="eastAsia" w:ascii="宋体" w:hAnsi="宋体" w:eastAsia="宋体" w:cs="宋体"/>
                    <w:szCs w:val="21"/>
                    <w:lang w:bidi="ar"/>
                  </w:rPr>
                  <w:t>工艺有机废气治理设施</w:t>
                </w:r>
              </w:p>
            </w:tc>
            <w:tc>
              <w:tcPr>
                <w:tcW w:w="154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both"/>
                  <w:rPr>
                    <w:rFonts w:ascii="宋体" w:hAnsi="宋体" w:eastAsia="宋体" w:cs="宋体"/>
                    <w:szCs w:val="21"/>
                  </w:rPr>
                </w:pPr>
                <w:r>
                  <w:rPr>
                    <w:rFonts w:hint="eastAsia" w:ascii="宋体" w:hAnsi="宋体" w:eastAsia="宋体" w:cs="宋体"/>
                    <w:szCs w:val="21"/>
                    <w:lang w:bidi="ar"/>
                  </w:rPr>
                  <w:t>活性炭吸附再生,碱吸收,冷凝回收、布袋除尘</w:t>
                </w:r>
              </w:p>
            </w:tc>
            <w:tc>
              <w:tcPr>
                <w:tcW w:w="9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center"/>
                  <w:rPr>
                    <w:rFonts w:ascii="宋体" w:hAnsi="宋体" w:eastAsia="宋体" w:cs="宋体"/>
                    <w:szCs w:val="21"/>
                  </w:rPr>
                </w:pPr>
                <w:r>
                  <w:rPr>
                    <w:rFonts w:hint="eastAsia" w:ascii="宋体" w:hAnsi="宋体" w:eastAsia="宋体" w:cs="宋体"/>
                    <w:szCs w:val="21"/>
                    <w:lang w:bidi="ar"/>
                  </w:rPr>
                  <w:t>是</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both"/>
                  <w:rPr>
                    <w:rFonts w:ascii="宋体" w:hAnsi="宋体" w:eastAsia="宋体" w:cs="宋体"/>
                    <w:szCs w:val="21"/>
                  </w:rPr>
                </w:pPr>
                <w:r>
                  <w:rPr>
                    <w:rFonts w:hint="eastAsia" w:ascii="宋体" w:hAnsi="宋体" w:eastAsia="宋体" w:cs="宋体"/>
                    <w:szCs w:val="21"/>
                    <w:lang w:bidi="ar"/>
                  </w:rPr>
                  <w:t>挥发性有机物以非甲烷总烃表征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1" w:type="dxa"/>
                <w:vMerge w:val="continue"/>
                <w:tcBorders>
                  <w:top w:val="nil"/>
                  <w:left w:val="single" w:color="auto" w:sz="4" w:space="0"/>
                  <w:bottom w:val="single" w:color="auto" w:sz="4" w:space="0"/>
                  <w:right w:val="single" w:color="auto" w:sz="4" w:space="0"/>
                </w:tcBorders>
                <w:shd w:val="clear" w:color="auto" w:fill="auto"/>
                <w:vAlign w:val="center"/>
              </w:tcPr>
              <w:p>
                <w:pPr>
                  <w:widowControl w:val="0"/>
                  <w:jc w:val="center"/>
                  <w:rPr>
                    <w:rFonts w:ascii="Times New Roman" w:hAnsi="Times New Roman" w:eastAsia="宋体" w:cs="Times New Roman"/>
                    <w:szCs w:val="21"/>
                  </w:rPr>
                </w:pPr>
              </w:p>
            </w:tc>
            <w:tc>
              <w:tcPr>
                <w:tcW w:w="253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both"/>
                  <w:rPr>
                    <w:rFonts w:ascii="宋体" w:hAnsi="宋体" w:eastAsia="宋体" w:cs="宋体"/>
                    <w:szCs w:val="21"/>
                  </w:rPr>
                </w:pPr>
                <w:r>
                  <w:rPr>
                    <w:rFonts w:hint="eastAsia" w:ascii="宋体" w:hAnsi="宋体" w:eastAsia="宋体" w:cs="宋体"/>
                    <w:szCs w:val="21"/>
                    <w:lang w:bidi="ar"/>
                  </w:rPr>
                  <w:t>挥发性有机物,臭气浓度,氨（氨气）,硫化氢</w:t>
                </w:r>
              </w:p>
            </w:tc>
            <w:tc>
              <w:tcPr>
                <w:tcW w:w="8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center"/>
                  <w:rPr>
                    <w:rFonts w:ascii="宋体" w:hAnsi="宋体" w:eastAsia="宋体" w:cs="宋体"/>
                    <w:szCs w:val="21"/>
                  </w:rPr>
                </w:pPr>
                <w:r>
                  <w:rPr>
                    <w:rFonts w:hint="eastAsia" w:ascii="宋体" w:hAnsi="宋体" w:eastAsia="宋体" w:cs="宋体"/>
                    <w:szCs w:val="21"/>
                    <w:lang w:bidi="ar"/>
                  </w:rPr>
                  <w:t>有组织</w:t>
                </w:r>
              </w:p>
            </w:tc>
            <w:tc>
              <w:tcPr>
                <w:tcW w:w="112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both"/>
                  <w:rPr>
                    <w:rFonts w:ascii="宋体" w:hAnsi="宋体" w:eastAsia="宋体" w:cs="宋体"/>
                    <w:szCs w:val="21"/>
                  </w:rPr>
                </w:pPr>
                <w:r>
                  <w:rPr>
                    <w:rFonts w:hint="eastAsia" w:ascii="宋体" w:hAnsi="宋体" w:eastAsia="宋体" w:cs="宋体"/>
                    <w:szCs w:val="21"/>
                    <w:lang w:bidi="ar"/>
                  </w:rPr>
                  <w:t>废水处理站废气治理设施</w:t>
                </w:r>
              </w:p>
            </w:tc>
            <w:tc>
              <w:tcPr>
                <w:tcW w:w="154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both"/>
                  <w:rPr>
                    <w:rFonts w:ascii="宋体" w:hAnsi="宋体" w:eastAsia="宋体" w:cs="宋体"/>
                    <w:szCs w:val="21"/>
                  </w:rPr>
                </w:pPr>
                <w:r>
                  <w:rPr>
                    <w:rFonts w:hint="eastAsia" w:ascii="宋体" w:hAnsi="宋体" w:eastAsia="宋体" w:cs="宋体"/>
                    <w:szCs w:val="21"/>
                    <w:lang w:bidi="ar"/>
                  </w:rPr>
                  <w:t>氧化技术</w:t>
                </w:r>
              </w:p>
            </w:tc>
            <w:tc>
              <w:tcPr>
                <w:tcW w:w="9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center"/>
                  <w:rPr>
                    <w:rFonts w:ascii="宋体" w:hAnsi="宋体" w:eastAsia="宋体" w:cs="宋体"/>
                    <w:szCs w:val="21"/>
                  </w:rPr>
                </w:pPr>
                <w:r>
                  <w:rPr>
                    <w:rFonts w:hint="eastAsia" w:ascii="宋体" w:hAnsi="宋体" w:eastAsia="宋体" w:cs="宋体"/>
                    <w:szCs w:val="21"/>
                    <w:lang w:bidi="ar"/>
                  </w:rPr>
                  <w:t>是</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both"/>
                  <w:rPr>
                    <w:rFonts w:ascii="宋体" w:hAnsi="宋体" w:eastAsia="宋体" w:cs="宋体"/>
                    <w:szCs w:val="21"/>
                  </w:rPr>
                </w:pPr>
                <w:r>
                  <w:rPr>
                    <w:rFonts w:hint="eastAsia" w:ascii="宋体" w:hAnsi="宋体" w:eastAsia="宋体" w:cs="宋体"/>
                    <w:szCs w:val="21"/>
                    <w:lang w:bidi="ar"/>
                  </w:rPr>
                  <w:t>挥发性有机物以非甲烷总烃表征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continue"/>
                <w:tcBorders>
                  <w:top w:val="nil"/>
                  <w:left w:val="single" w:color="auto" w:sz="4" w:space="0"/>
                  <w:bottom w:val="single" w:color="auto" w:sz="4" w:space="0"/>
                  <w:right w:val="single" w:color="auto" w:sz="4" w:space="0"/>
                </w:tcBorders>
                <w:shd w:val="clear" w:color="auto" w:fill="auto"/>
                <w:vAlign w:val="center"/>
              </w:tcPr>
              <w:p>
                <w:pPr>
                  <w:widowControl w:val="0"/>
                  <w:jc w:val="center"/>
                  <w:rPr>
                    <w:rFonts w:ascii="Times New Roman" w:hAnsi="Times New Roman" w:eastAsia="宋体" w:cs="Times New Roman"/>
                    <w:szCs w:val="21"/>
                  </w:rPr>
                </w:pPr>
              </w:p>
            </w:tc>
            <w:tc>
              <w:tcPr>
                <w:tcW w:w="253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both"/>
                  <w:rPr>
                    <w:rFonts w:ascii="宋体" w:hAnsi="宋体" w:eastAsia="宋体" w:cs="宋体"/>
                    <w:szCs w:val="21"/>
                  </w:rPr>
                </w:pPr>
                <w:r>
                  <w:rPr>
                    <w:rFonts w:hint="eastAsia" w:ascii="宋体" w:hAnsi="宋体" w:eastAsia="宋体" w:cs="宋体"/>
                    <w:szCs w:val="21"/>
                    <w:lang w:bidi="ar"/>
                  </w:rPr>
                  <w:t>臭气浓度,挥发性有机物</w:t>
                </w:r>
              </w:p>
            </w:tc>
            <w:tc>
              <w:tcPr>
                <w:tcW w:w="8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center"/>
                  <w:rPr>
                    <w:rFonts w:ascii="宋体" w:hAnsi="宋体" w:eastAsia="宋体" w:cs="宋体"/>
                    <w:szCs w:val="21"/>
                  </w:rPr>
                </w:pPr>
                <w:r>
                  <w:rPr>
                    <w:rFonts w:hint="eastAsia" w:ascii="宋体" w:hAnsi="宋体" w:eastAsia="宋体" w:cs="宋体"/>
                    <w:szCs w:val="21"/>
                    <w:lang w:bidi="ar"/>
                  </w:rPr>
                  <w:t>有组织</w:t>
                </w:r>
              </w:p>
            </w:tc>
            <w:tc>
              <w:tcPr>
                <w:tcW w:w="112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both"/>
                  <w:rPr>
                    <w:rFonts w:ascii="宋体" w:hAnsi="宋体" w:eastAsia="宋体" w:cs="宋体"/>
                    <w:szCs w:val="21"/>
                  </w:rPr>
                </w:pPr>
                <w:r>
                  <w:rPr>
                    <w:rFonts w:hint="eastAsia" w:ascii="宋体" w:hAnsi="宋体" w:eastAsia="宋体" w:cs="宋体"/>
                    <w:szCs w:val="21"/>
                    <w:lang w:bidi="ar"/>
                  </w:rPr>
                  <w:t>危废暂存废气治理设施</w:t>
                </w:r>
              </w:p>
            </w:tc>
            <w:tc>
              <w:tcPr>
                <w:tcW w:w="154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both"/>
                  <w:rPr>
                    <w:rFonts w:ascii="宋体" w:hAnsi="宋体" w:eastAsia="宋体" w:cs="宋体"/>
                    <w:szCs w:val="21"/>
                  </w:rPr>
                </w:pPr>
                <w:r>
                  <w:rPr>
                    <w:rFonts w:hint="eastAsia" w:ascii="宋体" w:hAnsi="宋体" w:eastAsia="宋体" w:cs="宋体"/>
                    <w:szCs w:val="21"/>
                    <w:lang w:bidi="ar"/>
                  </w:rPr>
                  <w:t>氧化技术</w:t>
                </w:r>
              </w:p>
            </w:tc>
            <w:tc>
              <w:tcPr>
                <w:tcW w:w="9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center"/>
                  <w:rPr>
                    <w:rFonts w:ascii="宋体" w:hAnsi="宋体" w:eastAsia="宋体" w:cs="宋体"/>
                    <w:szCs w:val="21"/>
                  </w:rPr>
                </w:pPr>
                <w:r>
                  <w:rPr>
                    <w:rFonts w:hint="eastAsia" w:ascii="宋体" w:hAnsi="宋体" w:eastAsia="宋体" w:cs="宋体"/>
                    <w:szCs w:val="21"/>
                    <w:lang w:bidi="ar"/>
                  </w:rPr>
                  <w:t>是</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both"/>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restart"/>
                <w:tcBorders>
                  <w:top w:val="nil"/>
                  <w:left w:val="single" w:color="auto" w:sz="4" w:space="0"/>
                  <w:bottom w:val="single" w:color="auto" w:sz="4" w:space="0"/>
                  <w:right w:val="single" w:color="auto" w:sz="4" w:space="0"/>
                </w:tcBorders>
                <w:shd w:val="clear" w:color="auto" w:fill="auto"/>
                <w:vAlign w:val="center"/>
              </w:tcPr>
              <w:p>
                <w:pPr>
                  <w:widowControl/>
                  <w:autoSpaceDE w:val="0"/>
                  <w:jc w:val="center"/>
                  <w:rPr>
                    <w:rFonts w:ascii="宋体" w:hAnsi="宋体" w:eastAsia="宋体" w:cs="宋体"/>
                    <w:szCs w:val="21"/>
                  </w:rPr>
                </w:pPr>
                <w:r>
                  <w:rPr>
                    <w:rFonts w:hint="eastAsia" w:ascii="宋体" w:hAnsi="宋体" w:eastAsia="宋体" w:cs="宋体"/>
                    <w:szCs w:val="21"/>
                    <w:lang w:bidi="ar"/>
                  </w:rPr>
                  <w:t>废水</w:t>
                </w:r>
              </w:p>
            </w:tc>
            <w:tc>
              <w:tcPr>
                <w:tcW w:w="253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both"/>
                  <w:rPr>
                    <w:rFonts w:ascii="宋体" w:hAnsi="宋体" w:eastAsia="宋体" w:cs="宋体"/>
                    <w:szCs w:val="21"/>
                  </w:rPr>
                </w:pPr>
                <w:r>
                  <w:rPr>
                    <w:rFonts w:hint="eastAsia" w:ascii="宋体" w:hAnsi="宋体" w:eastAsia="宋体" w:cs="宋体"/>
                    <w:szCs w:val="21"/>
                    <w:lang w:bidi="ar"/>
                  </w:rPr>
                  <w:t>化学需氧量,氨氮（</w:t>
                </w:r>
                <w:r>
                  <w:rPr>
                    <w:rFonts w:hint="eastAsia" w:ascii="Times New Roman" w:hAnsi="Times New Roman" w:eastAsia="宋体" w:cs="宋体"/>
                    <w:szCs w:val="21"/>
                    <w:lang w:bidi="ar"/>
                  </w:rPr>
                  <w:t>NH3</w:t>
                </w:r>
                <w:r>
                  <w:rPr>
                    <w:rFonts w:hint="eastAsia" w:ascii="宋体" w:hAnsi="宋体" w:eastAsia="宋体" w:cs="宋体"/>
                    <w:szCs w:val="21"/>
                    <w:lang w:bidi="ar"/>
                  </w:rPr>
                  <w:t>-</w:t>
                </w:r>
                <w:r>
                  <w:rPr>
                    <w:rFonts w:hint="eastAsia" w:ascii="Times New Roman" w:hAnsi="Times New Roman" w:eastAsia="宋体" w:cs="宋体"/>
                    <w:szCs w:val="21"/>
                    <w:lang w:bidi="ar"/>
                  </w:rPr>
                  <w:t>N</w:t>
                </w:r>
                <w:r>
                  <w:rPr>
                    <w:rFonts w:hint="eastAsia" w:ascii="宋体" w:hAnsi="宋体" w:eastAsia="宋体" w:cs="宋体"/>
                    <w:szCs w:val="21"/>
                    <w:lang w:bidi="ar"/>
                  </w:rPr>
                  <w:t>）,总氮（以</w:t>
                </w:r>
                <w:r>
                  <w:rPr>
                    <w:rFonts w:hint="eastAsia" w:ascii="Times New Roman" w:hAnsi="Times New Roman" w:eastAsia="宋体" w:cs="宋体"/>
                    <w:szCs w:val="21"/>
                    <w:lang w:bidi="ar"/>
                  </w:rPr>
                  <w:t>N</w:t>
                </w:r>
                <w:r>
                  <w:rPr>
                    <w:rFonts w:hint="eastAsia" w:ascii="宋体" w:hAnsi="宋体" w:eastAsia="宋体" w:cs="宋体"/>
                    <w:szCs w:val="21"/>
                    <w:lang w:bidi="ar"/>
                  </w:rPr>
                  <w:t>计）,总磷（以</w:t>
                </w:r>
                <w:r>
                  <w:rPr>
                    <w:rFonts w:hint="eastAsia" w:ascii="Times New Roman" w:hAnsi="Times New Roman" w:eastAsia="宋体" w:cs="宋体"/>
                    <w:szCs w:val="21"/>
                    <w:lang w:bidi="ar"/>
                  </w:rPr>
                  <w:t>P</w:t>
                </w:r>
                <w:r>
                  <w:rPr>
                    <w:rFonts w:hint="eastAsia" w:ascii="宋体" w:hAnsi="宋体" w:eastAsia="宋体" w:cs="宋体"/>
                    <w:szCs w:val="21"/>
                    <w:lang w:bidi="ar"/>
                  </w:rPr>
                  <w:t>计）,急性毒性,</w:t>
                </w:r>
                <w:r>
                  <w:rPr>
                    <w:rFonts w:hint="eastAsia" w:ascii="Times New Roman" w:hAnsi="Times New Roman" w:eastAsia="宋体" w:cs="宋体"/>
                    <w:szCs w:val="21"/>
                    <w:lang w:bidi="ar"/>
                  </w:rPr>
                  <w:t>pH</w:t>
                </w:r>
                <w:r>
                  <w:rPr>
                    <w:rFonts w:hint="eastAsia" w:ascii="宋体" w:hAnsi="宋体" w:eastAsia="宋体" w:cs="宋体"/>
                    <w:szCs w:val="21"/>
                    <w:lang w:bidi="ar"/>
                  </w:rPr>
                  <w:t>值,五日生化需氧量,悬浮物,挥发酚,色度,总有机碳,总铜,总锌,总氰化物,硫化物,硝基苯类,苯胺类,二氯甲烷,动植物油,流量</w:t>
                </w:r>
              </w:p>
            </w:tc>
            <w:tc>
              <w:tcPr>
                <w:tcW w:w="8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center"/>
                  <w:rPr>
                    <w:rFonts w:ascii="宋体" w:hAnsi="宋体" w:eastAsia="宋体" w:cs="宋体"/>
                    <w:szCs w:val="21"/>
                  </w:rPr>
                </w:pPr>
                <w:r>
                  <w:rPr>
                    <w:rFonts w:hint="eastAsia" w:ascii="宋体" w:hAnsi="宋体" w:eastAsia="宋体" w:cs="宋体"/>
                    <w:szCs w:val="21"/>
                    <w:lang w:bidi="ar"/>
                  </w:rPr>
                  <w:t>间接排放</w:t>
                </w:r>
              </w:p>
            </w:tc>
            <w:tc>
              <w:tcPr>
                <w:tcW w:w="112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both"/>
                  <w:rPr>
                    <w:rFonts w:ascii="宋体" w:hAnsi="宋体" w:eastAsia="宋体" w:cs="宋体"/>
                    <w:szCs w:val="21"/>
                  </w:rPr>
                </w:pPr>
                <w:r>
                  <w:rPr>
                    <w:rFonts w:hint="eastAsia" w:ascii="宋体" w:hAnsi="宋体" w:eastAsia="宋体" w:cs="宋体"/>
                    <w:szCs w:val="21"/>
                    <w:lang w:bidi="ar"/>
                  </w:rPr>
                  <w:t>综合废水处理设施</w:t>
                </w:r>
              </w:p>
            </w:tc>
            <w:tc>
              <w:tcPr>
                <w:tcW w:w="154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both"/>
                  <w:rPr>
                    <w:rFonts w:ascii="宋体" w:hAnsi="宋体" w:eastAsia="宋体" w:cs="宋体"/>
                    <w:szCs w:val="21"/>
                  </w:rPr>
                </w:pPr>
                <w:r>
                  <w:rPr>
                    <w:rFonts w:hint="eastAsia" w:ascii="宋体" w:hAnsi="宋体" w:eastAsia="宋体" w:cs="宋体"/>
                    <w:szCs w:val="21"/>
                    <w:lang w:bidi="ar"/>
                  </w:rPr>
                  <w:t>中和,调节,升流式厌氧污泥床（</w:t>
                </w:r>
                <w:r>
                  <w:rPr>
                    <w:rFonts w:hint="eastAsia" w:ascii="Times New Roman" w:hAnsi="Times New Roman" w:eastAsia="宋体" w:cs="宋体"/>
                    <w:szCs w:val="21"/>
                    <w:lang w:bidi="ar"/>
                  </w:rPr>
                  <w:t>UASB</w:t>
                </w:r>
                <w:r>
                  <w:rPr>
                    <w:rFonts w:hint="eastAsia" w:ascii="宋体" w:hAnsi="宋体" w:eastAsia="宋体" w:cs="宋体"/>
                    <w:szCs w:val="21"/>
                    <w:lang w:bidi="ar"/>
                  </w:rPr>
                  <w:t>）,混凝沉淀,高级氧化</w:t>
                </w:r>
              </w:p>
            </w:tc>
            <w:tc>
              <w:tcPr>
                <w:tcW w:w="9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center"/>
                  <w:rPr>
                    <w:rFonts w:ascii="宋体" w:hAnsi="宋体" w:eastAsia="宋体" w:cs="宋体"/>
                    <w:szCs w:val="21"/>
                  </w:rPr>
                </w:pPr>
                <w:r>
                  <w:rPr>
                    <w:rFonts w:hint="eastAsia" w:ascii="宋体" w:hAnsi="宋体" w:eastAsia="宋体" w:cs="宋体"/>
                    <w:szCs w:val="21"/>
                    <w:lang w:bidi="ar"/>
                  </w:rPr>
                  <w:t>是</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both"/>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continue"/>
                <w:tcBorders>
                  <w:top w:val="nil"/>
                  <w:left w:val="single" w:color="auto" w:sz="4" w:space="0"/>
                  <w:bottom w:val="single" w:color="auto" w:sz="4" w:space="0"/>
                  <w:right w:val="single" w:color="auto" w:sz="4" w:space="0"/>
                </w:tcBorders>
                <w:shd w:val="clear" w:color="auto" w:fill="auto"/>
                <w:vAlign w:val="center"/>
              </w:tcPr>
              <w:p>
                <w:pPr>
                  <w:widowControl w:val="0"/>
                  <w:jc w:val="center"/>
                  <w:rPr>
                    <w:rFonts w:ascii="Times New Roman" w:hAnsi="Times New Roman" w:eastAsia="宋体" w:cs="Times New Roman"/>
                    <w:szCs w:val="21"/>
                  </w:rPr>
                </w:pPr>
              </w:p>
            </w:tc>
            <w:tc>
              <w:tcPr>
                <w:tcW w:w="253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both"/>
                  <w:rPr>
                    <w:rFonts w:ascii="宋体" w:hAnsi="宋体" w:eastAsia="宋体" w:cs="宋体"/>
                    <w:szCs w:val="21"/>
                  </w:rPr>
                </w:pPr>
                <w:r>
                  <w:rPr>
                    <w:rFonts w:hint="eastAsia" w:ascii="宋体" w:hAnsi="宋体" w:eastAsia="宋体" w:cs="宋体"/>
                    <w:szCs w:val="21"/>
                    <w:lang w:bidi="ar"/>
                  </w:rPr>
                  <w:t>化学需氧量</w:t>
                </w:r>
              </w:p>
            </w:tc>
            <w:tc>
              <w:tcPr>
                <w:tcW w:w="8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center"/>
                  <w:rPr>
                    <w:rFonts w:ascii="宋体" w:hAnsi="宋体" w:eastAsia="宋体" w:cs="宋体"/>
                    <w:szCs w:val="21"/>
                  </w:rPr>
                </w:pPr>
                <w:r>
                  <w:rPr>
                    <w:rFonts w:hint="eastAsia" w:ascii="宋体" w:hAnsi="宋体" w:eastAsia="宋体" w:cs="宋体"/>
                    <w:szCs w:val="21"/>
                    <w:lang w:bidi="ar"/>
                  </w:rPr>
                  <w:t>无</w:t>
                </w:r>
              </w:p>
            </w:tc>
            <w:tc>
              <w:tcPr>
                <w:tcW w:w="112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both"/>
                  <w:rPr>
                    <w:rFonts w:ascii="宋体" w:hAnsi="宋体" w:eastAsia="宋体" w:cs="宋体"/>
                    <w:szCs w:val="21"/>
                  </w:rPr>
                </w:pPr>
                <w:r>
                  <w:rPr>
                    <w:rFonts w:hint="eastAsia" w:ascii="宋体" w:hAnsi="宋体" w:eastAsia="宋体" w:cs="宋体"/>
                    <w:szCs w:val="21"/>
                    <w:lang w:bidi="ar"/>
                  </w:rPr>
                  <w:t>/</w:t>
                </w:r>
              </w:p>
            </w:tc>
            <w:tc>
              <w:tcPr>
                <w:tcW w:w="154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both"/>
                  <w:rPr>
                    <w:rFonts w:ascii="宋体" w:hAnsi="宋体" w:eastAsia="宋体" w:cs="宋体"/>
                    <w:szCs w:val="21"/>
                  </w:rPr>
                </w:pPr>
                <w:r>
                  <w:rPr>
                    <w:rFonts w:hint="eastAsia" w:ascii="宋体" w:hAnsi="宋体" w:eastAsia="宋体" w:cs="宋体"/>
                    <w:szCs w:val="21"/>
                    <w:lang w:bidi="ar"/>
                  </w:rPr>
                  <w:t>装置内降温后，回用</w:t>
                </w:r>
              </w:p>
            </w:tc>
            <w:tc>
              <w:tcPr>
                <w:tcW w:w="9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center"/>
                  <w:rPr>
                    <w:rFonts w:ascii="宋体" w:hAnsi="宋体" w:eastAsia="宋体" w:cs="宋体"/>
                    <w:szCs w:val="21"/>
                  </w:rPr>
                </w:pPr>
                <w:r>
                  <w:rPr>
                    <w:rFonts w:hint="eastAsia" w:ascii="宋体" w:hAnsi="宋体" w:eastAsia="宋体" w:cs="宋体"/>
                    <w:szCs w:val="21"/>
                    <w:lang w:bidi="ar"/>
                  </w:rPr>
                  <w:t>是</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both"/>
                  <w:rPr>
                    <w:rFonts w:ascii="宋体" w:hAnsi="宋体" w:eastAsia="宋体" w:cs="宋体"/>
                    <w:szCs w:val="21"/>
                  </w:rPr>
                </w:pPr>
                <w:r>
                  <w:rPr>
                    <w:rFonts w:hint="eastAsia" w:ascii="宋体" w:hAnsi="宋体" w:eastAsia="宋体" w:cs="宋体"/>
                    <w:szCs w:val="21"/>
                    <w:lang w:bidi="ar"/>
                  </w:rPr>
                  <w:t>蒸馏冷凝水回用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center"/>
                  <w:rPr>
                    <w:rFonts w:ascii="宋体" w:hAnsi="宋体" w:eastAsia="宋体" w:cs="宋体"/>
                    <w:szCs w:val="21"/>
                  </w:rPr>
                </w:pPr>
                <w:r>
                  <w:rPr>
                    <w:rFonts w:hint="eastAsia" w:ascii="宋体" w:hAnsi="宋体" w:eastAsia="宋体" w:cs="宋体"/>
                    <w:szCs w:val="21"/>
                    <w:lang w:bidi="ar"/>
                  </w:rPr>
                  <w:t>废弃物</w:t>
                </w:r>
              </w:p>
            </w:tc>
            <w:tc>
              <w:tcPr>
                <w:tcW w:w="253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both"/>
                  <w:rPr>
                    <w:rFonts w:ascii="宋体" w:hAnsi="宋体" w:eastAsia="宋体" w:cs="宋体"/>
                    <w:szCs w:val="21"/>
                  </w:rPr>
                </w:pPr>
                <w:r>
                  <w:rPr>
                    <w:rFonts w:hint="eastAsia" w:ascii="宋体" w:hAnsi="宋体" w:eastAsia="宋体" w:cs="宋体"/>
                    <w:szCs w:val="21"/>
                    <w:lang w:bidi="ar"/>
                  </w:rPr>
                  <w:t>一般工业废弃物，其他固体废物（含半液态、液态废物），提炼后的药渣</w:t>
                </w:r>
              </w:p>
            </w:tc>
            <w:tc>
              <w:tcPr>
                <w:tcW w:w="8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center"/>
                  <w:rPr>
                    <w:rFonts w:ascii="宋体" w:hAnsi="宋体" w:eastAsia="宋体" w:cs="宋体"/>
                    <w:szCs w:val="21"/>
                  </w:rPr>
                </w:pPr>
                <w:r>
                  <w:rPr>
                    <w:rFonts w:hint="eastAsia" w:ascii="宋体" w:hAnsi="宋体" w:eastAsia="宋体" w:cs="宋体"/>
                    <w:szCs w:val="21"/>
                    <w:lang w:bidi="ar"/>
                  </w:rPr>
                  <w:t>委托处置</w:t>
                </w:r>
              </w:p>
            </w:tc>
            <w:tc>
              <w:tcPr>
                <w:tcW w:w="112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both"/>
                  <w:rPr>
                    <w:rFonts w:ascii="宋体" w:hAnsi="宋体" w:eastAsia="宋体" w:cs="宋体"/>
                    <w:szCs w:val="21"/>
                  </w:rPr>
                </w:pPr>
                <w:r>
                  <w:rPr>
                    <w:rFonts w:hint="eastAsia" w:ascii="宋体" w:hAnsi="宋体" w:eastAsia="宋体" w:cs="宋体"/>
                    <w:szCs w:val="21"/>
                    <w:lang w:bidi="ar"/>
                  </w:rPr>
                  <w:t>/</w:t>
                </w:r>
              </w:p>
            </w:tc>
            <w:tc>
              <w:tcPr>
                <w:tcW w:w="154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both"/>
                  <w:rPr>
                    <w:rFonts w:ascii="宋体" w:hAnsi="宋体" w:eastAsia="宋体" w:cs="宋体"/>
                    <w:szCs w:val="21"/>
                  </w:rPr>
                </w:pPr>
                <w:r>
                  <w:rPr>
                    <w:rFonts w:hint="eastAsia" w:ascii="宋体" w:hAnsi="宋体" w:eastAsia="宋体" w:cs="宋体"/>
                    <w:szCs w:val="21"/>
                    <w:lang w:bidi="ar"/>
                  </w:rPr>
                  <w:t>/</w:t>
                </w:r>
              </w:p>
            </w:tc>
            <w:tc>
              <w:tcPr>
                <w:tcW w:w="9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center"/>
                  <w:rPr>
                    <w:rFonts w:ascii="宋体" w:hAnsi="宋体" w:eastAsia="宋体" w:cs="宋体"/>
                    <w:szCs w:val="21"/>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both"/>
                  <w:rPr>
                    <w:rFonts w:ascii="宋体" w:hAnsi="宋体" w:eastAsia="宋体" w:cs="宋体"/>
                    <w:szCs w:val="21"/>
                  </w:rPr>
                </w:pPr>
              </w:p>
            </w:tc>
          </w:tr>
        </w:tbl>
        <w:p>
          <w:pPr>
            <w:rPr>
              <w:rFonts w:hint="eastAsia"/>
            </w:rPr>
          </w:pPr>
        </w:p>
      </w:sdtContent>
    </w:sdt>
    <w:p>
      <w:pPr>
        <w:pStyle w:val="79"/>
        <w:ind w:firstLine="0" w:firstLineChars="0"/>
        <w:rPr>
          <w:rFonts w:hint="eastAsia" w:ascii="宋体" w:hAnsi="宋体"/>
        </w:rPr>
      </w:pPr>
    </w:p>
    <w:p>
      <w:pPr>
        <w:pStyle w:val="51"/>
        <w:numPr>
          <w:ilvl w:val="0"/>
          <w:numId w:val="36"/>
        </w:numPr>
        <w:rPr>
          <w:rFonts w:hint="eastAsia" w:ascii="宋体" w:hAnsi="宋体"/>
        </w:rPr>
      </w:pPr>
      <w:r>
        <w:rPr>
          <w:rFonts w:hint="eastAsia" w:ascii="宋体" w:hAnsi="宋体"/>
        </w:rPr>
        <w:t>建设项目环境影响评价及其他环境保护行政许可情况</w:t>
      </w:r>
    </w:p>
    <w:sdt>
      <w:sdtPr>
        <w:rPr>
          <w:rFonts w:hint="eastAsia" w:ascii="宋体" w:hAnsi="宋体"/>
        </w:rPr>
        <w:alias w:val="是否适用：环境影响评价及其他环境保护行政许可[双击切换]"/>
        <w:tag w:val="_GBC_b1119f4f82174fe198452c8d630e1378"/>
        <w:id w:val="548"/>
        <w:placeholder>
          <w:docPart w:val="GBC22222222222222222222222222222"/>
        </w:placeholder>
      </w:sdtPr>
      <w:sdtEndPr>
        <w:rPr>
          <w:rFonts w:hint="eastAsia" w:ascii="宋体" w:hAnsi="宋体"/>
        </w:rPr>
      </w:sdtEndPr>
      <w:sdtContent>
        <w:p>
          <w:pPr>
            <w:pStyle w:val="79"/>
            <w:ind w:firstLine="0" w:firstLineChars="0"/>
            <w:rPr>
              <w:rFonts w:hint="eastAsia"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ascii="宋体" w:hAnsi="宋体" w:eastAsia="宋体" w:cs="Times New Roman"/>
          <w:kern w:val="2"/>
          <w:sz w:val="21"/>
          <w:szCs w:val="22"/>
          <w:lang w:val="en-US" w:eastAsia="zh-CN" w:bidi="ar-SA"/>
        </w:rPr>
        <w:alias w:val="环境影响评价及其他环境保护行政许可"/>
        <w:tag w:val="_GBC_514c62e995014de18ee8286e2b72f880"/>
        <w:id w:val="549"/>
        <w:placeholder>
          <w:docPart w:val="GBC22222222222222222222222222222"/>
        </w:placeholder>
      </w:sdtPr>
      <w:sdtEndPr>
        <w:rPr>
          <w:rFonts w:hint="eastAsia" w:ascii="宋体" w:hAnsi="宋体" w:eastAsia="宋体" w:cs="Times New Roman"/>
          <w:kern w:val="2"/>
          <w:sz w:val="21"/>
          <w:szCs w:val="22"/>
          <w:lang w:val="en-US" w:eastAsia="zh-CN" w:bidi="ar-SA"/>
        </w:rPr>
      </w:sdtEndPr>
      <w:sdtContent>
        <w:p>
          <w:pPr>
            <w:pStyle w:val="79"/>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亿康药业严格遵守《中华人民共和国环境影响评价法》等相关法律法规要求开展建设项目环境影响评价工作，建设过程中合理安排环保工程施工，严格执行环保设施</w:t>
          </w:r>
          <w:r>
            <w:rPr>
              <w:rFonts w:hint="eastAsia" w:ascii="宋体" w:hAnsi="宋体" w:cs="Times New Roman"/>
              <w:kern w:val="2"/>
              <w:sz w:val="21"/>
              <w:szCs w:val="22"/>
              <w:lang w:val="en-US" w:eastAsia="zh-CN" w:bidi="ar-SA"/>
            </w:rPr>
            <w:t>与</w:t>
          </w:r>
          <w:r>
            <w:rPr>
              <w:rFonts w:hint="eastAsia" w:ascii="宋体" w:hAnsi="宋体" w:eastAsia="宋体" w:cs="Times New Roman"/>
              <w:kern w:val="2"/>
              <w:sz w:val="21"/>
              <w:szCs w:val="22"/>
              <w:lang w:val="en-US" w:eastAsia="zh-CN" w:bidi="ar-SA"/>
            </w:rPr>
            <w:t>主体设施工程同时设计、同时施工、同时投产使用的环保“三同时”制度，生产厂区GMP（药品生产质量管理规范）改造工程已获得自治区环境保护局关于环境影响评价及验收批复。</w:t>
          </w:r>
        </w:p>
        <w:p>
          <w:pPr>
            <w:pStyle w:val="79"/>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rPr>
          </w:pPr>
          <w:r>
            <w:rPr>
              <w:rFonts w:hint="eastAsia" w:ascii="宋体" w:hAnsi="宋体" w:eastAsia="宋体" w:cs="Times New Roman"/>
              <w:kern w:val="2"/>
              <w:sz w:val="21"/>
              <w:szCs w:val="22"/>
              <w:lang w:val="en-US" w:eastAsia="zh-CN" w:bidi="ar-SA"/>
            </w:rPr>
            <w:t>报告期内，亿康药业所有投入生产的建设项目均有环境影响评价批复和验收批复，依法持有排污许可证并按照排污许可证的要求排放污染物。</w:t>
          </w:r>
        </w:p>
      </w:sdtContent>
    </w:sdt>
    <w:p>
      <w:pPr>
        <w:rPr>
          <w:rFonts w:hint="eastAsia"/>
        </w:rPr>
      </w:pPr>
    </w:p>
    <w:p>
      <w:pPr>
        <w:pStyle w:val="51"/>
        <w:numPr>
          <w:ilvl w:val="0"/>
          <w:numId w:val="36"/>
        </w:numPr>
        <w:rPr>
          <w:rFonts w:hint="eastAsia" w:ascii="宋体" w:hAnsi="宋体"/>
        </w:rPr>
      </w:pPr>
      <w:r>
        <w:rPr>
          <w:rFonts w:hint="eastAsia" w:ascii="宋体" w:hAnsi="宋体"/>
        </w:rPr>
        <w:t>突发环境事件应急预案</w:t>
      </w:r>
    </w:p>
    <w:sdt>
      <w:sdtPr>
        <w:alias w:val="是否适用：突发环境事件应急预案[双击切换]"/>
        <w:tag w:val="_GBC_320f7292de294add91d1065ccfdd3b3b"/>
        <w:id w:val="550"/>
        <w:placeholder>
          <w:docPart w:val="GBC22222222222222222222222222222"/>
        </w:placeholder>
      </w:sdtPr>
      <w:sdtContent>
        <w:p>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ascii="宋体" w:hAnsi="宋体" w:eastAsia="宋体" w:cs="Times New Roman"/>
          <w:kern w:val="2"/>
          <w:sz w:val="21"/>
          <w:szCs w:val="22"/>
          <w:lang w:val="en-US" w:eastAsia="zh-CN" w:bidi="ar-SA"/>
        </w:rPr>
        <w:alias w:val="突发环境事件应急预案"/>
        <w:tag w:val="_GBC_e110284d79c948878cb696cb6474bb1e"/>
        <w:id w:val="551"/>
        <w:placeholder>
          <w:docPart w:val="GBC22222222222222222222222222222"/>
        </w:placeholder>
      </w:sdtPr>
      <w:sdtEndPr>
        <w:rPr>
          <w:rFonts w:hint="eastAsia" w:ascii="宋体" w:hAnsi="宋体" w:eastAsia="宋体" w:cs="Times New Roman"/>
          <w:kern w:val="2"/>
          <w:sz w:val="21"/>
          <w:szCs w:val="22"/>
          <w:lang w:val="en-US" w:eastAsia="zh-CN" w:bidi="ar-SA"/>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rPr>
          </w:pPr>
          <w:r>
            <w:rPr>
              <w:rFonts w:hint="eastAsia" w:ascii="宋体" w:hAnsi="宋体" w:eastAsia="宋体" w:cs="Times New Roman"/>
              <w:kern w:val="2"/>
              <w:sz w:val="21"/>
              <w:szCs w:val="22"/>
              <w:lang w:val="en-US" w:eastAsia="zh-CN" w:bidi="ar-SA"/>
            </w:rPr>
            <w:t>亿康药业加强环境监督管理，尽力预防环境污染事故发生，建立健全环境污染事故应急机制，提高企业应对突发环境污染事故的能力，依据《中华人民共和国环境保护法》《中华人民共和国安全生产法》《中华人民共和国突发事件应对法》等相关规定的要求，结合自身实际并经多次讨论完成编制《突发环境事件应急预案》，并向当地生态环境保护部门备案。通过定期开展预案演练来检验预案的适应性和有效性，评估预案的可操作性，并根据评估结果对预案完善修改，进一步防范和高效应对突发环境污染事件。</w:t>
          </w:r>
        </w:p>
      </w:sdtContent>
    </w:sdt>
    <w:p>
      <w:pPr>
        <w:rPr>
          <w:rFonts w:hint="eastAsia"/>
        </w:rPr>
      </w:pPr>
    </w:p>
    <w:p>
      <w:pPr>
        <w:pStyle w:val="51"/>
        <w:numPr>
          <w:ilvl w:val="0"/>
          <w:numId w:val="36"/>
        </w:numPr>
        <w:rPr>
          <w:rFonts w:hint="eastAsia" w:ascii="宋体" w:hAnsi="宋体"/>
        </w:rPr>
      </w:pPr>
      <w:r>
        <w:rPr>
          <w:rFonts w:hint="eastAsia" w:ascii="宋体" w:hAnsi="宋体"/>
        </w:rPr>
        <w:t>环境自行监测方案</w:t>
      </w:r>
    </w:p>
    <w:sdt>
      <w:sdtPr>
        <w:rPr>
          <w:rFonts w:hint="eastAsia" w:ascii="宋体" w:hAnsi="宋体"/>
        </w:rPr>
        <w:alias w:val="是否适用：环境自行监测方案[双击切换]"/>
        <w:tag w:val="_GBC_11a22cdfe2d94619a57dc598b14322b3"/>
        <w:id w:val="552"/>
        <w:placeholder>
          <w:docPart w:val="GBC22222222222222222222222222222"/>
        </w:placeholder>
      </w:sdtPr>
      <w:sdtEndPr>
        <w:rPr>
          <w:rFonts w:hint="eastAsia" w:ascii="宋体" w:hAnsi="宋体"/>
        </w:rPr>
      </w:sdtEndPr>
      <w:sdtContent>
        <w:p>
          <w:pPr>
            <w:pStyle w:val="79"/>
            <w:ind w:firstLine="0" w:firstLineChars="0"/>
            <w:rPr>
              <w:rFonts w:hint="eastAsia"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环境自行监测方案"/>
        <w:tag w:val="_GBC_b4e9798a403545c5a31116f4a13a92a2"/>
        <w:id w:val="553"/>
        <w:placeholder>
          <w:docPart w:val="GBC22222222222222222222222222222"/>
        </w:placeholder>
      </w:sdtPr>
      <w:sdtContent>
        <w:p/>
        <w:tbl>
          <w:tblPr>
            <w:tblStyle w:val="7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1320"/>
            <w:gridCol w:w="2172"/>
            <w:gridCol w:w="2232"/>
            <w:gridCol w:w="672"/>
            <w:gridCol w:w="1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9" w:type="dxa"/>
                <w:vAlign w:val="center"/>
              </w:tcPr>
              <w:p>
                <w:pPr>
                  <w:widowControl w:val="0"/>
                  <w:jc w:val="center"/>
                  <w:rPr>
                    <w:rFonts w:ascii="宋体" w:hAnsi="宋体" w:eastAsia="宋体" w:cs="宋体"/>
                  </w:rPr>
                </w:pPr>
                <w:r>
                  <w:rPr>
                    <w:rFonts w:hint="eastAsia" w:ascii="宋体" w:hAnsi="宋体" w:eastAsia="宋体" w:cs="宋体"/>
                  </w:rPr>
                  <w:t>监测类别</w:t>
                </w:r>
              </w:p>
            </w:tc>
            <w:tc>
              <w:tcPr>
                <w:tcW w:w="1320" w:type="dxa"/>
                <w:vAlign w:val="center"/>
              </w:tcPr>
              <w:p>
                <w:pPr>
                  <w:widowControl w:val="0"/>
                  <w:jc w:val="center"/>
                  <w:rPr>
                    <w:rFonts w:ascii="宋体" w:hAnsi="宋体" w:eastAsia="宋体" w:cs="宋体"/>
                  </w:rPr>
                </w:pPr>
                <w:r>
                  <w:rPr>
                    <w:rFonts w:hint="eastAsia" w:ascii="宋体" w:hAnsi="宋体" w:eastAsia="宋体" w:cs="宋体"/>
                  </w:rPr>
                  <w:t>主要监测点位名称</w:t>
                </w:r>
              </w:p>
            </w:tc>
            <w:tc>
              <w:tcPr>
                <w:tcW w:w="2172" w:type="dxa"/>
                <w:vAlign w:val="center"/>
              </w:tcPr>
              <w:p>
                <w:pPr>
                  <w:widowControl w:val="0"/>
                  <w:jc w:val="center"/>
                  <w:rPr>
                    <w:rFonts w:ascii="宋体" w:hAnsi="宋体" w:eastAsia="宋体" w:cs="宋体"/>
                  </w:rPr>
                </w:pPr>
                <w:r>
                  <w:rPr>
                    <w:rFonts w:hint="eastAsia" w:ascii="宋体" w:hAnsi="宋体" w:eastAsia="宋体" w:cs="宋体"/>
                  </w:rPr>
                  <w:t>监测内容</w:t>
                </w:r>
              </w:p>
            </w:tc>
            <w:tc>
              <w:tcPr>
                <w:tcW w:w="2232" w:type="dxa"/>
                <w:vAlign w:val="center"/>
              </w:tcPr>
              <w:p>
                <w:pPr>
                  <w:widowControl w:val="0"/>
                  <w:jc w:val="center"/>
                  <w:rPr>
                    <w:rFonts w:ascii="宋体" w:hAnsi="宋体" w:eastAsia="宋体" w:cs="宋体"/>
                  </w:rPr>
                </w:pPr>
                <w:r>
                  <w:rPr>
                    <w:rFonts w:hint="eastAsia" w:ascii="宋体" w:hAnsi="宋体" w:eastAsia="宋体" w:cs="宋体"/>
                  </w:rPr>
                  <w:t>污染物名称</w:t>
                </w:r>
              </w:p>
            </w:tc>
            <w:tc>
              <w:tcPr>
                <w:tcW w:w="672" w:type="dxa"/>
                <w:vAlign w:val="center"/>
              </w:tcPr>
              <w:p>
                <w:pPr>
                  <w:widowControl w:val="0"/>
                  <w:jc w:val="center"/>
                  <w:rPr>
                    <w:rFonts w:ascii="宋体" w:hAnsi="宋体" w:eastAsia="宋体" w:cs="宋体"/>
                  </w:rPr>
                </w:pPr>
                <w:r>
                  <w:rPr>
                    <w:rFonts w:hint="eastAsia" w:ascii="宋体" w:hAnsi="宋体" w:eastAsia="宋体" w:cs="宋体"/>
                  </w:rPr>
                  <w:t>监测设施</w:t>
                </w:r>
              </w:p>
            </w:tc>
            <w:tc>
              <w:tcPr>
                <w:tcW w:w="1934" w:type="dxa"/>
                <w:vAlign w:val="center"/>
              </w:tcPr>
              <w:p>
                <w:pPr>
                  <w:widowControl w:val="0"/>
                  <w:jc w:val="center"/>
                  <w:rPr>
                    <w:rFonts w:ascii="宋体" w:hAnsi="宋体" w:eastAsia="宋体" w:cs="宋体"/>
                  </w:rPr>
                </w:pPr>
                <w:r>
                  <w:rPr>
                    <w:rFonts w:hint="eastAsia" w:ascii="宋体" w:hAnsi="宋体" w:eastAsia="宋体" w:cs="宋体"/>
                  </w:rPr>
                  <w:t>其他信息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vMerge w:val="restart"/>
                <w:vAlign w:val="center"/>
              </w:tcPr>
              <w:p>
                <w:pPr>
                  <w:widowControl w:val="0"/>
                  <w:jc w:val="center"/>
                  <w:rPr>
                    <w:rFonts w:ascii="宋体" w:hAnsi="宋体" w:eastAsia="宋体" w:cs="宋体"/>
                  </w:rPr>
                </w:pPr>
                <w:r>
                  <w:rPr>
                    <w:rFonts w:hint="eastAsia" w:ascii="宋体" w:hAnsi="宋体" w:eastAsia="宋体" w:cs="宋体"/>
                  </w:rPr>
                  <w:t>废气</w:t>
                </w:r>
              </w:p>
            </w:tc>
            <w:tc>
              <w:tcPr>
                <w:tcW w:w="1320" w:type="dxa"/>
                <w:vMerge w:val="restart"/>
                <w:vAlign w:val="center"/>
              </w:tcPr>
              <w:p>
                <w:pPr>
                  <w:widowControl w:val="0"/>
                  <w:jc w:val="both"/>
                  <w:rPr>
                    <w:rFonts w:ascii="宋体" w:hAnsi="宋体" w:eastAsia="宋体" w:cs="宋体"/>
                  </w:rPr>
                </w:pPr>
                <w:r>
                  <w:rPr>
                    <w:rFonts w:hint="eastAsia" w:ascii="宋体" w:hAnsi="宋体" w:eastAsia="宋体" w:cs="宋体"/>
                  </w:rPr>
                  <w:t>原料药生产车间排放口</w:t>
                </w:r>
              </w:p>
            </w:tc>
            <w:tc>
              <w:tcPr>
                <w:tcW w:w="2172" w:type="dxa"/>
                <w:vMerge w:val="restart"/>
                <w:vAlign w:val="center"/>
              </w:tcPr>
              <w:p>
                <w:pPr>
                  <w:widowControl w:val="0"/>
                  <w:jc w:val="both"/>
                  <w:rPr>
                    <w:rFonts w:ascii="宋体" w:hAnsi="宋体" w:eastAsia="宋体" w:cs="宋体"/>
                  </w:rPr>
                </w:pPr>
                <w:r>
                  <w:rPr>
                    <w:rFonts w:hint="eastAsia" w:ascii="宋体" w:hAnsi="宋体" w:eastAsia="宋体" w:cs="宋体"/>
                  </w:rPr>
                  <w:t>烟气流速，烟气温度，烟气压力</w:t>
                </w:r>
              </w:p>
            </w:tc>
            <w:tc>
              <w:tcPr>
                <w:tcW w:w="2232" w:type="dxa"/>
                <w:vAlign w:val="center"/>
              </w:tcPr>
              <w:p>
                <w:pPr>
                  <w:widowControl w:val="0"/>
                  <w:jc w:val="both"/>
                  <w:rPr>
                    <w:rFonts w:ascii="宋体" w:hAnsi="宋体" w:eastAsia="宋体" w:cs="宋体"/>
                  </w:rPr>
                </w:pPr>
                <w:r>
                  <w:rPr>
                    <w:rFonts w:hint="eastAsia" w:ascii="宋体" w:hAnsi="宋体" w:eastAsia="宋体" w:cs="宋体"/>
                  </w:rPr>
                  <w:t>挥发性有机物</w:t>
                </w:r>
              </w:p>
            </w:tc>
            <w:tc>
              <w:tcPr>
                <w:tcW w:w="672" w:type="dxa"/>
                <w:vAlign w:val="center"/>
              </w:tcPr>
              <w:p>
                <w:pPr>
                  <w:widowControl w:val="0"/>
                  <w:jc w:val="center"/>
                  <w:rPr>
                    <w:rFonts w:ascii="宋体" w:hAnsi="宋体" w:eastAsia="宋体" w:cs="宋体"/>
                  </w:rPr>
                </w:pPr>
                <w:r>
                  <w:rPr>
                    <w:rFonts w:hint="eastAsia" w:ascii="宋体" w:hAnsi="宋体" w:eastAsia="宋体" w:cs="宋体"/>
                  </w:rPr>
                  <w:t>手工</w:t>
                </w:r>
              </w:p>
            </w:tc>
            <w:tc>
              <w:tcPr>
                <w:tcW w:w="1934" w:type="dxa"/>
                <w:vAlign w:val="center"/>
              </w:tcPr>
              <w:p>
                <w:pPr>
                  <w:widowControl w:val="0"/>
                  <w:jc w:val="both"/>
                  <w:rPr>
                    <w:rFonts w:ascii="宋体" w:hAnsi="宋体" w:eastAsia="宋体" w:cs="宋体"/>
                  </w:rPr>
                </w:pPr>
                <w:r>
                  <w:rPr>
                    <w:rFonts w:hint="eastAsia" w:ascii="宋体" w:hAnsi="宋体" w:eastAsia="宋体" w:cs="宋体"/>
                  </w:rPr>
                  <w:t>以非甲烷总烃表征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9" w:type="dxa"/>
                <w:vMerge w:val="continue"/>
                <w:vAlign w:val="center"/>
              </w:tcPr>
              <w:p>
                <w:pPr>
                  <w:widowControl w:val="0"/>
                  <w:jc w:val="center"/>
                  <w:rPr>
                    <w:rFonts w:ascii="宋体" w:hAnsi="宋体" w:eastAsia="宋体" w:cs="宋体"/>
                  </w:rPr>
                </w:pPr>
              </w:p>
            </w:tc>
            <w:tc>
              <w:tcPr>
                <w:tcW w:w="1320" w:type="dxa"/>
                <w:vMerge w:val="continue"/>
                <w:vAlign w:val="center"/>
              </w:tcPr>
              <w:p>
                <w:pPr>
                  <w:widowControl w:val="0"/>
                  <w:jc w:val="both"/>
                  <w:rPr>
                    <w:rFonts w:ascii="宋体" w:hAnsi="宋体" w:eastAsia="宋体" w:cs="宋体"/>
                  </w:rPr>
                </w:pPr>
              </w:p>
            </w:tc>
            <w:tc>
              <w:tcPr>
                <w:tcW w:w="2172" w:type="dxa"/>
                <w:vMerge w:val="continue"/>
                <w:vAlign w:val="center"/>
              </w:tcPr>
              <w:p>
                <w:pPr>
                  <w:widowControl w:val="0"/>
                  <w:jc w:val="both"/>
                  <w:rPr>
                    <w:rFonts w:ascii="宋体" w:hAnsi="宋体" w:eastAsia="宋体" w:cs="宋体"/>
                  </w:rPr>
                </w:pPr>
              </w:p>
            </w:tc>
            <w:tc>
              <w:tcPr>
                <w:tcW w:w="2232" w:type="dxa"/>
                <w:vAlign w:val="center"/>
              </w:tcPr>
              <w:p>
                <w:pPr>
                  <w:widowControl w:val="0"/>
                  <w:jc w:val="both"/>
                  <w:rPr>
                    <w:rFonts w:ascii="宋体" w:hAnsi="宋体" w:eastAsia="宋体" w:cs="宋体"/>
                  </w:rPr>
                </w:pPr>
                <w:r>
                  <w:rPr>
                    <w:rFonts w:hint="eastAsia" w:ascii="宋体" w:hAnsi="宋体" w:eastAsia="宋体" w:cs="宋体"/>
                  </w:rPr>
                  <w:t>颗粒物</w:t>
                </w:r>
              </w:p>
            </w:tc>
            <w:tc>
              <w:tcPr>
                <w:tcW w:w="672" w:type="dxa"/>
                <w:vAlign w:val="center"/>
              </w:tcPr>
              <w:p>
                <w:pPr>
                  <w:widowControl w:val="0"/>
                  <w:jc w:val="center"/>
                  <w:rPr>
                    <w:rFonts w:ascii="宋体" w:hAnsi="宋体" w:eastAsia="宋体" w:cs="宋体"/>
                  </w:rPr>
                </w:pPr>
                <w:r>
                  <w:rPr>
                    <w:rFonts w:hint="eastAsia" w:ascii="宋体" w:hAnsi="宋体" w:eastAsia="宋体" w:cs="宋体"/>
                  </w:rPr>
                  <w:t>手工</w:t>
                </w:r>
              </w:p>
            </w:tc>
            <w:tc>
              <w:tcPr>
                <w:tcW w:w="1934" w:type="dxa"/>
                <w:vAlign w:val="center"/>
              </w:tcPr>
              <w:p>
                <w:pPr>
                  <w:widowControl w:val="0"/>
                  <w:jc w:val="both"/>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719" w:type="dxa"/>
                <w:vMerge w:val="continue"/>
                <w:vAlign w:val="center"/>
              </w:tcPr>
              <w:p>
                <w:pPr>
                  <w:widowControl w:val="0"/>
                  <w:jc w:val="center"/>
                  <w:rPr>
                    <w:rFonts w:ascii="宋体" w:hAnsi="宋体" w:eastAsia="宋体" w:cs="宋体"/>
                  </w:rPr>
                </w:pPr>
              </w:p>
            </w:tc>
            <w:tc>
              <w:tcPr>
                <w:tcW w:w="1320" w:type="dxa"/>
                <w:vMerge w:val="restart"/>
                <w:vAlign w:val="center"/>
              </w:tcPr>
              <w:p>
                <w:pPr>
                  <w:widowControl w:val="0"/>
                  <w:jc w:val="both"/>
                  <w:rPr>
                    <w:rFonts w:ascii="宋体" w:hAnsi="宋体" w:eastAsia="宋体" w:cs="宋体"/>
                  </w:rPr>
                </w:pPr>
                <w:r>
                  <w:rPr>
                    <w:rFonts w:hint="eastAsia" w:ascii="宋体" w:hAnsi="宋体" w:eastAsia="宋体" w:cs="宋体"/>
                  </w:rPr>
                  <w:t>废水处理站废气排放口</w:t>
                </w:r>
              </w:p>
            </w:tc>
            <w:tc>
              <w:tcPr>
                <w:tcW w:w="2172" w:type="dxa"/>
                <w:vMerge w:val="restart"/>
                <w:vAlign w:val="center"/>
              </w:tcPr>
              <w:p>
                <w:pPr>
                  <w:widowControl w:val="0"/>
                  <w:jc w:val="both"/>
                  <w:rPr>
                    <w:rFonts w:ascii="宋体" w:hAnsi="宋体" w:eastAsia="宋体" w:cs="宋体"/>
                  </w:rPr>
                </w:pPr>
                <w:r>
                  <w:rPr>
                    <w:rFonts w:hint="eastAsia" w:ascii="宋体" w:hAnsi="宋体" w:eastAsia="宋体" w:cs="宋体"/>
                  </w:rPr>
                  <w:t>氧含量,烟气流速,烟气温度,烟气压力,烟气量,烟道截面积</w:t>
                </w:r>
              </w:p>
            </w:tc>
            <w:tc>
              <w:tcPr>
                <w:tcW w:w="2232" w:type="dxa"/>
                <w:vAlign w:val="center"/>
              </w:tcPr>
              <w:p>
                <w:pPr>
                  <w:widowControl w:val="0"/>
                  <w:jc w:val="both"/>
                  <w:rPr>
                    <w:rFonts w:ascii="宋体" w:hAnsi="宋体" w:eastAsia="宋体" w:cs="宋体"/>
                  </w:rPr>
                </w:pPr>
                <w:r>
                  <w:rPr>
                    <w:rFonts w:hint="eastAsia" w:ascii="宋体" w:hAnsi="宋体" w:eastAsia="宋体" w:cs="宋体"/>
                  </w:rPr>
                  <w:t>臭气浓度，氨（氨气），硫化氢</w:t>
                </w:r>
              </w:p>
            </w:tc>
            <w:tc>
              <w:tcPr>
                <w:tcW w:w="672" w:type="dxa"/>
                <w:vAlign w:val="center"/>
              </w:tcPr>
              <w:p>
                <w:pPr>
                  <w:widowControl w:val="0"/>
                  <w:jc w:val="center"/>
                  <w:rPr>
                    <w:rFonts w:ascii="宋体" w:hAnsi="宋体" w:eastAsia="宋体" w:cs="宋体"/>
                  </w:rPr>
                </w:pPr>
                <w:r>
                  <w:rPr>
                    <w:rFonts w:hint="eastAsia" w:ascii="宋体" w:hAnsi="宋体" w:eastAsia="宋体" w:cs="宋体"/>
                  </w:rPr>
                  <w:t>手工</w:t>
                </w:r>
              </w:p>
            </w:tc>
            <w:tc>
              <w:tcPr>
                <w:tcW w:w="1934" w:type="dxa"/>
                <w:vAlign w:val="center"/>
              </w:tcPr>
              <w:p>
                <w:pPr>
                  <w:widowControl w:val="0"/>
                  <w:jc w:val="both"/>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vMerge w:val="continue"/>
                <w:vAlign w:val="center"/>
              </w:tcPr>
              <w:p>
                <w:pPr>
                  <w:widowControl w:val="0"/>
                  <w:jc w:val="center"/>
                  <w:rPr>
                    <w:rFonts w:ascii="宋体" w:hAnsi="宋体" w:eastAsia="宋体" w:cs="宋体"/>
                  </w:rPr>
                </w:pPr>
              </w:p>
            </w:tc>
            <w:tc>
              <w:tcPr>
                <w:tcW w:w="1320" w:type="dxa"/>
                <w:vMerge w:val="continue"/>
                <w:vAlign w:val="center"/>
              </w:tcPr>
              <w:p>
                <w:pPr>
                  <w:widowControl w:val="0"/>
                  <w:jc w:val="both"/>
                  <w:rPr>
                    <w:rFonts w:ascii="宋体" w:hAnsi="宋体" w:eastAsia="宋体" w:cs="宋体"/>
                  </w:rPr>
                </w:pPr>
              </w:p>
            </w:tc>
            <w:tc>
              <w:tcPr>
                <w:tcW w:w="2172" w:type="dxa"/>
                <w:vMerge w:val="continue"/>
                <w:vAlign w:val="center"/>
              </w:tcPr>
              <w:p>
                <w:pPr>
                  <w:widowControl w:val="0"/>
                  <w:jc w:val="both"/>
                  <w:rPr>
                    <w:rFonts w:ascii="宋体" w:hAnsi="宋体" w:eastAsia="宋体" w:cs="宋体"/>
                  </w:rPr>
                </w:pPr>
              </w:p>
            </w:tc>
            <w:tc>
              <w:tcPr>
                <w:tcW w:w="2232" w:type="dxa"/>
                <w:vAlign w:val="center"/>
              </w:tcPr>
              <w:p>
                <w:pPr>
                  <w:widowControl w:val="0"/>
                  <w:jc w:val="both"/>
                  <w:rPr>
                    <w:rFonts w:ascii="宋体" w:hAnsi="宋体" w:eastAsia="宋体" w:cs="宋体"/>
                  </w:rPr>
                </w:pPr>
                <w:r>
                  <w:rPr>
                    <w:rFonts w:hint="eastAsia" w:ascii="宋体" w:hAnsi="宋体" w:eastAsia="宋体" w:cs="宋体"/>
                  </w:rPr>
                  <w:t>挥发性有机物</w:t>
                </w:r>
              </w:p>
            </w:tc>
            <w:tc>
              <w:tcPr>
                <w:tcW w:w="672" w:type="dxa"/>
                <w:vAlign w:val="center"/>
              </w:tcPr>
              <w:p>
                <w:pPr>
                  <w:widowControl w:val="0"/>
                  <w:jc w:val="center"/>
                  <w:rPr>
                    <w:rFonts w:ascii="宋体" w:hAnsi="宋体" w:eastAsia="宋体" w:cs="宋体"/>
                  </w:rPr>
                </w:pPr>
                <w:r>
                  <w:rPr>
                    <w:rFonts w:hint="eastAsia" w:ascii="宋体" w:hAnsi="宋体" w:eastAsia="宋体" w:cs="宋体"/>
                  </w:rPr>
                  <w:t>手工</w:t>
                </w:r>
              </w:p>
            </w:tc>
            <w:tc>
              <w:tcPr>
                <w:tcW w:w="1934" w:type="dxa"/>
                <w:vAlign w:val="center"/>
              </w:tcPr>
              <w:p>
                <w:pPr>
                  <w:widowControl w:val="0"/>
                  <w:jc w:val="both"/>
                  <w:rPr>
                    <w:rFonts w:ascii="宋体" w:hAnsi="宋体" w:eastAsia="宋体" w:cs="宋体"/>
                  </w:rPr>
                </w:pPr>
                <w:r>
                  <w:rPr>
                    <w:rFonts w:ascii="宋体" w:hAnsi="宋体" w:eastAsia="宋体" w:cs="宋体"/>
                    <w:szCs w:val="21"/>
                  </w:rPr>
                  <w:t>以非甲烷总烃表征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vMerge w:val="continue"/>
                <w:vAlign w:val="center"/>
              </w:tcPr>
              <w:p>
                <w:pPr>
                  <w:widowControl w:val="0"/>
                  <w:jc w:val="center"/>
                  <w:rPr>
                    <w:rFonts w:ascii="宋体" w:hAnsi="宋体" w:eastAsia="宋体" w:cs="宋体"/>
                  </w:rPr>
                </w:pPr>
              </w:p>
            </w:tc>
            <w:tc>
              <w:tcPr>
                <w:tcW w:w="1320" w:type="dxa"/>
                <w:vMerge w:val="restart"/>
                <w:vAlign w:val="center"/>
              </w:tcPr>
              <w:p>
                <w:pPr>
                  <w:widowControl w:val="0"/>
                  <w:jc w:val="both"/>
                  <w:rPr>
                    <w:rFonts w:ascii="宋体" w:hAnsi="宋体" w:eastAsia="宋体" w:cs="宋体"/>
                  </w:rPr>
                </w:pPr>
                <w:r>
                  <w:rPr>
                    <w:rFonts w:hint="eastAsia" w:ascii="宋体" w:hAnsi="宋体" w:eastAsia="宋体" w:cs="宋体"/>
                  </w:rPr>
                  <w:t>危险废物暂存间废气</w:t>
                </w:r>
              </w:p>
            </w:tc>
            <w:tc>
              <w:tcPr>
                <w:tcW w:w="2172" w:type="dxa"/>
                <w:vMerge w:val="restart"/>
                <w:vAlign w:val="center"/>
              </w:tcPr>
              <w:p>
                <w:pPr>
                  <w:widowControl w:val="0"/>
                  <w:jc w:val="both"/>
                  <w:rPr>
                    <w:rFonts w:ascii="宋体" w:hAnsi="宋体" w:eastAsia="宋体" w:cs="宋体"/>
                  </w:rPr>
                </w:pPr>
                <w:r>
                  <w:rPr>
                    <w:rFonts w:hint="eastAsia" w:ascii="宋体" w:hAnsi="宋体" w:eastAsia="宋体" w:cs="宋体"/>
                  </w:rPr>
                  <w:t>烟道截面积,烟气流速,烟气温度,烟气压力,烟气量,氧含量</w:t>
                </w:r>
              </w:p>
            </w:tc>
            <w:tc>
              <w:tcPr>
                <w:tcW w:w="2232" w:type="dxa"/>
                <w:vAlign w:val="center"/>
              </w:tcPr>
              <w:p>
                <w:pPr>
                  <w:widowControl w:val="0"/>
                  <w:jc w:val="both"/>
                  <w:rPr>
                    <w:rFonts w:ascii="宋体" w:hAnsi="宋体" w:eastAsia="宋体" w:cs="宋体"/>
                  </w:rPr>
                </w:pPr>
                <w:r>
                  <w:rPr>
                    <w:rFonts w:hint="eastAsia" w:ascii="宋体" w:hAnsi="宋体" w:eastAsia="宋体" w:cs="宋体"/>
                  </w:rPr>
                  <w:t>臭气浓度</w:t>
                </w:r>
              </w:p>
            </w:tc>
            <w:tc>
              <w:tcPr>
                <w:tcW w:w="672" w:type="dxa"/>
                <w:vAlign w:val="center"/>
              </w:tcPr>
              <w:p>
                <w:pPr>
                  <w:widowControl w:val="0"/>
                  <w:jc w:val="center"/>
                  <w:rPr>
                    <w:rFonts w:ascii="宋体" w:hAnsi="宋体" w:eastAsia="宋体" w:cs="宋体"/>
                  </w:rPr>
                </w:pPr>
                <w:r>
                  <w:rPr>
                    <w:rFonts w:hint="eastAsia" w:ascii="宋体" w:hAnsi="宋体" w:eastAsia="宋体" w:cs="宋体"/>
                  </w:rPr>
                  <w:t>手工</w:t>
                </w:r>
              </w:p>
            </w:tc>
            <w:tc>
              <w:tcPr>
                <w:tcW w:w="1934" w:type="dxa"/>
                <w:vAlign w:val="center"/>
              </w:tcPr>
              <w:p>
                <w:pPr>
                  <w:widowControl w:val="0"/>
                  <w:jc w:val="both"/>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vMerge w:val="continue"/>
                <w:vAlign w:val="center"/>
              </w:tcPr>
              <w:p>
                <w:pPr>
                  <w:widowControl w:val="0"/>
                  <w:jc w:val="center"/>
                  <w:rPr>
                    <w:rFonts w:ascii="宋体" w:hAnsi="宋体" w:eastAsia="宋体" w:cs="宋体"/>
                  </w:rPr>
                </w:pPr>
              </w:p>
            </w:tc>
            <w:tc>
              <w:tcPr>
                <w:tcW w:w="1320" w:type="dxa"/>
                <w:vMerge w:val="continue"/>
                <w:vAlign w:val="center"/>
              </w:tcPr>
              <w:p>
                <w:pPr>
                  <w:widowControl w:val="0"/>
                  <w:jc w:val="both"/>
                  <w:rPr>
                    <w:rFonts w:ascii="宋体" w:hAnsi="宋体" w:eastAsia="宋体" w:cs="宋体"/>
                  </w:rPr>
                </w:pPr>
              </w:p>
            </w:tc>
            <w:tc>
              <w:tcPr>
                <w:tcW w:w="2172" w:type="dxa"/>
                <w:vMerge w:val="continue"/>
                <w:vAlign w:val="center"/>
              </w:tcPr>
              <w:p>
                <w:pPr>
                  <w:widowControl w:val="0"/>
                  <w:jc w:val="both"/>
                  <w:rPr>
                    <w:rFonts w:ascii="宋体" w:hAnsi="宋体" w:eastAsia="宋体" w:cs="宋体"/>
                  </w:rPr>
                </w:pPr>
              </w:p>
            </w:tc>
            <w:tc>
              <w:tcPr>
                <w:tcW w:w="2232" w:type="dxa"/>
                <w:vAlign w:val="center"/>
              </w:tcPr>
              <w:p>
                <w:pPr>
                  <w:widowControl w:val="0"/>
                  <w:jc w:val="both"/>
                  <w:rPr>
                    <w:rFonts w:ascii="宋体" w:hAnsi="宋体" w:eastAsia="宋体" w:cs="宋体"/>
                  </w:rPr>
                </w:pPr>
                <w:r>
                  <w:rPr>
                    <w:rFonts w:hint="eastAsia" w:ascii="宋体" w:hAnsi="宋体" w:eastAsia="宋体" w:cs="宋体"/>
                  </w:rPr>
                  <w:t>挥发性有机物</w:t>
                </w:r>
              </w:p>
            </w:tc>
            <w:tc>
              <w:tcPr>
                <w:tcW w:w="672" w:type="dxa"/>
                <w:vAlign w:val="center"/>
              </w:tcPr>
              <w:p>
                <w:pPr>
                  <w:widowControl w:val="0"/>
                  <w:jc w:val="center"/>
                  <w:rPr>
                    <w:rFonts w:ascii="宋体" w:hAnsi="宋体" w:eastAsia="宋体" w:cs="宋体"/>
                  </w:rPr>
                </w:pPr>
                <w:r>
                  <w:rPr>
                    <w:rFonts w:hint="eastAsia" w:ascii="宋体" w:hAnsi="宋体" w:eastAsia="宋体" w:cs="宋体"/>
                  </w:rPr>
                  <w:t>手工</w:t>
                </w:r>
              </w:p>
            </w:tc>
            <w:tc>
              <w:tcPr>
                <w:tcW w:w="1934" w:type="dxa"/>
                <w:vAlign w:val="center"/>
              </w:tcPr>
              <w:p>
                <w:pPr>
                  <w:widowControl w:val="0"/>
                  <w:jc w:val="both"/>
                  <w:rPr>
                    <w:rFonts w:ascii="宋体" w:hAnsi="宋体" w:eastAsia="宋体" w:cs="宋体"/>
                  </w:rPr>
                </w:pPr>
                <w:r>
                  <w:rPr>
                    <w:rFonts w:hint="eastAsia" w:ascii="宋体" w:hAnsi="宋体" w:eastAsia="宋体" w:cs="宋体"/>
                  </w:rPr>
                  <w:t>以非甲烷总烃表征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vMerge w:val="restart"/>
                <w:vAlign w:val="center"/>
              </w:tcPr>
              <w:p>
                <w:pPr>
                  <w:widowControl w:val="0"/>
                  <w:jc w:val="center"/>
                  <w:rPr>
                    <w:rFonts w:ascii="宋体" w:hAnsi="宋体" w:eastAsia="宋体" w:cs="宋体"/>
                  </w:rPr>
                </w:pPr>
                <w:r>
                  <w:rPr>
                    <w:rFonts w:hint="eastAsia" w:ascii="宋体" w:hAnsi="宋体" w:eastAsia="宋体" w:cs="宋体"/>
                  </w:rPr>
                  <w:t>废水</w:t>
                </w:r>
              </w:p>
            </w:tc>
            <w:tc>
              <w:tcPr>
                <w:tcW w:w="1320" w:type="dxa"/>
                <w:vMerge w:val="restart"/>
                <w:vAlign w:val="center"/>
              </w:tcPr>
              <w:p>
                <w:pPr>
                  <w:widowControl w:val="0"/>
                  <w:jc w:val="both"/>
                  <w:rPr>
                    <w:rFonts w:ascii="宋体" w:hAnsi="宋体" w:eastAsia="宋体" w:cs="宋体"/>
                  </w:rPr>
                </w:pPr>
                <w:r>
                  <w:rPr>
                    <w:rFonts w:hint="eastAsia" w:ascii="宋体" w:hAnsi="宋体" w:eastAsia="宋体" w:cs="宋体"/>
                  </w:rPr>
                  <w:t>废水总排口</w:t>
                </w:r>
              </w:p>
            </w:tc>
            <w:tc>
              <w:tcPr>
                <w:tcW w:w="2172" w:type="dxa"/>
                <w:vMerge w:val="restart"/>
                <w:vAlign w:val="center"/>
              </w:tcPr>
              <w:p>
                <w:pPr>
                  <w:widowControl w:val="0"/>
                  <w:jc w:val="center"/>
                  <w:rPr>
                    <w:rFonts w:ascii="宋体" w:hAnsi="宋体" w:eastAsia="宋体" w:cs="宋体"/>
                  </w:rPr>
                </w:pPr>
                <w:r>
                  <w:rPr>
                    <w:rFonts w:hint="eastAsia" w:ascii="宋体" w:hAnsi="宋体" w:eastAsia="宋体" w:cs="宋体"/>
                  </w:rPr>
                  <w:t>流量</w:t>
                </w:r>
              </w:p>
            </w:tc>
            <w:tc>
              <w:tcPr>
                <w:tcW w:w="2232" w:type="dxa"/>
                <w:vAlign w:val="center"/>
              </w:tcPr>
              <w:p>
                <w:pPr>
                  <w:widowControl w:val="0"/>
                  <w:jc w:val="both"/>
                  <w:rPr>
                    <w:rFonts w:ascii="宋体" w:hAnsi="宋体" w:eastAsia="宋体" w:cs="宋体"/>
                  </w:rPr>
                </w:pPr>
                <w:r>
                  <w:rPr>
                    <w:rFonts w:hint="eastAsia" w:ascii="Times New Roman" w:hAnsi="Times New Roman" w:eastAsia="宋体" w:cs="宋体"/>
                  </w:rPr>
                  <w:t>pH</w:t>
                </w:r>
                <w:r>
                  <w:rPr>
                    <w:rFonts w:hint="eastAsia" w:ascii="宋体" w:hAnsi="宋体" w:eastAsia="宋体" w:cs="宋体"/>
                  </w:rPr>
                  <w:t>值</w:t>
                </w:r>
              </w:p>
            </w:tc>
            <w:tc>
              <w:tcPr>
                <w:tcW w:w="672" w:type="dxa"/>
                <w:vAlign w:val="center"/>
              </w:tcPr>
              <w:p>
                <w:pPr>
                  <w:widowControl w:val="0"/>
                  <w:jc w:val="center"/>
                  <w:rPr>
                    <w:rFonts w:ascii="宋体" w:hAnsi="宋体" w:eastAsia="宋体" w:cs="宋体"/>
                  </w:rPr>
                </w:pPr>
                <w:r>
                  <w:rPr>
                    <w:rFonts w:hint="eastAsia" w:ascii="宋体" w:hAnsi="宋体" w:eastAsia="宋体" w:cs="宋体"/>
                  </w:rPr>
                  <w:t>自动</w:t>
                </w:r>
              </w:p>
            </w:tc>
            <w:tc>
              <w:tcPr>
                <w:tcW w:w="1934" w:type="dxa"/>
                <w:vAlign w:val="center"/>
              </w:tcPr>
              <w:p>
                <w:pPr>
                  <w:widowControl w:val="0"/>
                  <w:jc w:val="both"/>
                  <w:rPr>
                    <w:rFonts w:ascii="宋体" w:hAnsi="宋体" w:eastAsia="宋体" w:cs="宋体"/>
                  </w:rPr>
                </w:pPr>
                <w:r>
                  <w:rPr>
                    <w:rFonts w:hint="eastAsia" w:ascii="宋体" w:hAnsi="宋体" w:eastAsia="宋体" w:cs="宋体"/>
                  </w:rPr>
                  <w:t>自动监测设备故障期间，采用手工监测，监测频次</w:t>
                </w:r>
                <w:r>
                  <w:rPr>
                    <w:rFonts w:hint="eastAsia" w:ascii="Times New Roman" w:hAnsi="Times New Roman" w:eastAsia="宋体" w:cs="宋体"/>
                  </w:rPr>
                  <w:t>4</w:t>
                </w:r>
                <w:r>
                  <w:rPr>
                    <w:rFonts w:hint="eastAsia" w:ascii="宋体" w:hAnsi="宋体" w:eastAsia="宋体" w:cs="宋体"/>
                  </w:rPr>
                  <w:t>次/日，每次监测间隔时间不超过</w:t>
                </w:r>
                <w:r>
                  <w:rPr>
                    <w:rFonts w:hint="eastAsia" w:ascii="Times New Roman" w:hAnsi="Times New Roman" w:eastAsia="宋体" w:cs="宋体"/>
                  </w:rPr>
                  <w:t>6</w:t>
                </w:r>
                <w:r>
                  <w:rPr>
                    <w:rFonts w:hint="eastAsia" w:ascii="宋体" w:hAnsi="宋体" w:eastAsia="宋体" w:cs="宋体"/>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vMerge w:val="continue"/>
                <w:vAlign w:val="center"/>
              </w:tcPr>
              <w:p>
                <w:pPr>
                  <w:widowControl w:val="0"/>
                  <w:jc w:val="center"/>
                  <w:rPr>
                    <w:rFonts w:ascii="宋体" w:hAnsi="宋体" w:eastAsia="宋体" w:cs="宋体"/>
                  </w:rPr>
                </w:pPr>
              </w:p>
            </w:tc>
            <w:tc>
              <w:tcPr>
                <w:tcW w:w="1320" w:type="dxa"/>
                <w:vMerge w:val="continue"/>
                <w:vAlign w:val="center"/>
              </w:tcPr>
              <w:p>
                <w:pPr>
                  <w:widowControl w:val="0"/>
                  <w:jc w:val="both"/>
                  <w:rPr>
                    <w:rFonts w:ascii="宋体" w:hAnsi="宋体" w:eastAsia="宋体" w:cs="宋体"/>
                  </w:rPr>
                </w:pPr>
              </w:p>
            </w:tc>
            <w:tc>
              <w:tcPr>
                <w:tcW w:w="2172" w:type="dxa"/>
                <w:vMerge w:val="continue"/>
                <w:vAlign w:val="center"/>
              </w:tcPr>
              <w:p>
                <w:pPr>
                  <w:widowControl w:val="0"/>
                  <w:jc w:val="center"/>
                  <w:rPr>
                    <w:rFonts w:ascii="宋体" w:hAnsi="宋体" w:eastAsia="宋体" w:cs="宋体"/>
                  </w:rPr>
                </w:pPr>
              </w:p>
            </w:tc>
            <w:tc>
              <w:tcPr>
                <w:tcW w:w="2232" w:type="dxa"/>
                <w:vAlign w:val="center"/>
              </w:tcPr>
              <w:p>
                <w:pPr>
                  <w:widowControl w:val="0"/>
                  <w:jc w:val="both"/>
                  <w:rPr>
                    <w:rFonts w:ascii="宋体" w:hAnsi="宋体" w:eastAsia="宋体" w:cs="宋体"/>
                  </w:rPr>
                </w:pPr>
                <w:r>
                  <w:rPr>
                    <w:rFonts w:hint="eastAsia" w:ascii="宋体" w:hAnsi="宋体" w:eastAsia="宋体" w:cs="宋体"/>
                  </w:rPr>
                  <w:t>色度，悬浮物，急性毒性，五日生化需氧量</w:t>
                </w:r>
              </w:p>
            </w:tc>
            <w:tc>
              <w:tcPr>
                <w:tcW w:w="672" w:type="dxa"/>
                <w:vAlign w:val="center"/>
              </w:tcPr>
              <w:p>
                <w:pPr>
                  <w:widowControl w:val="0"/>
                  <w:jc w:val="center"/>
                  <w:rPr>
                    <w:rFonts w:ascii="宋体" w:hAnsi="宋体" w:eastAsia="宋体" w:cs="宋体"/>
                  </w:rPr>
                </w:pPr>
                <w:r>
                  <w:rPr>
                    <w:rFonts w:hint="eastAsia" w:ascii="宋体" w:hAnsi="宋体" w:eastAsia="宋体" w:cs="宋体"/>
                  </w:rPr>
                  <w:t>手工</w:t>
                </w:r>
              </w:p>
            </w:tc>
            <w:tc>
              <w:tcPr>
                <w:tcW w:w="1934" w:type="dxa"/>
                <w:vAlign w:val="center"/>
              </w:tcPr>
              <w:p>
                <w:pPr>
                  <w:widowControl w:val="0"/>
                  <w:jc w:val="both"/>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vMerge w:val="continue"/>
                <w:vAlign w:val="center"/>
              </w:tcPr>
              <w:p>
                <w:pPr>
                  <w:widowControl w:val="0"/>
                  <w:jc w:val="center"/>
                  <w:rPr>
                    <w:rFonts w:ascii="宋体" w:hAnsi="宋体" w:eastAsia="宋体" w:cs="宋体"/>
                  </w:rPr>
                </w:pPr>
              </w:p>
            </w:tc>
            <w:tc>
              <w:tcPr>
                <w:tcW w:w="1320" w:type="dxa"/>
                <w:vMerge w:val="continue"/>
                <w:vAlign w:val="center"/>
              </w:tcPr>
              <w:p>
                <w:pPr>
                  <w:widowControl w:val="0"/>
                  <w:jc w:val="both"/>
                  <w:rPr>
                    <w:rFonts w:ascii="宋体" w:hAnsi="宋体" w:eastAsia="宋体" w:cs="宋体"/>
                  </w:rPr>
                </w:pPr>
              </w:p>
            </w:tc>
            <w:tc>
              <w:tcPr>
                <w:tcW w:w="2172" w:type="dxa"/>
                <w:vMerge w:val="continue"/>
                <w:vAlign w:val="center"/>
              </w:tcPr>
              <w:p>
                <w:pPr>
                  <w:widowControl w:val="0"/>
                  <w:jc w:val="center"/>
                  <w:rPr>
                    <w:rFonts w:ascii="宋体" w:hAnsi="宋体" w:eastAsia="宋体" w:cs="宋体"/>
                  </w:rPr>
                </w:pPr>
              </w:p>
            </w:tc>
            <w:tc>
              <w:tcPr>
                <w:tcW w:w="2232" w:type="dxa"/>
                <w:vAlign w:val="center"/>
              </w:tcPr>
              <w:p>
                <w:pPr>
                  <w:widowControl w:val="0"/>
                  <w:jc w:val="both"/>
                  <w:rPr>
                    <w:rFonts w:ascii="宋体" w:hAnsi="宋体" w:eastAsia="宋体" w:cs="宋体"/>
                  </w:rPr>
                </w:pPr>
                <w:r>
                  <w:rPr>
                    <w:rFonts w:hint="eastAsia" w:ascii="宋体" w:hAnsi="宋体" w:eastAsia="宋体" w:cs="宋体"/>
                  </w:rPr>
                  <w:t>化学需氧量</w:t>
                </w:r>
              </w:p>
            </w:tc>
            <w:tc>
              <w:tcPr>
                <w:tcW w:w="672" w:type="dxa"/>
                <w:vAlign w:val="center"/>
              </w:tcPr>
              <w:p>
                <w:pPr>
                  <w:widowControl w:val="0"/>
                  <w:jc w:val="center"/>
                  <w:rPr>
                    <w:rFonts w:ascii="宋体" w:hAnsi="宋体" w:eastAsia="宋体" w:cs="宋体"/>
                  </w:rPr>
                </w:pPr>
                <w:r>
                  <w:rPr>
                    <w:rFonts w:hint="eastAsia" w:ascii="宋体" w:hAnsi="宋体" w:eastAsia="宋体" w:cs="宋体"/>
                  </w:rPr>
                  <w:t>自动</w:t>
                </w:r>
              </w:p>
            </w:tc>
            <w:tc>
              <w:tcPr>
                <w:tcW w:w="1934" w:type="dxa"/>
                <w:vAlign w:val="center"/>
              </w:tcPr>
              <w:p>
                <w:pPr>
                  <w:widowControl w:val="0"/>
                  <w:jc w:val="both"/>
                  <w:rPr>
                    <w:rFonts w:ascii="宋体" w:hAnsi="宋体" w:eastAsia="宋体" w:cs="宋体"/>
                  </w:rPr>
                </w:pPr>
                <w:r>
                  <w:rPr>
                    <w:rFonts w:hint="eastAsia" w:ascii="宋体" w:hAnsi="宋体" w:eastAsia="宋体" w:cs="宋体"/>
                  </w:rPr>
                  <w:t>自动监测设备故障期间，采用手工监测，监测频次</w:t>
                </w:r>
                <w:r>
                  <w:rPr>
                    <w:rFonts w:hint="eastAsia" w:ascii="Times New Roman" w:hAnsi="Times New Roman" w:eastAsia="宋体" w:cs="宋体"/>
                  </w:rPr>
                  <w:t>4</w:t>
                </w:r>
                <w:r>
                  <w:rPr>
                    <w:rFonts w:hint="eastAsia" w:ascii="宋体" w:hAnsi="宋体" w:eastAsia="宋体" w:cs="宋体"/>
                  </w:rPr>
                  <w:t>次/日，每次监测间隔时间不超过</w:t>
                </w:r>
                <w:r>
                  <w:rPr>
                    <w:rFonts w:hint="eastAsia" w:ascii="Times New Roman" w:hAnsi="Times New Roman" w:eastAsia="宋体" w:cs="宋体"/>
                  </w:rPr>
                  <w:t>6</w:t>
                </w:r>
                <w:r>
                  <w:rPr>
                    <w:rFonts w:hint="eastAsia" w:ascii="宋体" w:hAnsi="宋体" w:eastAsia="宋体" w:cs="宋体"/>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vMerge w:val="continue"/>
                <w:vAlign w:val="center"/>
              </w:tcPr>
              <w:p>
                <w:pPr>
                  <w:widowControl w:val="0"/>
                  <w:jc w:val="center"/>
                  <w:rPr>
                    <w:rFonts w:ascii="宋体" w:hAnsi="宋体" w:eastAsia="宋体" w:cs="宋体"/>
                  </w:rPr>
                </w:pPr>
              </w:p>
            </w:tc>
            <w:tc>
              <w:tcPr>
                <w:tcW w:w="1320" w:type="dxa"/>
                <w:vMerge w:val="continue"/>
                <w:vAlign w:val="center"/>
              </w:tcPr>
              <w:p>
                <w:pPr>
                  <w:widowControl w:val="0"/>
                  <w:jc w:val="both"/>
                  <w:rPr>
                    <w:rFonts w:ascii="宋体" w:hAnsi="宋体" w:eastAsia="宋体" w:cs="宋体"/>
                  </w:rPr>
                </w:pPr>
              </w:p>
            </w:tc>
            <w:tc>
              <w:tcPr>
                <w:tcW w:w="2172" w:type="dxa"/>
                <w:vMerge w:val="continue"/>
                <w:vAlign w:val="center"/>
              </w:tcPr>
              <w:p>
                <w:pPr>
                  <w:widowControl w:val="0"/>
                  <w:jc w:val="center"/>
                  <w:rPr>
                    <w:rFonts w:ascii="宋体" w:hAnsi="宋体" w:eastAsia="宋体" w:cs="宋体"/>
                  </w:rPr>
                </w:pPr>
              </w:p>
            </w:tc>
            <w:tc>
              <w:tcPr>
                <w:tcW w:w="2232" w:type="dxa"/>
                <w:vAlign w:val="center"/>
              </w:tcPr>
              <w:p>
                <w:pPr>
                  <w:widowControl w:val="0"/>
                  <w:jc w:val="both"/>
                  <w:rPr>
                    <w:rFonts w:ascii="宋体" w:hAnsi="宋体" w:eastAsia="宋体" w:cs="宋体"/>
                  </w:rPr>
                </w:pPr>
                <w:r>
                  <w:rPr>
                    <w:rFonts w:hint="eastAsia" w:ascii="宋体" w:hAnsi="宋体" w:eastAsia="宋体" w:cs="宋体"/>
                  </w:rPr>
                  <w:t>总有机碳，总铜，总锌，总氮（以</w:t>
                </w:r>
                <w:r>
                  <w:rPr>
                    <w:rFonts w:hint="eastAsia" w:ascii="Times New Roman" w:hAnsi="Times New Roman" w:eastAsia="宋体" w:cs="宋体"/>
                  </w:rPr>
                  <w:t>N</w:t>
                </w:r>
                <w:r>
                  <w:rPr>
                    <w:rFonts w:hint="eastAsia" w:ascii="宋体" w:hAnsi="宋体" w:eastAsia="宋体" w:cs="宋体"/>
                  </w:rPr>
                  <w:t>计），氨氮（</w:t>
                </w:r>
                <w:r>
                  <w:rPr>
                    <w:rFonts w:hint="eastAsia" w:ascii="Times New Roman" w:hAnsi="Times New Roman" w:eastAsia="宋体" w:cs="宋体"/>
                  </w:rPr>
                  <w:t>NH3</w:t>
                </w:r>
                <w:r>
                  <w:rPr>
                    <w:rFonts w:hint="eastAsia" w:ascii="宋体" w:hAnsi="宋体" w:eastAsia="宋体" w:cs="宋体"/>
                  </w:rPr>
                  <w:t>-</w:t>
                </w:r>
                <w:r>
                  <w:rPr>
                    <w:rFonts w:hint="eastAsia" w:ascii="Times New Roman" w:hAnsi="Times New Roman" w:eastAsia="宋体" w:cs="宋体"/>
                  </w:rPr>
                  <w:t>N</w:t>
                </w:r>
                <w:r>
                  <w:rPr>
                    <w:rFonts w:hint="eastAsia" w:ascii="宋体" w:hAnsi="宋体" w:eastAsia="宋体" w:cs="宋体"/>
                  </w:rPr>
                  <w:t>），总磷（以</w:t>
                </w:r>
                <w:r>
                  <w:rPr>
                    <w:rFonts w:hint="eastAsia" w:ascii="Times New Roman" w:hAnsi="Times New Roman" w:eastAsia="宋体" w:cs="宋体"/>
                  </w:rPr>
                  <w:t>P</w:t>
                </w:r>
                <w:r>
                  <w:rPr>
                    <w:rFonts w:hint="eastAsia" w:ascii="宋体" w:hAnsi="宋体" w:eastAsia="宋体" w:cs="宋体"/>
                  </w:rPr>
                  <w:t>计）</w:t>
                </w:r>
              </w:p>
            </w:tc>
            <w:tc>
              <w:tcPr>
                <w:tcW w:w="672" w:type="dxa"/>
                <w:vAlign w:val="center"/>
              </w:tcPr>
              <w:p>
                <w:pPr>
                  <w:widowControl w:val="0"/>
                  <w:jc w:val="center"/>
                  <w:rPr>
                    <w:rFonts w:ascii="宋体" w:hAnsi="宋体" w:eastAsia="宋体" w:cs="宋体"/>
                  </w:rPr>
                </w:pPr>
                <w:r>
                  <w:rPr>
                    <w:rFonts w:hint="eastAsia" w:ascii="宋体" w:hAnsi="宋体" w:eastAsia="宋体" w:cs="宋体"/>
                  </w:rPr>
                  <w:t>手工</w:t>
                </w:r>
              </w:p>
            </w:tc>
            <w:tc>
              <w:tcPr>
                <w:tcW w:w="1934" w:type="dxa"/>
                <w:vAlign w:val="center"/>
              </w:tcPr>
              <w:p>
                <w:pPr>
                  <w:widowControl w:val="0"/>
                  <w:jc w:val="both"/>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vMerge w:val="continue"/>
                <w:vAlign w:val="center"/>
              </w:tcPr>
              <w:p>
                <w:pPr>
                  <w:widowControl w:val="0"/>
                  <w:jc w:val="center"/>
                  <w:rPr>
                    <w:rFonts w:ascii="宋体" w:hAnsi="宋体" w:eastAsia="宋体" w:cs="宋体"/>
                  </w:rPr>
                </w:pPr>
              </w:p>
            </w:tc>
            <w:tc>
              <w:tcPr>
                <w:tcW w:w="1320" w:type="dxa"/>
                <w:vMerge w:val="continue"/>
                <w:vAlign w:val="center"/>
              </w:tcPr>
              <w:p>
                <w:pPr>
                  <w:widowControl w:val="0"/>
                  <w:jc w:val="both"/>
                  <w:rPr>
                    <w:rFonts w:ascii="宋体" w:hAnsi="宋体" w:eastAsia="宋体" w:cs="宋体"/>
                  </w:rPr>
                </w:pPr>
              </w:p>
            </w:tc>
            <w:tc>
              <w:tcPr>
                <w:tcW w:w="2172" w:type="dxa"/>
                <w:vMerge w:val="continue"/>
                <w:vAlign w:val="center"/>
              </w:tcPr>
              <w:p>
                <w:pPr>
                  <w:widowControl w:val="0"/>
                  <w:jc w:val="center"/>
                  <w:rPr>
                    <w:rFonts w:ascii="宋体" w:hAnsi="宋体" w:eastAsia="宋体" w:cs="宋体"/>
                  </w:rPr>
                </w:pPr>
              </w:p>
            </w:tc>
            <w:tc>
              <w:tcPr>
                <w:tcW w:w="2232" w:type="dxa"/>
                <w:vAlign w:val="center"/>
              </w:tcPr>
              <w:p>
                <w:pPr>
                  <w:widowControl w:val="0"/>
                  <w:jc w:val="both"/>
                  <w:rPr>
                    <w:rFonts w:ascii="宋体" w:hAnsi="宋体" w:eastAsia="宋体" w:cs="宋体"/>
                  </w:rPr>
                </w:pPr>
                <w:r>
                  <w:rPr>
                    <w:rFonts w:hint="eastAsia" w:ascii="宋体" w:hAnsi="宋体" w:eastAsia="宋体" w:cs="宋体"/>
                  </w:rPr>
                  <w:t>硫化物，动植物油，挥发酚，二氯甲烷，硝基苯类，苯胺类，总氰化物</w:t>
                </w:r>
              </w:p>
            </w:tc>
            <w:tc>
              <w:tcPr>
                <w:tcW w:w="672" w:type="dxa"/>
                <w:vAlign w:val="center"/>
              </w:tcPr>
              <w:p>
                <w:pPr>
                  <w:widowControl w:val="0"/>
                  <w:jc w:val="center"/>
                  <w:rPr>
                    <w:rFonts w:ascii="宋体" w:hAnsi="宋体" w:eastAsia="宋体" w:cs="宋体"/>
                  </w:rPr>
                </w:pPr>
                <w:r>
                  <w:rPr>
                    <w:rFonts w:hint="eastAsia" w:ascii="宋体" w:hAnsi="宋体" w:eastAsia="宋体" w:cs="宋体"/>
                  </w:rPr>
                  <w:t>手工</w:t>
                </w:r>
              </w:p>
            </w:tc>
            <w:tc>
              <w:tcPr>
                <w:tcW w:w="1934" w:type="dxa"/>
                <w:vAlign w:val="center"/>
              </w:tcPr>
              <w:p>
                <w:pPr>
                  <w:widowControl w:val="0"/>
                  <w:jc w:val="both"/>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vMerge w:val="continue"/>
                <w:vAlign w:val="center"/>
              </w:tcPr>
              <w:p>
                <w:pPr>
                  <w:widowControl w:val="0"/>
                  <w:jc w:val="center"/>
                  <w:rPr>
                    <w:rFonts w:ascii="宋体" w:hAnsi="宋体" w:eastAsia="宋体" w:cs="宋体"/>
                  </w:rPr>
                </w:pPr>
              </w:p>
            </w:tc>
            <w:tc>
              <w:tcPr>
                <w:tcW w:w="1320" w:type="dxa"/>
                <w:vMerge w:val="continue"/>
                <w:vAlign w:val="center"/>
              </w:tcPr>
              <w:p>
                <w:pPr>
                  <w:widowControl w:val="0"/>
                  <w:jc w:val="both"/>
                  <w:rPr>
                    <w:rFonts w:ascii="宋体" w:hAnsi="宋体" w:eastAsia="宋体" w:cs="宋体"/>
                  </w:rPr>
                </w:pPr>
              </w:p>
            </w:tc>
            <w:tc>
              <w:tcPr>
                <w:tcW w:w="2172" w:type="dxa"/>
                <w:vMerge w:val="continue"/>
                <w:vAlign w:val="center"/>
              </w:tcPr>
              <w:p>
                <w:pPr>
                  <w:widowControl w:val="0"/>
                  <w:jc w:val="center"/>
                  <w:rPr>
                    <w:rFonts w:ascii="宋体" w:hAnsi="宋体" w:eastAsia="宋体" w:cs="宋体"/>
                  </w:rPr>
                </w:pPr>
              </w:p>
            </w:tc>
            <w:tc>
              <w:tcPr>
                <w:tcW w:w="2232" w:type="dxa"/>
                <w:vAlign w:val="center"/>
              </w:tcPr>
              <w:p>
                <w:pPr>
                  <w:widowControl w:val="0"/>
                  <w:jc w:val="both"/>
                  <w:rPr>
                    <w:rFonts w:ascii="宋体" w:hAnsi="宋体" w:eastAsia="宋体" w:cs="宋体"/>
                  </w:rPr>
                </w:pPr>
                <w:r>
                  <w:rPr>
                    <w:rFonts w:ascii="宋体" w:hAnsi="宋体" w:eastAsia="宋体" w:cs="宋体"/>
                    <w:szCs w:val="21"/>
                  </w:rPr>
                  <w:t>流量</w:t>
                </w:r>
              </w:p>
            </w:tc>
            <w:tc>
              <w:tcPr>
                <w:tcW w:w="672" w:type="dxa"/>
                <w:vAlign w:val="center"/>
              </w:tcPr>
              <w:p>
                <w:pPr>
                  <w:widowControl w:val="0"/>
                  <w:jc w:val="center"/>
                  <w:rPr>
                    <w:rFonts w:ascii="宋体" w:hAnsi="宋体" w:eastAsia="宋体" w:cs="宋体"/>
                  </w:rPr>
                </w:pPr>
                <w:r>
                  <w:rPr>
                    <w:rFonts w:hint="eastAsia" w:ascii="宋体" w:hAnsi="宋体" w:eastAsia="宋体" w:cs="宋体"/>
                  </w:rPr>
                  <w:t>自动</w:t>
                </w:r>
              </w:p>
            </w:tc>
            <w:tc>
              <w:tcPr>
                <w:tcW w:w="1934" w:type="dxa"/>
                <w:vAlign w:val="center"/>
              </w:tcPr>
              <w:p>
                <w:pPr>
                  <w:widowControl w:val="0"/>
                  <w:jc w:val="both"/>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vMerge w:val="continue"/>
                <w:vAlign w:val="center"/>
              </w:tcPr>
              <w:p>
                <w:pPr>
                  <w:widowControl w:val="0"/>
                  <w:jc w:val="center"/>
                  <w:rPr>
                    <w:rFonts w:ascii="宋体" w:hAnsi="宋体" w:eastAsia="宋体" w:cs="宋体"/>
                  </w:rPr>
                </w:pPr>
              </w:p>
            </w:tc>
            <w:tc>
              <w:tcPr>
                <w:tcW w:w="1320" w:type="dxa"/>
                <w:vAlign w:val="center"/>
              </w:tcPr>
              <w:p>
                <w:pPr>
                  <w:widowControl w:val="0"/>
                  <w:jc w:val="both"/>
                  <w:rPr>
                    <w:rFonts w:ascii="宋体" w:hAnsi="宋体" w:eastAsia="宋体" w:cs="宋体"/>
                  </w:rPr>
                </w:pPr>
                <w:r>
                  <w:rPr>
                    <w:rFonts w:hint="eastAsia" w:ascii="宋体" w:hAnsi="宋体" w:eastAsia="宋体" w:cs="宋体"/>
                  </w:rPr>
                  <w:t>雨水排放口</w:t>
                </w:r>
              </w:p>
            </w:tc>
            <w:tc>
              <w:tcPr>
                <w:tcW w:w="2172" w:type="dxa"/>
                <w:vAlign w:val="center"/>
              </w:tcPr>
              <w:p>
                <w:pPr>
                  <w:widowControl w:val="0"/>
                  <w:jc w:val="center"/>
                  <w:rPr>
                    <w:rFonts w:ascii="宋体" w:hAnsi="宋体" w:eastAsia="宋体" w:cs="宋体"/>
                  </w:rPr>
                </w:pPr>
                <w:r>
                  <w:rPr>
                    <w:rFonts w:hint="eastAsia" w:ascii="宋体" w:hAnsi="宋体" w:eastAsia="宋体" w:cs="宋体"/>
                  </w:rPr>
                  <w:t>流量</w:t>
                </w:r>
              </w:p>
            </w:tc>
            <w:tc>
              <w:tcPr>
                <w:tcW w:w="2232" w:type="dxa"/>
                <w:vAlign w:val="center"/>
              </w:tcPr>
              <w:p>
                <w:pPr>
                  <w:widowControl w:val="0"/>
                  <w:jc w:val="both"/>
                  <w:rPr>
                    <w:rFonts w:ascii="宋体" w:hAnsi="宋体" w:eastAsia="宋体" w:cs="宋体"/>
                  </w:rPr>
                </w:pPr>
                <w:r>
                  <w:rPr>
                    <w:rFonts w:hint="eastAsia" w:ascii="Times New Roman" w:hAnsi="Times New Roman" w:eastAsia="宋体" w:cs="宋体"/>
                  </w:rPr>
                  <w:t>pH</w:t>
                </w:r>
                <w:r>
                  <w:rPr>
                    <w:rFonts w:hint="eastAsia" w:ascii="宋体" w:hAnsi="宋体" w:eastAsia="宋体" w:cs="宋体"/>
                  </w:rPr>
                  <w:t>值，悬浮物，化学需氧量，氨氮（</w:t>
                </w:r>
                <w:r>
                  <w:rPr>
                    <w:rFonts w:hint="eastAsia" w:ascii="Times New Roman" w:hAnsi="Times New Roman" w:eastAsia="宋体" w:cs="宋体"/>
                  </w:rPr>
                  <w:t>NH3</w:t>
                </w:r>
                <w:r>
                  <w:rPr>
                    <w:rFonts w:hint="eastAsia" w:ascii="宋体" w:hAnsi="宋体" w:eastAsia="宋体" w:cs="宋体"/>
                  </w:rPr>
                  <w:t>-</w:t>
                </w:r>
                <w:r>
                  <w:rPr>
                    <w:rFonts w:hint="eastAsia" w:ascii="Times New Roman" w:hAnsi="Times New Roman" w:eastAsia="宋体" w:cs="宋体"/>
                  </w:rPr>
                  <w:t>N</w:t>
                </w:r>
                <w:r>
                  <w:rPr>
                    <w:rFonts w:hint="eastAsia" w:ascii="宋体" w:hAnsi="宋体" w:eastAsia="宋体" w:cs="宋体"/>
                  </w:rPr>
                  <w:t>）</w:t>
                </w:r>
              </w:p>
            </w:tc>
            <w:tc>
              <w:tcPr>
                <w:tcW w:w="672" w:type="dxa"/>
                <w:vAlign w:val="center"/>
              </w:tcPr>
              <w:p>
                <w:pPr>
                  <w:widowControl w:val="0"/>
                  <w:jc w:val="center"/>
                  <w:rPr>
                    <w:rFonts w:ascii="宋体" w:hAnsi="宋体" w:eastAsia="宋体" w:cs="宋体"/>
                  </w:rPr>
                </w:pPr>
                <w:r>
                  <w:rPr>
                    <w:rFonts w:hint="eastAsia" w:ascii="宋体" w:hAnsi="宋体" w:eastAsia="宋体" w:cs="宋体"/>
                  </w:rPr>
                  <w:t>手工</w:t>
                </w:r>
              </w:p>
            </w:tc>
            <w:tc>
              <w:tcPr>
                <w:tcW w:w="1934" w:type="dxa"/>
                <w:vAlign w:val="center"/>
              </w:tcPr>
              <w:p>
                <w:pPr>
                  <w:widowControl w:val="0"/>
                  <w:jc w:val="both"/>
                  <w:rPr>
                    <w:rFonts w:ascii="宋体" w:hAnsi="宋体" w:eastAsia="宋体" w:cs="宋体"/>
                  </w:rPr>
                </w:pPr>
                <w:r>
                  <w:rPr>
                    <w:rFonts w:hint="eastAsia" w:ascii="宋体" w:hAnsi="宋体" w:eastAsia="宋体" w:cs="宋体"/>
                  </w:rPr>
                  <w:t>排放期间按日监测</w:t>
                </w:r>
              </w:p>
            </w:tc>
          </w:tr>
        </w:tbl>
        <w:p/>
        <w:p>
          <w:pPr>
            <w:rPr>
              <w:rFonts w:hint="eastAsia"/>
            </w:rPr>
          </w:pPr>
        </w:p>
      </w:sdtContent>
    </w:sdt>
    <w:p>
      <w:pPr>
        <w:rPr>
          <w:rFonts w:hint="eastAsia"/>
        </w:rPr>
      </w:pPr>
    </w:p>
    <w:p>
      <w:pPr>
        <w:pStyle w:val="51"/>
        <w:numPr>
          <w:ilvl w:val="0"/>
          <w:numId w:val="36"/>
        </w:numPr>
        <w:rPr>
          <w:rFonts w:hint="eastAsia" w:ascii="宋体" w:hAnsi="宋体"/>
        </w:rPr>
      </w:pPr>
      <w:r>
        <w:rPr>
          <w:rFonts w:hint="eastAsia" w:ascii="宋体" w:hAnsi="宋体"/>
        </w:rPr>
        <w:t>报告期内因环境问题受到行政处罚的情况</w:t>
      </w:r>
    </w:p>
    <w:sdt>
      <w:sdtPr>
        <w:alias w:val="是否适用：报告期内因环境问题受到行政处罚的情况[双击切换]"/>
        <w:tag w:val="_GBC_60b589f1d48b40cdb553a3dca08d1b42"/>
        <w:id w:val="554"/>
        <w:placeholder>
          <w:docPart w:val="GBC22222222222222222222222222222"/>
        </w:placeholder>
      </w:sdt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rPr>
      </w:pPr>
    </w:p>
    <w:p>
      <w:pPr>
        <w:pStyle w:val="51"/>
        <w:numPr>
          <w:ilvl w:val="0"/>
          <w:numId w:val="36"/>
        </w:numPr>
        <w:rPr>
          <w:rFonts w:hint="eastAsia" w:ascii="宋体" w:hAnsi="宋体"/>
        </w:rPr>
      </w:pPr>
      <w:r>
        <w:rPr>
          <w:rFonts w:hint="eastAsia" w:ascii="宋体" w:hAnsi="宋体"/>
        </w:rPr>
        <w:t>其他应当公开的环境信息</w:t>
      </w:r>
    </w:p>
    <w:sdt>
      <w:sdtPr>
        <w:alias w:val="是否适用：其他应当公开的环境信息[双击切换]"/>
        <w:tag w:val="_GBC_98ced024394941ff987ebfb84f969979"/>
        <w:id w:val="555"/>
        <w:placeholder>
          <w:docPart w:val="GBC22222222222222222222222222222"/>
        </w:placeholder>
      </w:sdt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rPr>
      </w:pPr>
    </w:p>
    <w:p>
      <w:pPr>
        <w:pStyle w:val="49"/>
        <w:numPr>
          <w:ilvl w:val="0"/>
          <w:numId w:val="35"/>
        </w:numPr>
        <w:ind w:left="425" w:hanging="425"/>
        <w:rPr>
          <w:rFonts w:hint="eastAsia" w:ascii="宋体" w:hAnsi="宋体"/>
        </w:rPr>
      </w:pPr>
      <w:r>
        <w:rPr>
          <w:rFonts w:ascii="宋体" w:hAnsi="宋体"/>
        </w:rPr>
        <w:t>重点排污单位之外的公司环保情况说明</w:t>
      </w:r>
    </w:p>
    <w:sdt>
      <w:sdtPr>
        <w:alias w:val="是否适用：重点排污单位之外的公司的环保情况[双击切换]"/>
        <w:tag w:val="_GBC_d5ef790979ae4170801b0e930a2b7445"/>
        <w:id w:val="556"/>
        <w:placeholder>
          <w:docPart w:val="GBC22222222222222222222222222222"/>
        </w:placeholder>
      </w:sdtPr>
      <w:sdtContent>
        <w:p>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1"/>
        <w:numPr>
          <w:ilvl w:val="0"/>
          <w:numId w:val="37"/>
        </w:numPr>
        <w:ind w:left="450" w:hanging="450"/>
        <w:rPr>
          <w:rFonts w:hint="eastAsia" w:ascii="宋体" w:hAnsi="宋体"/>
          <w:szCs w:val="21"/>
        </w:rPr>
      </w:pPr>
      <w:bookmarkStart w:id="88" w:name="_Hlk74731776"/>
      <w:r>
        <w:rPr>
          <w:rFonts w:hint="eastAsia" w:ascii="宋体" w:hAnsi="宋体"/>
          <w:szCs w:val="21"/>
        </w:rPr>
        <w:t>因环境问题受到行政处罚的情况</w:t>
      </w:r>
    </w:p>
    <w:sdt>
      <w:sdtPr>
        <w:rPr>
          <w:szCs w:val="21"/>
        </w:rPr>
        <w:alias w:val="是否适用：重点排污单位之外的公司因环境问题受到行政处罚的情况[双击切换]"/>
        <w:tag w:val="_GBC_5896886de1f845c180bb3a271ed2a8a9"/>
        <w:id w:val="557"/>
        <w:placeholder>
          <w:docPart w:val="GBC22222222222222222222222222222"/>
        </w:placeholder>
      </w:sdtPr>
      <w:sdtEndPr>
        <w:rPr>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bookmarkEnd w:id="88"/>
    <w:p>
      <w:pPr>
        <w:pStyle w:val="51"/>
        <w:numPr>
          <w:ilvl w:val="0"/>
          <w:numId w:val="37"/>
        </w:numPr>
        <w:ind w:left="450" w:hanging="450"/>
        <w:rPr>
          <w:rFonts w:hint="eastAsia" w:ascii="宋体" w:hAnsi="宋体"/>
          <w:szCs w:val="21"/>
        </w:rPr>
      </w:pPr>
      <w:r>
        <w:rPr>
          <w:rFonts w:hint="eastAsia" w:ascii="宋体" w:hAnsi="宋体"/>
          <w:szCs w:val="21"/>
        </w:rPr>
        <w:t>参照重点排污单位披露其他环境信息</w:t>
      </w:r>
    </w:p>
    <w:sdt>
      <w:sdtPr>
        <w:rPr>
          <w:szCs w:val="21"/>
        </w:rPr>
        <w:alias w:val="是否适用：参照重点排污单位披露其它环境信息[双击切换]"/>
        <w:tag w:val="_GBC_c81ce6b9ed3e477cb685a903703d325c"/>
        <w:id w:val="558"/>
        <w:placeholder>
          <w:docPart w:val="GBC22222222222222222222222222222"/>
        </w:placeholder>
      </w:sdtPr>
      <w:sdtEndPr>
        <w:rPr>
          <w:szCs w:val="21"/>
        </w:rPr>
      </w:sdtEndPr>
      <w:sdtContent>
        <w:p>
          <w:pPr>
            <w:rPr>
              <w:rFonts w:hint="eastAsia"/>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ascii="Times New Roman" w:hAnsi="Times New Roman"/>
          <w:sz w:val="21"/>
          <w:szCs w:val="21"/>
        </w:rPr>
        <w:alias w:val="参照重点排污单位披露其它环境信息"/>
        <w:tag w:val="_GBC_effe23a7bbde4f7a908345ffd998c638"/>
        <w:id w:val="559"/>
        <w:placeholder>
          <w:docPart w:val="GBC22222222222222222222222222222"/>
        </w:placeholder>
      </w:sdtPr>
      <w:sdtEndPr>
        <w:rPr>
          <w:rFonts w:ascii="Times New Roman" w:hAnsi="Times New Roman"/>
          <w:sz w:val="21"/>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公司主要生产牙膏产品，主要污染物为废水，通过污水处理站，经过三级沉降处理达标后，按要求排入柳州市政污水管网统一处理排放。</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公司依照有关要求进行网上排污登记并获得202</w:t>
          </w:r>
          <w:r>
            <w:rPr>
              <w:rFonts w:hint="eastAsia" w:ascii="Times New Roman" w:hAnsi="Times New Roman"/>
              <w:sz w:val="21"/>
              <w:szCs w:val="21"/>
              <w:lang w:val="en-US" w:eastAsia="zh-CN"/>
            </w:rPr>
            <w:t>0</w:t>
          </w:r>
          <w:r>
            <w:rPr>
              <w:rFonts w:hint="eastAsia" w:ascii="Times New Roman" w:hAnsi="Times New Roman"/>
              <w:sz w:val="21"/>
              <w:szCs w:val="21"/>
            </w:rPr>
            <w:t>年国家排污许可信息登记回执，有效期为：2020年3月10日至2025年3月09日。</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报告期内未发生重特大环境污染事故。</w:t>
          </w:r>
        </w:p>
      </w:sdtContent>
    </w:sdt>
    <w:p>
      <w:pPr>
        <w:rPr>
          <w:rFonts w:hint="eastAsia"/>
          <w:szCs w:val="21"/>
        </w:rPr>
      </w:pPr>
    </w:p>
    <w:p>
      <w:pPr>
        <w:pStyle w:val="51"/>
        <w:numPr>
          <w:ilvl w:val="0"/>
          <w:numId w:val="37"/>
        </w:numPr>
        <w:ind w:left="450" w:hanging="450"/>
        <w:rPr>
          <w:rFonts w:hint="eastAsia" w:ascii="宋体" w:hAnsi="宋体"/>
          <w:szCs w:val="21"/>
        </w:rPr>
      </w:pPr>
      <w:r>
        <w:rPr>
          <w:rFonts w:hint="eastAsia" w:ascii="宋体" w:hAnsi="宋体"/>
          <w:szCs w:val="21"/>
        </w:rPr>
        <w:t>未披露其他环境信息的原因</w:t>
      </w:r>
    </w:p>
    <w:sdt>
      <w:sdtPr>
        <w:alias w:val="是否适用：重点排污单位之外的公司未披露环境信息的原因[双击切换]"/>
        <w:tag w:val="_GBC_cd8c1fc8381844409435eed0d957ea5c"/>
        <w:id w:val="560"/>
        <w:placeholder>
          <w:docPart w:val="GBC22222222222222222222222222222"/>
        </w:placeholder>
      </w:sdt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rPr>
      </w:pPr>
    </w:p>
    <w:p>
      <w:pPr>
        <w:pStyle w:val="49"/>
        <w:numPr>
          <w:ilvl w:val="0"/>
          <w:numId w:val="35"/>
        </w:numPr>
        <w:ind w:left="425" w:hanging="425"/>
        <w:rPr>
          <w:rFonts w:hint="eastAsia" w:ascii="宋体" w:hAnsi="宋体"/>
        </w:rPr>
      </w:pPr>
      <w:r>
        <w:rPr>
          <w:rFonts w:ascii="宋体" w:hAnsi="宋体"/>
        </w:rPr>
        <w:t>有利于保护生态、防治污染、履行环境责任的相关信息</w:t>
      </w:r>
    </w:p>
    <w:sdt>
      <w:sdtPr>
        <w:rPr>
          <w:szCs w:val="21"/>
        </w:rPr>
        <w:alias w:val="是否适用：有利于保护生态、防治污染、履行环境责任的相关信息[双击切换]"/>
        <w:tag w:val="_GBC_b098ce7912f144edb010c3351255b611"/>
        <w:id w:val="561"/>
        <w:placeholder>
          <w:docPart w:val="GBC22222222222222222222222222222"/>
        </w:placeholder>
      </w:sdtPr>
      <w:sdtEndPr>
        <w:rPr>
          <w:szCs w:val="21"/>
        </w:rPr>
      </w:sdtEndPr>
      <w:sdtContent>
        <w:p>
          <w:pPr>
            <w:rPr>
              <w:rFonts w:hint="eastAsia"/>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有利于保护生态、防治污染、履行环境责任的相关信息"/>
        <w:tag w:val="_GBC_1fccabe26da9412fabcb2e444011eb04"/>
        <w:id w:val="562"/>
        <w:placeholder>
          <w:docPart w:val="GBC22222222222222222222222222222"/>
        </w:placeholder>
      </w:sdtPr>
      <w:sdtEndPr>
        <w:rPr>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szCs w:val="21"/>
            </w:rPr>
          </w:pPr>
          <w:r>
            <w:rPr>
              <w:rFonts w:hint="eastAsia"/>
              <w:szCs w:val="21"/>
            </w:rPr>
            <w:t>公司高度重视环境保护，贯彻“全面规划、合理布局、综合利用、化害为利、依靠群众、大家动手、保护环境、造福人民”的环境保护方针，持续落实可持续发展战略，积极践行社会责任，减少“三废”产生，提高资源利用率，根据环保要求制定行动计划、培训计划、管理计划，监测监督、责任到人。</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szCs w:val="21"/>
            </w:rPr>
          </w:pPr>
          <w:r>
            <w:rPr>
              <w:rFonts w:hint="eastAsia"/>
              <w:szCs w:val="21"/>
            </w:rPr>
            <w:t>公司注重环境管理体系建设，成立环境保护工作机构，制定《环境保护管理制度》《突发环境事件应急预案》等制度，确保环保工作有章可循、职责分明。同时将环保工作列入高层会议议程，坚持各级领导“管生产必须管环保”的“一岗双责”原则，实现环保工作与生产经营协调发展。</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szCs w:val="21"/>
              <w:lang w:val="en-US" w:eastAsia="zh-CN"/>
            </w:rPr>
          </w:pPr>
          <w:r>
            <w:rPr>
              <w:rFonts w:hint="eastAsia"/>
              <w:szCs w:val="21"/>
            </w:rPr>
            <w:t>公司严格执行国家标准和规程，落实污染物合规处置。公司聘请有资质的检测机构对公司的污水进行检测，监测数据均能达标。按环保等相关部门的统一要求填报企业年度环统报表、排污信息等各项指标，同时做好污水处理（三级沉降池）的清淤，采用先进的工艺技术与设备改善管理，从源头削减污染，提高资源利用效率</w:t>
          </w:r>
          <w:r>
            <w:rPr>
              <w:rFonts w:hint="default" w:ascii="Times New Roman" w:hAnsi="Times New Roman" w:cs="Times New Roman"/>
              <w:szCs w:val="21"/>
            </w:rPr>
            <w:t>，减少生产过程中污染物排放。报告期内，公司未发生因污染物超标或违规排放而受到的处罚事件。</w:t>
          </w:r>
          <w:r>
            <w:rPr>
              <w:rFonts w:hint="default" w:ascii="Times New Roman" w:hAnsi="Times New Roman" w:cs="Times New Roman"/>
              <w:szCs w:val="21"/>
              <w:lang w:val="en-US" w:eastAsia="zh-CN"/>
            </w:rPr>
            <w:t>2024年，公司加强</w:t>
          </w:r>
          <w:r>
            <w:rPr>
              <w:rFonts w:hint="eastAsia"/>
              <w:szCs w:val="21"/>
              <w:lang w:val="en-US" w:eastAsia="zh-CN"/>
            </w:rPr>
            <w:t>用水源头监管，从源头提升用水效率，获授“柳州市节水型企业”荣誉称号。</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szCs w:val="21"/>
            </w:rPr>
          </w:pPr>
        </w:p>
      </w:sdtContent>
    </w:sdt>
    <w:p>
      <w:pPr>
        <w:pStyle w:val="49"/>
        <w:numPr>
          <w:ilvl w:val="0"/>
          <w:numId w:val="35"/>
        </w:numPr>
        <w:ind w:left="425" w:hanging="425"/>
        <w:rPr>
          <w:rFonts w:hint="eastAsia" w:ascii="宋体" w:hAnsi="宋体"/>
        </w:rPr>
      </w:pPr>
      <w:r>
        <w:rPr>
          <w:rFonts w:ascii="宋体" w:hAnsi="宋体"/>
        </w:rPr>
        <w:t>在报告期内为减少其碳排放所采取的措施及效果</w:t>
      </w:r>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0"/>
        <w:gridCol w:w="5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765fcc12171478eb6ac1d26c3b15d8b"/>
            <w:id w:val="563"/>
          </w:sdtPr>
          <w:sdtContent>
            <w:tc>
              <w:tcPr>
                <w:tcW w:w="1967" w:type="pct"/>
                <w:shd w:val="clear" w:color="auto" w:fill="auto"/>
                <w:vAlign w:val="center"/>
              </w:tcPr>
              <w:p>
                <w:pPr>
                  <w:widowControl w:val="0"/>
                  <w:jc w:val="both"/>
                  <w:rPr>
                    <w:rFonts w:hint="eastAsia"/>
                  </w:rPr>
                </w:pPr>
                <w:r>
                  <w:rPr>
                    <w:rFonts w:hint="eastAsia"/>
                  </w:rPr>
                  <w:t>是否采取减碳措施</w:t>
                </w:r>
              </w:p>
            </w:tc>
          </w:sdtContent>
        </w:sdt>
        <w:sdt>
          <w:sdtPr>
            <w:alias w:val="是否采取减碳措施"/>
            <w:tag w:val="_GBC_d9a1ff3875ac418bab40a855cd584ffd"/>
            <w:id w:val="564"/>
            <w:comboBox>
              <w:listItem w:displayText="是" w:value="是"/>
              <w:listItem w:displayText="否" w:value="否"/>
            </w:comboBox>
          </w:sdtPr>
          <w:sdtContent>
            <w:tc>
              <w:tcPr>
                <w:tcW w:w="3032" w:type="pct"/>
                <w:shd w:val="clear" w:color="auto" w:fill="auto"/>
              </w:tcPr>
              <w:p>
                <w:pPr>
                  <w:widowControl w:val="0"/>
                  <w:jc w:val="both"/>
                  <w:rPr>
                    <w:rFonts w:hint="eastAsia"/>
                  </w:rPr>
                </w:pPr>
                <w:r>
                  <w:rPr>
                    <w:rFonts w:ascii="宋体" w:hAnsi="宋体" w:eastAsia="宋体" w:cs="宋体"/>
                    <w:sz w:val="21"/>
                    <w:szCs w:val="24"/>
                    <w:lang w:val="en-US" w:eastAsia="zh-CN" w:bidi="ar-SA"/>
                  </w:rPr>
                  <w:t>是</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7" w:type="pct"/>
            <w:shd w:val="clear" w:color="auto" w:fill="auto"/>
            <w:vAlign w:val="center"/>
          </w:tcPr>
          <w:p>
            <w:pPr>
              <w:widowControl w:val="0"/>
              <w:jc w:val="both"/>
              <w:rPr>
                <w:rFonts w:hint="eastAsia"/>
              </w:rPr>
            </w:pPr>
            <w:r>
              <w:rPr>
                <w:rFonts w:hint="eastAsia"/>
              </w:rPr>
              <w:t>减碳措施类型（如使用清洁能源发电、在生产过程中使用减碳技术、研发生产助于减碳的新产品等）</w:t>
            </w:r>
          </w:p>
        </w:tc>
        <w:tc>
          <w:tcPr>
            <w:tcW w:w="3032" w:type="pct"/>
            <w:shd w:val="clear" w:color="auto" w:fill="auto"/>
          </w:tcPr>
          <w:p>
            <w:pPr>
              <w:widowControl w:val="0"/>
              <w:jc w:val="both"/>
              <w:rPr>
                <w:rFonts w:hint="eastAsia" w:eastAsia="宋体"/>
                <w:lang w:eastAsia="zh-CN"/>
              </w:rPr>
            </w:pPr>
            <w:r>
              <w:rPr>
                <w:rFonts w:hint="eastAsia" w:ascii="Times New Roman" w:hAnsi="Times New Roman" w:eastAsia="宋体" w:cs="宋体"/>
                <w:sz w:val="21"/>
                <w:szCs w:val="21"/>
                <w:lang w:val="en-US" w:eastAsia="zh-CN"/>
              </w:rPr>
              <w:t>江苏实业公司屋顶安装光伏发电设备，2024年发电量约96万kW.h；开发绿色环保产品</w:t>
            </w:r>
            <w:r>
              <w:rPr>
                <w:rFonts w:hint="eastAsia" w:ascii="Times New Roman" w:hAnsi="Times New Roman" w:eastAsia="宋体" w:cs="宋体"/>
                <w:sz w:val="21"/>
                <w:szCs w:val="21"/>
              </w:rPr>
              <w:t>使用玉米淀粉\秸秆\PLA\等环保材料代替塑料.全年节约塑料约</w:t>
            </w:r>
            <w:r>
              <w:rPr>
                <w:rFonts w:hint="eastAsia" w:ascii="Times New Roman" w:hAnsi="Times New Roman" w:eastAsia="宋体" w:cs="宋体"/>
                <w:sz w:val="21"/>
                <w:szCs w:val="21"/>
                <w:lang w:val="en-US" w:eastAsia="zh-CN"/>
              </w:rPr>
              <w:t>5</w:t>
            </w:r>
            <w:r>
              <w:rPr>
                <w:rFonts w:hint="eastAsia" w:ascii="Times New Roman" w:hAnsi="Times New Roman" w:eastAsia="宋体" w:cs="宋体"/>
                <w:sz w:val="21"/>
                <w:szCs w:val="21"/>
              </w:rPr>
              <w:t>00吨</w:t>
            </w:r>
            <w:r>
              <w:rPr>
                <w:rFonts w:hint="eastAsia" w:ascii="Times New Roman" w:hAnsi="Times New Roman" w:eastAsia="宋体" w:cs="宋体"/>
                <w:sz w:val="21"/>
                <w:szCs w:val="21"/>
                <w:lang w:eastAsia="zh-CN"/>
              </w:rPr>
              <w:t>；</w:t>
            </w:r>
            <w:r>
              <w:rPr>
                <w:rFonts w:hint="eastAsia" w:ascii="Times New Roman" w:hAnsi="Times New Roman" w:eastAsia="宋体" w:cs="宋体"/>
                <w:sz w:val="21"/>
                <w:szCs w:val="21"/>
              </w:rPr>
              <w:t>构建多梯度SKU体系，减少快递纸箱使用量</w:t>
            </w:r>
            <w:r>
              <w:rPr>
                <w:rFonts w:hint="eastAsia" w:ascii="Times New Roman" w:hAnsi="Times New Roman" w:eastAsia="宋体" w:cs="宋体"/>
                <w:sz w:val="21"/>
                <w:szCs w:val="21"/>
                <w:lang w:eastAsia="zh-CN"/>
              </w:rPr>
              <w:t>；</w:t>
            </w:r>
            <w:r>
              <w:rPr>
                <w:rFonts w:hint="eastAsia" w:ascii="Times New Roman" w:hAnsi="Times New Roman" w:eastAsia="宋体" w:cs="宋体"/>
                <w:sz w:val="21"/>
                <w:szCs w:val="21"/>
              </w:rPr>
              <w:t>使用电力叉车、液压车、LED照明等节能设备</w:t>
            </w:r>
            <w:r>
              <w:rPr>
                <w:rFonts w:hint="eastAsia" w:ascii="Times New Roman" w:hAnsi="Times New Roman" w:cs="宋体"/>
                <w:sz w:val="21"/>
                <w:szCs w:val="21"/>
                <w:lang w:val="en-US" w:eastAsia="zh-CN"/>
              </w:rPr>
              <w:t>实现</w:t>
            </w:r>
            <w:r>
              <w:rPr>
                <w:rFonts w:hint="eastAsia" w:ascii="Times New Roman" w:hAnsi="Times New Roman" w:eastAsia="宋体" w:cs="宋体"/>
                <w:sz w:val="21"/>
                <w:szCs w:val="21"/>
              </w:rPr>
              <w:t>达到零排放绿色仓储运作</w:t>
            </w:r>
            <w:r>
              <w:rPr>
                <w:rFonts w:hint="eastAsia" w:ascii="Times New Roman" w:hAnsi="Times New Roman" w:eastAsia="宋体" w:cs="宋体"/>
                <w:sz w:val="21"/>
                <w:szCs w:val="21"/>
                <w:lang w:eastAsia="zh-CN"/>
              </w:rPr>
              <w:t>。</w:t>
            </w:r>
          </w:p>
        </w:tc>
      </w:tr>
    </w:tbl>
    <w:p>
      <w:pPr>
        <w:rPr>
          <w:rFonts w:hint="eastAsia"/>
        </w:rPr>
      </w:pPr>
    </w:p>
    <w:p>
      <w:pPr>
        <w:rPr>
          <w:rFonts w:hint="eastAsia"/>
        </w:rPr>
      </w:pPr>
      <w:r>
        <w:rPr>
          <w:rFonts w:hint="eastAsia"/>
        </w:rPr>
        <w:t>具体说明</w:t>
      </w:r>
    </w:p>
    <w:sdt>
      <w:sdtPr>
        <w:alias w:val="是否适用：在报告期内为减少其碳排放所采取的措施及效果 [双击切换]"/>
        <w:tag w:val="_GBC_c548c6cdcee840f1b99e9992b9199dfc"/>
        <w:id w:val="565"/>
        <w:placeholder>
          <w:docPart w:val="GBC22222222222222222222222222222"/>
        </w:placeholder>
      </w:sdtPr>
      <w:sdtContent>
        <w:p>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ascii="宋体" w:hAnsi="宋体" w:eastAsia="宋体" w:cs="宋体"/>
          <w:szCs w:val="21"/>
        </w:rPr>
        <w:alias w:val="在报告期内为减少其碳排放所采取的措施及效果 "/>
        <w:tag w:val="_GBC_ca4174c323bb40d9bffbaa1df2f9a6e3"/>
        <w:id w:val="566"/>
        <w:placeholder>
          <w:docPart w:val="GBC22222222222222222222222222222"/>
        </w:placeholder>
      </w:sdtPr>
      <w:sdtEndPr>
        <w:rPr>
          <w:rFonts w:hint="eastAsia" w:ascii="宋体" w:hAnsi="宋体" w:eastAsia="宋体" w:cs="宋体"/>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eastAsia="宋体" w:cs="宋体"/>
              <w:sz w:val="21"/>
              <w:szCs w:val="21"/>
            </w:rPr>
          </w:pPr>
          <w:r>
            <w:rPr>
              <w:rFonts w:hint="eastAsia" w:ascii="Times New Roman" w:hAnsi="Times New Roman" w:eastAsia="宋体" w:cs="宋体"/>
              <w:sz w:val="21"/>
              <w:szCs w:val="21"/>
            </w:rPr>
            <w:t>江苏实业公司通过GRS（全球回收标准）、FSC（森林管理委员会）、BSCI（社会责任认证）、GMPC、能源管理体系等权威认证，评定为江苏省智能制造示范车间、江苏省绿色工厂企业。</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eastAsia="宋体" w:cs="宋体"/>
              <w:sz w:val="21"/>
              <w:szCs w:val="21"/>
            </w:rPr>
          </w:pPr>
          <w:r>
            <w:rPr>
              <w:rFonts w:hint="eastAsia" w:ascii="Times New Roman" w:hAnsi="Times New Roman" w:eastAsia="宋体" w:cs="宋体"/>
              <w:sz w:val="21"/>
              <w:szCs w:val="21"/>
            </w:rPr>
            <w:t>2024年两面针深度践行绿色发展理念，通过系统性包装革新构建低碳物流体系。在绿色包装方面，全面采用FSC认证的可降解环保纸材，建立包装生命周期管理体系，实现年减少聚乙烯材料使用量达12.5吨。依托产品数字化建模技术，创新开发"量体裁衣"式减量化包装方案，</w:t>
          </w:r>
          <w:r>
            <w:rPr>
              <w:rFonts w:hint="eastAsia" w:ascii="Times New Roman" w:hAnsi="Times New Roman" w:cs="宋体"/>
              <w:sz w:val="21"/>
              <w:szCs w:val="21"/>
              <w:lang w:val="en-US" w:eastAsia="zh-CN"/>
            </w:rPr>
            <w:t>减少</w:t>
          </w:r>
          <w:r>
            <w:rPr>
              <w:rFonts w:hint="eastAsia" w:ascii="Times New Roman" w:hAnsi="Times New Roman" w:eastAsia="宋体" w:cs="宋体"/>
              <w:sz w:val="21"/>
              <w:szCs w:val="21"/>
            </w:rPr>
            <w:t>单件牙膏包装材料消耗量，运输空间利用率</w:t>
          </w:r>
          <w:r>
            <w:rPr>
              <w:rFonts w:hint="eastAsia" w:ascii="Times New Roman" w:hAnsi="Times New Roman" w:cs="宋体"/>
              <w:sz w:val="21"/>
              <w:szCs w:val="21"/>
              <w:lang w:val="en-US" w:eastAsia="zh-CN"/>
            </w:rPr>
            <w:t>获得</w:t>
          </w:r>
          <w:r>
            <w:rPr>
              <w:rFonts w:hint="eastAsia" w:ascii="Times New Roman" w:hAnsi="Times New Roman" w:eastAsia="宋体" w:cs="宋体"/>
              <w:sz w:val="21"/>
              <w:szCs w:val="21"/>
            </w:rPr>
            <w:t>提升。基于消费大数据分析，构建多梯度SKU体系，减少快递纸箱使用量，相当于减少碳排放量328吨，实现资源节约与降本增效。这一系列创新举措获得中国物流与采购联合会颁发的"绿色供应链最佳实践案例"。</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eastAsia="宋体" w:cs="宋体"/>
              <w:sz w:val="21"/>
              <w:szCs w:val="21"/>
            </w:rPr>
          </w:pPr>
          <w:r>
            <w:rPr>
              <w:rFonts w:hint="eastAsia" w:ascii="Times New Roman" w:hAnsi="Times New Roman" w:eastAsia="宋体" w:cs="宋体"/>
              <w:sz w:val="21"/>
              <w:szCs w:val="21"/>
            </w:rPr>
            <w:t>江苏实业公司安装光伏发电设备，2024年发电量</w:t>
          </w:r>
          <w:r>
            <w:rPr>
              <w:rFonts w:hint="eastAsia" w:ascii="Times New Roman" w:hAnsi="Times New Roman" w:eastAsia="宋体" w:cs="宋体"/>
              <w:sz w:val="21"/>
              <w:szCs w:val="21"/>
              <w:lang w:val="en-US" w:eastAsia="zh-CN"/>
            </w:rPr>
            <w:t>约</w:t>
          </w:r>
          <w:r>
            <w:rPr>
              <w:rFonts w:hint="eastAsia" w:ascii="Times New Roman" w:hAnsi="Times New Roman" w:eastAsia="宋体" w:cs="宋体"/>
              <w:sz w:val="21"/>
              <w:szCs w:val="21"/>
            </w:rPr>
            <w:t>9</w:t>
          </w:r>
          <w:r>
            <w:rPr>
              <w:rFonts w:hint="eastAsia" w:ascii="Times New Roman" w:hAnsi="Times New Roman" w:eastAsia="宋体" w:cs="宋体"/>
              <w:sz w:val="21"/>
              <w:szCs w:val="21"/>
              <w:lang w:val="en-US" w:eastAsia="zh-CN"/>
            </w:rPr>
            <w:t>6万</w:t>
          </w:r>
          <w:r>
            <w:rPr>
              <w:rFonts w:hint="eastAsia" w:ascii="Times New Roman" w:hAnsi="Times New Roman" w:eastAsia="宋体" w:cs="宋体"/>
              <w:sz w:val="21"/>
              <w:szCs w:val="21"/>
            </w:rPr>
            <w:t>kW.h，减少二氧化碳排放约745tco2。同时，在生产车间全面推广LED节能灯，安装智慧照明，充分利用5G的优势实现智能控制与管理，提高照明质量和节能效果。进行空压机房设备升级改造，从普通空压机变更为变频控制低能耗的无油空压机，在满足需求的基础上，能耗降低</w:t>
          </w:r>
          <w:r>
            <w:rPr>
              <w:rFonts w:hint="eastAsia" w:ascii="Times New Roman" w:hAnsi="Times New Roman" w:cs="宋体"/>
              <w:sz w:val="21"/>
              <w:szCs w:val="21"/>
              <w:lang w:val="en-US" w:eastAsia="zh-CN"/>
            </w:rPr>
            <w:t>约</w:t>
          </w:r>
          <w:r>
            <w:rPr>
              <w:rFonts w:hint="eastAsia" w:ascii="Times New Roman" w:hAnsi="Times New Roman" w:eastAsia="宋体" w:cs="宋体"/>
              <w:sz w:val="21"/>
              <w:szCs w:val="21"/>
            </w:rPr>
            <w:t>20%以上。仓储装卸使用</w:t>
          </w:r>
          <w:r>
            <w:rPr>
              <w:rFonts w:hint="eastAsia" w:ascii="Times New Roman" w:hAnsi="Times New Roman" w:cs="宋体"/>
              <w:sz w:val="21"/>
              <w:szCs w:val="21"/>
              <w:lang w:val="en-US" w:eastAsia="zh-CN"/>
            </w:rPr>
            <w:t>电动</w:t>
          </w:r>
          <w:r>
            <w:rPr>
              <w:rFonts w:hint="eastAsia" w:ascii="Times New Roman" w:hAnsi="Times New Roman" w:eastAsia="宋体" w:cs="宋体"/>
              <w:sz w:val="21"/>
              <w:szCs w:val="21"/>
            </w:rPr>
            <w:t>叉车、液压车、LED照明等节能设备达到零排放绿色仓储运作。优化物流线路，选择省区干线专线集散整车物流运输，减少小型货车跨省发车频率，减少货物短驳次数，城市货物短驳使用新能源货车配送，有效降低能源消耗和排放</w:t>
          </w:r>
          <w:r>
            <w:rPr>
              <w:rFonts w:hint="eastAsia" w:ascii="Times New Roman" w:hAnsi="Times New Roman" w:eastAsia="宋体" w:cs="宋体"/>
              <w:sz w:val="21"/>
              <w:szCs w:val="21"/>
              <w:lang w:val="en-US" w:eastAsia="zh-CN"/>
            </w:rPr>
            <w:t>并</w:t>
          </w:r>
          <w:r>
            <w:rPr>
              <w:rFonts w:hint="eastAsia" w:ascii="Times New Roman" w:hAnsi="Times New Roman" w:eastAsia="宋体" w:cs="宋体"/>
              <w:sz w:val="21"/>
              <w:szCs w:val="21"/>
            </w:rPr>
            <w:t>选择绿色物流企业合作代理配送。</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2024年，江苏公司酒店用品围绕环保为突破点，增加节能环保PLA、PMU材质的产品、FSC环保套装、竹牙刷系列，采用可降解的植物纤维面料生产环保拖鞋，使用 PLA/PUA 材料生产牙刷，使用玉米淀粉、秸秆材料、稻壳、树木等代替塑料制品，年减少塑料约500吨。推出可分离式牙刷和可回收牙膏管，减少资源浪费和环境污染，每年可减少碳排放</w:t>
          </w:r>
          <w:r>
            <w:rPr>
              <w:rFonts w:hint="eastAsia" w:ascii="Times New Roman" w:hAnsi="Times New Roman" w:cs="宋体"/>
              <w:sz w:val="21"/>
              <w:szCs w:val="21"/>
              <w:lang w:val="en-US" w:eastAsia="zh-CN"/>
            </w:rPr>
            <w:t>约</w:t>
          </w:r>
          <w:r>
            <w:rPr>
              <w:rFonts w:hint="eastAsia" w:ascii="Times New Roman" w:hAnsi="Times New Roman" w:eastAsia="宋体" w:cs="宋体"/>
              <w:sz w:val="21"/>
              <w:szCs w:val="21"/>
              <w:lang w:val="en-US" w:eastAsia="zh-CN"/>
            </w:rPr>
            <w:t>4890吨。</w:t>
          </w:r>
        </w:p>
        <w:p>
          <w:pPr>
            <w:rPr>
              <w:rFonts w:hint="eastAsia"/>
            </w:rPr>
          </w:pPr>
        </w:p>
      </w:sdtContent>
    </w:sdt>
    <w:p>
      <w:pPr>
        <w:rPr>
          <w:rFonts w:hint="eastAsia"/>
        </w:rPr>
      </w:pPr>
    </w:p>
    <w:p>
      <w:pPr>
        <w:pStyle w:val="47"/>
        <w:numPr>
          <w:ilvl w:val="0"/>
          <w:numId w:val="34"/>
        </w:numPr>
        <w:tabs>
          <w:tab w:val="left" w:pos="426"/>
        </w:tabs>
        <w:ind w:left="425" w:hanging="425"/>
        <w:jc w:val="left"/>
        <w:rPr>
          <w:rFonts w:hint="eastAsia" w:ascii="宋体" w:hAnsi="宋体"/>
        </w:rPr>
      </w:pPr>
      <w:r>
        <w:rPr>
          <w:rFonts w:hint="eastAsia" w:ascii="宋体" w:hAnsi="宋体"/>
        </w:rPr>
        <w:t>社会责任工作情况</w:t>
      </w:r>
    </w:p>
    <w:p>
      <w:pPr>
        <w:pStyle w:val="49"/>
        <w:numPr>
          <w:ilvl w:val="0"/>
          <w:numId w:val="38"/>
        </w:numPr>
        <w:rPr>
          <w:rFonts w:hint="eastAsia" w:ascii="宋体" w:hAnsi="宋体"/>
        </w:rPr>
      </w:pPr>
      <w:r>
        <w:rPr>
          <w:rFonts w:hint="eastAsia" w:ascii="宋体" w:hAnsi="宋体"/>
        </w:rPr>
        <w:t>是否单独披露社会责任报告、可持续发展报告或ESG报告</w:t>
      </w:r>
    </w:p>
    <w:sdt>
      <w:sdtPr>
        <w:alias w:val="是否适用：是否单独披露社会责任报告、可持续发展报告或ESG报告[双击切换]"/>
        <w:tag w:val="_GBC_9e7dd53d4e6f44ea9f272442eb9babac"/>
        <w:id w:val="567"/>
        <w:placeholder>
          <w:docPart w:val="GBC22222222222222222222222222222"/>
        </w:placeholder>
      </w:sdtPr>
      <w:sdtContent>
        <w:p>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ascii="Times New Roman" w:hAnsi="Times New Roman" w:eastAsia="宋体" w:cs="宋体"/>
          <w:sz w:val="21"/>
          <w:szCs w:val="21"/>
          <w:lang w:val="en-US" w:eastAsia="zh-CN"/>
        </w:rPr>
        <w:alias w:val="是否单独披露社会责任报告、可持续发展报告或ESG报告"/>
        <w:tag w:val="_GBC_e26ad08dba0e483a908a6ff4e6e74e3f"/>
        <w:id w:val="568"/>
        <w:placeholder>
          <w:docPart w:val="GBC22222222222222222222222222222"/>
        </w:placeholder>
      </w:sdtPr>
      <w:sdtEndPr>
        <w:rPr>
          <w:rFonts w:hint="eastAsia" w:ascii="Times New Roman" w:hAnsi="Times New Roman" w:eastAsia="宋体" w:cs="宋体"/>
          <w:sz w:val="21"/>
          <w:szCs w:val="21"/>
          <w:lang w:val="en-US" w:eastAsia="zh-CN"/>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rPr>
          </w:pPr>
          <w:r>
            <w:rPr>
              <w:rFonts w:hint="eastAsia" w:ascii="Times New Roman" w:hAnsi="Times New Roman" w:eastAsia="宋体" w:cs="宋体"/>
              <w:sz w:val="21"/>
              <w:szCs w:val="21"/>
              <w:lang w:val="en-US" w:eastAsia="zh-CN"/>
            </w:rPr>
            <w:t>公司积极履行社会责任，并根据实际情况单独披露2024年度社会责任报告，全文详见2025年3月28日在上交所网站（www.sse.com.cn）披露的《2024年度社会责任报告》。</w:t>
          </w:r>
        </w:p>
      </w:sdtContent>
    </w:sdt>
    <w:p>
      <w:pPr>
        <w:rPr>
          <w:rFonts w:hint="eastAsia"/>
        </w:rPr>
      </w:pPr>
    </w:p>
    <w:p>
      <w:pPr>
        <w:pStyle w:val="49"/>
        <w:numPr>
          <w:ilvl w:val="0"/>
          <w:numId w:val="38"/>
        </w:numPr>
        <w:rPr>
          <w:rFonts w:hint="eastAsia" w:ascii="宋体" w:hAnsi="宋体"/>
        </w:rPr>
      </w:pPr>
      <w:r>
        <w:rPr>
          <w:rFonts w:hint="eastAsia" w:ascii="宋体" w:hAnsi="宋体"/>
        </w:rPr>
        <w:t>社会责任工作具体情况</w:t>
      </w:r>
    </w:p>
    <w:sdt>
      <w:sdtPr>
        <w:alias w:val="是否适用：社会责任工作具体情况[双击切换]"/>
        <w:tag w:val="_GBC_2bbbff88e2744d6dbb21a0a502bf51cf"/>
        <w:id w:val="569"/>
        <w:placeholder>
          <w:docPart w:val="GBC22222222222222222222222222222"/>
        </w:placeholder>
      </w:sdtPr>
      <w:sdtContent>
        <w:p>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7"/>
        <w:gridCol w:w="1441"/>
        <w:gridCol w:w="5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eastAsia="宋体"/>
              <w:sz w:val="21"/>
            </w:rPr>
            <w:tag w:val="_PLD_8ccd1f20d787452283cca30b8be75dc8"/>
            <w:id w:val="570"/>
          </w:sdtPr>
          <w:sdtEndPr>
            <w:rPr>
              <w:rFonts w:ascii="Times New Roman" w:hAnsi="Times New Roman" w:eastAsia="宋体"/>
              <w:sz w:val="21"/>
            </w:rPr>
          </w:sdtEndPr>
          <w:sdtContent>
            <w:tc>
              <w:tcPr>
                <w:tcW w:w="1291" w:type="pct"/>
                <w:shd w:val="clear" w:color="auto" w:fill="auto"/>
              </w:tcPr>
              <w:p>
                <w:pPr>
                  <w:widowControl w:val="0"/>
                  <w:jc w:val="center"/>
                  <w:rPr>
                    <w:rFonts w:hint="eastAsia" w:ascii="Times New Roman" w:hAnsi="Times New Roman" w:eastAsia="宋体"/>
                    <w:sz w:val="21"/>
                  </w:rPr>
                </w:pPr>
                <w:r>
                  <w:rPr>
                    <w:rFonts w:hint="eastAsia" w:ascii="Times New Roman" w:hAnsi="Times New Roman" w:eastAsia="宋体"/>
                    <w:sz w:val="21"/>
                  </w:rPr>
                  <w:t>对外捐赠、公益项目</w:t>
                </w:r>
              </w:p>
            </w:tc>
          </w:sdtContent>
        </w:sdt>
        <w:sdt>
          <w:sdtPr>
            <w:rPr>
              <w:rFonts w:ascii="Times New Roman" w:hAnsi="Times New Roman" w:eastAsia="宋体"/>
              <w:sz w:val="21"/>
            </w:rPr>
            <w:tag w:val="_PLD_8451b9cc95c641c39056391d3348179e"/>
            <w:id w:val="571"/>
          </w:sdtPr>
          <w:sdtEndPr>
            <w:rPr>
              <w:rFonts w:ascii="Times New Roman" w:hAnsi="Times New Roman" w:eastAsia="宋体"/>
              <w:sz w:val="21"/>
            </w:rPr>
          </w:sdtEndPr>
          <w:sdtContent>
            <w:tc>
              <w:tcPr>
                <w:tcW w:w="796" w:type="pct"/>
                <w:shd w:val="clear" w:color="auto" w:fill="auto"/>
              </w:tcPr>
              <w:p>
                <w:pPr>
                  <w:widowControl w:val="0"/>
                  <w:jc w:val="center"/>
                  <w:rPr>
                    <w:rFonts w:hint="eastAsia" w:ascii="Times New Roman" w:hAnsi="Times New Roman" w:eastAsia="宋体"/>
                    <w:sz w:val="21"/>
                  </w:rPr>
                </w:pPr>
                <w:r>
                  <w:rPr>
                    <w:rFonts w:hint="eastAsia" w:ascii="Times New Roman" w:hAnsi="Times New Roman" w:eastAsia="宋体"/>
                    <w:sz w:val="21"/>
                  </w:rPr>
                  <w:t>数量/内容</w:t>
                </w:r>
              </w:p>
            </w:tc>
          </w:sdtContent>
        </w:sdt>
        <w:sdt>
          <w:sdtPr>
            <w:rPr>
              <w:rFonts w:ascii="Times New Roman" w:hAnsi="Times New Roman" w:eastAsia="宋体"/>
              <w:sz w:val="21"/>
            </w:rPr>
            <w:tag w:val="_PLD_681dc2272e304ef499f420c283e82d02"/>
            <w:id w:val="572"/>
          </w:sdtPr>
          <w:sdtEndPr>
            <w:rPr>
              <w:rFonts w:ascii="Times New Roman" w:hAnsi="Times New Roman" w:eastAsia="宋体"/>
              <w:sz w:val="21"/>
            </w:rPr>
          </w:sdtEndPr>
          <w:sdtContent>
            <w:tc>
              <w:tcPr>
                <w:tcW w:w="2912" w:type="pct"/>
                <w:shd w:val="clear" w:color="auto" w:fill="auto"/>
              </w:tcPr>
              <w:p>
                <w:pPr>
                  <w:widowControl w:val="0"/>
                  <w:jc w:val="center"/>
                  <w:rPr>
                    <w:rFonts w:hint="eastAsia" w:ascii="Times New Roman" w:hAnsi="Times New Roman" w:eastAsia="宋体"/>
                    <w:sz w:val="21"/>
                  </w:rPr>
                </w:pPr>
                <w:r>
                  <w:rPr>
                    <w:rFonts w:hint="eastAsia" w:ascii="Times New Roman" w:hAnsi="Times New Roman" w:eastAsia="宋体"/>
                    <w:sz w:val="21"/>
                  </w:rPr>
                  <w:t>情况说明</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pct"/>
            <w:shd w:val="clear" w:color="auto" w:fill="auto"/>
          </w:tcPr>
          <w:p>
            <w:pPr>
              <w:widowControl w:val="0"/>
              <w:jc w:val="both"/>
              <w:rPr>
                <w:rFonts w:hint="eastAsia" w:ascii="Times New Roman" w:hAnsi="Times New Roman" w:eastAsia="宋体"/>
                <w:sz w:val="21"/>
              </w:rPr>
            </w:pPr>
            <w:sdt>
              <w:sdtPr>
                <w:rPr>
                  <w:rFonts w:ascii="Times New Roman" w:hAnsi="Times New Roman" w:eastAsia="宋体"/>
                  <w:sz w:val="21"/>
                </w:rPr>
                <w:tag w:val="_PLD_0d7064bea05840f68cf6fa5a0fdfd98b"/>
                <w:id w:val="573"/>
              </w:sdtPr>
              <w:sdtEndPr>
                <w:rPr>
                  <w:rFonts w:ascii="Times New Roman" w:hAnsi="Times New Roman" w:eastAsia="宋体"/>
                  <w:sz w:val="21"/>
                </w:rPr>
              </w:sdtEndPr>
              <w:sdtContent>
                <w:r>
                  <w:rPr>
                    <w:rFonts w:hint="eastAsia" w:ascii="Times New Roman" w:hAnsi="Times New Roman" w:eastAsia="宋体"/>
                    <w:sz w:val="21"/>
                  </w:rPr>
                  <w:t>总投入</w:t>
                </w:r>
              </w:sdtContent>
            </w:sdt>
            <w:r>
              <w:rPr>
                <w:rFonts w:hint="eastAsia" w:ascii="Times New Roman" w:hAnsi="Times New Roman" w:eastAsia="宋体"/>
                <w:sz w:val="21"/>
              </w:rPr>
              <w:t>（</w:t>
            </w:r>
            <w:sdt>
              <w:sdtPr>
                <w:rPr>
                  <w:rFonts w:hint="eastAsia" w:ascii="Times New Roman" w:hAnsi="Times New Roman" w:eastAsia="宋体"/>
                  <w:sz w:val="21"/>
                </w:rPr>
                <w:alias w:val="单位：对外捐赠、公益项目总投入"/>
                <w:tag w:val="_GBC_aab341873e5d4b8da4321e41124d111c"/>
                <w:id w:val="574"/>
                <w:placeholder>
                  <w:docPart w:val="{4b49927d-6f1e-4fa4-a598-130b797112fc}"/>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ascii="Times New Roman" w:hAnsi="Times New Roman" w:eastAsia="宋体"/>
                  <w:sz w:val="21"/>
                  <w:shd w:val="solid" w:color="FFFFFF" w:fill="auto"/>
                </w:rPr>
              </w:sdtEndPr>
              <w:sdtContent>
                <w:r>
                  <w:rPr>
                    <w:rFonts w:hint="eastAsia" w:ascii="Times New Roman" w:hAnsi="Times New Roman" w:eastAsia="宋体"/>
                    <w:sz w:val="21"/>
                  </w:rPr>
                  <w:t>万元</w:t>
                </w:r>
              </w:sdtContent>
            </w:sdt>
            <w:r>
              <w:rPr>
                <w:rFonts w:hint="eastAsia" w:ascii="Times New Roman" w:hAnsi="Times New Roman" w:eastAsia="宋体"/>
                <w:sz w:val="21"/>
              </w:rPr>
              <w:t>）</w:t>
            </w:r>
          </w:p>
        </w:tc>
        <w:tc>
          <w:tcPr>
            <w:tcW w:w="796" w:type="pct"/>
            <w:shd w:val="clear" w:color="auto" w:fill="auto"/>
            <w:vAlign w:val="center"/>
          </w:tcPr>
          <w:p>
            <w:pPr>
              <w:widowControl w:val="0"/>
              <w:jc w:val="right"/>
              <w:rPr>
                <w:rFonts w:hint="default" w:ascii="Times New Roman" w:hAnsi="Times New Roman" w:eastAsia="宋体"/>
                <w:sz w:val="21"/>
                <w:lang w:val="en-US"/>
              </w:rPr>
            </w:pPr>
            <w:r>
              <w:rPr>
                <w:rFonts w:hint="eastAsia" w:ascii="Times New Roman" w:hAnsi="Times New Roman" w:eastAsia="宋体" w:cs="宋体"/>
                <w:b w:val="0"/>
                <w:bCs/>
                <w:kern w:val="0"/>
                <w:sz w:val="21"/>
                <w:szCs w:val="24"/>
                <w:lang w:val="en-US" w:eastAsia="zh-CN"/>
              </w:rPr>
              <w:t>28.16</w:t>
            </w:r>
          </w:p>
        </w:tc>
        <w:tc>
          <w:tcPr>
            <w:tcW w:w="2912" w:type="pct"/>
            <w:shd w:val="clear" w:color="auto" w:fill="auto"/>
          </w:tcPr>
          <w:p>
            <w:pPr>
              <w:widowControl w:val="0"/>
              <w:jc w:val="both"/>
              <w:rPr>
                <w:rFonts w:hint="eastAsia" w:ascii="Times New Roman" w:hAnsi="Times New Roman" w:eastAsia="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pct"/>
            <w:shd w:val="clear" w:color="auto" w:fill="auto"/>
          </w:tcPr>
          <w:p>
            <w:pPr>
              <w:widowControl w:val="0"/>
              <w:jc w:val="both"/>
              <w:rPr>
                <w:rFonts w:hint="eastAsia" w:ascii="Times New Roman" w:hAnsi="Times New Roman" w:eastAsia="宋体"/>
                <w:sz w:val="21"/>
              </w:rPr>
            </w:pPr>
            <w:sdt>
              <w:sdtPr>
                <w:rPr>
                  <w:rFonts w:ascii="Times New Roman" w:hAnsi="Times New Roman" w:eastAsia="宋体"/>
                  <w:sz w:val="21"/>
                </w:rPr>
                <w:tag w:val="_PLD_74e68264673c4597881c5410d63b6c6f"/>
                <w:id w:val="575"/>
              </w:sdtPr>
              <w:sdtEndPr>
                <w:rPr>
                  <w:rFonts w:ascii="Times New Roman" w:hAnsi="Times New Roman" w:eastAsia="宋体"/>
                  <w:sz w:val="21"/>
                </w:rPr>
              </w:sdtEndPr>
              <w:sdtContent>
                <w:r>
                  <w:rPr>
                    <w:rFonts w:hint="eastAsia" w:ascii="Times New Roman" w:hAnsi="Times New Roman" w:eastAsia="宋体"/>
                    <w:sz w:val="21"/>
                  </w:rPr>
                  <w:t>其中：资金</w:t>
                </w:r>
              </w:sdtContent>
            </w:sdt>
            <w:r>
              <w:rPr>
                <w:rFonts w:hint="eastAsia" w:ascii="Times New Roman" w:hAnsi="Times New Roman" w:eastAsia="宋体"/>
                <w:sz w:val="21"/>
              </w:rPr>
              <w:t>（</w:t>
            </w:r>
            <w:sdt>
              <w:sdtPr>
                <w:rPr>
                  <w:rFonts w:hint="eastAsia" w:ascii="Times New Roman" w:hAnsi="Times New Roman" w:eastAsia="宋体"/>
                  <w:sz w:val="21"/>
                </w:rPr>
                <w:alias w:val="单位：对外捐赠、公益项目资金"/>
                <w:tag w:val="_GBC_cdf539ba1e6842ba87837cc093e99d8c"/>
                <w:id w:val="576"/>
                <w:placeholder>
                  <w:docPart w:val="{4b49927d-6f1e-4fa4-a598-130b797112fc}"/>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ascii="Times New Roman" w:hAnsi="Times New Roman" w:eastAsia="宋体"/>
                  <w:sz w:val="21"/>
                </w:rPr>
              </w:sdtEndPr>
              <w:sdtContent>
                <w:r>
                  <w:rPr>
                    <w:rFonts w:hint="eastAsia" w:ascii="Times New Roman" w:hAnsi="Times New Roman" w:eastAsia="宋体"/>
                    <w:sz w:val="21"/>
                  </w:rPr>
                  <w:t>万元</w:t>
                </w:r>
              </w:sdtContent>
            </w:sdt>
            <w:r>
              <w:rPr>
                <w:rFonts w:hint="eastAsia" w:ascii="Times New Roman" w:hAnsi="Times New Roman" w:eastAsia="宋体"/>
                <w:sz w:val="21"/>
              </w:rPr>
              <w:t>）</w:t>
            </w:r>
          </w:p>
        </w:tc>
        <w:tc>
          <w:tcPr>
            <w:tcW w:w="796" w:type="pct"/>
            <w:shd w:val="clear" w:color="auto" w:fill="auto"/>
            <w:vAlign w:val="center"/>
          </w:tcPr>
          <w:p>
            <w:pPr>
              <w:widowControl w:val="0"/>
              <w:jc w:val="right"/>
              <w:rPr>
                <w:rFonts w:hint="default" w:ascii="Times New Roman" w:hAnsi="Times New Roman" w:eastAsia="宋体"/>
                <w:sz w:val="21"/>
                <w:lang w:val="en-US" w:eastAsia="zh-CN"/>
              </w:rPr>
            </w:pPr>
            <w:r>
              <w:rPr>
                <w:rFonts w:hint="eastAsia" w:ascii="Times New Roman" w:hAnsi="Times New Roman" w:eastAsia="宋体"/>
                <w:sz w:val="21"/>
                <w:lang w:val="en-US" w:eastAsia="zh-CN"/>
              </w:rPr>
              <w:t>0.5</w:t>
            </w:r>
          </w:p>
        </w:tc>
        <w:tc>
          <w:tcPr>
            <w:tcW w:w="2912" w:type="pct"/>
            <w:shd w:val="clear" w:color="auto" w:fill="auto"/>
          </w:tcPr>
          <w:p>
            <w:pPr>
              <w:widowControl w:val="0"/>
              <w:jc w:val="both"/>
              <w:rPr>
                <w:rFonts w:hint="eastAsia" w:ascii="Times New Roman" w:hAnsi="Times New Roman" w:eastAsia="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pct"/>
            <w:shd w:val="clear" w:color="auto" w:fill="auto"/>
            <w:vAlign w:val="center"/>
          </w:tcPr>
          <w:p>
            <w:pPr>
              <w:widowControl w:val="0"/>
              <w:ind w:firstLine="630" w:firstLineChars="300"/>
              <w:jc w:val="both"/>
              <w:rPr>
                <w:rFonts w:hint="eastAsia" w:ascii="Times New Roman" w:hAnsi="Times New Roman" w:eastAsia="宋体"/>
                <w:sz w:val="21"/>
              </w:rPr>
            </w:pPr>
            <w:sdt>
              <w:sdtPr>
                <w:rPr>
                  <w:rFonts w:ascii="Times New Roman" w:hAnsi="Times New Roman" w:eastAsia="宋体"/>
                  <w:sz w:val="21"/>
                </w:rPr>
                <w:tag w:val="_PLD_0011a929cca44c63ae225eb40c179693"/>
                <w:id w:val="577"/>
              </w:sdtPr>
              <w:sdtEndPr>
                <w:rPr>
                  <w:rFonts w:ascii="Times New Roman" w:hAnsi="Times New Roman" w:eastAsia="宋体"/>
                  <w:sz w:val="21"/>
                </w:rPr>
              </w:sdtEndPr>
              <w:sdtContent>
                <w:r>
                  <w:rPr>
                    <w:rFonts w:hint="eastAsia" w:ascii="Times New Roman" w:hAnsi="Times New Roman" w:eastAsia="宋体"/>
                    <w:sz w:val="21"/>
                  </w:rPr>
                  <w:t>物资折款</w:t>
                </w:r>
              </w:sdtContent>
            </w:sdt>
            <w:r>
              <w:rPr>
                <w:rFonts w:hint="eastAsia" w:ascii="Times New Roman" w:hAnsi="Times New Roman" w:eastAsia="宋体"/>
                <w:sz w:val="21"/>
              </w:rPr>
              <w:t>（</w:t>
            </w:r>
            <w:sdt>
              <w:sdtPr>
                <w:rPr>
                  <w:rFonts w:hint="eastAsia" w:ascii="Times New Roman" w:hAnsi="Times New Roman" w:eastAsia="宋体"/>
                  <w:sz w:val="21"/>
                </w:rPr>
                <w:alias w:val="单位：对外捐赠、公益项目物资折款"/>
                <w:tag w:val="_GBC_f0b7b13642c94169a98099a684129ab4"/>
                <w:id w:val="578"/>
                <w:placeholder>
                  <w:docPart w:val="{4b49927d-6f1e-4fa4-a598-130b797112fc}"/>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ascii="Times New Roman" w:hAnsi="Times New Roman" w:eastAsia="宋体"/>
                  <w:sz w:val="21"/>
                </w:rPr>
              </w:sdtEndPr>
              <w:sdtContent>
                <w:r>
                  <w:rPr>
                    <w:rFonts w:hint="eastAsia" w:ascii="Times New Roman" w:hAnsi="Times New Roman" w:eastAsia="宋体"/>
                    <w:sz w:val="21"/>
                  </w:rPr>
                  <w:t>万元</w:t>
                </w:r>
              </w:sdtContent>
            </w:sdt>
            <w:r>
              <w:rPr>
                <w:rFonts w:hint="eastAsia" w:ascii="Times New Roman" w:hAnsi="Times New Roman" w:eastAsia="宋体"/>
                <w:sz w:val="21"/>
              </w:rPr>
              <w:t>）</w:t>
            </w:r>
          </w:p>
        </w:tc>
        <w:tc>
          <w:tcPr>
            <w:tcW w:w="796"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Times New Roman" w:hAnsi="Times New Roman" w:eastAsia="宋体"/>
                <w:sz w:val="21"/>
              </w:rPr>
            </w:pPr>
            <w:r>
              <w:rPr>
                <w:rFonts w:hint="eastAsia" w:ascii="Times New Roman" w:hAnsi="Times New Roman" w:eastAsia="宋体" w:cs="宋体"/>
                <w:b w:val="0"/>
                <w:bCs/>
                <w:kern w:val="0"/>
                <w:sz w:val="21"/>
                <w:szCs w:val="24"/>
                <w:lang w:val="en-US" w:eastAsia="zh-CN"/>
              </w:rPr>
              <w:t>27.66</w:t>
            </w:r>
          </w:p>
        </w:tc>
        <w:tc>
          <w:tcPr>
            <w:tcW w:w="2912" w:type="pct"/>
            <w:shd w:val="clear" w:color="auto" w:fill="auto"/>
            <w:vAlign w:val="top"/>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imes New Roman" w:hAnsi="Times New Roman" w:eastAsia="宋体"/>
                <w:sz w:val="21"/>
              </w:rPr>
            </w:pPr>
            <w:r>
              <w:rPr>
                <w:rFonts w:hint="eastAsia" w:ascii="Times New Roman" w:hAnsi="Times New Roman" w:eastAsia="宋体" w:cs="宋体"/>
                <w:b w:val="0"/>
                <w:bCs/>
                <w:kern w:val="0"/>
                <w:sz w:val="21"/>
                <w:szCs w:val="24"/>
              </w:rPr>
              <w:t>2024年公司支持洋溪乡篮球赛捐赠公司产品</w:t>
            </w:r>
            <w:r>
              <w:rPr>
                <w:rFonts w:hint="eastAsia" w:ascii="Times New Roman" w:hAnsi="Times New Roman" w:eastAsia="宋体" w:cs="宋体"/>
                <w:b w:val="0"/>
                <w:bCs/>
                <w:kern w:val="0"/>
                <w:sz w:val="21"/>
                <w:szCs w:val="24"/>
                <w:lang w:eastAsia="zh-CN"/>
              </w:rPr>
              <w:t>，以及支持信洞村产业发展，采取“包销”方式购买信洞村种植的小土豆、高山红薯。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pct"/>
            <w:shd w:val="clear" w:color="auto" w:fill="auto"/>
            <w:vAlign w:val="center"/>
          </w:tcPr>
          <w:p>
            <w:pPr>
              <w:widowControl w:val="0"/>
              <w:ind w:firstLine="630" w:firstLineChars="300"/>
              <w:jc w:val="both"/>
              <w:rPr>
                <w:rFonts w:hint="eastAsia" w:ascii="Times New Roman" w:hAnsi="Times New Roman" w:eastAsia="宋体"/>
                <w:sz w:val="21"/>
              </w:rPr>
            </w:pPr>
            <w:r>
              <w:rPr>
                <w:rFonts w:hint="eastAsia" w:ascii="Times New Roman" w:hAnsi="Times New Roman" w:eastAsia="宋体"/>
                <w:sz w:val="21"/>
              </w:rPr>
              <w:t>惠及人数（人）</w:t>
            </w:r>
          </w:p>
        </w:tc>
        <w:tc>
          <w:tcPr>
            <w:tcW w:w="796" w:type="pct"/>
            <w:shd w:val="clear" w:color="auto" w:fill="auto"/>
            <w:vAlign w:val="center"/>
          </w:tcPr>
          <w:p>
            <w:pPr>
              <w:widowControl w:val="0"/>
              <w:jc w:val="right"/>
              <w:rPr>
                <w:rFonts w:hint="eastAsia" w:ascii="Times New Roman" w:hAnsi="Times New Roman" w:eastAsia="宋体"/>
                <w:sz w:val="21"/>
                <w:lang w:eastAsia="zh-CN"/>
              </w:rPr>
            </w:pPr>
            <w:r>
              <w:rPr>
                <w:rFonts w:hint="eastAsia" w:ascii="Times New Roman" w:hAnsi="Times New Roman"/>
                <w:sz w:val="21"/>
                <w:lang w:eastAsia="zh-CN"/>
              </w:rPr>
              <w:t>3,000</w:t>
            </w:r>
          </w:p>
        </w:tc>
        <w:tc>
          <w:tcPr>
            <w:tcW w:w="2912" w:type="pct"/>
            <w:shd w:val="clear" w:color="auto" w:fill="auto"/>
          </w:tcPr>
          <w:p>
            <w:pPr>
              <w:widowControl w:val="0"/>
              <w:jc w:val="both"/>
              <w:rPr>
                <w:rFonts w:hint="eastAsia" w:ascii="Times New Roman" w:hAnsi="Times New Roman" w:eastAsia="宋体"/>
                <w:sz w:val="21"/>
              </w:rPr>
            </w:pPr>
            <w:r>
              <w:rPr>
                <w:rFonts w:ascii="Times New Roman" w:hAnsi="Times New Roman" w:eastAsia="宋体"/>
                <w:sz w:val="21"/>
              </w:rPr>
              <w:t>公司购买信洞村种植的小土豆、高山红薯，不仅帮助村里283户（近1000人）村民增收，同时作为“五一”节、国庆节福利发给全体员工（1600人），并赠送给合作伙伴、共建联建单位的职工（约400人），让大家共享乡村振兴成果，分享丰收的喜悦，实现经济效益、社会效益双丰收。</w:t>
            </w:r>
          </w:p>
        </w:tc>
      </w:tr>
    </w:tbl>
    <w:p/>
    <w:p>
      <w:pPr>
        <w:rPr>
          <w:rFonts w:hint="eastAsia"/>
        </w:rPr>
      </w:pPr>
      <w:r>
        <w:rPr>
          <w:rFonts w:hint="eastAsia"/>
        </w:rPr>
        <w:t>具体说明</w:t>
      </w:r>
    </w:p>
    <w:sdt>
      <w:sdtPr>
        <w:rPr>
          <w:rFonts w:hint="eastAsia"/>
        </w:rPr>
        <w:alias w:val="是否适用：社会责任工作情况[双击切换]"/>
        <w:tag w:val="_GBC_193e5fab56724eddabaa8d0d74a4b129"/>
        <w:id w:val="579"/>
        <w:placeholder>
          <w:docPart w:val="GBC22222222222222222222222222222"/>
        </w:placeholder>
      </w:sdtPr>
      <w:sdtEndPr>
        <w:rPr>
          <w:rFonts w:hint="eastAsia"/>
        </w:rPr>
      </w:sdtEndPr>
      <w:sdtContent>
        <w:p>
          <w:pPr>
            <w:rPr>
              <w:rFonts w:hint="eastAsia"/>
            </w:rPr>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rPr>
          <w:rFonts w:hint="eastAsia" w:ascii="Times New Roman" w:hAnsi="Times New Roman" w:eastAsia="宋体" w:cs="宋体"/>
          <w:sz w:val="21"/>
          <w:szCs w:val="21"/>
          <w:lang w:val="en-US" w:eastAsia="zh-CN"/>
        </w:rPr>
        <w:alias w:val="社会责任工作情况"/>
        <w:tag w:val="_GBC_a9b541509de44900b46d09bc29c43131"/>
        <w:id w:val="580"/>
        <w:placeholder>
          <w:docPart w:val="GBC22222222222222222222222222222"/>
        </w:placeholder>
      </w:sdtPr>
      <w:sdtEndPr>
        <w:rPr>
          <w:rFonts w:hint="eastAsia" w:ascii="Times New Roman" w:hAnsi="Times New Roman" w:eastAsia="宋体" w:cs="宋体"/>
          <w:sz w:val="21"/>
          <w:szCs w:val="21"/>
          <w:lang w:val="en-US" w:eastAsia="zh-CN"/>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两面针始终秉承社会责任与企业发展并重的理念，积极投入社会公益，主动履行社会责任、践行企业担当，立足中药发展，服务社会、回馈社会，助力社会美美与共，致力成为和谐社会关系的促进者。</w:t>
          </w:r>
        </w:p>
        <w:p>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公司大力弘扬“奉献、友爱、互助、进步”的 志愿精神，组织系列志愿服务走入校园、走进乡村、走向社会。组织参与慰问困难职工，公益爱心活动、开展“三下乡”“我为群众办实事”口腔科普、便民理发、家电维修等志愿服务，积极参与阿里巴巴线上公益项目即公益宝贝捐赠。每笔订单成交后，按捐赠比例从交易金额中抽取一部分捐赠给指定的公益项目。报告期内，获中国口腔清洁护理用品工业协会“公益科普先进单位”称号，江苏公司荣获“恒爱爱心企业”称号。</w:t>
          </w:r>
        </w:p>
        <w:p>
          <w:pPr>
            <w:jc w:val="both"/>
            <w:rPr>
              <w:rFonts w:hint="eastAsia"/>
            </w:rPr>
          </w:pPr>
        </w:p>
      </w:sdtContent>
    </w:sdt>
    <w:p>
      <w:pPr>
        <w:pStyle w:val="47"/>
        <w:numPr>
          <w:ilvl w:val="0"/>
          <w:numId w:val="34"/>
        </w:numPr>
        <w:tabs>
          <w:tab w:val="left" w:pos="426"/>
        </w:tabs>
        <w:ind w:left="425" w:hanging="425"/>
        <w:jc w:val="left"/>
        <w:rPr>
          <w:rFonts w:hint="eastAsia" w:ascii="宋体" w:hAnsi="宋体"/>
        </w:rPr>
      </w:pPr>
      <w:r>
        <w:rPr>
          <w:rFonts w:hint="eastAsia" w:ascii="宋体" w:hAnsi="宋体"/>
        </w:rPr>
        <w:t>巩固拓展脱贫攻坚成果、乡村振兴等工作具体情况</w:t>
      </w:r>
    </w:p>
    <w:sdt>
      <w:sdtPr>
        <w:alias w:val="是否适用：巩固拓展脱贫攻坚成果、乡村振兴工作具体情况[双击切换]"/>
        <w:tag w:val="_GBC_94f5c59c87964f1f83743f3f44109e91"/>
        <w:id w:val="581"/>
        <w:placeholder>
          <w:docPart w:val="GBC22222222222222222222222222222"/>
        </w:placeholder>
      </w:sdtPr>
      <w:sdtContent>
        <w:p>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5"/>
        <w:gridCol w:w="2268"/>
        <w:gridCol w:w="3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eastAsia="宋体"/>
              <w:sz w:val="21"/>
            </w:rPr>
            <w:tag w:val="_PLD_d29d252d89d54e55bc5bc96bc0b5b469"/>
            <w:id w:val="582"/>
          </w:sdtPr>
          <w:sdtEndPr>
            <w:rPr>
              <w:rFonts w:ascii="Times New Roman" w:hAnsi="Times New Roman" w:eastAsia="宋体"/>
              <w:sz w:val="21"/>
            </w:rPr>
          </w:sdtEndPr>
          <w:sdtContent>
            <w:tc>
              <w:tcPr>
                <w:tcW w:w="1705" w:type="pct"/>
                <w:shd w:val="clear" w:color="auto" w:fill="auto"/>
              </w:tcPr>
              <w:p>
                <w:pPr>
                  <w:widowControl w:val="0"/>
                  <w:jc w:val="center"/>
                  <w:rPr>
                    <w:rFonts w:hint="eastAsia" w:ascii="Times New Roman" w:hAnsi="Times New Roman" w:eastAsia="宋体"/>
                    <w:sz w:val="21"/>
                  </w:rPr>
                </w:pPr>
                <w:r>
                  <w:rPr>
                    <w:rFonts w:hint="eastAsia" w:ascii="Times New Roman" w:hAnsi="Times New Roman" w:eastAsia="宋体"/>
                    <w:sz w:val="21"/>
                  </w:rPr>
                  <w:t>扶贫及乡村振兴项目</w:t>
                </w:r>
              </w:p>
            </w:tc>
          </w:sdtContent>
        </w:sdt>
        <w:sdt>
          <w:sdtPr>
            <w:rPr>
              <w:rFonts w:ascii="Times New Roman" w:hAnsi="Times New Roman" w:eastAsia="宋体"/>
              <w:sz w:val="21"/>
            </w:rPr>
            <w:tag w:val="_PLD_a6391e1627b241d296ea0039eb1df6ec"/>
            <w:id w:val="583"/>
          </w:sdtPr>
          <w:sdtEndPr>
            <w:rPr>
              <w:rFonts w:ascii="Times New Roman" w:hAnsi="Times New Roman" w:eastAsia="宋体"/>
              <w:sz w:val="21"/>
            </w:rPr>
          </w:sdtEndPr>
          <w:sdtContent>
            <w:tc>
              <w:tcPr>
                <w:tcW w:w="1253" w:type="pct"/>
                <w:shd w:val="clear" w:color="auto" w:fill="auto"/>
              </w:tcPr>
              <w:p>
                <w:pPr>
                  <w:widowControl w:val="0"/>
                  <w:jc w:val="center"/>
                  <w:rPr>
                    <w:rFonts w:hint="eastAsia" w:ascii="Times New Roman" w:hAnsi="Times New Roman" w:eastAsia="宋体"/>
                    <w:sz w:val="21"/>
                  </w:rPr>
                </w:pPr>
                <w:r>
                  <w:rPr>
                    <w:rFonts w:hint="eastAsia" w:ascii="Times New Roman" w:hAnsi="Times New Roman" w:eastAsia="宋体"/>
                    <w:sz w:val="21"/>
                  </w:rPr>
                  <w:t>数量/内容</w:t>
                </w:r>
              </w:p>
            </w:tc>
          </w:sdtContent>
        </w:sdt>
        <w:sdt>
          <w:sdtPr>
            <w:rPr>
              <w:rFonts w:ascii="Times New Roman" w:hAnsi="Times New Roman" w:eastAsia="宋体"/>
              <w:sz w:val="21"/>
            </w:rPr>
            <w:tag w:val="_PLD_a8d1c4a093dd414b9639e1cb3e55c142"/>
            <w:id w:val="584"/>
          </w:sdtPr>
          <w:sdtEndPr>
            <w:rPr>
              <w:rFonts w:ascii="Times New Roman" w:hAnsi="Times New Roman" w:eastAsia="宋体"/>
              <w:sz w:val="21"/>
            </w:rPr>
          </w:sdtEndPr>
          <w:sdtContent>
            <w:tc>
              <w:tcPr>
                <w:tcW w:w="2042" w:type="pct"/>
                <w:shd w:val="clear" w:color="auto" w:fill="auto"/>
              </w:tcPr>
              <w:p>
                <w:pPr>
                  <w:widowControl w:val="0"/>
                  <w:jc w:val="center"/>
                  <w:rPr>
                    <w:rFonts w:hint="eastAsia" w:ascii="Times New Roman" w:hAnsi="Times New Roman" w:eastAsia="宋体"/>
                    <w:sz w:val="21"/>
                  </w:rPr>
                </w:pPr>
                <w:r>
                  <w:rPr>
                    <w:rFonts w:hint="eastAsia" w:ascii="Times New Roman" w:hAnsi="Times New Roman" w:eastAsia="宋体"/>
                    <w:sz w:val="21"/>
                  </w:rPr>
                  <w:t>情况说明</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pct"/>
            <w:shd w:val="clear" w:color="auto" w:fill="auto"/>
          </w:tcPr>
          <w:p>
            <w:pPr>
              <w:widowControl w:val="0"/>
              <w:rPr>
                <w:rFonts w:hint="eastAsia" w:ascii="Times New Roman" w:hAnsi="Times New Roman" w:eastAsia="宋体"/>
                <w:sz w:val="21"/>
              </w:rPr>
            </w:pPr>
            <w:sdt>
              <w:sdtPr>
                <w:rPr>
                  <w:rFonts w:ascii="Times New Roman" w:hAnsi="Times New Roman" w:eastAsia="宋体"/>
                  <w:sz w:val="21"/>
                </w:rPr>
                <w:tag w:val="_PLD_dae771cda9a1484bba73d2b716e9e1d0"/>
                <w:id w:val="585"/>
              </w:sdtPr>
              <w:sdtEndPr>
                <w:rPr>
                  <w:rFonts w:ascii="Times New Roman" w:hAnsi="Times New Roman" w:eastAsia="宋体"/>
                  <w:sz w:val="21"/>
                </w:rPr>
              </w:sdtEndPr>
              <w:sdtContent>
                <w:r>
                  <w:rPr>
                    <w:rFonts w:hint="eastAsia" w:ascii="Times New Roman" w:hAnsi="Times New Roman" w:eastAsia="宋体"/>
                    <w:sz w:val="21"/>
                  </w:rPr>
                  <w:t>总投入</w:t>
                </w:r>
              </w:sdtContent>
            </w:sdt>
            <w:r>
              <w:rPr>
                <w:rFonts w:hint="eastAsia" w:ascii="Times New Roman" w:hAnsi="Times New Roman" w:eastAsia="宋体"/>
                <w:sz w:val="21"/>
              </w:rPr>
              <w:t>（</w:t>
            </w:r>
            <w:sdt>
              <w:sdtPr>
                <w:rPr>
                  <w:rFonts w:hint="eastAsia" w:ascii="Times New Roman" w:hAnsi="Times New Roman" w:eastAsia="宋体"/>
                  <w:sz w:val="21"/>
                </w:rPr>
                <w:alias w:val="单位：扶贫总体投入"/>
                <w:tag w:val="_GBC_5f0221b7e67c41f098047fc332d7fdb0"/>
                <w:id w:val="586"/>
                <w:placeholder>
                  <w:docPart w:val="{e981544e-44e7-4567-ab3c-15f7748c4e8e}"/>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ascii="Times New Roman" w:hAnsi="Times New Roman" w:eastAsia="宋体"/>
                  <w:sz w:val="21"/>
                </w:rPr>
              </w:sdtEndPr>
              <w:sdtContent>
                <w:r>
                  <w:rPr>
                    <w:rFonts w:hint="eastAsia" w:ascii="Times New Roman" w:hAnsi="Times New Roman" w:eastAsia="宋体"/>
                    <w:sz w:val="21"/>
                  </w:rPr>
                  <w:t>万元</w:t>
                </w:r>
              </w:sdtContent>
            </w:sdt>
            <w:r>
              <w:rPr>
                <w:rFonts w:hint="eastAsia" w:ascii="Times New Roman" w:hAnsi="Times New Roman" w:eastAsia="宋体"/>
                <w:sz w:val="21"/>
              </w:rPr>
              <w:t>）</w:t>
            </w:r>
          </w:p>
        </w:tc>
        <w:tc>
          <w:tcPr>
            <w:tcW w:w="1253" w:type="pct"/>
            <w:shd w:val="clear" w:color="auto" w:fill="auto"/>
          </w:tcPr>
          <w:p>
            <w:pPr>
              <w:widowControl w:val="0"/>
              <w:jc w:val="right"/>
              <w:rPr>
                <w:rFonts w:hint="eastAsia" w:ascii="Times New Roman" w:hAnsi="Times New Roman" w:eastAsia="宋体"/>
                <w:sz w:val="21"/>
              </w:rPr>
            </w:pPr>
            <w:r>
              <w:rPr>
                <w:rFonts w:ascii="Times New Roman" w:hAnsi="Times New Roman" w:eastAsia="宋体"/>
                <w:sz w:val="21"/>
              </w:rPr>
              <w:t>45.66</w:t>
            </w:r>
          </w:p>
        </w:tc>
        <w:tc>
          <w:tcPr>
            <w:tcW w:w="2042" w:type="pct"/>
            <w:shd w:val="clear" w:color="auto" w:fill="auto"/>
          </w:tcPr>
          <w:p>
            <w:pPr>
              <w:widowControl w:val="0"/>
              <w:rPr>
                <w:rFonts w:hint="eastAsia" w:ascii="Times New Roman" w:hAnsi="Times New Roman" w:eastAsia="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pct"/>
            <w:shd w:val="clear" w:color="auto" w:fill="auto"/>
            <w:vAlign w:val="center"/>
          </w:tcPr>
          <w:p>
            <w:pPr>
              <w:widowControl w:val="0"/>
              <w:jc w:val="both"/>
              <w:rPr>
                <w:rFonts w:hint="eastAsia" w:ascii="Times New Roman" w:hAnsi="Times New Roman" w:eastAsia="宋体"/>
                <w:sz w:val="21"/>
              </w:rPr>
            </w:pPr>
            <w:sdt>
              <w:sdtPr>
                <w:rPr>
                  <w:rFonts w:ascii="Times New Roman" w:hAnsi="Times New Roman" w:eastAsia="宋体"/>
                  <w:sz w:val="21"/>
                </w:rPr>
                <w:tag w:val="_PLD_69ea38aa090e4fbbb17554804e8f1815"/>
                <w:id w:val="587"/>
              </w:sdtPr>
              <w:sdtEndPr>
                <w:rPr>
                  <w:rFonts w:ascii="Times New Roman" w:hAnsi="Times New Roman" w:eastAsia="宋体"/>
                  <w:sz w:val="21"/>
                </w:rPr>
              </w:sdtEndPr>
              <w:sdtContent>
                <w:r>
                  <w:rPr>
                    <w:rFonts w:hint="eastAsia" w:ascii="Times New Roman" w:hAnsi="Times New Roman" w:eastAsia="宋体"/>
                    <w:sz w:val="21"/>
                  </w:rPr>
                  <w:t>其中：资金</w:t>
                </w:r>
              </w:sdtContent>
            </w:sdt>
            <w:r>
              <w:rPr>
                <w:rFonts w:hint="eastAsia" w:ascii="Times New Roman" w:hAnsi="Times New Roman" w:eastAsia="宋体"/>
                <w:sz w:val="21"/>
              </w:rPr>
              <w:t>（</w:t>
            </w:r>
            <w:sdt>
              <w:sdtPr>
                <w:rPr>
                  <w:rFonts w:hint="eastAsia" w:ascii="Times New Roman" w:hAnsi="Times New Roman" w:eastAsia="宋体"/>
                  <w:sz w:val="21"/>
                </w:rPr>
                <w:alias w:val="单位：扶贫总体资金"/>
                <w:tag w:val="_GBC_ee2e74bc2b774ca490d2bc701194ed12"/>
                <w:id w:val="588"/>
                <w:placeholder>
                  <w:docPart w:val="{e981544e-44e7-4567-ab3c-15f7748c4e8e}"/>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ascii="Times New Roman" w:hAnsi="Times New Roman" w:eastAsia="宋体"/>
                  <w:sz w:val="21"/>
                </w:rPr>
              </w:sdtEndPr>
              <w:sdtContent>
                <w:r>
                  <w:rPr>
                    <w:rFonts w:hint="eastAsia" w:ascii="Times New Roman" w:hAnsi="Times New Roman" w:eastAsia="宋体"/>
                    <w:sz w:val="21"/>
                  </w:rPr>
                  <w:t>万元</w:t>
                </w:r>
              </w:sdtContent>
            </w:sdt>
            <w:r>
              <w:rPr>
                <w:rFonts w:hint="eastAsia" w:ascii="Times New Roman" w:hAnsi="Times New Roman" w:eastAsia="宋体"/>
                <w:sz w:val="21"/>
              </w:rPr>
              <w:t>）</w:t>
            </w:r>
          </w:p>
        </w:tc>
        <w:tc>
          <w:tcPr>
            <w:tcW w:w="1253" w:type="pct"/>
            <w:shd w:val="clear" w:color="auto" w:fill="auto"/>
          </w:tcPr>
          <w:p>
            <w:pPr>
              <w:widowControl w:val="0"/>
              <w:jc w:val="right"/>
              <w:rPr>
                <w:rFonts w:hint="eastAsia" w:ascii="Times New Roman" w:hAnsi="Times New Roman" w:eastAsia="宋体"/>
                <w:sz w:val="21"/>
              </w:rPr>
            </w:pPr>
            <w:r>
              <w:rPr>
                <w:rFonts w:ascii="Times New Roman" w:hAnsi="Times New Roman" w:eastAsia="宋体"/>
                <w:sz w:val="21"/>
              </w:rPr>
              <w:t>42.97</w:t>
            </w:r>
          </w:p>
        </w:tc>
        <w:tc>
          <w:tcPr>
            <w:tcW w:w="3696" w:type="dxa"/>
            <w:shd w:val="clear" w:color="auto" w:fill="auto"/>
            <w:vAlign w:val="top"/>
          </w:tcPr>
          <w:p>
            <w:pPr>
              <w:widowControl w:val="0"/>
              <w:jc w:val="both"/>
              <w:rPr>
                <w:rFonts w:hint="eastAsia" w:ascii="Times New Roman" w:hAnsi="Times New Roman" w:eastAsia="宋体"/>
                <w:sz w:val="21"/>
              </w:rPr>
            </w:pPr>
            <w:r>
              <w:rPr>
                <w:rFonts w:ascii="Times New Roman" w:hAnsi="Times New Roman" w:eastAsia="宋体"/>
                <w:sz w:val="21"/>
              </w:rPr>
              <w:t>包括：工作队员（补贴、购买保险、</w:t>
            </w:r>
            <w:r>
              <w:rPr>
                <w:rFonts w:hint="eastAsia" w:ascii="Times New Roman" w:hAnsi="Times New Roman"/>
                <w:sz w:val="21"/>
                <w:lang w:val="en-US" w:eastAsia="zh-CN"/>
              </w:rPr>
              <w:t>体检</w:t>
            </w:r>
            <w:r>
              <w:rPr>
                <w:rFonts w:ascii="Times New Roman" w:hAnsi="Times New Roman" w:eastAsia="宋体"/>
                <w:sz w:val="21"/>
              </w:rPr>
              <w:t>）、第一书记年度专项资金、慰问金、购买帮扶村农产品费用、调研费用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pct"/>
            <w:shd w:val="clear" w:color="auto" w:fill="auto"/>
          </w:tcPr>
          <w:p>
            <w:pPr>
              <w:widowControl w:val="0"/>
              <w:ind w:firstLine="630" w:firstLineChars="300"/>
              <w:jc w:val="both"/>
              <w:rPr>
                <w:rFonts w:hint="eastAsia" w:ascii="Times New Roman" w:hAnsi="Times New Roman" w:eastAsia="宋体"/>
                <w:sz w:val="21"/>
              </w:rPr>
            </w:pPr>
            <w:sdt>
              <w:sdtPr>
                <w:rPr>
                  <w:rFonts w:ascii="Times New Roman" w:hAnsi="Times New Roman" w:eastAsia="宋体"/>
                  <w:sz w:val="21"/>
                </w:rPr>
                <w:tag w:val="_PLD_0ceb41eb583e412ea04995521d22af44"/>
                <w:id w:val="589"/>
              </w:sdtPr>
              <w:sdtEndPr>
                <w:rPr>
                  <w:rFonts w:ascii="Times New Roman" w:hAnsi="Times New Roman" w:eastAsia="宋体"/>
                  <w:sz w:val="21"/>
                </w:rPr>
              </w:sdtEndPr>
              <w:sdtContent>
                <w:r>
                  <w:rPr>
                    <w:rFonts w:hint="eastAsia" w:ascii="Times New Roman" w:hAnsi="Times New Roman" w:eastAsia="宋体"/>
                    <w:sz w:val="21"/>
                  </w:rPr>
                  <w:t>物资折款</w:t>
                </w:r>
              </w:sdtContent>
            </w:sdt>
            <w:r>
              <w:rPr>
                <w:rFonts w:hint="eastAsia" w:ascii="Times New Roman" w:hAnsi="Times New Roman" w:eastAsia="宋体"/>
                <w:sz w:val="21"/>
              </w:rPr>
              <w:t>（</w:t>
            </w:r>
            <w:sdt>
              <w:sdtPr>
                <w:rPr>
                  <w:rFonts w:hint="eastAsia" w:ascii="Times New Roman" w:hAnsi="Times New Roman" w:eastAsia="宋体"/>
                  <w:sz w:val="21"/>
                </w:rPr>
                <w:alias w:val="单位：扶贫物资折款"/>
                <w:tag w:val="_GBC_e913f66999ce4abcba46d8007b91edcb"/>
                <w:id w:val="590"/>
                <w:placeholder>
                  <w:docPart w:val="{e981544e-44e7-4567-ab3c-15f7748c4e8e}"/>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ascii="Times New Roman" w:hAnsi="Times New Roman" w:eastAsia="宋体"/>
                  <w:sz w:val="21"/>
                </w:rPr>
              </w:sdtEndPr>
              <w:sdtContent>
                <w:r>
                  <w:rPr>
                    <w:rFonts w:hint="eastAsia" w:ascii="Times New Roman" w:hAnsi="Times New Roman" w:eastAsia="宋体"/>
                    <w:sz w:val="21"/>
                  </w:rPr>
                  <w:t>万元</w:t>
                </w:r>
              </w:sdtContent>
            </w:sdt>
            <w:r>
              <w:rPr>
                <w:rFonts w:hint="eastAsia" w:ascii="Times New Roman" w:hAnsi="Times New Roman" w:eastAsia="宋体"/>
                <w:sz w:val="21"/>
              </w:rPr>
              <w:t>）</w:t>
            </w:r>
          </w:p>
        </w:tc>
        <w:tc>
          <w:tcPr>
            <w:tcW w:w="1253" w:type="pct"/>
            <w:shd w:val="clear" w:color="auto" w:fill="auto"/>
          </w:tcPr>
          <w:p>
            <w:pPr>
              <w:widowControl w:val="0"/>
              <w:jc w:val="right"/>
              <w:rPr>
                <w:rFonts w:hint="eastAsia" w:ascii="Times New Roman" w:hAnsi="Times New Roman" w:eastAsia="宋体"/>
                <w:sz w:val="21"/>
              </w:rPr>
            </w:pPr>
            <w:r>
              <w:rPr>
                <w:rFonts w:ascii="Times New Roman" w:hAnsi="Times New Roman" w:eastAsia="宋体"/>
                <w:sz w:val="21"/>
              </w:rPr>
              <w:t>2.69</w:t>
            </w:r>
          </w:p>
        </w:tc>
        <w:tc>
          <w:tcPr>
            <w:tcW w:w="3696" w:type="dxa"/>
            <w:shd w:val="clear" w:color="auto" w:fill="auto"/>
            <w:vAlign w:val="top"/>
          </w:tcPr>
          <w:p>
            <w:pPr>
              <w:widowControl w:val="0"/>
              <w:jc w:val="both"/>
              <w:rPr>
                <w:rFonts w:hint="eastAsia" w:ascii="Times New Roman" w:hAnsi="Times New Roman" w:eastAsia="宋体"/>
                <w:sz w:val="21"/>
              </w:rPr>
            </w:pPr>
            <w:r>
              <w:rPr>
                <w:rFonts w:ascii="Times New Roman" w:hAnsi="Times New Roman" w:eastAsia="宋体"/>
                <w:sz w:val="21"/>
              </w:rPr>
              <w:t>慰问品物资折款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pct"/>
            <w:shd w:val="clear" w:color="auto" w:fill="auto"/>
          </w:tcPr>
          <w:p>
            <w:pPr>
              <w:widowControl w:val="0"/>
              <w:rPr>
                <w:rFonts w:hint="eastAsia" w:ascii="Times New Roman" w:hAnsi="Times New Roman" w:eastAsia="宋体"/>
                <w:sz w:val="21"/>
              </w:rPr>
            </w:pPr>
            <w:r>
              <w:rPr>
                <w:rFonts w:hint="eastAsia" w:ascii="Times New Roman" w:hAnsi="Times New Roman" w:eastAsia="宋体"/>
                <w:sz w:val="21"/>
              </w:rPr>
              <w:t>惠及人数（人）</w:t>
            </w:r>
          </w:p>
        </w:tc>
        <w:tc>
          <w:tcPr>
            <w:tcW w:w="1253" w:type="pct"/>
            <w:shd w:val="clear" w:color="auto" w:fill="auto"/>
          </w:tcPr>
          <w:p>
            <w:pPr>
              <w:widowControl w:val="0"/>
              <w:jc w:val="right"/>
              <w:rPr>
                <w:rFonts w:hint="eastAsia" w:ascii="Times New Roman" w:hAnsi="Times New Roman" w:eastAsia="宋体"/>
                <w:sz w:val="21"/>
              </w:rPr>
            </w:pPr>
            <w:r>
              <w:rPr>
                <w:rFonts w:ascii="Times New Roman" w:hAnsi="Times New Roman" w:eastAsia="宋体"/>
                <w:sz w:val="21"/>
              </w:rPr>
              <w:t>151</w:t>
            </w:r>
          </w:p>
        </w:tc>
        <w:tc>
          <w:tcPr>
            <w:tcW w:w="2042" w:type="pct"/>
            <w:shd w:val="clear" w:color="auto" w:fill="auto"/>
          </w:tcPr>
          <w:p>
            <w:pPr>
              <w:widowControl w:val="0"/>
              <w:rPr>
                <w:rFonts w:hint="eastAsia" w:ascii="Times New Roman" w:hAnsi="Times New Roman" w:eastAsia="宋体"/>
                <w:sz w:val="21"/>
              </w:rPr>
            </w:pPr>
            <w:r>
              <w:rPr>
                <w:rFonts w:hint="eastAsia" w:ascii="Times New Roman" w:hAnsi="Times New Roman" w:eastAsia="宋体"/>
                <w:sz w:val="21"/>
                <w:szCs w:val="24"/>
                <w:lang w:eastAsia="zh-CN"/>
              </w:rPr>
              <w:t>志愿服务、党建联建、入户慰问等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pct"/>
            <w:shd w:val="clear" w:color="auto" w:fill="auto"/>
          </w:tcPr>
          <w:p>
            <w:pPr>
              <w:widowControl w:val="0"/>
              <w:rPr>
                <w:rFonts w:hint="eastAsia" w:ascii="Times New Roman" w:hAnsi="Times New Roman" w:eastAsia="宋体"/>
                <w:sz w:val="21"/>
              </w:rPr>
            </w:pPr>
            <w:r>
              <w:rPr>
                <w:rFonts w:hint="eastAsia" w:ascii="Times New Roman" w:hAnsi="Times New Roman" w:eastAsia="宋体"/>
                <w:sz w:val="21"/>
              </w:rPr>
              <w:t>帮扶形式（如产业扶贫、就业扶贫、教育扶贫等）</w:t>
            </w:r>
          </w:p>
        </w:tc>
        <w:tc>
          <w:tcPr>
            <w:tcW w:w="1253" w:type="pct"/>
            <w:shd w:val="clear" w:color="auto" w:fill="auto"/>
            <w:vAlign w:val="center"/>
          </w:tcPr>
          <w:p>
            <w:pPr>
              <w:widowControl w:val="0"/>
              <w:jc w:val="right"/>
              <w:rPr>
                <w:rFonts w:hint="eastAsia" w:ascii="Times New Roman" w:hAnsi="Times New Roman" w:eastAsia="宋体"/>
                <w:sz w:val="21"/>
              </w:rPr>
            </w:pPr>
            <w:r>
              <w:rPr>
                <w:rFonts w:hint="eastAsia" w:ascii="Times New Roman" w:hAnsi="Times New Roman" w:eastAsia="宋体"/>
                <w:sz w:val="21"/>
                <w:szCs w:val="24"/>
              </w:rPr>
              <w:t>产业扶贫</w:t>
            </w:r>
            <w:r>
              <w:rPr>
                <w:rFonts w:hint="eastAsia" w:ascii="Times New Roman" w:hAnsi="Times New Roman" w:eastAsia="宋体"/>
                <w:sz w:val="21"/>
                <w:szCs w:val="24"/>
                <w:lang w:eastAsia="zh-CN"/>
              </w:rPr>
              <w:t>、</w:t>
            </w:r>
            <w:r>
              <w:rPr>
                <w:rFonts w:hint="eastAsia" w:ascii="Times New Roman" w:hAnsi="Times New Roman" w:eastAsia="宋体"/>
                <w:sz w:val="21"/>
                <w:szCs w:val="24"/>
              </w:rPr>
              <w:t>教育扶贫</w:t>
            </w:r>
          </w:p>
        </w:tc>
        <w:tc>
          <w:tcPr>
            <w:tcW w:w="2042" w:type="pct"/>
            <w:shd w:val="clear" w:color="auto" w:fill="auto"/>
          </w:tcPr>
          <w:p>
            <w:pPr>
              <w:widowControl w:val="0"/>
              <w:rPr>
                <w:rFonts w:hint="eastAsia" w:ascii="Times New Roman" w:hAnsi="Times New Roman" w:eastAsia="宋体"/>
                <w:sz w:val="21"/>
              </w:rPr>
            </w:pPr>
          </w:p>
        </w:tc>
      </w:tr>
    </w:tbl>
    <w:p/>
    <w:p>
      <w:pPr>
        <w:rPr>
          <w:rFonts w:hint="eastAsia"/>
        </w:rPr>
      </w:pPr>
      <w:r>
        <w:t>具体说明</w:t>
      </w:r>
    </w:p>
    <w:sdt>
      <w:sdtPr>
        <w:alias w:val="是否适用：巩固拓展脱贫攻坚成果、乡村振兴等工作具体情况其他说明[双击切换]"/>
        <w:tag w:val="_GBC_da0a87234d174e509f00e24b4a8320dc"/>
        <w:id w:val="591"/>
        <w:placeholder>
          <w:docPart w:val="GBC22222222222222222222222222222"/>
        </w:placeholder>
      </w:sdtPr>
      <w:sdtContent>
        <w:p>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巩固拓展脱贫攻坚成果、乡村振兴工作具体情况"/>
        <w:tag w:val="_GBC_6af1d9c635ca457eaede5db7b23daa68"/>
        <w:id w:val="592"/>
        <w:placeholder>
          <w:docPart w:val="GBC22222222222222222222222222222"/>
        </w:placeholder>
      </w:sdt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作为国企，公司响应党中央号召，积极参与乡村振兴，党政领导深入谋划帮扶村信洞村产业发展。自2021年4月，公司进驻三江县洋溪乡信洞村开展 乡村振兴帮扶工作以来，一直在潜心探索对信洞村的帮扶措施。三年时间里，公司党委领导多次到信洞村进行实地调研，与村委干部、驻村工作队员共同探索出发展集体产业，增加村集体经济和村民收入，利用“冬闲田”种植发展产业的思路。</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rPr>
          </w:pPr>
          <w:r>
            <w:rPr>
              <w:rFonts w:hint="eastAsia" w:ascii="Times New Roman" w:hAnsi="Times New Roman" w:eastAsia="宋体" w:cs="宋体"/>
              <w:sz w:val="21"/>
              <w:szCs w:val="21"/>
              <w:lang w:val="en-US" w:eastAsia="zh-CN"/>
            </w:rPr>
            <w:t>2024以来，公司党委积极与村委对接，通过积极走访农户，流转闲置土地20亩，带动农户种植10多亩。结合实际先后策划实施了小土豆示范种植、高山红薯示范种植项目，通过积极实施示范种植项目、开展消费帮扶，使信洞村实现了“农闲田”变成“增收田”，“撂荒地”变为“致富地”，助力壮大村集体经济，帮助村民增收。2024年，共帮助销售信洞小土豆2.92万斤，销售额约17.52万元，为村集体经济创收7.65万元，带动123户脱贫户（包括产业奖䃼）增加收入约12万元；帮助销售信洞村高山红薯3.1万斤，销售额约9.23万元，为村集体经济创收0.4万元，带动160户脱贫户（包括产业</w:t>
          </w:r>
          <w:r>
            <w:rPr>
              <w:rFonts w:hint="eastAsia" w:ascii="Times New Roman" w:hAnsi="Times New Roman" w:cs="宋体"/>
              <w:sz w:val="21"/>
              <w:szCs w:val="21"/>
              <w:lang w:val="en-US" w:eastAsia="zh-CN"/>
            </w:rPr>
            <w:t>奖补</w:t>
          </w:r>
          <w:r>
            <w:rPr>
              <w:rFonts w:hint="eastAsia" w:ascii="Times New Roman" w:hAnsi="Times New Roman" w:eastAsia="宋体" w:cs="宋体"/>
              <w:sz w:val="21"/>
              <w:szCs w:val="21"/>
              <w:lang w:val="en-US" w:eastAsia="zh-CN"/>
            </w:rPr>
            <w:t>）增加收入约10万元</w:t>
          </w:r>
          <w:r>
            <w:rPr>
              <w:rFonts w:hint="eastAsia" w:ascii="Times New Roman" w:hAnsi="Times New Roman" w:cs="宋体"/>
              <w:sz w:val="21"/>
              <w:szCs w:val="21"/>
              <w:lang w:val="en-US" w:eastAsia="zh-CN"/>
            </w:rPr>
            <w:t>。</w:t>
          </w:r>
        </w:p>
      </w:sdtContent>
    </w:sdt>
    <w:p>
      <w:pPr>
        <w:rPr>
          <w:rFonts w:hint="eastAsia"/>
        </w:rPr>
      </w:pPr>
    </w:p>
    <w:bookmarkEnd w:id="85"/>
    <w:p>
      <w:pPr>
        <w:rPr>
          <w:rFonts w:hint="eastAsia"/>
        </w:rPr>
      </w:pPr>
    </w:p>
    <w:bookmarkEnd w:id="86"/>
    <w:p>
      <w:pPr>
        <w:rPr>
          <w:rFonts w:hint="eastAsia"/>
          <w:szCs w:val="21"/>
        </w:rPr>
        <w:sectPr>
          <w:pgSz w:w="11906" w:h="16838"/>
          <w:pgMar w:top="1525" w:right="1276" w:bottom="1440" w:left="1797" w:header="855" w:footer="992" w:gutter="0"/>
          <w:cols w:space="425" w:num="1"/>
          <w:docGrid w:linePitch="312" w:charSpace="0"/>
        </w:sectPr>
      </w:pPr>
    </w:p>
    <w:p>
      <w:pPr>
        <w:pStyle w:val="4"/>
        <w:numPr>
          <w:ilvl w:val="0"/>
          <w:numId w:val="3"/>
        </w:numPr>
      </w:pPr>
      <w:bookmarkStart w:id="89" w:name="_Toc184741579"/>
      <w:bookmarkStart w:id="90" w:name="_Hlk90554245"/>
      <w:r>
        <w:rPr>
          <w:rFonts w:hint="eastAsia"/>
        </w:rPr>
        <w:t>重要事项</w:t>
      </w:r>
    </w:p>
    <w:bookmarkEnd w:id="89"/>
    <w:p>
      <w:pPr>
        <w:pStyle w:val="5"/>
        <w:numPr>
          <w:ilvl w:val="0"/>
          <w:numId w:val="39"/>
        </w:numPr>
      </w:pPr>
      <w:r>
        <w:rPr>
          <w:rFonts w:hint="eastAsia"/>
        </w:rPr>
        <w:t>承诺事项履行情况</w:t>
      </w:r>
    </w:p>
    <w:p>
      <w:pPr>
        <w:pStyle w:val="6"/>
        <w:numPr>
          <w:ilvl w:val="1"/>
          <w:numId w:val="40"/>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593"/>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9"/>
        <w:gridCol w:w="1551"/>
        <w:gridCol w:w="1497"/>
        <w:gridCol w:w="4593"/>
        <w:gridCol w:w="1525"/>
        <w:gridCol w:w="567"/>
        <w:gridCol w:w="623"/>
        <w:gridCol w:w="657"/>
        <w:gridCol w:w="1004"/>
        <w:gridCol w:w="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15cfb23b46b41fba9f0b895a1088fd6"/>
            <w:id w:val="20399"/>
          </w:sdtPr>
          <w:sdtContent>
            <w:tc>
              <w:tcPr>
                <w:tcW w:w="411" w:type="pct"/>
                <w:shd w:val="clear" w:color="auto" w:fill="auto"/>
                <w:vAlign w:val="center"/>
              </w:tcPr>
              <w:p>
                <w:pPr>
                  <w:jc w:val="center"/>
                  <w:rPr>
                    <w:rFonts w:hint="eastAsia"/>
                    <w:szCs w:val="21"/>
                  </w:rPr>
                </w:pPr>
                <w:r>
                  <w:rPr>
                    <w:rFonts w:hint="eastAsia"/>
                    <w:szCs w:val="21"/>
                  </w:rPr>
                  <w:t>承诺背景</w:t>
                </w:r>
              </w:p>
            </w:tc>
          </w:sdtContent>
        </w:sdt>
        <w:sdt>
          <w:sdtPr>
            <w:tag w:val="_PLD_6d89eb5533974f2f9b788e2563589a7c"/>
            <w:id w:val="20400"/>
          </w:sdtPr>
          <w:sdtContent>
            <w:tc>
              <w:tcPr>
                <w:tcW w:w="550" w:type="pct"/>
                <w:shd w:val="clear" w:color="auto" w:fill="auto"/>
                <w:vAlign w:val="center"/>
              </w:tcPr>
              <w:p>
                <w:pPr>
                  <w:jc w:val="center"/>
                  <w:rPr>
                    <w:rFonts w:hint="eastAsia"/>
                    <w:szCs w:val="21"/>
                  </w:rPr>
                </w:pPr>
                <w:r>
                  <w:rPr>
                    <w:rFonts w:hint="eastAsia"/>
                    <w:szCs w:val="21"/>
                  </w:rPr>
                  <w:t>承诺</w:t>
                </w:r>
              </w:p>
              <w:p>
                <w:pPr>
                  <w:jc w:val="center"/>
                  <w:rPr>
                    <w:rFonts w:hint="eastAsia"/>
                    <w:szCs w:val="21"/>
                  </w:rPr>
                </w:pPr>
                <w:r>
                  <w:rPr>
                    <w:rFonts w:hint="eastAsia"/>
                    <w:szCs w:val="21"/>
                  </w:rPr>
                  <w:t>类型</w:t>
                </w:r>
              </w:p>
            </w:tc>
          </w:sdtContent>
        </w:sdt>
        <w:sdt>
          <w:sdtPr>
            <w:tag w:val="_PLD_4e3459cf954648c5ade489d7f239c9b2"/>
            <w:id w:val="20401"/>
          </w:sdtPr>
          <w:sdtContent>
            <w:tc>
              <w:tcPr>
                <w:tcW w:w="531" w:type="pct"/>
                <w:shd w:val="clear" w:color="auto" w:fill="auto"/>
                <w:vAlign w:val="center"/>
              </w:tcPr>
              <w:p>
                <w:pPr>
                  <w:jc w:val="center"/>
                  <w:rPr>
                    <w:rFonts w:hint="eastAsia"/>
                    <w:szCs w:val="21"/>
                  </w:rPr>
                </w:pPr>
                <w:r>
                  <w:rPr>
                    <w:rFonts w:hint="eastAsia"/>
                    <w:szCs w:val="21"/>
                  </w:rPr>
                  <w:t>承诺方</w:t>
                </w:r>
              </w:p>
            </w:tc>
          </w:sdtContent>
        </w:sdt>
        <w:sdt>
          <w:sdtPr>
            <w:tag w:val="_PLD_b7ba969a5a9f484b969e33829f8fee27"/>
            <w:id w:val="20402"/>
          </w:sdtPr>
          <w:sdtContent>
            <w:tc>
              <w:tcPr>
                <w:tcW w:w="1629" w:type="pct"/>
                <w:shd w:val="clear" w:color="auto" w:fill="auto"/>
                <w:vAlign w:val="center"/>
              </w:tcPr>
              <w:p>
                <w:pPr>
                  <w:jc w:val="center"/>
                  <w:rPr>
                    <w:rFonts w:hint="eastAsia"/>
                    <w:szCs w:val="21"/>
                  </w:rPr>
                </w:pPr>
                <w:r>
                  <w:rPr>
                    <w:rFonts w:hint="eastAsia"/>
                    <w:szCs w:val="21"/>
                  </w:rPr>
                  <w:t>承诺</w:t>
                </w:r>
              </w:p>
              <w:p>
                <w:pPr>
                  <w:jc w:val="center"/>
                  <w:rPr>
                    <w:rFonts w:hint="eastAsia"/>
                    <w:szCs w:val="21"/>
                  </w:rPr>
                </w:pPr>
                <w:r>
                  <w:rPr>
                    <w:rFonts w:hint="eastAsia"/>
                    <w:szCs w:val="21"/>
                  </w:rPr>
                  <w:t>内容</w:t>
                </w:r>
              </w:p>
            </w:tc>
          </w:sdtContent>
        </w:sdt>
        <w:sdt>
          <w:sdtPr>
            <w:tag w:val="_PLD_080af5a89fc040bc90935cec09ab2cd1"/>
            <w:id w:val="20403"/>
          </w:sdtPr>
          <w:sdtContent>
            <w:tc>
              <w:tcPr>
                <w:tcW w:w="541" w:type="pct"/>
                <w:vAlign w:val="center"/>
              </w:tcPr>
              <w:p>
                <w:pPr>
                  <w:jc w:val="center"/>
                  <w:rPr>
                    <w:rFonts w:hint="eastAsia"/>
                  </w:rPr>
                </w:pPr>
                <w:r>
                  <w:rPr>
                    <w:rFonts w:hint="eastAsia"/>
                  </w:rPr>
                  <w:t>承诺时间</w:t>
                </w:r>
              </w:p>
            </w:tc>
          </w:sdtContent>
        </w:sdt>
        <w:sdt>
          <w:sdtPr>
            <w:tag w:val="_PLD_81953845df7c406091c017485ffe89d0"/>
            <w:id w:val="20404"/>
          </w:sdtPr>
          <w:sdtContent>
            <w:tc>
              <w:tcPr>
                <w:tcW w:w="201" w:type="pct"/>
                <w:shd w:val="clear" w:color="auto" w:fill="auto"/>
                <w:vAlign w:val="center"/>
              </w:tcPr>
              <w:p>
                <w:pPr>
                  <w:jc w:val="center"/>
                  <w:rPr>
                    <w:rFonts w:hint="eastAsia"/>
                    <w:szCs w:val="21"/>
                  </w:rPr>
                </w:pPr>
                <w:r>
                  <w:rPr>
                    <w:rFonts w:hint="eastAsia"/>
                    <w:szCs w:val="21"/>
                  </w:rPr>
                  <w:t>是否有履行期限</w:t>
                </w:r>
              </w:p>
            </w:tc>
          </w:sdtContent>
        </w:sdt>
        <w:sdt>
          <w:sdtPr>
            <w:tag w:val="_PLD_95bd18790c864943ab7728a2218411a4"/>
            <w:id w:val="20405"/>
          </w:sdtPr>
          <w:sdtContent>
            <w:tc>
              <w:tcPr>
                <w:tcW w:w="221" w:type="pct"/>
                <w:vAlign w:val="center"/>
              </w:tcPr>
              <w:p>
                <w:pPr>
                  <w:jc w:val="center"/>
                  <w:rPr>
                    <w:rFonts w:hint="eastAsia"/>
                  </w:rPr>
                </w:pPr>
                <w:r>
                  <w:rPr>
                    <w:rFonts w:hint="eastAsia"/>
                  </w:rPr>
                  <w:t>承诺期限</w:t>
                </w:r>
              </w:p>
            </w:tc>
          </w:sdtContent>
        </w:sdt>
        <w:sdt>
          <w:sdtPr>
            <w:tag w:val="_PLD_f70c8d8e3e374db7a8e212809462bcc0"/>
            <w:id w:val="20406"/>
          </w:sdtPr>
          <w:sdtContent>
            <w:tc>
              <w:tcPr>
                <w:tcW w:w="233" w:type="pct"/>
                <w:shd w:val="clear" w:color="auto" w:fill="auto"/>
                <w:vAlign w:val="center"/>
              </w:tcPr>
              <w:p>
                <w:pPr>
                  <w:jc w:val="center"/>
                  <w:rPr>
                    <w:rFonts w:hint="eastAsia"/>
                    <w:szCs w:val="21"/>
                  </w:rPr>
                </w:pPr>
                <w:r>
                  <w:rPr>
                    <w:rFonts w:hint="eastAsia"/>
                    <w:szCs w:val="21"/>
                  </w:rPr>
                  <w:t>是否及时严格履行</w:t>
                </w:r>
              </w:p>
            </w:tc>
          </w:sdtContent>
        </w:sdt>
        <w:sdt>
          <w:sdtPr>
            <w:tag w:val="_PLD_30da9c1a74564266bdab010410b3cfc4"/>
            <w:id w:val="20407"/>
          </w:sdtPr>
          <w:sdtContent>
            <w:tc>
              <w:tcPr>
                <w:tcW w:w="356" w:type="pct"/>
                <w:shd w:val="clear" w:color="auto" w:fill="auto"/>
                <w:vAlign w:val="center"/>
              </w:tcPr>
              <w:p>
                <w:pPr>
                  <w:jc w:val="center"/>
                  <w:rPr>
                    <w:rFonts w:hint="eastAsia"/>
                    <w:szCs w:val="21"/>
                  </w:rPr>
                </w:pPr>
                <w:r>
                  <w:rPr>
                    <w:rFonts w:hint="eastAsia"/>
                    <w:szCs w:val="21"/>
                  </w:rPr>
                  <w:t>如未能及时履行应说明未完成履行的具体原因</w:t>
                </w:r>
              </w:p>
            </w:tc>
          </w:sdtContent>
        </w:sdt>
        <w:sdt>
          <w:sdtPr>
            <w:tag w:val="_PLD_885166d72adc442aaa68aa0f496582ae"/>
            <w:id w:val="20408"/>
          </w:sdtPr>
          <w:sdtContent>
            <w:tc>
              <w:tcPr>
                <w:tcW w:w="324" w:type="pct"/>
                <w:shd w:val="clear" w:color="auto" w:fill="auto"/>
                <w:vAlign w:val="center"/>
              </w:tcPr>
              <w:p>
                <w:pPr>
                  <w:jc w:val="center"/>
                  <w:rPr>
                    <w:rFonts w:hint="eastAsia"/>
                    <w:szCs w:val="21"/>
                  </w:rPr>
                </w:pPr>
                <w:r>
                  <w:rPr>
                    <w:rFonts w:hint="eastAsia"/>
                    <w:szCs w:val="21"/>
                  </w:rPr>
                  <w:t>如未能及时履行应说明下一步计划</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411" w:type="pct"/>
            <w:vMerge w:val="restart"/>
            <w:shd w:val="clear" w:color="auto" w:fill="auto"/>
            <w:vAlign w:val="center"/>
          </w:tcPr>
          <w:p>
            <w:pPr>
              <w:jc w:val="center"/>
              <w:rPr>
                <w:rFonts w:hint="default" w:ascii="Times New Roman" w:hAnsi="Times New Roman" w:cs="Times New Roman"/>
              </w:rPr>
            </w:pPr>
            <w:r>
              <w:rPr>
                <w:rFonts w:hint="default" w:ascii="Times New Roman" w:hAnsi="Times New Roman" w:cs="Times New Roman"/>
                <w:szCs w:val="21"/>
              </w:rPr>
              <w:t>收购报告书或权益变动报告书中所作承诺</w:t>
            </w:r>
          </w:p>
        </w:tc>
        <w:tc>
          <w:tcPr>
            <w:tcW w:w="550" w:type="pct"/>
            <w:shd w:val="clear" w:color="auto" w:fill="auto"/>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解决同业竞争</w:t>
            </w:r>
          </w:p>
        </w:tc>
        <w:tc>
          <w:tcPr>
            <w:tcW w:w="531" w:type="pct"/>
            <w:shd w:val="clear" w:color="auto" w:fill="auto"/>
            <w:vAlign w:val="center"/>
          </w:tcPr>
          <w:p>
            <w:pPr>
              <w:jc w:val="center"/>
              <w:rPr>
                <w:rFonts w:hint="default" w:ascii="Times New Roman" w:hAnsi="Times New Roman" w:cs="Times New Roman"/>
              </w:rPr>
            </w:pPr>
            <w:r>
              <w:t>广西柳州市产业投资发展集团有限公司</w:t>
            </w:r>
          </w:p>
        </w:tc>
        <w:tc>
          <w:tcPr>
            <w:tcW w:w="1629" w:type="pct"/>
            <w:shd w:val="clear" w:color="auto" w:fill="auto"/>
            <w:vAlign w:val="center"/>
          </w:tcPr>
          <w:p>
            <w:pPr>
              <w:jc w:val="left"/>
              <w:rPr>
                <w:rFonts w:hint="default" w:ascii="Times New Roman" w:hAnsi="Times New Roman" w:cs="Times New Roman"/>
              </w:rPr>
            </w:pPr>
            <w:r>
              <w:t>保证现在和将来不经营与本公司相同的业务；亦不间接经营、参与投资与本公司业务有竞争或可能有竞争的企业；同时保证不利用其控制地位损害本公司及其他股东的合法权益。</w:t>
            </w:r>
          </w:p>
        </w:tc>
        <w:tc>
          <w:tcPr>
            <w:tcW w:w="541" w:type="pct"/>
            <w:vAlign w:val="center"/>
          </w:tcPr>
          <w:p>
            <w:pPr>
              <w:jc w:val="center"/>
              <w:rPr>
                <w:rFonts w:hint="default" w:ascii="Times New Roman" w:hAnsi="Times New Roman" w:cs="Times New Roman"/>
              </w:rPr>
            </w:pPr>
            <w:r>
              <w:rPr>
                <w:rFonts w:hint="default" w:ascii="Times New Roman" w:hAnsi="Times New Roman" w:cs="Times New Roman"/>
              </w:rPr>
              <w:t>2011年1月</w:t>
            </w:r>
          </w:p>
        </w:tc>
        <w:tc>
          <w:tcPr>
            <w:tcW w:w="201" w:type="pct"/>
            <w:shd w:val="clear" w:color="auto" w:fill="auto"/>
            <w:vAlign w:val="center"/>
          </w:tcPr>
          <w:p>
            <w:pPr>
              <w:jc w:val="center"/>
              <w:rPr>
                <w:rFonts w:hint="default" w:ascii="Times New Roman" w:hAnsi="Times New Roman" w:cs="Times New Roman"/>
              </w:rPr>
            </w:pPr>
            <w:r>
              <w:t>否</w:t>
            </w:r>
          </w:p>
        </w:tc>
        <w:tc>
          <w:tcPr>
            <w:tcW w:w="221" w:type="pct"/>
            <w:vAlign w:val="center"/>
          </w:tcPr>
          <w:p>
            <w:pPr>
              <w:jc w:val="center"/>
              <w:rPr>
                <w:rFonts w:hint="default" w:ascii="Times New Roman" w:hAnsi="Times New Roman" w:cs="Times New Roman"/>
              </w:rPr>
            </w:pPr>
            <w:r>
              <w:t>长期有效</w:t>
            </w:r>
          </w:p>
        </w:tc>
        <w:tc>
          <w:tcPr>
            <w:tcW w:w="233" w:type="pct"/>
            <w:shd w:val="clear" w:color="auto" w:fill="auto"/>
            <w:vAlign w:val="center"/>
          </w:tcPr>
          <w:p>
            <w:pPr>
              <w:jc w:val="center"/>
              <w:rPr>
                <w:rFonts w:hint="default" w:ascii="Times New Roman" w:hAnsi="Times New Roman" w:cs="Times New Roman"/>
              </w:rPr>
            </w:pPr>
            <w:r>
              <w:t>是</w:t>
            </w:r>
          </w:p>
        </w:tc>
        <w:tc>
          <w:tcPr>
            <w:tcW w:w="356" w:type="pct"/>
            <w:shd w:val="clear" w:color="auto" w:fill="auto"/>
            <w:vAlign w:val="center"/>
          </w:tcPr>
          <w:p>
            <w:pPr>
              <w:jc w:val="left"/>
              <w:rPr>
                <w:rFonts w:hint="default" w:ascii="Times New Roman" w:hAnsi="Times New Roman" w:cs="Times New Roman"/>
                <w:szCs w:val="21"/>
              </w:rPr>
            </w:pPr>
          </w:p>
        </w:tc>
        <w:tc>
          <w:tcPr>
            <w:tcW w:w="324" w:type="pct"/>
            <w:shd w:val="clear" w:color="auto" w:fill="auto"/>
            <w:vAlign w:val="center"/>
          </w:tcPr>
          <w:p>
            <w:pPr>
              <w:jc w:val="lef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411" w:type="pct"/>
            <w:vMerge w:val="continue"/>
            <w:shd w:val="clear" w:color="auto" w:fill="auto"/>
            <w:vAlign w:val="center"/>
          </w:tcPr>
          <w:p>
            <w:pPr>
              <w:jc w:val="center"/>
              <w:rPr>
                <w:rFonts w:hint="default" w:ascii="Times New Roman" w:hAnsi="Times New Roman" w:cs="Times New Roman"/>
              </w:rPr>
            </w:pPr>
          </w:p>
        </w:tc>
        <w:tc>
          <w:tcPr>
            <w:tcW w:w="550" w:type="pct"/>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color w:val="auto"/>
              </w:rPr>
              <w:t>解决关联交易</w:t>
            </w:r>
          </w:p>
        </w:tc>
        <w:tc>
          <w:tcPr>
            <w:tcW w:w="531" w:type="pct"/>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rPr>
              <w:t>广西柳州市产业投资发展集团有限公司</w:t>
            </w:r>
          </w:p>
        </w:tc>
        <w:tc>
          <w:tcPr>
            <w:tcW w:w="1629" w:type="pct"/>
            <w:shd w:val="clear" w:color="auto" w:fill="auto"/>
            <w:vAlign w:val="center"/>
          </w:tcPr>
          <w:p>
            <w:pPr>
              <w:jc w:val="left"/>
              <w:rPr>
                <w:rFonts w:hint="default" w:ascii="Times New Roman" w:hAnsi="Times New Roman" w:cs="Times New Roman"/>
                <w:szCs w:val="21"/>
              </w:rPr>
            </w:pPr>
            <w:r>
              <w:rPr>
                <w:rFonts w:hint="default" w:ascii="Times New Roman" w:hAnsi="Times New Roman" w:cs="Times New Roman"/>
              </w:rPr>
              <w:t>对于广西柳州市产业投资发展集团有限公司及所属企业将来与本公司发生的关联交易，广西柳州市产业投资发展集团有限公司将严格履行上市公司关联交易的决策程序，遵循市场定价原则，确保公平、公正、公允，不损害本公司及</w:t>
            </w:r>
            <w:r>
              <w:rPr>
                <w:rFonts w:hint="eastAsia" w:ascii="Times New Roman" w:hAnsi="Times New Roman" w:cs="Times New Roman"/>
                <w:lang w:val="en-US" w:eastAsia="zh-CN"/>
              </w:rPr>
              <w:t>其他</w:t>
            </w:r>
            <w:r>
              <w:rPr>
                <w:rFonts w:hint="default" w:ascii="Times New Roman" w:hAnsi="Times New Roman" w:cs="Times New Roman"/>
              </w:rPr>
              <w:t>股东的合法权益。</w:t>
            </w:r>
          </w:p>
        </w:tc>
        <w:tc>
          <w:tcPr>
            <w:tcW w:w="541" w:type="pct"/>
            <w:vAlign w:val="center"/>
          </w:tcPr>
          <w:p>
            <w:pPr>
              <w:jc w:val="center"/>
              <w:rPr>
                <w:rFonts w:hint="default" w:ascii="Times New Roman" w:hAnsi="Times New Roman" w:cs="Times New Roman"/>
                <w:szCs w:val="21"/>
              </w:rPr>
            </w:pPr>
            <w:r>
              <w:rPr>
                <w:rFonts w:hint="default" w:ascii="Times New Roman" w:hAnsi="Times New Roman" w:cs="Times New Roman"/>
              </w:rPr>
              <w:t>2011年1月</w:t>
            </w:r>
          </w:p>
        </w:tc>
        <w:tc>
          <w:tcPr>
            <w:tcW w:w="201" w:type="pct"/>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color w:val="auto"/>
              </w:rPr>
              <w:t>否</w:t>
            </w:r>
          </w:p>
        </w:tc>
        <w:tc>
          <w:tcPr>
            <w:tcW w:w="221" w:type="pct"/>
            <w:vAlign w:val="center"/>
          </w:tcPr>
          <w:p>
            <w:pPr>
              <w:jc w:val="center"/>
              <w:rPr>
                <w:rFonts w:hint="default" w:ascii="Times New Roman" w:hAnsi="Times New Roman" w:cs="Times New Roman"/>
                <w:szCs w:val="21"/>
              </w:rPr>
            </w:pPr>
            <w:r>
              <w:rPr>
                <w:rFonts w:hint="default" w:ascii="Times New Roman" w:hAnsi="Times New Roman" w:cs="Times New Roman"/>
              </w:rPr>
              <w:t>长期有效</w:t>
            </w:r>
          </w:p>
        </w:tc>
        <w:tc>
          <w:tcPr>
            <w:tcW w:w="233" w:type="pct"/>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color w:val="auto"/>
              </w:rPr>
              <w:t>是</w:t>
            </w:r>
          </w:p>
        </w:tc>
        <w:tc>
          <w:tcPr>
            <w:tcW w:w="356" w:type="pct"/>
            <w:shd w:val="clear" w:color="auto" w:fill="auto"/>
            <w:vAlign w:val="center"/>
          </w:tcPr>
          <w:p>
            <w:pPr>
              <w:jc w:val="left"/>
              <w:rPr>
                <w:rFonts w:hint="default" w:ascii="Times New Roman" w:hAnsi="Times New Roman" w:cs="Times New Roman"/>
                <w:szCs w:val="21"/>
              </w:rPr>
            </w:pPr>
          </w:p>
        </w:tc>
        <w:tc>
          <w:tcPr>
            <w:tcW w:w="324" w:type="pct"/>
            <w:shd w:val="clear" w:color="auto" w:fill="auto"/>
            <w:vAlign w:val="center"/>
          </w:tcPr>
          <w:p>
            <w:pPr>
              <w:jc w:val="lef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Merge w:val="restart"/>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与重大资产重组相关的承诺</w:t>
            </w:r>
          </w:p>
        </w:tc>
        <w:tc>
          <w:tcPr>
            <w:tcW w:w="550" w:type="pct"/>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color w:val="auto"/>
              </w:rPr>
              <w:t>解决同业竞争</w:t>
            </w:r>
          </w:p>
        </w:tc>
        <w:tc>
          <w:tcPr>
            <w:tcW w:w="531" w:type="pct"/>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rPr>
              <w:t>广西柳州市产业投资发展集团有限公司</w:t>
            </w:r>
          </w:p>
        </w:tc>
        <w:tc>
          <w:tcPr>
            <w:tcW w:w="1629" w:type="pct"/>
            <w:shd w:val="clear" w:color="auto" w:fill="auto"/>
            <w:vAlign w:val="center"/>
          </w:tcPr>
          <w:p>
            <w:pPr>
              <w:numPr>
                <w:ilvl w:val="0"/>
                <w:numId w:val="41"/>
              </w:numPr>
              <w:jc w:val="left"/>
              <w:rPr>
                <w:rFonts w:hint="default" w:ascii="Times New Roman" w:hAnsi="Times New Roman" w:cs="Times New Roman"/>
                <w:szCs w:val="21"/>
              </w:rPr>
            </w:pPr>
            <w:r>
              <w:rPr>
                <w:rFonts w:hint="default" w:ascii="Times New Roman" w:hAnsi="Times New Roman" w:cs="Times New Roman"/>
              </w:rPr>
              <w:t>本公司不以直接或间接的方式从事、参与与上市公司及其下属企业经营业务构成潜在的直接或间接竞争的业务；保证将采取合法及有效的措施，促使本公司控制的其他企业不从事、参与与上市公司及其下属企业的经营运作相竞争的任何业务；</w:t>
            </w:r>
            <w:r>
              <w:rPr>
                <w:rFonts w:hint="eastAsia" w:ascii="Times New Roman" w:hAnsi="Times New Roman" w:cs="Times New Roman"/>
                <w:lang w:val="en-US" w:eastAsia="zh-CN"/>
              </w:rPr>
              <w:t>2.</w:t>
            </w:r>
            <w:r>
              <w:rPr>
                <w:rFonts w:hint="default" w:ascii="Times New Roman" w:hAnsi="Times New Roman" w:cs="Times New Roman"/>
              </w:rPr>
              <w:t>如上市公司进一步拓展其业务范围，本公司及本公司控制的其他企业将不与上市公司拓展后的业务相竞争；可能与上市公司拓展后的业务产生竞争的，本公司及本公司控制的其他企业将按照如下方式退出与上市公司的竞争：</w:t>
            </w:r>
          </w:p>
          <w:p>
            <w:pPr>
              <w:numPr>
                <w:ilvl w:val="0"/>
                <w:numId w:val="42"/>
              </w:numPr>
              <w:jc w:val="left"/>
              <w:rPr>
                <w:rFonts w:hint="default" w:ascii="Times New Roman" w:hAnsi="Times New Roman" w:cs="Times New Roman"/>
                <w:szCs w:val="21"/>
              </w:rPr>
            </w:pPr>
            <w:r>
              <w:rPr>
                <w:rFonts w:hint="default" w:ascii="Times New Roman" w:hAnsi="Times New Roman" w:cs="Times New Roman"/>
              </w:rPr>
              <w:t>停止与上市公司构成竞争或可能构成竞争的业务；将相竞争的业务纳入到上市公司来经营；（3）将相竞争的业务转让给无关联的第三方；3.如本公司及本公司控制的其他企业有任何商业机会可从事、参与任何可能与上市公司的经营运作构成竞争的活动，则立即将上述商业机会通知上市公司，在通知中所指定的合理期间内，上市公司作出愿意利用该商业机会的肯定答复的，则尽力将该商业机会给予上市公司；4.如违反以上承诺，本公司愿意承担由此产生的全部责任，充分赔偿或补偿由此给上市公司造成的所有直接或间接损失。</w:t>
            </w:r>
          </w:p>
        </w:tc>
        <w:tc>
          <w:tcPr>
            <w:tcW w:w="541" w:type="pct"/>
            <w:vAlign w:val="center"/>
          </w:tcPr>
          <w:p>
            <w:pPr>
              <w:jc w:val="center"/>
              <w:rPr>
                <w:rFonts w:hint="default" w:ascii="Times New Roman" w:hAnsi="Times New Roman" w:cs="Times New Roman"/>
                <w:szCs w:val="21"/>
              </w:rPr>
            </w:pPr>
            <w:r>
              <w:rPr>
                <w:rFonts w:hint="default" w:ascii="Times New Roman" w:hAnsi="Times New Roman" w:cs="Times New Roman"/>
              </w:rPr>
              <w:t>2019年11月</w:t>
            </w:r>
          </w:p>
        </w:tc>
        <w:tc>
          <w:tcPr>
            <w:tcW w:w="201" w:type="pct"/>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color w:val="auto"/>
              </w:rPr>
              <w:t>是</w:t>
            </w:r>
          </w:p>
        </w:tc>
        <w:tc>
          <w:tcPr>
            <w:tcW w:w="221" w:type="pct"/>
            <w:vAlign w:val="center"/>
          </w:tcPr>
          <w:p>
            <w:pPr>
              <w:jc w:val="center"/>
              <w:rPr>
                <w:rFonts w:hint="default" w:ascii="Times New Roman" w:hAnsi="Times New Roman" w:cs="Times New Roman"/>
                <w:szCs w:val="21"/>
              </w:rPr>
            </w:pPr>
            <w:r>
              <w:rPr>
                <w:rFonts w:hint="default" w:ascii="Times New Roman" w:hAnsi="Times New Roman" w:cs="Times New Roman"/>
              </w:rPr>
              <w:t>长期有效</w:t>
            </w:r>
          </w:p>
        </w:tc>
        <w:tc>
          <w:tcPr>
            <w:tcW w:w="233" w:type="pct"/>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color w:val="auto"/>
              </w:rPr>
              <w:t>是</w:t>
            </w:r>
          </w:p>
        </w:tc>
        <w:tc>
          <w:tcPr>
            <w:tcW w:w="356" w:type="pct"/>
            <w:shd w:val="clear" w:color="auto" w:fill="auto"/>
            <w:vAlign w:val="center"/>
          </w:tcPr>
          <w:p>
            <w:pPr>
              <w:jc w:val="left"/>
              <w:rPr>
                <w:rFonts w:hint="default" w:ascii="Times New Roman" w:hAnsi="Times New Roman" w:cs="Times New Roman"/>
                <w:szCs w:val="21"/>
              </w:rPr>
            </w:pPr>
          </w:p>
        </w:tc>
        <w:tc>
          <w:tcPr>
            <w:tcW w:w="324" w:type="pct"/>
            <w:shd w:val="clear" w:color="auto" w:fill="auto"/>
            <w:vAlign w:val="center"/>
          </w:tcPr>
          <w:p>
            <w:pPr>
              <w:jc w:val="lef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Merge w:val="continue"/>
            <w:shd w:val="clear" w:color="auto" w:fill="auto"/>
            <w:vAlign w:val="center"/>
          </w:tcPr>
          <w:p>
            <w:pPr>
              <w:jc w:val="left"/>
              <w:rPr>
                <w:rFonts w:hint="default" w:ascii="Times New Roman" w:hAnsi="Times New Roman" w:cs="Times New Roman"/>
              </w:rPr>
            </w:pPr>
          </w:p>
        </w:tc>
        <w:tc>
          <w:tcPr>
            <w:tcW w:w="550" w:type="pct"/>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color w:val="auto"/>
              </w:rPr>
              <w:t>其他</w:t>
            </w:r>
          </w:p>
        </w:tc>
        <w:tc>
          <w:tcPr>
            <w:tcW w:w="531" w:type="pct"/>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rPr>
              <w:t>广西柳州市产业投资发展集团有限公司</w:t>
            </w:r>
          </w:p>
        </w:tc>
        <w:tc>
          <w:tcPr>
            <w:tcW w:w="1629" w:type="pct"/>
            <w:shd w:val="clear" w:color="auto" w:fill="auto"/>
            <w:vAlign w:val="center"/>
          </w:tcPr>
          <w:p>
            <w:pPr>
              <w:jc w:val="left"/>
              <w:rPr>
                <w:rFonts w:hint="default" w:ascii="Times New Roman" w:hAnsi="Times New Roman" w:cs="Times New Roman"/>
                <w:szCs w:val="21"/>
              </w:rPr>
            </w:pPr>
            <w:r>
              <w:rPr>
                <w:rFonts w:hint="default" w:ascii="Times New Roman" w:hAnsi="Times New Roman" w:cs="Times New Roman"/>
              </w:rPr>
              <w:t>关于保障上市公司独立性的承诺:在本次交易完成后，将确保上市公司依据相关法律法规和上市公司章程的要求，继续完善公司法人治理结构及独立运营的公司管理体制，继续保持上市公司在业务、资产、财务、机构、人员等方面的独立性，切实保护全体股东的利益。</w:t>
            </w:r>
          </w:p>
        </w:tc>
        <w:tc>
          <w:tcPr>
            <w:tcW w:w="541" w:type="pct"/>
            <w:vAlign w:val="center"/>
          </w:tcPr>
          <w:p>
            <w:pPr>
              <w:jc w:val="center"/>
              <w:rPr>
                <w:rFonts w:hint="default" w:ascii="Times New Roman" w:hAnsi="Times New Roman" w:cs="Times New Roman"/>
                <w:szCs w:val="21"/>
              </w:rPr>
            </w:pPr>
            <w:r>
              <w:rPr>
                <w:rFonts w:hint="default" w:ascii="Times New Roman" w:hAnsi="Times New Roman" w:cs="Times New Roman"/>
              </w:rPr>
              <w:t>2019年11月</w:t>
            </w:r>
          </w:p>
        </w:tc>
        <w:tc>
          <w:tcPr>
            <w:tcW w:w="201" w:type="pct"/>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color w:val="auto"/>
              </w:rPr>
              <w:t>否</w:t>
            </w:r>
          </w:p>
        </w:tc>
        <w:tc>
          <w:tcPr>
            <w:tcW w:w="221" w:type="pct"/>
            <w:vAlign w:val="center"/>
          </w:tcPr>
          <w:p>
            <w:pPr>
              <w:jc w:val="center"/>
              <w:rPr>
                <w:rFonts w:hint="default" w:ascii="Times New Roman" w:hAnsi="Times New Roman" w:cs="Times New Roman"/>
                <w:szCs w:val="21"/>
              </w:rPr>
            </w:pPr>
            <w:r>
              <w:rPr>
                <w:rFonts w:hint="default" w:ascii="Times New Roman" w:hAnsi="Times New Roman" w:cs="Times New Roman"/>
              </w:rPr>
              <w:t>长期有效</w:t>
            </w:r>
          </w:p>
        </w:tc>
        <w:tc>
          <w:tcPr>
            <w:tcW w:w="233" w:type="pct"/>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color w:val="auto"/>
              </w:rPr>
              <w:t>是</w:t>
            </w:r>
          </w:p>
        </w:tc>
        <w:tc>
          <w:tcPr>
            <w:tcW w:w="356" w:type="pct"/>
            <w:shd w:val="clear" w:color="auto" w:fill="auto"/>
            <w:vAlign w:val="center"/>
          </w:tcPr>
          <w:p>
            <w:pPr>
              <w:jc w:val="center"/>
              <w:rPr>
                <w:rFonts w:hint="default" w:ascii="Times New Roman" w:hAnsi="Times New Roman" w:cs="Times New Roman"/>
                <w:szCs w:val="21"/>
              </w:rPr>
            </w:pPr>
          </w:p>
        </w:tc>
        <w:tc>
          <w:tcPr>
            <w:tcW w:w="324" w:type="pct"/>
            <w:shd w:val="clear" w:color="auto" w:fill="auto"/>
            <w:vAlign w:val="center"/>
          </w:tcPr>
          <w:p>
            <w:pPr>
              <w:jc w:val="lef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Merge w:val="restart"/>
            <w:shd w:val="clear" w:color="auto" w:fill="auto"/>
            <w:vAlign w:val="center"/>
          </w:tcPr>
          <w:p>
            <w:pPr>
              <w:jc w:val="left"/>
              <w:rPr>
                <w:rFonts w:hint="default" w:ascii="Times New Roman" w:hAnsi="Times New Roman" w:cs="Times New Roman"/>
                <w:szCs w:val="21"/>
              </w:rPr>
            </w:pPr>
            <w:r>
              <w:rPr>
                <w:rFonts w:hint="default" w:ascii="Times New Roman" w:hAnsi="Times New Roman" w:cs="Times New Roman"/>
                <w:szCs w:val="21"/>
              </w:rPr>
              <w:t>与首次公开发行相关的承诺</w:t>
            </w:r>
          </w:p>
        </w:tc>
        <w:tc>
          <w:tcPr>
            <w:tcW w:w="550" w:type="pct"/>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color w:val="auto"/>
              </w:rPr>
              <w:t>解决同业竞争</w:t>
            </w:r>
          </w:p>
        </w:tc>
        <w:tc>
          <w:tcPr>
            <w:tcW w:w="531" w:type="pct"/>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rPr>
              <w:t>柳州市元宏投资发展有限公司（原柳州市两面针旅游用品厂）</w:t>
            </w:r>
          </w:p>
        </w:tc>
        <w:tc>
          <w:tcPr>
            <w:tcW w:w="1629" w:type="pct"/>
            <w:shd w:val="clear" w:color="auto" w:fill="auto"/>
            <w:vAlign w:val="center"/>
          </w:tcPr>
          <w:p>
            <w:pPr>
              <w:jc w:val="left"/>
              <w:rPr>
                <w:rFonts w:hint="default" w:ascii="Times New Roman" w:hAnsi="Times New Roman" w:cs="Times New Roman"/>
                <w:szCs w:val="21"/>
              </w:rPr>
            </w:pPr>
            <w:r>
              <w:rPr>
                <w:rFonts w:hint="default" w:ascii="Times New Roman" w:hAnsi="Times New Roman" w:cs="Times New Roman"/>
              </w:rPr>
              <w:t>本公司与公司股东柳州市元宏投资发展有限公司之间曾存在相似业务。柳州市元宏投资发展有限公司过去主要生产经销旅游用小支装牙膏，自2000年6月起，柳州市元宏投资发展有限公司停止了上述产品的生产，并承诺今后不再从事与本公司相同或相似的业务。</w:t>
            </w:r>
          </w:p>
        </w:tc>
        <w:tc>
          <w:tcPr>
            <w:tcW w:w="541" w:type="pct"/>
            <w:vAlign w:val="center"/>
          </w:tcPr>
          <w:p>
            <w:pPr>
              <w:jc w:val="center"/>
              <w:rPr>
                <w:rFonts w:hint="default" w:ascii="Times New Roman" w:hAnsi="Times New Roman" w:cs="Times New Roman"/>
                <w:szCs w:val="21"/>
              </w:rPr>
            </w:pPr>
            <w:r>
              <w:rPr>
                <w:rFonts w:hint="default" w:ascii="Times New Roman" w:hAnsi="Times New Roman" w:cs="Times New Roman"/>
              </w:rPr>
              <w:t>2003年12月</w:t>
            </w:r>
          </w:p>
        </w:tc>
        <w:tc>
          <w:tcPr>
            <w:tcW w:w="201" w:type="pct"/>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color w:val="auto"/>
              </w:rPr>
              <w:t>否</w:t>
            </w:r>
          </w:p>
        </w:tc>
        <w:tc>
          <w:tcPr>
            <w:tcW w:w="221" w:type="pct"/>
            <w:vAlign w:val="center"/>
          </w:tcPr>
          <w:p>
            <w:pPr>
              <w:jc w:val="center"/>
              <w:rPr>
                <w:rFonts w:hint="default" w:ascii="Times New Roman" w:hAnsi="Times New Roman" w:cs="Times New Roman"/>
                <w:szCs w:val="21"/>
              </w:rPr>
            </w:pPr>
            <w:r>
              <w:rPr>
                <w:rFonts w:hint="default" w:ascii="Times New Roman" w:hAnsi="Times New Roman" w:cs="Times New Roman"/>
              </w:rPr>
              <w:t>长期有效</w:t>
            </w:r>
          </w:p>
        </w:tc>
        <w:tc>
          <w:tcPr>
            <w:tcW w:w="233" w:type="pct"/>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color w:val="auto"/>
              </w:rPr>
              <w:t>是</w:t>
            </w:r>
          </w:p>
        </w:tc>
        <w:tc>
          <w:tcPr>
            <w:tcW w:w="356" w:type="pct"/>
            <w:shd w:val="clear" w:color="auto" w:fill="auto"/>
            <w:vAlign w:val="center"/>
          </w:tcPr>
          <w:p>
            <w:pPr>
              <w:jc w:val="center"/>
              <w:rPr>
                <w:rFonts w:hint="default" w:ascii="Times New Roman" w:hAnsi="Times New Roman" w:cs="Times New Roman"/>
                <w:szCs w:val="21"/>
              </w:rPr>
            </w:pPr>
          </w:p>
        </w:tc>
        <w:tc>
          <w:tcPr>
            <w:tcW w:w="324" w:type="pct"/>
            <w:shd w:val="clear" w:color="auto" w:fill="auto"/>
            <w:vAlign w:val="center"/>
          </w:tcPr>
          <w:p>
            <w:pPr>
              <w:jc w:val="lef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Merge w:val="continue"/>
            <w:shd w:val="clear" w:color="auto" w:fill="auto"/>
            <w:vAlign w:val="center"/>
          </w:tcPr>
          <w:p>
            <w:pPr>
              <w:jc w:val="left"/>
              <w:rPr>
                <w:rFonts w:hint="default" w:ascii="Times New Roman" w:hAnsi="Times New Roman" w:cs="Times New Roman"/>
              </w:rPr>
            </w:pPr>
          </w:p>
        </w:tc>
        <w:tc>
          <w:tcPr>
            <w:tcW w:w="550" w:type="pct"/>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color w:val="auto"/>
              </w:rPr>
              <w:t>其他</w:t>
            </w:r>
          </w:p>
        </w:tc>
        <w:tc>
          <w:tcPr>
            <w:tcW w:w="531" w:type="pct"/>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rPr>
              <w:t>柳州市经发投资有限责任公司</w:t>
            </w:r>
          </w:p>
        </w:tc>
        <w:tc>
          <w:tcPr>
            <w:tcW w:w="1629" w:type="pct"/>
            <w:shd w:val="clear" w:color="auto" w:fill="auto"/>
            <w:vAlign w:val="center"/>
          </w:tcPr>
          <w:p>
            <w:pPr>
              <w:jc w:val="left"/>
              <w:rPr>
                <w:rFonts w:hint="default" w:ascii="Times New Roman" w:hAnsi="Times New Roman" w:cs="Times New Roman"/>
                <w:szCs w:val="21"/>
              </w:rPr>
            </w:pPr>
            <w:r>
              <w:rPr>
                <w:rFonts w:hint="default" w:ascii="Times New Roman" w:hAnsi="Times New Roman" w:cs="Times New Roman"/>
              </w:rPr>
              <w:t>不将持有的本公司股票用于质押、担保。</w:t>
            </w:r>
          </w:p>
        </w:tc>
        <w:tc>
          <w:tcPr>
            <w:tcW w:w="541" w:type="pct"/>
            <w:vAlign w:val="center"/>
          </w:tcPr>
          <w:p>
            <w:pPr>
              <w:jc w:val="center"/>
              <w:rPr>
                <w:rFonts w:hint="default" w:ascii="Times New Roman" w:hAnsi="Times New Roman" w:cs="Times New Roman"/>
                <w:szCs w:val="21"/>
              </w:rPr>
            </w:pPr>
            <w:r>
              <w:rPr>
                <w:rFonts w:hint="default" w:ascii="Times New Roman" w:hAnsi="Times New Roman" w:cs="Times New Roman"/>
              </w:rPr>
              <w:t>2003年12月</w:t>
            </w:r>
          </w:p>
        </w:tc>
        <w:tc>
          <w:tcPr>
            <w:tcW w:w="201" w:type="pct"/>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color w:val="auto"/>
              </w:rPr>
              <w:t>否</w:t>
            </w:r>
          </w:p>
        </w:tc>
        <w:tc>
          <w:tcPr>
            <w:tcW w:w="221" w:type="pct"/>
            <w:vAlign w:val="center"/>
          </w:tcPr>
          <w:p>
            <w:pPr>
              <w:jc w:val="center"/>
              <w:rPr>
                <w:rFonts w:hint="default" w:ascii="Times New Roman" w:hAnsi="Times New Roman" w:cs="Times New Roman"/>
                <w:szCs w:val="21"/>
              </w:rPr>
            </w:pPr>
            <w:r>
              <w:rPr>
                <w:rFonts w:hint="default" w:ascii="Times New Roman" w:hAnsi="Times New Roman" w:cs="Times New Roman"/>
              </w:rPr>
              <w:t>长期有效</w:t>
            </w:r>
          </w:p>
        </w:tc>
        <w:tc>
          <w:tcPr>
            <w:tcW w:w="233" w:type="pct"/>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color w:val="auto"/>
              </w:rPr>
              <w:t>是</w:t>
            </w:r>
          </w:p>
        </w:tc>
        <w:tc>
          <w:tcPr>
            <w:tcW w:w="356" w:type="pct"/>
            <w:shd w:val="clear" w:color="auto" w:fill="auto"/>
            <w:vAlign w:val="center"/>
          </w:tcPr>
          <w:p>
            <w:pPr>
              <w:jc w:val="center"/>
              <w:rPr>
                <w:rFonts w:hint="default" w:ascii="Times New Roman" w:hAnsi="Times New Roman" w:cs="Times New Roman"/>
                <w:szCs w:val="21"/>
              </w:rPr>
            </w:pPr>
          </w:p>
        </w:tc>
        <w:tc>
          <w:tcPr>
            <w:tcW w:w="324" w:type="pct"/>
            <w:shd w:val="clear" w:color="auto" w:fill="auto"/>
            <w:vAlign w:val="center"/>
          </w:tcPr>
          <w:p>
            <w:pPr>
              <w:jc w:val="left"/>
              <w:rPr>
                <w:rFonts w:hint="default" w:ascii="Times New Roman" w:hAnsi="Times New Roman" w:cs="Times New Roman"/>
                <w:szCs w:val="21"/>
              </w:rPr>
            </w:pPr>
          </w:p>
        </w:tc>
      </w:tr>
    </w:tbl>
    <w:p>
      <w:pPr>
        <w:rPr>
          <w:rFonts w:hint="eastAsia"/>
        </w:rPr>
      </w:pPr>
    </w:p>
    <w:p>
      <w:pPr>
        <w:rPr>
          <w:rFonts w:hint="eastAsia"/>
          <w:szCs w:val="21"/>
        </w:rPr>
        <w:sectPr>
          <w:pgSz w:w="16838" w:h="11906" w:orient="landscape"/>
          <w:pgMar w:top="1797" w:right="1525" w:bottom="1276" w:left="1440" w:header="855" w:footer="992" w:gutter="0"/>
          <w:cols w:space="425" w:num="1"/>
          <w:docGrid w:linePitch="312" w:charSpace="0"/>
        </w:sectPr>
      </w:pPr>
    </w:p>
    <w:p>
      <w:pPr>
        <w:pStyle w:val="2"/>
        <w:rPr>
          <w:rFonts w:hint="eastAsia"/>
        </w:rPr>
      </w:pPr>
    </w:p>
    <w:p>
      <w:pPr>
        <w:pStyle w:val="6"/>
        <w:numPr>
          <w:ilvl w:val="1"/>
          <w:numId w:val="40"/>
        </w:numPr>
        <w:rPr>
          <w:szCs w:val="21"/>
        </w:rPr>
      </w:pPr>
      <w:r>
        <w:rPr>
          <w:rFonts w:hint="eastAsia"/>
          <w:szCs w:val="21"/>
        </w:rPr>
        <w:t>公司资产或项目存在盈利预测，且报告期仍处在盈利预测期间，公司就资产或项目</w:t>
      </w:r>
    </w:p>
    <w:p>
      <w:pPr>
        <w:rPr>
          <w:rFonts w:hint="eastAsia"/>
          <w:b/>
          <w:szCs w:val="21"/>
        </w:rPr>
      </w:pPr>
      <w:r>
        <w:rPr>
          <w:rFonts w:hint="eastAsia"/>
          <w:b/>
          <w:szCs w:val="21"/>
        </w:rPr>
        <w:t>是否达到原盈利预测及其原因作出说明</w:t>
      </w:r>
    </w:p>
    <w:sdt>
      <w:sdtPr>
        <w:rPr>
          <w:szCs w:val="21"/>
        </w:rPr>
        <w:alias w:val="是否适用：公司就资产或项目是否达到原盈利预测及其原因作出说明"/>
        <w:tag w:val="_GBC_f8fa889013a24cb79a6ed52423d2c5a8"/>
        <w:id w:val="604"/>
        <w:placeholder>
          <w:docPart w:val="GBC22222222222222222222222222222"/>
        </w:placeholder>
      </w:sdtPr>
      <w:sdtEndPr>
        <w:rPr>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□已达到 </w:instrText>
          </w:r>
          <w:r>
            <w:rPr>
              <w:szCs w:val="21"/>
            </w:rPr>
            <w:fldChar w:fldCharType="end"/>
          </w:r>
          <w:r>
            <w:rPr>
              <w:szCs w:val="21"/>
            </w:rPr>
            <w:fldChar w:fldCharType="begin"/>
          </w:r>
          <w:r>
            <w:rPr>
              <w:rFonts w:hint="eastAsia"/>
              <w:szCs w:val="21"/>
              <w:lang w:eastAsia="zh-CN"/>
            </w:rPr>
            <w:instrText xml:space="preserve"> MACROBUTTON  SnrToggleCheckbox □未达到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rPr>
      </w:pPr>
    </w:p>
    <w:p>
      <w:pPr>
        <w:pStyle w:val="6"/>
        <w:numPr>
          <w:ilvl w:val="1"/>
          <w:numId w:val="40"/>
        </w:numPr>
        <w:rPr>
          <w:szCs w:val="21"/>
        </w:rPr>
      </w:pPr>
      <w:bookmarkStart w:id="91" w:name="_Hlk533667679"/>
      <w:bookmarkEnd w:id="91"/>
      <w:bookmarkStart w:id="92" w:name="_Hlk533667690"/>
      <w:r>
        <w:rPr>
          <w:rFonts w:hint="eastAsia"/>
          <w:szCs w:val="21"/>
        </w:rPr>
        <w:t>业绩承诺的完成情况及其对商誉减值测试的影响</w:t>
      </w:r>
    </w:p>
    <w:p>
      <w:pPr>
        <w:outlineLvl w:val="9"/>
        <w:rPr>
          <w:rFonts w:hint="eastAsia"/>
        </w:rPr>
      </w:pPr>
      <w:sdt>
        <w:sdtPr>
          <w:rPr>
            <w:rFonts w:hint="eastAsia"/>
            <w:b/>
            <w:szCs w:val="21"/>
          </w:rPr>
          <w:alias w:val="是否适用：承诺事项-商誉减值测试的影响[双击切换]"/>
          <w:tag w:val="_GBC_659442fc24654f8db642f18c0532cf99"/>
          <w:id w:val="605"/>
          <w:placeholder>
            <w:docPart w:val="GBC22222222222222222222222222222"/>
          </w:placeholder>
        </w:sdtPr>
        <w:sdtEndPr>
          <w:rPr>
            <w:rFonts w:hint="eastAsia"/>
            <w:b/>
            <w:szCs w:val="21"/>
          </w:rPr>
        </w:sdtEndPr>
        <w:sdtContent>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sdtContent>
      </w:sdt>
    </w:p>
    <w:bookmarkEnd w:id="92"/>
    <w:p>
      <w:pPr>
        <w:rPr>
          <w:rFonts w:hint="eastAsia"/>
        </w:rPr>
      </w:pPr>
    </w:p>
    <w:p>
      <w:pPr>
        <w:pStyle w:val="5"/>
        <w:numPr>
          <w:ilvl w:val="0"/>
          <w:numId w:val="39"/>
        </w:numPr>
      </w:pPr>
      <w:bookmarkStart w:id="93" w:name="_Hlk89336052"/>
      <w:r>
        <w:rPr>
          <w:rFonts w:hint="eastAsia"/>
        </w:rPr>
        <w:t>报告期内控股股东及其他关联方非经营性占用资金情况</w:t>
      </w:r>
    </w:p>
    <w:sdt>
      <w:sdtPr>
        <w:rPr>
          <w:szCs w:val="21"/>
        </w:rPr>
        <w:alias w:val="是否适用：资金被占用情况及清欠进展情况[双击切换]"/>
        <w:tag w:val="_GBC_a94958949e0846929a78a71186526204"/>
        <w:id w:val="606"/>
        <w:placeholder>
          <w:docPart w:val="GBC22222222222222222222222222222"/>
        </w:placeholder>
      </w:sdtPr>
      <w:sdtEndPr>
        <w:rPr>
          <w:szCs w:val="21"/>
        </w:rPr>
      </w:sdtEndPr>
      <w:sdtContent>
        <w:p>
          <w:pPr>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bookmarkStart w:id="94" w:name="_Hlk74646365"/>
        </w:p>
      </w:sdtContent>
    </w:sdt>
    <w:p>
      <w:pPr>
        <w:outlineLvl w:val="9"/>
        <w:rPr>
          <w:rFonts w:hint="eastAsia"/>
          <w:szCs w:val="21"/>
        </w:rPr>
      </w:pPr>
    </w:p>
    <w:bookmarkEnd w:id="93"/>
    <w:bookmarkEnd w:id="94"/>
    <w:p>
      <w:pPr>
        <w:pStyle w:val="5"/>
        <w:numPr>
          <w:ilvl w:val="0"/>
          <w:numId w:val="39"/>
        </w:numPr>
      </w:pPr>
      <w:bookmarkStart w:id="95" w:name="_Hlk89337011"/>
      <w:r>
        <w:rPr>
          <w:rFonts w:hint="eastAsia"/>
        </w:rPr>
        <w:t>违规担保情况</w:t>
      </w:r>
    </w:p>
    <w:sdt>
      <w:sdtPr>
        <w:alias w:val="是否适用：违规担保情况[双击切换]"/>
        <w:tag w:val="_GBC_b2d16e23c066427a800b40aaa053bc8e"/>
        <w:id w:val="607"/>
        <w:placeholder>
          <w:docPart w:val="GBC22222222222222222222222222222"/>
        </w:placeholder>
      </w:sdt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bookmarkStart w:id="96" w:name="_Hlk74646368"/>
        </w:p>
        <w:p>
          <w:pPr>
            <w:outlineLvl w:val="9"/>
            <w:rPr>
              <w:rFonts w:hint="eastAsia"/>
            </w:rPr>
          </w:pPr>
        </w:p>
      </w:sdtContent>
    </w:sdt>
    <w:bookmarkEnd w:id="95"/>
    <w:bookmarkEnd w:id="96"/>
    <w:p>
      <w:pPr>
        <w:pStyle w:val="5"/>
        <w:numPr>
          <w:ilvl w:val="0"/>
          <w:numId w:val="39"/>
        </w:numPr>
      </w:pPr>
      <w:r>
        <w:rPr>
          <w:rFonts w:hint="eastAsia"/>
        </w:rPr>
        <w:t>公司董事会对会计师事务所“非标准意见审计报告”的说明</w:t>
      </w:r>
    </w:p>
    <w:p>
      <w:pPr>
        <w:outlineLvl w:val="9"/>
        <w:rPr>
          <w:rFonts w:hint="eastAsia"/>
          <w:szCs w:val="21"/>
        </w:rPr>
      </w:pPr>
      <w:sdt>
        <w:sdtPr>
          <w:alias w:val="是否适用：董事会对会计师事务所非标准审计报告的说明[双击切换]"/>
          <w:tag w:val="_GBC_81f7a662b6a641d8aadb05b1cb176ecf"/>
          <w:id w:val="608"/>
          <w:placeholder>
            <w:docPart w:val="GBC22222222222222222222222222222"/>
          </w:placeholder>
        </w:sdtPr>
        <w:sdtContent>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sdtContent>
      </w:sdt>
    </w:p>
    <w:p>
      <w:pPr>
        <w:rPr>
          <w:rFonts w:hint="eastAsia"/>
        </w:rPr>
      </w:pPr>
    </w:p>
    <w:p>
      <w:pPr>
        <w:pStyle w:val="5"/>
        <w:numPr>
          <w:ilvl w:val="0"/>
          <w:numId w:val="39"/>
        </w:numPr>
      </w:pPr>
      <w:r>
        <w:rPr>
          <w:rFonts w:hint="eastAsia"/>
        </w:rPr>
        <w:t>公司对会计政策、会计估计变更或重大会计差错更正原因和影响的分析说明</w:t>
      </w:r>
    </w:p>
    <w:p>
      <w:pPr>
        <w:pStyle w:val="6"/>
        <w:numPr>
          <w:ilvl w:val="0"/>
          <w:numId w:val="43"/>
        </w:numPr>
      </w:pPr>
      <w:r>
        <w:rPr>
          <w:rFonts w:hint="eastAsia"/>
        </w:rPr>
        <w:t>公司对会计政策、会计估计变更原因及影响的分析说明</w:t>
      </w:r>
    </w:p>
    <w:sdt>
      <w:sdtPr>
        <w:rPr>
          <w:rFonts w:hint="eastAsia"/>
          <w:szCs w:val="21"/>
        </w:rPr>
        <w:alias w:val="是否适用：公司对会计政策、会计估计更正的原因及影响[双击切换]"/>
        <w:tag w:val="_GBC_af0d7b808dd9452c873bbe81905062f6"/>
        <w:id w:val="609"/>
        <w:placeholder>
          <w:docPart w:val="GBC22222222222222222222222222222"/>
        </w:placeholder>
      </w:sdtPr>
      <w:sdtEndPr>
        <w:rPr>
          <w:rFonts w:hint="eastAsia"/>
          <w:szCs w:val="21"/>
        </w:rPr>
      </w:sdtEndPr>
      <w:sdtContent>
        <w:p>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szCs w:val="21"/>
        </w:rPr>
      </w:pPr>
      <w:r>
        <w:rPr>
          <w:rFonts w:hint="eastAsia"/>
          <w:szCs w:val="21"/>
          <w:lang w:val="en-US"/>
        </w:rPr>
        <w:t>具体内容详见本报告“第十节财务报告”之“五、重要会计政策及会计估计”</w:t>
      </w:r>
      <w:r>
        <w:rPr>
          <w:rFonts w:hint="default" w:ascii="Times New Roman" w:hAnsi="Times New Roman" w:cs="Times New Roman"/>
          <w:szCs w:val="21"/>
          <w:lang w:val="en-US"/>
        </w:rPr>
        <w:t>之“40.重要会计政策和会计估计的变更”。</w:t>
      </w:r>
    </w:p>
    <w:p>
      <w:pPr>
        <w:rPr>
          <w:rFonts w:hint="eastAsia"/>
        </w:rPr>
      </w:pPr>
    </w:p>
    <w:p>
      <w:pPr>
        <w:pStyle w:val="6"/>
        <w:numPr>
          <w:ilvl w:val="0"/>
          <w:numId w:val="43"/>
        </w:numPr>
      </w:pPr>
      <w:r>
        <w:rPr>
          <w:rFonts w:hint="eastAsia"/>
        </w:rPr>
        <w:t>公司对重大会计差错更正原因及影响的分析说明</w:t>
      </w:r>
    </w:p>
    <w:sdt>
      <w:sdtPr>
        <w:rPr>
          <w:rFonts w:hint="eastAsia"/>
          <w:szCs w:val="21"/>
        </w:rPr>
        <w:alias w:val="是否适用：公司对重大会计差错更正的原因及影响[双击切换]"/>
        <w:tag w:val="_GBC_20433825c59a4e308939a2a08d3b64f5"/>
        <w:id w:val="610"/>
        <w:placeholder>
          <w:docPart w:val="GBC22222222222222222222222222222"/>
        </w:placeholder>
      </w:sdtPr>
      <w:sdtEndPr>
        <w:rPr>
          <w:rFonts w:hint="eastAsia"/>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rPr>
      </w:pPr>
    </w:p>
    <w:p>
      <w:pPr>
        <w:pStyle w:val="6"/>
        <w:numPr>
          <w:ilvl w:val="0"/>
          <w:numId w:val="43"/>
        </w:numPr>
      </w:pPr>
      <w:r>
        <w:rPr>
          <w:rFonts w:hint="eastAsia"/>
        </w:rPr>
        <w:t>与前任会计师事务所进行的沟通情况</w:t>
      </w:r>
    </w:p>
    <w:sdt>
      <w:sdtPr>
        <w:rPr>
          <w:rFonts w:hint="eastAsia"/>
        </w:rPr>
        <w:alias w:val="是否适用：与前任会计师事务所进行的沟通情况[双击切换]"/>
        <w:tag w:val="_GBC_eac5a093c5584c5699f0b1b4b2cc9124"/>
        <w:id w:val="611"/>
        <w:placeholder>
          <w:docPart w:val="GBC22222222222222222222222222222"/>
        </w:placeholder>
      </w:sdtPr>
      <w:sdtEndPr>
        <w:rPr>
          <w:rFonts w:hint="eastAsia"/>
        </w:rPr>
      </w:sdtEnd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rPr>
      </w:pPr>
    </w:p>
    <w:p>
      <w:pPr>
        <w:pStyle w:val="6"/>
        <w:numPr>
          <w:ilvl w:val="0"/>
          <w:numId w:val="43"/>
        </w:numPr>
      </w:pPr>
      <w:r>
        <w:rPr>
          <w:rFonts w:hint="eastAsia"/>
        </w:rPr>
        <w:t>审批程序及其他说明</w:t>
      </w:r>
    </w:p>
    <w:sdt>
      <w:sdtPr>
        <w:rPr>
          <w:rFonts w:hint="eastAsia"/>
        </w:rPr>
        <w:alias w:val="是否适用：审批程序及其他说明[双击切换]"/>
        <w:tag w:val="_GBC_f59e5141b9f74a2badb652a198d25993"/>
        <w:id w:val="612"/>
        <w:placeholder>
          <w:docPart w:val="GBC22222222222222222222222222222"/>
        </w:placeholder>
      </w:sdtPr>
      <w:sdtEndPr>
        <w:rPr>
          <w:rFonts w:hint="eastAsia"/>
        </w:rPr>
      </w:sdtEnd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rPr>
      </w:pPr>
    </w:p>
    <w:p>
      <w:pPr>
        <w:pStyle w:val="5"/>
        <w:numPr>
          <w:ilvl w:val="0"/>
          <w:numId w:val="39"/>
        </w:numPr>
      </w:pPr>
      <w:r>
        <w:rPr>
          <w:rFonts w:hint="eastAsia"/>
        </w:rPr>
        <w:t>聘任、解聘会计师事务所情况</w:t>
      </w:r>
    </w:p>
    <w:p>
      <w:pPr>
        <w:jc w:val="right"/>
        <w:rPr>
          <w:rFonts w:hint="eastAsia"/>
        </w:rPr>
      </w:pPr>
      <w:bookmarkStart w:id="97" w:name="_Hlk40535695"/>
      <w:r>
        <w:rPr>
          <w:rFonts w:hint="eastAsia"/>
        </w:rPr>
        <w:t>单位：</w:t>
      </w:r>
      <w:sdt>
        <w:sdtPr>
          <w:rPr>
            <w:rFonts w:hint="eastAsia"/>
          </w:rPr>
          <w:alias w:val="单位：聘任、解聘会计师事务所情况"/>
          <w:tag w:val="_GBC_26e166c9302c4cd6aef51526fb663693"/>
          <w:id w:val="61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ascii="宋体" w:hAnsi="宋体" w:eastAsia="宋体" w:cs="宋体"/>
              <w:sz w:val="21"/>
              <w:szCs w:val="24"/>
              <w:lang w:val="en-US" w:eastAsia="zh-CN" w:bidi="ar-SA"/>
            </w:rPr>
            <w:t>万元</w:t>
          </w:r>
        </w:sdtContent>
      </w:sdt>
      <w:r>
        <w:rPr>
          <w:rFonts w:hint="eastAsia"/>
        </w:rPr>
        <w:t xml:space="preserve">  币种：</w:t>
      </w:r>
      <w:sdt>
        <w:sdtPr>
          <w:rPr>
            <w:rFonts w:hint="eastAsia"/>
          </w:rPr>
          <w:alias w:val="币种：聘任、解聘会计师事务所情况"/>
          <w:tag w:val="_GBC_7dcaa3c6f2b646e695b35f062316b1bc"/>
          <w:id w:val="61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47"/>
        <w:gridCol w:w="4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7" w:type="dxa"/>
          </w:tcPr>
          <w:p>
            <w:pPr>
              <w:widowControl w:val="0"/>
              <w:jc w:val="both"/>
              <w:rPr>
                <w:rFonts w:hint="eastAsia"/>
                <w:szCs w:val="21"/>
              </w:rPr>
            </w:pPr>
          </w:p>
        </w:tc>
        <w:sdt>
          <w:sdtPr>
            <w:tag w:val="_PLD_364aa8d2f946450c8e3aa85ae050a07e"/>
            <w:id w:val="615"/>
          </w:sdtPr>
          <w:sdtContent>
            <w:tc>
              <w:tcPr>
                <w:tcW w:w="4202" w:type="dxa"/>
              </w:tcPr>
              <w:p>
                <w:pPr>
                  <w:widowControl w:val="0"/>
                  <w:jc w:val="center"/>
                  <w:rPr>
                    <w:rFonts w:hint="eastAsia"/>
                    <w:szCs w:val="21"/>
                  </w:rPr>
                </w:pPr>
                <w:r>
                  <w:rPr>
                    <w:rFonts w:hint="eastAsia"/>
                    <w:szCs w:val="21"/>
                  </w:rPr>
                  <w:t>现聘任</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7" w:type="dxa"/>
          </w:tcPr>
          <w:p>
            <w:pPr>
              <w:widowControl w:val="0"/>
              <w:jc w:val="both"/>
              <w:rPr>
                <w:rFonts w:hint="eastAsia"/>
              </w:rPr>
            </w:pPr>
            <w:r>
              <w:rPr>
                <w:rFonts w:hint="eastAsia"/>
                <w:szCs w:val="21"/>
              </w:rPr>
              <w:t>境内会计师事务所名称</w:t>
            </w:r>
          </w:p>
        </w:tc>
        <w:tc>
          <w:tcPr>
            <w:tcW w:w="4202" w:type="dxa"/>
            <w:vAlign w:val="center"/>
          </w:tcPr>
          <w:p>
            <w:pPr>
              <w:widowControl w:val="0"/>
              <w:jc w:val="center"/>
              <w:rPr>
                <w:rFonts w:hint="default" w:ascii="Times New Roman" w:hAnsi="Times New Roman" w:cs="Times New Roman"/>
              </w:rPr>
            </w:pPr>
            <w:r>
              <w:rPr>
                <w:rFonts w:hint="default" w:ascii="Times New Roman" w:hAnsi="Times New Roman" w:cs="Times New Roman"/>
              </w:rPr>
              <w:t>中喜会计师事务所（特殊普通合伙）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7" w:type="dxa"/>
          </w:tcPr>
          <w:p>
            <w:pPr>
              <w:widowControl w:val="0"/>
              <w:jc w:val="both"/>
              <w:rPr>
                <w:rFonts w:hint="eastAsia"/>
              </w:rPr>
            </w:pPr>
            <w:r>
              <w:rPr>
                <w:rFonts w:hint="eastAsia"/>
                <w:szCs w:val="21"/>
              </w:rPr>
              <w:t>境内会计师事务所报酬</w:t>
            </w:r>
          </w:p>
        </w:tc>
        <w:tc>
          <w:tcPr>
            <w:tcW w:w="4202" w:type="dxa"/>
            <w:vAlign w:val="center"/>
          </w:tcPr>
          <w:p>
            <w:pPr>
              <w:widowControl w:val="0"/>
              <w:jc w:val="center"/>
              <w:rPr>
                <w:rFonts w:hint="default" w:ascii="Times New Roman" w:hAnsi="Times New Roman" w:cs="Times New Roman"/>
              </w:rPr>
            </w:pPr>
            <w:r>
              <w:rPr>
                <w:rFonts w:hint="default" w:ascii="Times New Roman" w:hAnsi="Times New Roman" w:cs="Times New Roma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7" w:type="dxa"/>
          </w:tcPr>
          <w:p>
            <w:pPr>
              <w:widowControl w:val="0"/>
              <w:jc w:val="both"/>
              <w:rPr>
                <w:rFonts w:hint="eastAsia"/>
              </w:rPr>
            </w:pPr>
            <w:r>
              <w:rPr>
                <w:rFonts w:hint="eastAsia"/>
                <w:szCs w:val="21"/>
              </w:rPr>
              <w:t>境内会计师事务所审计年限</w:t>
            </w:r>
          </w:p>
        </w:tc>
        <w:tc>
          <w:tcPr>
            <w:tcW w:w="4202" w:type="dxa"/>
            <w:vAlign w:val="center"/>
          </w:tcPr>
          <w:p>
            <w:pPr>
              <w:widowControl w:val="0"/>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7" w:type="dxa"/>
          </w:tcPr>
          <w:p>
            <w:pPr>
              <w:widowControl w:val="0"/>
              <w:jc w:val="both"/>
              <w:rPr>
                <w:rFonts w:hint="eastAsia"/>
              </w:rPr>
            </w:pPr>
            <w:r>
              <w:rPr>
                <w:rFonts w:hint="eastAsia"/>
              </w:rPr>
              <w:t>境内会计师事务所注册会计师姓名</w:t>
            </w:r>
          </w:p>
        </w:tc>
        <w:tc>
          <w:tcPr>
            <w:tcW w:w="4202" w:type="dxa"/>
            <w:vAlign w:val="center"/>
          </w:tcPr>
          <w:p>
            <w:pPr>
              <w:widowControl w:val="0"/>
              <w:jc w:val="center"/>
              <w:rPr>
                <w:rFonts w:hint="default" w:ascii="Times New Roman" w:hAnsi="Times New Roman" w:cs="Times New Roman"/>
              </w:rPr>
            </w:pPr>
            <w:r>
              <w:rPr>
                <w:rFonts w:hint="default" w:ascii="Times New Roman" w:hAnsi="Times New Roman" w:cs="Times New Roman"/>
              </w:rPr>
              <w:t>饶世旗、周香萍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7" w:type="dxa"/>
          </w:tcPr>
          <w:p>
            <w:pPr>
              <w:widowControl w:val="0"/>
              <w:jc w:val="both"/>
              <w:rPr>
                <w:rFonts w:hint="eastAsia"/>
              </w:rPr>
            </w:pPr>
            <w:r>
              <w:rPr>
                <w:rFonts w:hint="eastAsia"/>
              </w:rPr>
              <w:t>境内会计师事务所注册会计师审计服务的累计年限</w:t>
            </w:r>
          </w:p>
        </w:tc>
        <w:tc>
          <w:tcPr>
            <w:tcW w:w="4202" w:type="dxa"/>
            <w:vAlign w:val="center"/>
          </w:tcPr>
          <w:p>
            <w:pPr>
              <w:widowControl w:val="0"/>
              <w:jc w:val="center"/>
              <w:rPr>
                <w:rFonts w:hint="default" w:ascii="Times New Roman" w:hAnsi="Times New Roman" w:cs="Times New Roman"/>
              </w:rPr>
            </w:pPr>
            <w:r>
              <w:rPr>
                <w:rFonts w:hint="default" w:ascii="Times New Roman" w:hAnsi="Times New Roman" w:cs="Times New Roman"/>
              </w:rPr>
              <w:t>饶世旗（</w:t>
            </w:r>
            <w:r>
              <w:rPr>
                <w:rFonts w:hint="default" w:ascii="Times New Roman" w:hAnsi="Times New Roman" w:cs="Times New Roman"/>
                <w:lang w:val="en-US" w:eastAsia="zh-CN"/>
              </w:rPr>
              <w:t>4</w:t>
            </w:r>
            <w:r>
              <w:rPr>
                <w:rFonts w:hint="default" w:ascii="Times New Roman" w:hAnsi="Times New Roman" w:cs="Times New Roman"/>
              </w:rPr>
              <w:t>年）、周香萍（</w:t>
            </w:r>
            <w:r>
              <w:rPr>
                <w:rFonts w:hint="default" w:ascii="Times New Roman" w:hAnsi="Times New Roman" w:cs="Times New Roman"/>
                <w:lang w:val="en-US" w:eastAsia="zh-CN"/>
              </w:rPr>
              <w:t>3</w:t>
            </w:r>
            <w:r>
              <w:rPr>
                <w:rFonts w:hint="default" w:ascii="Times New Roman" w:hAnsi="Times New Roman" w:cs="Times New Roman"/>
              </w:rPr>
              <w:t>年）</w:t>
            </w:r>
          </w:p>
        </w:tc>
      </w:tr>
    </w:tbl>
    <w:p>
      <w:pPr>
        <w:rPr>
          <w:rFonts w:hint="eastAsia"/>
        </w:rPr>
      </w:pPr>
    </w:p>
    <w:bookmarkEnd w:id="97"/>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9"/>
        <w:gridCol w:w="3807"/>
        <w:gridCol w:w="2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9" w:type="dxa"/>
          </w:tcPr>
          <w:p>
            <w:pPr>
              <w:widowControl w:val="0"/>
              <w:jc w:val="both"/>
              <w:rPr>
                <w:rFonts w:hint="eastAsia"/>
              </w:rPr>
            </w:pPr>
          </w:p>
        </w:tc>
        <w:sdt>
          <w:sdtPr>
            <w:tag w:val="_PLD_c9ec27d8a8454f91bb769203a75df4b3"/>
            <w:id w:val="616"/>
          </w:sdtPr>
          <w:sdtContent>
            <w:tc>
              <w:tcPr>
                <w:tcW w:w="3807" w:type="dxa"/>
                <w:vAlign w:val="center"/>
              </w:tcPr>
              <w:p>
                <w:pPr>
                  <w:widowControl w:val="0"/>
                  <w:jc w:val="center"/>
                  <w:rPr>
                    <w:rFonts w:hint="eastAsia"/>
                  </w:rPr>
                </w:pPr>
                <w:r>
                  <w:rPr>
                    <w:rFonts w:hint="eastAsia"/>
                    <w:szCs w:val="21"/>
                  </w:rPr>
                  <w:t>名称</w:t>
                </w:r>
              </w:p>
            </w:tc>
          </w:sdtContent>
        </w:sdt>
        <w:sdt>
          <w:sdtPr>
            <w:tag w:val="_PLD_ae4e80c7f64046dcb42116bfa53b53af"/>
            <w:id w:val="617"/>
          </w:sdtPr>
          <w:sdtContent>
            <w:tc>
              <w:tcPr>
                <w:tcW w:w="2483" w:type="dxa"/>
                <w:vAlign w:val="center"/>
              </w:tcPr>
              <w:p>
                <w:pPr>
                  <w:widowControl w:val="0"/>
                  <w:jc w:val="center"/>
                  <w:rPr>
                    <w:rFonts w:hint="eastAsia"/>
                  </w:rPr>
                </w:pPr>
                <w:r>
                  <w:rPr>
                    <w:rFonts w:hint="eastAsia"/>
                    <w:szCs w:val="21"/>
                  </w:rPr>
                  <w:t>报酬</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9" w:type="dxa"/>
          </w:tcPr>
          <w:p>
            <w:pPr>
              <w:widowControl w:val="0"/>
              <w:jc w:val="both"/>
              <w:rPr>
                <w:rFonts w:hint="eastAsia"/>
              </w:rPr>
            </w:pPr>
            <w:r>
              <w:rPr>
                <w:rFonts w:hint="eastAsia"/>
              </w:rPr>
              <w:t>内部控制审计会计师事务所</w:t>
            </w:r>
          </w:p>
        </w:tc>
        <w:tc>
          <w:tcPr>
            <w:tcW w:w="3807" w:type="dxa"/>
          </w:tcPr>
          <w:p>
            <w:pPr>
              <w:widowControl w:val="0"/>
              <w:jc w:val="both"/>
              <w:rPr>
                <w:rFonts w:hint="eastAsia"/>
              </w:rPr>
            </w:pPr>
            <w:r>
              <w:t>中喜会计师事务所（特殊普通合伙）</w:t>
            </w:r>
          </w:p>
        </w:tc>
        <w:tc>
          <w:tcPr>
            <w:tcW w:w="2483" w:type="dxa"/>
            <w:vAlign w:val="center"/>
          </w:tcPr>
          <w:p>
            <w:pPr>
              <w:widowControl w:val="0"/>
              <w:jc w:val="center"/>
              <w:rPr>
                <w:rFonts w:hint="default" w:ascii="Times New Roman" w:hAnsi="Times New Roman" w:eastAsia="宋体" w:cs="Times New Roman"/>
                <w:lang w:eastAsia="zh-CN"/>
              </w:rPr>
            </w:pPr>
            <w:r>
              <w:rPr>
                <w:rFonts w:hint="default" w:ascii="Times New Roman" w:hAnsi="Times New Roman" w:cs="Times New Roman"/>
                <w:lang w:eastAsia="zh-CN"/>
              </w:rPr>
              <w:t>28</w:t>
            </w:r>
          </w:p>
        </w:tc>
      </w:tr>
    </w:tbl>
    <w:p/>
    <w:p>
      <w:pPr>
        <w:rPr>
          <w:rFonts w:hint="eastAsia"/>
        </w:rPr>
      </w:pPr>
      <w:r>
        <w:t>聘任、解聘会计师事务所的情况说明</w:t>
      </w:r>
    </w:p>
    <w:sdt>
      <w:sdtPr>
        <w:alias w:val="是否适用：聘任、解聘会计师事务所情况[双击切换]"/>
        <w:tag w:val="_GBC_376f0811302240c0a118add2061458b6"/>
        <w:id w:val="618"/>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聘任、解聘会计师事务所情况说明"/>
        <w:tag w:val="_GBC_efccae536add449ea09208e1185e3711"/>
        <w:id w:val="619"/>
        <w:placeholder>
          <w:docPart w:val="GBC22222222222222222222222222222"/>
        </w:placeholder>
      </w:sdtPr>
      <w:sdtEndPr>
        <w:rPr>
          <w:rFonts w:hint="eastAsia"/>
          <w:szCs w:val="21"/>
        </w:rPr>
      </w:sdtEndPr>
      <w:sdtContent>
        <w:sdt>
          <w:sdtPr>
            <w:rPr>
              <w:rFonts w:hint="eastAsia"/>
              <w:szCs w:val="21"/>
            </w:rPr>
            <w:alias w:val="聘任、解聘会计师事务所情况说明"/>
            <w:tag w:val="_GBC_efccae536add449ea09208e1185e3711"/>
            <w:id w:val="620"/>
            <w:placeholder>
              <w:docPart w:val="{d37ab022-6711-440e-a9ab-629118eed306}"/>
            </w:placeholder>
          </w:sdtPr>
          <w:sdtEndPr>
            <w:rPr>
              <w:rFonts w:hint="default" w:ascii="Times New Roman" w:hAnsi="Times New Roman" w:cs="Times New Roman"/>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szCs w:val="21"/>
                </w:rPr>
              </w:pPr>
              <w:r>
                <w:rPr>
                  <w:rFonts w:hint="default" w:ascii="Times New Roman" w:hAnsi="Times New Roman" w:cs="Times New Roman"/>
                  <w:szCs w:val="21"/>
                </w:rPr>
                <w:t>202</w:t>
              </w:r>
              <w:r>
                <w:rPr>
                  <w:rFonts w:hint="eastAsia" w:ascii="Times New Roman" w:hAnsi="Times New Roman" w:cs="Times New Roman"/>
                  <w:szCs w:val="21"/>
                  <w:lang w:val="en-US" w:eastAsia="zh-CN"/>
                </w:rPr>
                <w:t>4</w:t>
              </w:r>
              <w:r>
                <w:rPr>
                  <w:rFonts w:hint="default" w:ascii="Times New Roman" w:hAnsi="Times New Roman" w:cs="Times New Roman"/>
                  <w:szCs w:val="21"/>
                </w:rPr>
                <w:t>年1</w:t>
              </w:r>
              <w:r>
                <w:rPr>
                  <w:rFonts w:hint="eastAsia" w:ascii="Times New Roman" w:hAnsi="Times New Roman" w:cs="Times New Roman"/>
                  <w:szCs w:val="21"/>
                  <w:lang w:val="en-US" w:eastAsia="zh-CN"/>
                </w:rPr>
                <w:t>0</w:t>
              </w:r>
              <w:r>
                <w:rPr>
                  <w:rFonts w:hint="default" w:ascii="Times New Roman" w:hAnsi="Times New Roman" w:cs="Times New Roman"/>
                  <w:szCs w:val="21"/>
                </w:rPr>
                <w:t>月</w:t>
              </w:r>
              <w:r>
                <w:rPr>
                  <w:rFonts w:hint="eastAsia" w:ascii="Times New Roman" w:hAnsi="Times New Roman" w:cs="Times New Roman"/>
                  <w:szCs w:val="21"/>
                  <w:lang w:val="en-US" w:eastAsia="zh-CN"/>
                </w:rPr>
                <w:t>28</w:t>
              </w:r>
              <w:r>
                <w:rPr>
                  <w:rFonts w:hint="default" w:ascii="Times New Roman" w:hAnsi="Times New Roman" w:cs="Times New Roman"/>
                  <w:szCs w:val="21"/>
                </w:rPr>
                <w:t>日，公司召开202</w:t>
              </w:r>
              <w:r>
                <w:rPr>
                  <w:rFonts w:hint="eastAsia" w:ascii="Times New Roman" w:hAnsi="Times New Roman" w:cs="Times New Roman"/>
                  <w:szCs w:val="21"/>
                  <w:lang w:val="en-US" w:eastAsia="zh-CN"/>
                </w:rPr>
                <w:t>4</w:t>
              </w:r>
              <w:r>
                <w:rPr>
                  <w:rFonts w:hint="default" w:ascii="Times New Roman" w:hAnsi="Times New Roman" w:cs="Times New Roman"/>
                  <w:szCs w:val="21"/>
                </w:rPr>
                <w:t>年第一次临时股东大会，审议通过了《关于续聘会计师事务所的议案》，决定</w:t>
              </w:r>
              <w:r>
                <w:rPr>
                  <w:rFonts w:hint="eastAsia" w:ascii="Times New Roman" w:hAnsi="Times New Roman" w:cs="Times New Roman"/>
                  <w:szCs w:val="21"/>
                  <w:lang w:val="en-US" w:eastAsia="zh-CN"/>
                </w:rPr>
                <w:t>续聘</w:t>
              </w:r>
              <w:r>
                <w:rPr>
                  <w:rFonts w:hint="default" w:ascii="Times New Roman" w:hAnsi="Times New Roman" w:cs="Times New Roman"/>
                  <w:szCs w:val="21"/>
                  <w:lang w:val="en-US" w:eastAsia="zh-CN"/>
                </w:rPr>
                <w:t>中喜</w:t>
              </w:r>
              <w:r>
                <w:rPr>
                  <w:rFonts w:hint="default" w:ascii="Times New Roman" w:hAnsi="Times New Roman" w:cs="Times New Roman"/>
                  <w:szCs w:val="21"/>
                </w:rPr>
                <w:t>会计师事务所（特殊普通合伙）为公司202</w:t>
              </w:r>
              <w:r>
                <w:rPr>
                  <w:rFonts w:hint="eastAsia" w:ascii="Times New Roman" w:hAnsi="Times New Roman" w:cs="Times New Roman"/>
                  <w:szCs w:val="21"/>
                  <w:lang w:val="en-US" w:eastAsia="zh-CN"/>
                </w:rPr>
                <w:t>4</w:t>
              </w:r>
              <w:r>
                <w:rPr>
                  <w:rFonts w:hint="default" w:ascii="Times New Roman" w:hAnsi="Times New Roman" w:cs="Times New Roman"/>
                  <w:szCs w:val="21"/>
                </w:rPr>
                <w:t>年度财务报表及内部控制审计机构。财务报表审计费用为50万元，内控审计费用为28万元</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与2023年度持平</w:t>
              </w:r>
              <w:r>
                <w:rPr>
                  <w:rFonts w:hint="default" w:ascii="Times New Roman" w:hAnsi="Times New Roman" w:cs="Times New Roman"/>
                  <w:szCs w:val="21"/>
                </w:rPr>
                <w:t>。</w:t>
              </w:r>
            </w:p>
          </w:sdtContent>
        </w:sdt>
        <w:p>
          <w:pPr>
            <w:rPr>
              <w:rFonts w:hint="eastAsia"/>
              <w:szCs w:val="21"/>
            </w:rPr>
          </w:pPr>
        </w:p>
      </w:sdtContent>
    </w:sdt>
    <w:p>
      <w:pPr>
        <w:rPr>
          <w:rFonts w:hint="eastAsia"/>
          <w:szCs w:val="21"/>
        </w:rPr>
      </w:pPr>
    </w:p>
    <w:p>
      <w:pPr>
        <w:rPr>
          <w:rFonts w:hint="eastAsia"/>
        </w:rPr>
      </w:pPr>
      <w:r>
        <w:t>审计期间改聘会计师事务所的情况说明</w:t>
      </w:r>
    </w:p>
    <w:sdt>
      <w:sdtPr>
        <w:rPr>
          <w:rFonts w:hint="eastAsia"/>
        </w:rPr>
        <w:alias w:val="是否适用：审计期间改聘会计师事务所的情况说明[双击切换]"/>
        <w:tag w:val="_GBC_34c57619e2904c83a8840614e4e5d5d0"/>
        <w:id w:val="621"/>
        <w:placeholder>
          <w:docPart w:val="GBC22222222222222222222222222222"/>
        </w:placeholder>
      </w:sdtPr>
      <w:sdtEndPr>
        <w:rPr>
          <w:rFonts w:hint="eastAsia"/>
        </w:rPr>
      </w:sdtEnd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rPr>
      </w:pPr>
    </w:p>
    <w:p>
      <w:pPr>
        <w:rPr>
          <w:rFonts w:hint="eastAsia"/>
        </w:rPr>
      </w:pPr>
      <w:r>
        <w:rPr>
          <w:rFonts w:hint="eastAsia"/>
        </w:rPr>
        <w:t>审计费用较上一年度</w:t>
      </w:r>
      <w:r>
        <w:rPr>
          <w:rFonts w:hint="default" w:ascii="Times New Roman" w:hAnsi="Times New Roman" w:cs="Times New Roman"/>
        </w:rPr>
        <w:t>下降20%以上（含20%）的情况</w:t>
      </w:r>
      <w:r>
        <w:rPr>
          <w:rFonts w:hint="eastAsia"/>
        </w:rPr>
        <w:t>说明</w:t>
      </w:r>
    </w:p>
    <w:sdt>
      <w:sdtPr>
        <w:rPr>
          <w:rFonts w:hint="eastAsia"/>
        </w:rPr>
        <w:alias w:val="是否适用：审计费用较上一年度下降20%以上（含20%）的情况说明[双击切换]"/>
        <w:tag w:val="_GBC_1b0fa24aa1d645e2aa2ab2a0fe7c67ab"/>
        <w:id w:val="622"/>
        <w:placeholder>
          <w:docPart w:val="GBC22222222222222222222222222222"/>
        </w:placeholder>
      </w:sdtPr>
      <w:sdtEndPr>
        <w:rPr>
          <w:rFonts w:hint="eastAsia"/>
        </w:rPr>
      </w:sdtEnd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rPr>
      </w:pPr>
    </w:p>
    <w:p>
      <w:pPr>
        <w:pStyle w:val="5"/>
        <w:numPr>
          <w:ilvl w:val="0"/>
          <w:numId w:val="39"/>
        </w:numPr>
      </w:pPr>
      <w:r>
        <w:rPr>
          <w:rFonts w:hint="eastAsia"/>
        </w:rPr>
        <w:t>面临退市风险的情况</w:t>
      </w:r>
    </w:p>
    <w:p>
      <w:pPr>
        <w:pStyle w:val="6"/>
        <w:numPr>
          <w:ilvl w:val="0"/>
          <w:numId w:val="44"/>
        </w:numPr>
        <w:jc w:val="left"/>
      </w:pPr>
      <w:r>
        <w:rPr>
          <w:rFonts w:hint="eastAsia"/>
        </w:rPr>
        <w:t>导</w:t>
      </w:r>
      <w:r>
        <w:rPr>
          <w:szCs w:val="21"/>
        </w:rPr>
        <w:t>致</w:t>
      </w:r>
      <w:r>
        <w:rPr>
          <w:rFonts w:hint="eastAsia"/>
          <w:szCs w:val="21"/>
        </w:rPr>
        <w:t>退市风险警示</w:t>
      </w:r>
      <w:r>
        <w:rPr>
          <w:szCs w:val="21"/>
        </w:rPr>
        <w:t>的原因</w:t>
      </w:r>
    </w:p>
    <w:sdt>
      <w:sdtPr>
        <w:rPr>
          <w:rFonts w:hint="eastAsia"/>
          <w:szCs w:val="21"/>
        </w:rPr>
        <w:alias w:val="是否适用：导致暂停上市的原因[双击切换]"/>
        <w:tag w:val="_GBC_5be6e6fabf4849c7b63c5d08ac7706e1"/>
        <w:id w:val="623"/>
        <w:placeholder>
          <w:docPart w:val="GBC22222222222222222222222222222"/>
        </w:placeholder>
      </w:sdtPr>
      <w:sdtEndPr>
        <w:rPr>
          <w:rFonts w:hint="eastAsia"/>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pStyle w:val="6"/>
        <w:numPr>
          <w:ilvl w:val="0"/>
          <w:numId w:val="44"/>
        </w:numPr>
        <w:jc w:val="left"/>
      </w:pPr>
      <w:r>
        <w:rPr>
          <w:rFonts w:hint="eastAsia"/>
        </w:rPr>
        <w:t>公司拟采取的应对措施</w:t>
      </w:r>
    </w:p>
    <w:sdt>
      <w:sdtPr>
        <w:rPr>
          <w:szCs w:val="21"/>
        </w:rPr>
        <w:alias w:val="是否适用：公司拟采取的措施[双击切换]"/>
        <w:tag w:val="_GBC_8656f473b4d943fe8fa1477037f607c5"/>
        <w:id w:val="624"/>
        <w:placeholder>
          <w:docPart w:val="GBC22222222222222222222222222222"/>
        </w:placeholder>
      </w:sdtPr>
      <w:sdtEndPr>
        <w:rPr>
          <w:szCs w:val="21"/>
        </w:rPr>
      </w:sdtEndPr>
      <w:sdtContent>
        <w:p>
          <w:pPr>
            <w:outlineLvl w:val="9"/>
            <w:rPr>
              <w:rFonts w:hint="eastAsia"/>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pStyle w:val="6"/>
        <w:numPr>
          <w:ilvl w:val="0"/>
          <w:numId w:val="44"/>
        </w:numPr>
        <w:jc w:val="left"/>
      </w:pPr>
      <w:bookmarkStart w:id="98" w:name="_Hlk89346186"/>
      <w:r>
        <w:rPr>
          <w:rFonts w:hint="eastAsia"/>
        </w:rPr>
        <w:t>面临终止上市的情况和原因</w:t>
      </w:r>
    </w:p>
    <w:sdt>
      <w:sdtPr>
        <w:rPr>
          <w:rFonts w:hint="eastAsia"/>
          <w:szCs w:val="21"/>
        </w:rPr>
        <w:alias w:val="是否适用：面临终止上市的情况和原因 [双击切换]"/>
        <w:tag w:val="_GBC_36002fff87954035b149cfd20b1790d5"/>
        <w:id w:val="625"/>
        <w:placeholder>
          <w:docPart w:val="GBC22222222222222222222222222222"/>
        </w:placeholder>
      </w:sdtPr>
      <w:sdtEndPr>
        <w:rPr>
          <w:rFonts w:hint="eastAsia"/>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bookmarkEnd w:id="98"/>
    <w:p>
      <w:pPr>
        <w:pStyle w:val="5"/>
        <w:numPr>
          <w:ilvl w:val="0"/>
          <w:numId w:val="39"/>
        </w:numPr>
      </w:pPr>
      <w:r>
        <w:rPr>
          <w:rFonts w:hint="eastAsia"/>
        </w:rPr>
        <w:t>破产重整相关事项</w:t>
      </w:r>
    </w:p>
    <w:sdt>
      <w:sdtPr>
        <w:alias w:val="是否适用：破产重整相关事项[双击切换]"/>
        <w:tag w:val="_GBC_5840a694c2a04f98893394e6da3bc9cc"/>
        <w:id w:val="626"/>
        <w:placeholder>
          <w:docPart w:val="GBC22222222222222222222222222222"/>
        </w:placeholder>
      </w:sdtPr>
      <w:sdtContent>
        <w:p>
          <w:pPr>
            <w:outlineLvl w:val="9"/>
            <w:rPr>
              <w:rFonts w:hint="eastAsia"/>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rPr>
      </w:pPr>
    </w:p>
    <w:p>
      <w:pPr>
        <w:pStyle w:val="5"/>
        <w:numPr>
          <w:ilvl w:val="0"/>
          <w:numId w:val="39"/>
        </w:numPr>
      </w:pPr>
      <w:r>
        <w:rPr>
          <w:rFonts w:hint="eastAsia"/>
        </w:rPr>
        <w:t>重大诉讼、仲裁事项</w:t>
      </w:r>
    </w:p>
    <w:sdt>
      <w:sdtPr>
        <w:alias w:val="本年度公司有无重大诉讼、仲裁事项"/>
        <w:tag w:val="_GBC_b7d97a978491465ca563fa610688ebef"/>
        <w:id w:val="627"/>
        <w:placeholder>
          <w:docPart w:val="GBC22222222222222222222222222222"/>
        </w:placeholder>
      </w:sdtPr>
      <w:sdtContent>
        <w:p>
          <w:pPr>
            <w:outlineLvl w:val="9"/>
            <w:rPr>
              <w:rFonts w:hint="eastAsia"/>
              <w:szCs w:val="21"/>
            </w:rPr>
          </w:pPr>
          <w:r>
            <w:fldChar w:fldCharType="begin"/>
          </w:r>
          <w:r>
            <w:rPr>
              <w:rFonts w:hint="eastAsia"/>
              <w:lang w:eastAsia="zh-CN"/>
            </w:rPr>
            <w:instrText xml:space="preserve"> MACROBUTTON  SnrToggleCheckbox □本年度公司有重大诉讼、仲裁事项 </w:instrText>
          </w:r>
          <w:r>
            <w:fldChar w:fldCharType="end"/>
          </w:r>
          <w:r>
            <w:fldChar w:fldCharType="begin"/>
          </w:r>
          <w:r>
            <w:rPr>
              <w:rFonts w:hint="eastAsia"/>
              <w:lang w:eastAsia="zh-CN"/>
            </w:rPr>
            <w:instrText xml:space="preserve"> MACROBUTTON  SnrToggleCheckbox √本年度公司无重大诉讼、仲裁事项 </w:instrText>
          </w:r>
          <w:r>
            <w:fldChar w:fldCharType="end"/>
          </w:r>
        </w:p>
      </w:sdtContent>
    </w:sdt>
    <w:p>
      <w:pPr>
        <w:rPr>
          <w:rFonts w:hint="eastAsia"/>
          <w:szCs w:val="21"/>
        </w:rPr>
      </w:pPr>
    </w:p>
    <w:p>
      <w:pPr>
        <w:pStyle w:val="5"/>
        <w:numPr>
          <w:ilvl w:val="0"/>
          <w:numId w:val="39"/>
        </w:numPr>
      </w:pPr>
      <w:r>
        <w:rPr>
          <w:rFonts w:hint="eastAsia"/>
        </w:rPr>
        <w:t>上市公司及其董事、监事、高级管理人员、控股股东、实际控制人涉嫌违法违规、受到处罚及整改情况</w:t>
      </w:r>
    </w:p>
    <w:sdt>
      <w:sdtPr>
        <w:alias w:val="是否适用：上市公司及其董事、监事、高级管理人员、持有5%以上股份的股东、实际控制人、收购人处罚及整改情况[双击切换]"/>
        <w:tag w:val="_GBC_123762bb7717485a933e24f7a072833b"/>
        <w:id w:val="628"/>
        <w:placeholder>
          <w:docPart w:val="GBC22222222222222222222222222222"/>
        </w:placeholder>
      </w:sdtPr>
      <w:sdtContent>
        <w:p>
          <w:pPr>
            <w:outlineLvl w:val="9"/>
            <w:rPr>
              <w:rFonts w:hint="eastAsia"/>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rPr>
      </w:pPr>
    </w:p>
    <w:p>
      <w:pPr>
        <w:pStyle w:val="5"/>
        <w:numPr>
          <w:ilvl w:val="0"/>
          <w:numId w:val="39"/>
        </w:numPr>
      </w:pPr>
      <w:r>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629"/>
        <w:placeholder>
          <w:docPart w:val="GBC22222222222222222222222222222"/>
        </w:placeholder>
      </w:sdtPr>
      <w:sdtEndPr>
        <w:rPr>
          <w:rFonts w:hint="eastAsia"/>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pStyle w:val="5"/>
        <w:numPr>
          <w:ilvl w:val="0"/>
          <w:numId w:val="39"/>
        </w:numPr>
      </w:pPr>
      <w:r>
        <w:rPr>
          <w:rFonts w:hint="eastAsia"/>
        </w:rPr>
        <w:t>重大关联交易</w:t>
      </w:r>
    </w:p>
    <w:p>
      <w:pPr>
        <w:pStyle w:val="6"/>
        <w:numPr>
          <w:ilvl w:val="2"/>
          <w:numId w:val="6"/>
        </w:numPr>
        <w:rPr>
          <w:szCs w:val="21"/>
        </w:rPr>
      </w:pPr>
      <w:bookmarkStart w:id="99" w:name="_Toc342565953"/>
      <w:bookmarkStart w:id="100" w:name="_Toc342491961"/>
      <w:r>
        <w:rPr>
          <w:rFonts w:hint="eastAsia"/>
          <w:szCs w:val="21"/>
        </w:rPr>
        <w:t>与日常经营相关的关联交易</w:t>
      </w:r>
      <w:bookmarkEnd w:id="99"/>
      <w:bookmarkEnd w:id="100"/>
    </w:p>
    <w:p>
      <w:pPr>
        <w:pStyle w:val="7"/>
        <w:numPr>
          <w:ilvl w:val="2"/>
          <w:numId w:val="45"/>
        </w:numPr>
        <w:rPr>
          <w:rFonts w:hint="eastAsia"/>
        </w:rPr>
      </w:pPr>
      <w:r>
        <w:t>已在临时公告披露且后续实施无进展或变化的事项</w:t>
      </w:r>
    </w:p>
    <w:sdt>
      <w:sdtPr>
        <w:alias w:val="是否适用：已在临时公告披露且后续实施无进展或变化的事项_与日常经营相关的关联交易[双击切换]"/>
        <w:tag w:val="_GBC_6194ac6d54054fcc9f40dc3e35772780"/>
        <w:id w:val="630"/>
        <w:placeholder>
          <w:docPart w:val="GBC22222222222222222222222222222"/>
        </w:placeholder>
      </w:sdtPr>
      <w:sdtContent>
        <w:p>
          <w:pPr>
            <w:outlineLvl w:val="9"/>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pStyle w:val="7"/>
        <w:numPr>
          <w:ilvl w:val="2"/>
          <w:numId w:val="45"/>
        </w:numPr>
        <w:rPr>
          <w:rFonts w:hint="eastAsia"/>
        </w:rPr>
      </w:pPr>
      <w:r>
        <w:t>已在临时公告披露，但有后续实施的进展或变化的事项</w:t>
      </w:r>
    </w:p>
    <w:sdt>
      <w:sdtPr>
        <w:rPr>
          <w:rFonts w:hint="eastAsia"/>
          <w:szCs w:val="21"/>
        </w:rPr>
        <w:alias w:val="是否适用：已在临时公告披露，但有后续实施的进展或变化的事项_与日常经营相关的关联交易[双击切换]"/>
        <w:tag w:val="_GBC_19ed12f3e7b5456b8509a0a5457f26b3"/>
        <w:id w:val="631"/>
        <w:placeholder>
          <w:docPart w:val="GBC22222222222222222222222222222"/>
        </w:placeholder>
      </w:sdtPr>
      <w:sdtEndPr>
        <w:rPr>
          <w:rFonts w:hint="eastAsia"/>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pStyle w:val="7"/>
        <w:numPr>
          <w:ilvl w:val="2"/>
          <w:numId w:val="45"/>
        </w:numPr>
        <w:rPr>
          <w:rFonts w:hint="eastAsia"/>
        </w:rPr>
      </w:pPr>
      <w:bookmarkStart w:id="101" w:name="_Toc342565956"/>
      <w:bookmarkStart w:id="102" w:name="_Toc342491964"/>
      <w:r>
        <w:rPr>
          <w:rFonts w:hint="eastAsia"/>
        </w:rPr>
        <w:t>临时公告未披露的事</w:t>
      </w:r>
      <w:bookmarkEnd w:id="101"/>
      <w:bookmarkEnd w:id="102"/>
      <w:r>
        <w:rPr>
          <w:rFonts w:hint="eastAsia"/>
        </w:rPr>
        <w:t>项</w:t>
      </w:r>
    </w:p>
    <w:sdt>
      <w:sdtPr>
        <w:alias w:val="是否适用：与日常经营相关的关联交易_临时公告未披露的事项[双击切换]"/>
        <w:tag w:val="_GBC_3f1135e0d6d440e6a4af283441bd65d2"/>
        <w:id w:val="632"/>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pStyle w:val="6"/>
        <w:numPr>
          <w:ilvl w:val="2"/>
          <w:numId w:val="6"/>
        </w:numPr>
        <w:rPr>
          <w:szCs w:val="21"/>
        </w:rPr>
      </w:pPr>
      <w:r>
        <w:rPr>
          <w:rFonts w:hint="eastAsia"/>
          <w:szCs w:val="21"/>
        </w:rPr>
        <w:t>资产或股权收购、出售发生的关联交易</w:t>
      </w:r>
    </w:p>
    <w:p>
      <w:pPr>
        <w:pStyle w:val="7"/>
        <w:numPr>
          <w:ilvl w:val="0"/>
          <w:numId w:val="46"/>
        </w:numPr>
        <w:rPr>
          <w:rFonts w:hint="eastAsia"/>
        </w:rPr>
      </w:pPr>
      <w:r>
        <w:t>已在临时公告披露且后续实施无进展或变化的事项</w:t>
      </w:r>
    </w:p>
    <w:sdt>
      <w:sdtPr>
        <w:alias w:val="是否适用：已在临时公告披露且后续实施无进展或变化的事项_资产或股权收购、出售发生的关联交易[双击切换]"/>
        <w:tag w:val="_GBC_543ebf3bec89495c98a461a0509a331d"/>
        <w:id w:val="633"/>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pStyle w:val="7"/>
        <w:numPr>
          <w:ilvl w:val="0"/>
          <w:numId w:val="46"/>
        </w:numPr>
        <w:rPr>
          <w:rFonts w:hint="eastAsia"/>
        </w:rPr>
      </w:pPr>
      <w:bookmarkStart w:id="103" w:name="_Hlk90309315"/>
      <w:r>
        <w:t>已在临时公告披露，但有后续实施的进展或变化的事项</w:t>
      </w:r>
    </w:p>
    <w:sdt>
      <w:sdtPr>
        <w:rPr>
          <w:rFonts w:hint="eastAsia"/>
          <w:szCs w:val="21"/>
        </w:rPr>
        <w:alias w:val="是否适用：已在临时公告披露，但有后续实施的进展或变化的事项_资产或股权收购、出售发生的关联交易[双击切换]"/>
        <w:tag w:val="_GBC_f85ce314be044952b84cb0c7825e3be3"/>
        <w:id w:val="634"/>
        <w:placeholder>
          <w:docPart w:val="GBC22222222222222222222222222222"/>
        </w:placeholder>
      </w:sdtPr>
      <w:sdtEndPr>
        <w:rPr>
          <w:rFonts w:hint="eastAsia"/>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bookmarkEnd w:id="103"/>
    <w:p>
      <w:pPr>
        <w:rPr>
          <w:rFonts w:hint="eastAsia"/>
          <w:szCs w:val="21"/>
        </w:rPr>
      </w:pPr>
    </w:p>
    <w:p>
      <w:pPr>
        <w:pStyle w:val="7"/>
        <w:numPr>
          <w:ilvl w:val="0"/>
          <w:numId w:val="46"/>
        </w:numPr>
        <w:rPr>
          <w:rFonts w:hint="eastAsia"/>
        </w:rPr>
      </w:pPr>
      <w:r>
        <w:t>临时公告未披露的事项</w:t>
      </w:r>
    </w:p>
    <w:sdt>
      <w:sdtPr>
        <w:alias w:val="是否适用：资产收购、出售发生的关联交易_临时公告未披露的事项[双击切换]"/>
        <w:tag w:val="_GBC_c2403e21caad4498842c2f1cf3384c0d"/>
        <w:id w:val="635"/>
        <w:placeholder>
          <w:docPart w:val="GBC22222222222222222222222222222"/>
        </w:placeholder>
      </w:sdtPr>
      <w:sdtContent>
        <w:p>
          <w:pPr>
            <w:outlineLvl w:val="9"/>
            <w:rPr>
              <w:rFonts w:hint="eastAsia"/>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rPr>
      </w:pPr>
    </w:p>
    <w:p>
      <w:pPr>
        <w:pStyle w:val="7"/>
        <w:numPr>
          <w:ilvl w:val="0"/>
          <w:numId w:val="46"/>
        </w:numPr>
        <w:rPr>
          <w:rFonts w:hint="eastAsia"/>
        </w:rPr>
      </w:pPr>
      <w:r>
        <w:rPr>
          <w:rFonts w:hint="eastAsia"/>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636"/>
        <w:placeholder>
          <w:docPart w:val="GBC22222222222222222222222222222"/>
        </w:placeholder>
      </w:sdtPr>
      <w:sdtEndPr>
        <w:rPr>
          <w:rFonts w:hint="eastAsia"/>
        </w:rPr>
      </w:sdtEnd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rPr>
      </w:pPr>
    </w:p>
    <w:p>
      <w:pPr>
        <w:pStyle w:val="6"/>
        <w:numPr>
          <w:ilvl w:val="2"/>
          <w:numId w:val="6"/>
        </w:numPr>
        <w:rPr>
          <w:szCs w:val="21"/>
        </w:rPr>
      </w:pPr>
      <w:r>
        <w:rPr>
          <w:rFonts w:hint="eastAsia"/>
          <w:szCs w:val="21"/>
        </w:rPr>
        <w:t>共同对外投资的重大关联交易</w:t>
      </w:r>
    </w:p>
    <w:p>
      <w:pPr>
        <w:pStyle w:val="7"/>
        <w:numPr>
          <w:ilvl w:val="0"/>
          <w:numId w:val="47"/>
        </w:numPr>
        <w:rPr>
          <w:rFonts w:hint="eastAsia"/>
        </w:rPr>
      </w:pPr>
      <w:r>
        <w:t>已在临时公告披露且后续实施无进展或变化的事项</w:t>
      </w:r>
    </w:p>
    <w:sdt>
      <w:sdtPr>
        <w:alias w:val="是否适用：已在临时公告披露且后续实施无进展或变化的事项_共同对外投资的重大关联交易[双击切换]"/>
        <w:tag w:val="_GBC_7eea3c6d3d6245c4a1388637f61fccce"/>
        <w:id w:val="637"/>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4"/>
        <w:gridCol w:w="4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aa8429c16f947df8bb3958de8573ffd"/>
            <w:id w:val="638"/>
          </w:sdtPr>
          <w:sdtContent>
            <w:tc>
              <w:tcPr>
                <w:tcW w:w="4524" w:type="dxa"/>
                <w:vAlign w:val="center"/>
              </w:tcPr>
              <w:p>
                <w:pPr>
                  <w:widowControl w:val="0"/>
                  <w:jc w:val="center"/>
                  <w:rPr>
                    <w:rFonts w:hint="eastAsia"/>
                    <w:szCs w:val="21"/>
                  </w:rPr>
                </w:pPr>
                <w:r>
                  <w:rPr>
                    <w:szCs w:val="21"/>
                  </w:rPr>
                  <w:t>事项概述</w:t>
                </w:r>
              </w:p>
            </w:tc>
          </w:sdtContent>
        </w:sdt>
        <w:sdt>
          <w:sdtPr>
            <w:tag w:val="_PLD_cf6e4516bf28449d8c20ba66687eaace"/>
            <w:id w:val="639"/>
          </w:sdtPr>
          <w:sdtContent>
            <w:tc>
              <w:tcPr>
                <w:tcW w:w="4524" w:type="dxa"/>
                <w:vAlign w:val="center"/>
              </w:tcPr>
              <w:p>
                <w:pPr>
                  <w:widowControl w:val="0"/>
                  <w:jc w:val="center"/>
                  <w:rPr>
                    <w:rFonts w:hint="eastAsia"/>
                    <w:szCs w:val="21"/>
                  </w:rPr>
                </w:pPr>
                <w:r>
                  <w:rPr>
                    <w:szCs w:val="21"/>
                  </w:rPr>
                  <w:t>查询索引</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4" w:type="dxa"/>
            <w:vAlign w:val="center"/>
          </w:tcPr>
          <w:p>
            <w:pPr>
              <w:widowControl w:val="0"/>
              <w:jc w:val="both"/>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2024年10月12日，公司披露了《关于参与设立产业基金暨关联交易的公告》，公司拟与控股股东广西柳州市产业投资发展集团有限公司全资子公司柳州市产业引导基金投资管理有限公司及其他合伙人共同出资设立柳州两面针民生大健康产业基金合伙企业（有限合伙）。该合伙企业总规模为人民币5亿元，公司拟以货币方式认缴出资15,000万元 ，持股占比30%。</w:t>
            </w:r>
          </w:p>
        </w:tc>
        <w:tc>
          <w:tcPr>
            <w:tcW w:w="4524" w:type="dxa"/>
            <w:vAlign w:val="center"/>
          </w:tcPr>
          <w:p>
            <w:pPr>
              <w:widowControl w:val="0"/>
              <w:jc w:val="both"/>
              <w:rPr>
                <w:rFonts w:hint="default" w:ascii="Times New Roman" w:hAnsi="Times New Roman" w:cs="Times New Roman"/>
                <w:szCs w:val="21"/>
              </w:rPr>
            </w:pPr>
            <w:r>
              <w:rPr>
                <w:rFonts w:hint="default" w:ascii="Times New Roman" w:hAnsi="Times New Roman" w:cs="Times New Roman"/>
                <w:szCs w:val="21"/>
              </w:rPr>
              <w:t>本次交易的具体情况详见上海证券交易所网站（http://www.sse.com.cn/）发布的相关公告，公告编号202</w:t>
            </w:r>
            <w:r>
              <w:rPr>
                <w:rFonts w:hint="default" w:ascii="Times New Roman" w:hAnsi="Times New Roman" w:cs="Times New Roman"/>
                <w:szCs w:val="21"/>
                <w:lang w:val="en-US" w:eastAsia="zh-CN"/>
              </w:rPr>
              <w:t>4</w:t>
            </w:r>
            <w:r>
              <w:rPr>
                <w:rFonts w:hint="default" w:ascii="Times New Roman" w:hAnsi="Times New Roman" w:cs="Times New Roman"/>
                <w:szCs w:val="21"/>
              </w:rPr>
              <w:t>-0</w:t>
            </w:r>
            <w:r>
              <w:rPr>
                <w:rFonts w:hint="default" w:ascii="Times New Roman" w:hAnsi="Times New Roman" w:cs="Times New Roman"/>
                <w:szCs w:val="21"/>
                <w:lang w:val="en-US" w:eastAsia="zh-CN"/>
              </w:rPr>
              <w:t>21</w:t>
            </w:r>
            <w:r>
              <w:rPr>
                <w:rFonts w:hint="default" w:ascii="Times New Roman" w:hAnsi="Times New Roman" w:cs="Times New Roman"/>
                <w:szCs w:val="21"/>
                <w:lang w:eastAsia="zh-CN"/>
              </w:rPr>
              <w:t>、</w:t>
            </w:r>
            <w:r>
              <w:rPr>
                <w:rFonts w:hint="default" w:ascii="Times New Roman" w:hAnsi="Times New Roman" w:cs="Times New Roman"/>
                <w:szCs w:val="21"/>
              </w:rPr>
              <w:t>公告编号202</w:t>
            </w:r>
            <w:r>
              <w:rPr>
                <w:rFonts w:hint="default" w:ascii="Times New Roman" w:hAnsi="Times New Roman" w:cs="Times New Roman"/>
                <w:szCs w:val="21"/>
                <w:lang w:val="en-US" w:eastAsia="zh-CN"/>
              </w:rPr>
              <w:t>4</w:t>
            </w:r>
            <w:r>
              <w:rPr>
                <w:rFonts w:hint="default" w:ascii="Times New Roman" w:hAnsi="Times New Roman" w:cs="Times New Roman"/>
                <w:szCs w:val="21"/>
              </w:rPr>
              <w:t>-0</w:t>
            </w:r>
            <w:r>
              <w:rPr>
                <w:rFonts w:hint="default" w:ascii="Times New Roman" w:hAnsi="Times New Roman" w:cs="Times New Roman"/>
                <w:szCs w:val="21"/>
                <w:lang w:val="en-US" w:eastAsia="zh-CN"/>
              </w:rPr>
              <w:t>26</w:t>
            </w:r>
            <w:r>
              <w:rPr>
                <w:rFonts w:hint="default" w:ascii="Times New Roman" w:hAnsi="Times New Roman" w:cs="Times New Roman"/>
                <w:szCs w:val="21"/>
              </w:rPr>
              <w:t>。</w:t>
            </w:r>
          </w:p>
        </w:tc>
      </w:tr>
    </w:tbl>
    <w:p>
      <w:pPr>
        <w:rPr>
          <w:rFonts w:hint="eastAsia"/>
        </w:rPr>
      </w:pPr>
    </w:p>
    <w:p>
      <w:pPr>
        <w:pStyle w:val="7"/>
        <w:numPr>
          <w:ilvl w:val="0"/>
          <w:numId w:val="47"/>
        </w:numPr>
        <w:rPr>
          <w:rFonts w:hint="eastAsia"/>
        </w:rPr>
      </w:pPr>
      <w:r>
        <w:t>已在临时公告披露，但有后续实施的进展或变化的事项</w:t>
      </w:r>
    </w:p>
    <w:sdt>
      <w:sdtPr>
        <w:rPr>
          <w:rFonts w:hint="eastAsia"/>
          <w:szCs w:val="21"/>
        </w:rPr>
        <w:alias w:val="是否适用：已在临时公告披露，但有后续实施的进展或变化的事项_共同对外投资的重大关联交易[双击切换]"/>
        <w:tag w:val="_GBC_5d21c9b653cf41df993294ab4dfbca74"/>
        <w:id w:val="640"/>
        <w:placeholder>
          <w:docPart w:val="GBC22222222222222222222222222222"/>
        </w:placeholder>
      </w:sdtPr>
      <w:sdtEndPr>
        <w:rPr>
          <w:rFonts w:hint="eastAsia"/>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eastAsia="宋体"/>
          <w:lang w:eastAsia="zh-CN"/>
        </w:rPr>
      </w:pPr>
    </w:p>
    <w:p>
      <w:pPr>
        <w:pStyle w:val="7"/>
        <w:numPr>
          <w:ilvl w:val="0"/>
          <w:numId w:val="47"/>
        </w:numPr>
        <w:rPr>
          <w:rFonts w:hint="eastAsia"/>
        </w:rPr>
      </w:pPr>
      <w:r>
        <w:t>临时公告未披露的事项</w:t>
      </w:r>
    </w:p>
    <w:sdt>
      <w:sdtPr>
        <w:alias w:val="是否适用：共同对外投资的重大关联交易_临时公告未披露的事项[双击切换]"/>
        <w:tag w:val="_GBC_0a8e93fe81464e209d3619d1be6a3349"/>
        <w:id w:val="641"/>
        <w:placeholder>
          <w:docPart w:val="GBC22222222222222222222222222222"/>
        </w:placeholder>
      </w:sdtPr>
      <w:sdtContent>
        <w:p>
          <w:pPr>
            <w:outlineLvl w:val="9"/>
            <w:rPr>
              <w:rFonts w:hint="eastAsia"/>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szCs w:val="21"/>
        </w:rPr>
      </w:pPr>
    </w:p>
    <w:p>
      <w:pPr>
        <w:pStyle w:val="6"/>
        <w:numPr>
          <w:ilvl w:val="2"/>
          <w:numId w:val="6"/>
        </w:numPr>
        <w:rPr>
          <w:szCs w:val="21"/>
        </w:rPr>
      </w:pPr>
      <w:r>
        <w:rPr>
          <w:rFonts w:hint="eastAsia"/>
          <w:szCs w:val="21"/>
        </w:rPr>
        <w:t>关联债权债务往来</w:t>
      </w:r>
    </w:p>
    <w:p>
      <w:pPr>
        <w:pStyle w:val="7"/>
        <w:numPr>
          <w:ilvl w:val="0"/>
          <w:numId w:val="48"/>
        </w:numPr>
        <w:rPr>
          <w:rFonts w:hint="eastAsia"/>
        </w:rPr>
      </w:pPr>
      <w:r>
        <w:t>已在临时公告披露且后续实施无进展或变化的事项</w:t>
      </w:r>
    </w:p>
    <w:sdt>
      <w:sdtPr>
        <w:alias w:val="是否适用：已在临时公告披露且后续实施无进展或变化的事项_关联债权债务往来[双击切换]"/>
        <w:tag w:val="_GBC_7465d4a4508a455591694c4e59f1f59b"/>
        <w:id w:val="642"/>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pStyle w:val="7"/>
        <w:numPr>
          <w:ilvl w:val="0"/>
          <w:numId w:val="48"/>
        </w:numPr>
        <w:rPr>
          <w:rFonts w:hint="eastAsia"/>
        </w:rPr>
      </w:pPr>
      <w:r>
        <w:t>已在临时公告披露，但有后续实施的进展或变化的事项</w:t>
      </w:r>
    </w:p>
    <w:sdt>
      <w:sdtPr>
        <w:rPr>
          <w:rFonts w:hint="eastAsia"/>
          <w:szCs w:val="21"/>
        </w:rPr>
        <w:alias w:val="是否适用：已在临时公告披露，但有后续实施的进展或变化的事项_关联债权债务往来[双击切换]"/>
        <w:tag w:val="_GBC_fe8fc12ee5c547d690bcc3fb3f1f4e32"/>
        <w:id w:val="643"/>
        <w:placeholder>
          <w:docPart w:val="GBC22222222222222222222222222222"/>
        </w:placeholder>
      </w:sdtPr>
      <w:sdtEndPr>
        <w:rPr>
          <w:rFonts w:hint="eastAsia"/>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rPr>
      </w:pPr>
    </w:p>
    <w:p>
      <w:pPr>
        <w:pStyle w:val="7"/>
        <w:numPr>
          <w:ilvl w:val="0"/>
          <w:numId w:val="48"/>
        </w:numPr>
        <w:rPr>
          <w:rFonts w:hint="eastAsia"/>
        </w:rPr>
      </w:pPr>
      <w:r>
        <w:rPr>
          <w:rFonts w:hint="eastAsia"/>
        </w:rPr>
        <w:t>临时公告未披露的事项</w:t>
      </w:r>
    </w:p>
    <w:sdt>
      <w:sdtPr>
        <w:alias w:val="是否适用：关联债权债务往来_临时公告未披露的事项[双击切换]"/>
        <w:tag w:val="_GBC_d9a88c6705ef48d49848c2b93cb503f2"/>
        <w:id w:val="644"/>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pStyle w:val="6"/>
        <w:numPr>
          <w:ilvl w:val="2"/>
          <w:numId w:val="6"/>
        </w:numPr>
        <w:rPr>
          <w:szCs w:val="21"/>
        </w:rPr>
      </w:pPr>
      <w:bookmarkStart w:id="104" w:name="_Hlk89953756"/>
      <w:bookmarkStart w:id="105" w:name="_Hlk89346519"/>
      <w:r>
        <w:rPr>
          <w:rFonts w:hint="eastAsia"/>
          <w:szCs w:val="21"/>
        </w:rPr>
        <w:t>公司与存在关联关系的财务公司、公司控股财务公司与关联方之间的金融业务</w:t>
      </w:r>
    </w:p>
    <w:sdt>
      <w:sdtPr>
        <w:alias w:val="是否适用：公司与存在关联关系的财务公司、公司控股财务公司与关联方之间的金融业务 [双击切换]"/>
        <w:tag w:val="_GBC_5a345568387542318c17a9fa2dcc2dbc"/>
        <w:id w:val="645"/>
        <w:placeholder>
          <w:docPart w:val="GBC22222222222222222222222222222"/>
        </w:placeholder>
      </w:sdtPr>
      <w:sdtContent>
        <w:p>
          <w:pPr>
            <w:outlineLvl w:val="9"/>
            <w:rPr>
              <w:rFonts w:hint="eastAsia"/>
              <w:color w:val="000000" w:themeColor="text1"/>
              <w:szCs w:val="21"/>
              <w14:textFill>
                <w14:solidFill>
                  <w14:schemeClr w14:val="tx1"/>
                </w14:solidFill>
              </w14:textFill>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bookmarkStart w:id="106" w:name="_Hlk41316022"/>
        </w:p>
      </w:sdtContent>
    </w:sdt>
    <w:p>
      <w:pPr>
        <w:rPr>
          <w:rFonts w:hint="eastAsia"/>
          <w:color w:val="000000" w:themeColor="text1"/>
          <w:szCs w:val="21"/>
          <w14:textFill>
            <w14:solidFill>
              <w14:schemeClr w14:val="tx1"/>
            </w14:solidFill>
          </w14:textFill>
        </w:rPr>
      </w:pPr>
    </w:p>
    <w:bookmarkEnd w:id="104"/>
    <w:bookmarkEnd w:id="105"/>
    <w:bookmarkEnd w:id="106"/>
    <w:p>
      <w:pPr>
        <w:pStyle w:val="6"/>
        <w:numPr>
          <w:ilvl w:val="2"/>
          <w:numId w:val="6"/>
        </w:numPr>
        <w:rPr>
          <w:szCs w:val="21"/>
        </w:rPr>
      </w:pPr>
      <w:r>
        <w:rPr>
          <w:rFonts w:hint="eastAsia"/>
          <w:szCs w:val="21"/>
        </w:rPr>
        <w:t>其他</w:t>
      </w:r>
    </w:p>
    <w:sdt>
      <w:sdtPr>
        <w:rPr>
          <w:rFonts w:hint="eastAsia" w:asciiTheme="minorEastAsia" w:hAnsiTheme="minorEastAsia" w:eastAsiaTheme="minorEastAsia"/>
          <w:szCs w:val="21"/>
        </w:rPr>
        <w:alias w:val="是否适用：重大关联交易其他说明[双击切换]"/>
        <w:tag w:val="_GBC_49b04883b7a84a83b6a8bfec05cbb445"/>
        <w:id w:val="646"/>
        <w:placeholder>
          <w:docPart w:val="GBC22222222222222222222222222222"/>
        </w:placeholder>
      </w:sdtPr>
      <w:sdtEndPr>
        <w:rPr>
          <w:rFonts w:hint="eastAsia" w:asciiTheme="minorEastAsia" w:hAnsiTheme="minorEastAsia" w:eastAsiaTheme="minorEastAsia"/>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pStyle w:val="5"/>
        <w:numPr>
          <w:ilvl w:val="0"/>
          <w:numId w:val="39"/>
        </w:numPr>
      </w:pPr>
      <w:r>
        <w:rPr>
          <w:rFonts w:hint="eastAsia"/>
        </w:rPr>
        <w:t>重大合同及其履行情况</w:t>
      </w:r>
    </w:p>
    <w:p>
      <w:pPr>
        <w:pStyle w:val="6"/>
        <w:numPr>
          <w:ilvl w:val="0"/>
          <w:numId w:val="49"/>
        </w:numPr>
        <w:rPr>
          <w:szCs w:val="21"/>
        </w:rPr>
      </w:pPr>
      <w:r>
        <w:rPr>
          <w:szCs w:val="21"/>
        </w:rPr>
        <w:t>托管、承包、租赁事项</w:t>
      </w:r>
    </w:p>
    <w:p>
      <w:pPr>
        <w:pStyle w:val="7"/>
        <w:numPr>
          <w:ilvl w:val="0"/>
          <w:numId w:val="50"/>
        </w:numPr>
        <w:rPr>
          <w:rFonts w:hint="eastAsia"/>
        </w:rPr>
      </w:pPr>
      <w:r>
        <w:rPr>
          <w:rFonts w:hint="eastAsia"/>
        </w:rPr>
        <w:t>托管情况</w:t>
      </w:r>
    </w:p>
    <w:sdt>
      <w:sdtPr>
        <w:alias w:val="是否适用：托管情况[双击切换]"/>
        <w:tag w:val="_GBC_f528f5eedb9346f6b0fbdbe3967882e7"/>
        <w:id w:val="647"/>
        <w:placeholder>
          <w:docPart w:val="GBC22222222222222222222222222222"/>
        </w:placeholder>
      </w:sdtPr>
      <w:sdtContent>
        <w:p>
          <w:pPr>
            <w:outlineLvl w:val="9"/>
            <w:rPr>
              <w:rFonts w:hint="eastAsia"/>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szCs w:val="21"/>
        </w:rPr>
      </w:pPr>
    </w:p>
    <w:p>
      <w:pPr>
        <w:pStyle w:val="7"/>
        <w:numPr>
          <w:ilvl w:val="0"/>
          <w:numId w:val="50"/>
        </w:numPr>
        <w:rPr>
          <w:rFonts w:hint="eastAsia"/>
        </w:rPr>
      </w:pPr>
      <w:r>
        <w:rPr>
          <w:rFonts w:hint="eastAsia"/>
        </w:rPr>
        <w:t>承包情况</w:t>
      </w:r>
    </w:p>
    <w:sdt>
      <w:sdtPr>
        <w:alias w:val="是否适用：承包情况[双击切换]"/>
        <w:tag w:val="_GBC_ef45025eb2d84c78907511abec2bd222"/>
        <w:id w:val="648"/>
        <w:placeholder>
          <w:docPart w:val="GBC22222222222222222222222222222"/>
        </w:placeholder>
      </w:sdtPr>
      <w:sdtContent>
        <w:p>
          <w:pPr>
            <w:outlineLvl w:val="9"/>
            <w:rPr>
              <w:rFonts w:hint="eastAsia"/>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szCs w:val="21"/>
        </w:rPr>
      </w:pPr>
    </w:p>
    <w:p>
      <w:pPr>
        <w:pStyle w:val="7"/>
        <w:numPr>
          <w:ilvl w:val="0"/>
          <w:numId w:val="50"/>
        </w:numPr>
        <w:rPr>
          <w:rFonts w:hint="eastAsia"/>
        </w:rPr>
      </w:pPr>
      <w:r>
        <w:rPr>
          <w:rFonts w:hint="eastAsia"/>
        </w:rPr>
        <w:t>租赁情况</w:t>
      </w:r>
    </w:p>
    <w:sdt>
      <w:sdtPr>
        <w:alias w:val="是否适用：租赁情况[双击切换]"/>
        <w:tag w:val="_GBC_c1d0d78a63af4d48a7427277c2db3ac5"/>
        <w:id w:val="649"/>
        <w:placeholder>
          <w:docPart w:val="GBC22222222222222222222222222222"/>
        </w:placeholder>
      </w:sdtPr>
      <w:sdtContent>
        <w:p>
          <w:pPr>
            <w:outlineLvl w:val="9"/>
            <w:rPr>
              <w:rFonts w:hint="eastAsia"/>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szCs w:val="21"/>
        </w:rPr>
      </w:pPr>
    </w:p>
    <w:p>
      <w:pPr>
        <w:rPr>
          <w:rFonts w:hint="eastAsia"/>
          <w:szCs w:val="21"/>
        </w:rPr>
      </w:pPr>
    </w:p>
    <w:p>
      <w:pPr>
        <w:pStyle w:val="6"/>
        <w:numPr>
          <w:ilvl w:val="0"/>
          <w:numId w:val="49"/>
        </w:numPr>
        <w:rPr>
          <w:szCs w:val="21"/>
        </w:rPr>
      </w:pPr>
      <w:bookmarkStart w:id="107" w:name="_Toc342565974"/>
      <w:bookmarkStart w:id="108" w:name="_Toc342491982"/>
      <w:bookmarkStart w:id="109" w:name="OLE_LINK2"/>
      <w:bookmarkStart w:id="110" w:name="OLE_LINK3"/>
      <w:r>
        <w:rPr>
          <w:szCs w:val="21"/>
        </w:rPr>
        <w:t>担保情况</w:t>
      </w:r>
      <w:bookmarkEnd w:id="107"/>
      <w:bookmarkEnd w:id="108"/>
    </w:p>
    <w:bookmarkEnd w:id="109"/>
    <w:bookmarkEnd w:id="110"/>
    <w:sdt>
      <w:sdtPr>
        <w:rPr>
          <w:szCs w:val="21"/>
        </w:rPr>
        <w:alias w:val="是否适用：担保情况[双击切换]"/>
        <w:tag w:val="_GBC_b799a3ac65f846e088fcfb2dd2591ede"/>
        <w:id w:val="650"/>
        <w:lock w:val="contentLocked"/>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jc w:val="right"/>
        <w:rPr>
          <w:rFonts w:hint="eastAsia"/>
          <w:szCs w:val="21"/>
        </w:rPr>
      </w:pPr>
      <w:r>
        <w:rPr>
          <w:rFonts w:hint="eastAsia"/>
          <w:szCs w:val="21"/>
        </w:rPr>
        <w:t>单位</w:t>
      </w:r>
      <w:r>
        <w:rPr>
          <w:szCs w:val="21"/>
        </w:rPr>
        <w:t>：</w:t>
      </w:r>
      <w:sdt>
        <w:sdtPr>
          <w:rPr>
            <w:szCs w:val="21"/>
          </w:rPr>
          <w:alias w:val="单位：担保情况"/>
          <w:tag w:val="_GBC_c5b429695c6d4556a9d11f55a5e736d3"/>
          <w:id w:val="651"/>
          <w:placeholder>
            <w:docPart w:val="{850ad73a-99ee-41b7-adc1-733e217a8b59}"/>
          </w:placeholder>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rFonts w:ascii="宋体" w:hAnsi="宋体" w:eastAsia="宋体" w:cs="宋体"/>
              <w:sz w:val="21"/>
              <w:szCs w:val="21"/>
              <w:lang w:val="en-US" w:eastAsia="zh-CN" w:bidi="ar-SA"/>
            </w:rPr>
            <w:t>万元</w:t>
          </w:r>
        </w:sdtContent>
      </w:sdt>
      <w:r>
        <w:rPr>
          <w:rFonts w:hint="eastAsia"/>
          <w:szCs w:val="21"/>
        </w:rPr>
        <w:t xml:space="preserve">  币种</w:t>
      </w:r>
      <w:r>
        <w:rPr>
          <w:szCs w:val="21"/>
        </w:rPr>
        <w:t>：</w:t>
      </w:r>
      <w:sdt>
        <w:sdtPr>
          <w:rPr>
            <w:szCs w:val="21"/>
          </w:rPr>
          <w:alias w:val="币种：担保情况"/>
          <w:tag w:val="_GBC_bbefcb25022447d5a0413d1c31ffdf65"/>
          <w:id w:val="652"/>
          <w:placeholder>
            <w:docPart w:val="{850ad73a-99ee-41b7-adc1-733e217a8b59}"/>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30" w:type="dxa"/>
          <w:bottom w:w="0" w:type="dxa"/>
          <w:right w:w="30" w:type="dxa"/>
        </w:tblCellMar>
      </w:tblPr>
      <w:tblGrid>
        <w:gridCol w:w="563"/>
        <w:gridCol w:w="589"/>
        <w:gridCol w:w="585"/>
        <w:gridCol w:w="653"/>
        <w:gridCol w:w="587"/>
        <w:gridCol w:w="587"/>
        <w:gridCol w:w="251"/>
        <w:gridCol w:w="333"/>
        <w:gridCol w:w="587"/>
        <w:gridCol w:w="587"/>
        <w:gridCol w:w="587"/>
        <w:gridCol w:w="585"/>
        <w:gridCol w:w="653"/>
        <w:gridCol w:w="585"/>
        <w:gridCol w:w="587"/>
        <w:gridCol w:w="57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47382e1239d84f6f9f6c6d4b5423c108"/>
            <w:id w:val="653"/>
          </w:sdtPr>
          <w:sdtContent>
            <w:tc>
              <w:tcPr>
                <w:tcW w:w="5000" w:type="pct"/>
                <w:gridSpan w:val="16"/>
                <w:tcBorders>
                  <w:top w:val="single" w:color="auto" w:sz="4" w:space="0"/>
                  <w:bottom w:val="single" w:color="auto" w:sz="4" w:space="0"/>
                </w:tcBorders>
                <w:shd w:val="clear" w:color="auto" w:fill="auto"/>
                <w:vAlign w:val="center"/>
              </w:tcPr>
              <w:p>
                <w:pPr>
                  <w:autoSpaceDE w:val="0"/>
                  <w:autoSpaceDN w:val="0"/>
                  <w:adjustRightInd w:val="0"/>
                  <w:jc w:val="center"/>
                  <w:rPr>
                    <w:rFonts w:hint="eastAsia"/>
                    <w:szCs w:val="21"/>
                  </w:rPr>
                </w:pPr>
                <w:bookmarkStart w:id="111" w:name="_Hlk89953992"/>
                <w:r>
                  <w:rPr>
                    <w:rFonts w:hint="eastAsia"/>
                    <w:szCs w:val="21"/>
                  </w:rPr>
                  <w:t>公司对外担保情况（不包括对子公司的担保）</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09b2f27e560e48058fd68a7522d4a21e"/>
            <w:id w:val="654"/>
          </w:sdtPr>
          <w:sdtContent>
            <w:tc>
              <w:tcPr>
                <w:tcW w:w="317" w:type="pct"/>
                <w:tcBorders>
                  <w:top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rFonts w:hint="eastAsia"/>
                    <w:szCs w:val="21"/>
                  </w:rPr>
                </w:pPr>
                <w:r>
                  <w:rPr>
                    <w:rFonts w:hint="eastAsia"/>
                    <w:szCs w:val="21"/>
                  </w:rPr>
                  <w:t>担保方</w:t>
                </w:r>
              </w:p>
            </w:tc>
          </w:sdtContent>
        </w:sdt>
        <w:sdt>
          <w:sdtPr>
            <w:tag w:val="_PLD_3052f673b3b345d3a7af649302ea170a"/>
            <w:id w:val="655"/>
          </w:sdtPr>
          <w:sdtContent>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rFonts w:hint="eastAsia"/>
                    <w:szCs w:val="21"/>
                  </w:rPr>
                </w:pPr>
                <w:r>
                  <w:rPr>
                    <w:rFonts w:hint="eastAsia"/>
                    <w:szCs w:val="21"/>
                  </w:rPr>
                  <w:t>担保方与上市公司的关系</w:t>
                </w:r>
              </w:p>
            </w:tc>
          </w:sdtContent>
        </w:sdt>
        <w:sdt>
          <w:sdtPr>
            <w:tag w:val="_PLD_fb4029fae7cf48a79a41443b882f9109"/>
            <w:id w:val="656"/>
          </w:sdtPr>
          <w:sdtContent>
            <w:tc>
              <w:tcPr>
                <w:tcW w:w="329"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rFonts w:hint="eastAsia"/>
                    <w:szCs w:val="21"/>
                  </w:rPr>
                </w:pPr>
                <w:r>
                  <w:rPr>
                    <w:rFonts w:hint="eastAsia"/>
                    <w:szCs w:val="21"/>
                  </w:rPr>
                  <w:t>被担保方</w:t>
                </w:r>
              </w:p>
            </w:tc>
          </w:sdtContent>
        </w:sdt>
        <w:sdt>
          <w:sdtPr>
            <w:tag w:val="_PLD_f9cf7e1836e34488ac32b6e51fd66dc5"/>
            <w:id w:val="657"/>
          </w:sdtPr>
          <w:sdtContent>
            <w:tc>
              <w:tcPr>
                <w:tcW w:w="367"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rFonts w:hint="eastAsia"/>
                    <w:szCs w:val="21"/>
                  </w:rPr>
                </w:pPr>
                <w:r>
                  <w:rPr>
                    <w:rFonts w:hint="eastAsia"/>
                    <w:szCs w:val="21"/>
                  </w:rPr>
                  <w:t>担保金额</w:t>
                </w:r>
              </w:p>
            </w:tc>
          </w:sdtContent>
        </w:sdt>
        <w:sdt>
          <w:sdtPr>
            <w:tag w:val="_PLD_2605894e64924e1c948143543497b30d"/>
            <w:id w:val="658"/>
          </w:sdtPr>
          <w:sdtContent>
            <w:tc>
              <w:tcPr>
                <w:tcW w:w="33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rFonts w:hint="eastAsia"/>
                    <w:szCs w:val="21"/>
                  </w:rPr>
                </w:pPr>
                <w:r>
                  <w:rPr>
                    <w:rFonts w:hint="eastAsia"/>
                    <w:szCs w:val="21"/>
                  </w:rPr>
                  <w:t>担保发生日期</w:t>
                </w:r>
                <w:r>
                  <w:rPr>
                    <w:szCs w:val="21"/>
                  </w:rPr>
                  <w:t>(</w:t>
                </w:r>
                <w:r>
                  <w:rPr>
                    <w:rFonts w:hint="eastAsia"/>
                    <w:szCs w:val="21"/>
                  </w:rPr>
                  <w:t>协议签署日</w:t>
                </w:r>
                <w:r>
                  <w:rPr>
                    <w:szCs w:val="21"/>
                  </w:rPr>
                  <w:t>)</w:t>
                </w:r>
              </w:p>
            </w:tc>
          </w:sdtContent>
        </w:sdt>
        <w:sdt>
          <w:sdtPr>
            <w:tag w:val="_PLD_360b2c68827a4d0ca9316c3726b16cc0"/>
            <w:id w:val="659"/>
          </w:sdtPr>
          <w:sdtContent>
            <w:tc>
              <w:tcPr>
                <w:tcW w:w="33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rFonts w:hint="eastAsia"/>
                    <w:szCs w:val="21"/>
                  </w:rPr>
                </w:pPr>
                <w:r>
                  <w:rPr>
                    <w:rFonts w:hint="eastAsia"/>
                    <w:szCs w:val="21"/>
                  </w:rPr>
                  <w:t>担保</w:t>
                </w:r>
              </w:p>
              <w:p>
                <w:pPr>
                  <w:autoSpaceDE w:val="0"/>
                  <w:autoSpaceDN w:val="0"/>
                  <w:adjustRightInd w:val="0"/>
                  <w:jc w:val="center"/>
                  <w:rPr>
                    <w:rFonts w:hint="eastAsia"/>
                    <w:szCs w:val="21"/>
                  </w:rPr>
                </w:pPr>
                <w:r>
                  <w:rPr>
                    <w:rFonts w:hint="eastAsia"/>
                    <w:szCs w:val="21"/>
                  </w:rPr>
                  <w:t>起始日</w:t>
                </w:r>
              </w:p>
            </w:tc>
          </w:sdtContent>
        </w:sdt>
        <w:sdt>
          <w:sdtPr>
            <w:tag w:val="_PLD_6e343c1dd4c74b69b0e199f26aa0fc9a"/>
            <w:id w:val="660"/>
          </w:sdtPr>
          <w:sdtContent>
            <w:tc>
              <w:tcPr>
                <w:tcW w:w="32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rFonts w:hint="eastAsia"/>
                    <w:szCs w:val="21"/>
                  </w:rPr>
                </w:pPr>
                <w:r>
                  <w:rPr>
                    <w:rFonts w:hint="eastAsia"/>
                    <w:szCs w:val="21"/>
                  </w:rPr>
                  <w:t>担保</w:t>
                </w:r>
              </w:p>
              <w:p>
                <w:pPr>
                  <w:autoSpaceDE w:val="0"/>
                  <w:autoSpaceDN w:val="0"/>
                  <w:adjustRightInd w:val="0"/>
                  <w:jc w:val="center"/>
                  <w:rPr>
                    <w:rFonts w:hint="eastAsia"/>
                    <w:szCs w:val="21"/>
                  </w:rPr>
                </w:pPr>
                <w:r>
                  <w:rPr>
                    <w:rFonts w:hint="eastAsia"/>
                    <w:szCs w:val="21"/>
                  </w:rPr>
                  <w:t>到期日</w:t>
                </w:r>
              </w:p>
            </w:tc>
          </w:sdtContent>
        </w:sdt>
        <w:sdt>
          <w:sdtPr>
            <w:tag w:val="_PLD_85aaff970e8f4025937e66f170fc0506"/>
            <w:id w:val="661"/>
          </w:sdtPr>
          <w:sdtContent>
            <w:tc>
              <w:tcPr>
                <w:tcW w:w="33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rFonts w:hint="eastAsia"/>
                    <w:szCs w:val="21"/>
                  </w:rPr>
                </w:pPr>
                <w:r>
                  <w:rPr>
                    <w:rFonts w:hint="eastAsia"/>
                    <w:szCs w:val="21"/>
                  </w:rPr>
                  <w:t>担保类型</w:t>
                </w:r>
              </w:p>
            </w:tc>
          </w:sdtContent>
        </w:sdt>
        <w:tc>
          <w:tcPr>
            <w:tcW w:w="330" w:type="pct"/>
            <w:tcBorders>
              <w:top w:val="single" w:color="auto" w:sz="4" w:space="0"/>
              <w:left w:val="single" w:color="auto" w:sz="4" w:space="0"/>
              <w:bottom w:val="single" w:color="auto" w:sz="4" w:space="0"/>
              <w:right w:val="single" w:color="auto" w:sz="4" w:space="0"/>
            </w:tcBorders>
            <w:vAlign w:val="center"/>
          </w:tcPr>
          <w:sdt>
            <w:sdtPr>
              <w:tag w:val="_PLD_d3fba9513b1742aeaf3cc03df939c3a6"/>
              <w:id w:val="662"/>
            </w:sdtPr>
            <w:sdtContent>
              <w:p>
                <w:pPr>
                  <w:autoSpaceDE w:val="0"/>
                  <w:autoSpaceDN w:val="0"/>
                  <w:adjustRightInd w:val="0"/>
                  <w:jc w:val="center"/>
                  <w:rPr>
                    <w:rFonts w:hint="eastAsia"/>
                  </w:rPr>
                </w:pPr>
                <w:r>
                  <w:rPr>
                    <w:rFonts w:hint="eastAsia"/>
                  </w:rPr>
                  <w:t>担保物（如有）</w:t>
                </w:r>
              </w:p>
            </w:sdtContent>
          </w:sdt>
        </w:tc>
        <w:sdt>
          <w:sdtPr>
            <w:tag w:val="_PLD_fad806f6aed64969a9f500fc55be69bf"/>
            <w:id w:val="663"/>
          </w:sdtPr>
          <w:sdtContent>
            <w:tc>
              <w:tcPr>
                <w:tcW w:w="33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rFonts w:hint="eastAsia"/>
                    <w:szCs w:val="21"/>
                  </w:rPr>
                </w:pPr>
                <w:r>
                  <w:rPr>
                    <w:rFonts w:hint="eastAsia"/>
                    <w:szCs w:val="21"/>
                  </w:rPr>
                  <w:t>担保是否已经履行完毕</w:t>
                </w:r>
              </w:p>
            </w:tc>
          </w:sdtContent>
        </w:sdt>
        <w:sdt>
          <w:sdtPr>
            <w:tag w:val="_PLD_355a8c82bc68409495d9bf25a926ed62"/>
            <w:id w:val="664"/>
          </w:sdtPr>
          <w:sdtContent>
            <w:tc>
              <w:tcPr>
                <w:tcW w:w="329"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rFonts w:hint="eastAsia"/>
                    <w:szCs w:val="21"/>
                  </w:rPr>
                </w:pPr>
                <w:r>
                  <w:rPr>
                    <w:rFonts w:hint="eastAsia"/>
                    <w:szCs w:val="21"/>
                  </w:rPr>
                  <w:t>担保是否逾期</w:t>
                </w:r>
              </w:p>
            </w:tc>
          </w:sdtContent>
        </w:sdt>
        <w:sdt>
          <w:sdtPr>
            <w:tag w:val="_PLD_e8056176e7db49139234d1df564f5c3a"/>
            <w:id w:val="665"/>
          </w:sdtPr>
          <w:sdtContent>
            <w:tc>
              <w:tcPr>
                <w:tcW w:w="367"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rFonts w:hint="eastAsia"/>
                    <w:szCs w:val="21"/>
                  </w:rPr>
                </w:pPr>
                <w:r>
                  <w:rPr>
                    <w:rFonts w:hint="eastAsia"/>
                    <w:szCs w:val="21"/>
                  </w:rPr>
                  <w:t>担保逾期金额</w:t>
                </w:r>
              </w:p>
            </w:tc>
          </w:sdtContent>
        </w:sdt>
        <w:sdt>
          <w:sdtPr>
            <w:tag w:val="_PLD_5c3b131124fe44f69e4b80cf09f7c755"/>
            <w:id w:val="666"/>
          </w:sdtPr>
          <w:sdtContent>
            <w:tc>
              <w:tcPr>
                <w:tcW w:w="329"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rFonts w:hint="eastAsia"/>
                    <w:szCs w:val="21"/>
                  </w:rPr>
                </w:pPr>
                <w:r>
                  <w:rPr>
                    <w:rFonts w:hint="eastAsia"/>
                    <w:szCs w:val="21"/>
                  </w:rPr>
                  <w:t>反担保情况</w:t>
                </w:r>
              </w:p>
            </w:tc>
          </w:sdtContent>
        </w:sdt>
        <w:sdt>
          <w:sdtPr>
            <w:tag w:val="_PLD_5a6bd2cf94e8411b88105a2190c5b4fb"/>
            <w:id w:val="667"/>
          </w:sdtPr>
          <w:sdtContent>
            <w:tc>
              <w:tcPr>
                <w:tcW w:w="33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rFonts w:hint="eastAsia"/>
                    <w:szCs w:val="21"/>
                  </w:rPr>
                </w:pPr>
                <w:r>
                  <w:rPr>
                    <w:rFonts w:hint="eastAsia"/>
                    <w:szCs w:val="21"/>
                  </w:rPr>
                  <w:t>是否为关联方担保</w:t>
                </w:r>
              </w:p>
            </w:tc>
          </w:sdtContent>
        </w:sdt>
        <w:sdt>
          <w:sdtPr>
            <w:tag w:val="_PLD_70390fe8c4804a7da41d8a62ace59586"/>
            <w:id w:val="668"/>
          </w:sdtPr>
          <w:sdtContent>
            <w:tc>
              <w:tcPr>
                <w:tcW w:w="322" w:type="pct"/>
                <w:tcBorders>
                  <w:top w:val="single" w:color="auto" w:sz="4" w:space="0"/>
                  <w:left w:val="single" w:color="auto" w:sz="4" w:space="0"/>
                  <w:bottom w:val="single" w:color="auto" w:sz="4" w:space="0"/>
                </w:tcBorders>
                <w:shd w:val="clear" w:color="auto" w:fill="auto"/>
                <w:vAlign w:val="center"/>
              </w:tcPr>
              <w:p>
                <w:pPr>
                  <w:autoSpaceDE w:val="0"/>
                  <w:autoSpaceDN w:val="0"/>
                  <w:adjustRightInd w:val="0"/>
                  <w:jc w:val="center"/>
                  <w:rPr>
                    <w:rFonts w:hint="eastAsia"/>
                    <w:szCs w:val="21"/>
                  </w:rPr>
                </w:pPr>
                <w:r>
                  <w:rPr>
                    <w:rFonts w:hint="eastAsia"/>
                    <w:szCs w:val="21"/>
                  </w:rPr>
                  <w:t>关联</w:t>
                </w:r>
              </w:p>
              <w:p>
                <w:pPr>
                  <w:autoSpaceDE w:val="0"/>
                  <w:autoSpaceDN w:val="0"/>
                  <w:adjustRightInd w:val="0"/>
                  <w:jc w:val="center"/>
                  <w:rPr>
                    <w:rFonts w:hint="eastAsia"/>
                    <w:szCs w:val="21"/>
                  </w:rPr>
                </w:pPr>
                <w:r>
                  <w:rPr>
                    <w:rFonts w:hint="eastAsia"/>
                    <w:szCs w:val="21"/>
                  </w:rPr>
                  <w:t>关系</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317" w:type="pct"/>
            <w:tcBorders>
              <w:top w:val="single" w:color="auto" w:sz="4" w:space="0"/>
              <w:bottom w:val="single" w:color="auto" w:sz="4" w:space="0"/>
              <w:right w:val="single" w:color="auto" w:sz="4" w:space="0"/>
            </w:tcBorders>
            <w:shd w:val="clear" w:color="auto" w:fill="auto"/>
            <w:vAlign w:val="center"/>
          </w:tcPr>
          <w:p>
            <w:pPr>
              <w:autoSpaceDE w:val="0"/>
              <w:autoSpaceDN w:val="0"/>
              <w:adjustRightInd w:val="0"/>
              <w:rPr>
                <w:szCs w:val="21"/>
              </w:rPr>
            </w:pPr>
          </w:p>
        </w:tc>
        <w:sdt>
          <w:sdtPr>
            <w:rPr>
              <w:rFonts w:hint="eastAsia"/>
              <w:bCs/>
              <w:szCs w:val="21"/>
            </w:rPr>
            <w:alias w:val="担保方与上市公司的关联关系"/>
            <w:tag w:val="_GBC_2e446bc7579a4b2db650f2a8defc57b7"/>
            <w:id w:val="669"/>
            <w:comboBox>
              <w:listItem w:displayText="公司本部" w:value="公司本部"/>
              <w:listItem w:displayText="控股子公司" w:value="控股子公司"/>
              <w:listItem w:displayText="全资子公司" w:value="全资子公司"/>
            </w:comboBox>
          </w:sdtPr>
          <w:sdtEndPr>
            <w:rPr>
              <w:rFonts w:hint="eastAsia"/>
              <w:bCs/>
              <w:szCs w:val="21"/>
            </w:rPr>
          </w:sdtEndPr>
          <w:sdtContent>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rPr>
                    <w:rFonts w:hint="eastAsia"/>
                    <w:color w:val="FFC000"/>
                    <w:szCs w:val="21"/>
                  </w:rPr>
                </w:pPr>
                <w:r>
                  <w:rPr>
                    <w:rFonts w:hint="eastAsia"/>
                  </w:rPr>
                  <w:t>　</w:t>
                </w:r>
              </w:p>
            </w:tc>
          </w:sdtContent>
        </w:sdt>
        <w:tc>
          <w:tcPr>
            <w:tcW w:w="329"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rPr>
                <w:szCs w:val="21"/>
              </w:rPr>
            </w:pPr>
          </w:p>
        </w:tc>
        <w:tc>
          <w:tcPr>
            <w:tcW w:w="367"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ind w:right="84" w:rightChars="40"/>
              <w:jc w:val="right"/>
              <w:rPr>
                <w:szCs w:val="21"/>
              </w:rPr>
            </w:pPr>
          </w:p>
        </w:tc>
        <w:tc>
          <w:tcPr>
            <w:tcW w:w="33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rPr>
                <w:szCs w:val="21"/>
              </w:rPr>
            </w:pPr>
          </w:p>
        </w:tc>
        <w:tc>
          <w:tcPr>
            <w:tcW w:w="33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rPr>
                <w:szCs w:val="21"/>
              </w:rPr>
            </w:pPr>
          </w:p>
        </w:tc>
        <w:tc>
          <w:tcPr>
            <w:tcW w:w="32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rPr>
                <w:szCs w:val="21"/>
              </w:rPr>
            </w:pPr>
          </w:p>
        </w:tc>
        <w:sdt>
          <w:sdtPr>
            <w:rPr>
              <w:szCs w:val="21"/>
            </w:rPr>
            <w:alias w:val="担保类型"/>
            <w:tag w:val="_GBC_affd72f534db4dbea735ffb69233d55c"/>
            <w:id w:val="670"/>
            <w:comboBox>
              <w:listItem w:displayText="一般担保" w:value="一般担保"/>
              <w:listItem w:displayText="连带责任担保" w:value="连带责任担保"/>
            </w:comboBox>
          </w:sdtPr>
          <w:sdtEndPr>
            <w:rPr>
              <w:szCs w:val="21"/>
            </w:rPr>
          </w:sdtEndPr>
          <w:sdtContent>
            <w:tc>
              <w:tcPr>
                <w:tcW w:w="33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rPr>
                    <w:rFonts w:hint="eastAsia"/>
                    <w:color w:val="FFC000"/>
                    <w:szCs w:val="21"/>
                  </w:rPr>
                </w:pPr>
                <w:r>
                  <w:rPr>
                    <w:rFonts w:hint="eastAsia"/>
                  </w:rPr>
                  <w:t>　</w:t>
                </w:r>
              </w:p>
            </w:tc>
          </w:sdtContent>
        </w:sdt>
        <w:tc>
          <w:tcPr>
            <w:tcW w:w="33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bCs/>
                <w:szCs w:val="21"/>
              </w:rPr>
            </w:pPr>
          </w:p>
        </w:tc>
        <w:sdt>
          <w:sdtPr>
            <w:rPr>
              <w:rFonts w:hint="eastAsia"/>
              <w:bCs/>
              <w:szCs w:val="21"/>
            </w:rPr>
            <w:alias w:val="担保是否已经履行完毕"/>
            <w:tag w:val="_GBC_61f81248895641f4b3a03b6d7bf72a1b"/>
            <w:id w:val="671"/>
            <w:comboBox>
              <w:listItem w:displayText="是" w:value="true"/>
              <w:listItem w:displayText="否" w:value="false"/>
            </w:comboBox>
          </w:sdtPr>
          <w:sdtEndPr>
            <w:rPr>
              <w:rFonts w:hint="eastAsia"/>
              <w:bCs/>
              <w:szCs w:val="21"/>
            </w:rPr>
          </w:sdtEndPr>
          <w:sdtContent>
            <w:tc>
              <w:tcPr>
                <w:tcW w:w="33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rPr>
                    <w:rFonts w:hint="eastAsia"/>
                    <w:color w:val="FFC000"/>
                    <w:szCs w:val="21"/>
                  </w:rPr>
                </w:pPr>
                <w:r>
                  <w:rPr>
                    <w:rFonts w:hint="eastAsia"/>
                  </w:rPr>
                  <w:t>　</w:t>
                </w:r>
              </w:p>
            </w:tc>
          </w:sdtContent>
        </w:sdt>
        <w:sdt>
          <w:sdtPr>
            <w:rPr>
              <w:rFonts w:hint="eastAsia"/>
              <w:bCs/>
              <w:szCs w:val="21"/>
            </w:rPr>
            <w:alias w:val="担保是否逾期"/>
            <w:tag w:val="_GBC_c6b9d1f792064d3f8a852d307386846b"/>
            <w:id w:val="672"/>
            <w:comboBox>
              <w:listItem w:displayText="是" w:value="true"/>
              <w:listItem w:displayText="否" w:value="false"/>
            </w:comboBox>
          </w:sdtPr>
          <w:sdtEndPr>
            <w:rPr>
              <w:rFonts w:hint="eastAsia"/>
              <w:bCs/>
              <w:szCs w:val="21"/>
            </w:rPr>
          </w:sdtEndPr>
          <w:sdtContent>
            <w:tc>
              <w:tcPr>
                <w:tcW w:w="329"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rPr>
                    <w:rFonts w:hint="eastAsia"/>
                    <w:color w:val="FFC000"/>
                    <w:szCs w:val="21"/>
                  </w:rPr>
                </w:pPr>
                <w:r>
                  <w:rPr>
                    <w:rFonts w:hint="eastAsia"/>
                  </w:rPr>
                  <w:t>　</w:t>
                </w:r>
              </w:p>
            </w:tc>
          </w:sdtContent>
        </w:sdt>
        <w:tc>
          <w:tcPr>
            <w:tcW w:w="367"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ind w:right="84" w:rightChars="40"/>
              <w:jc w:val="right"/>
              <w:rPr>
                <w:bCs/>
                <w:szCs w:val="21"/>
              </w:rPr>
            </w:pPr>
          </w:p>
        </w:tc>
        <w:tc>
          <w:tcPr>
            <w:tcW w:w="329"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rPr>
                <w:szCs w:val="21"/>
              </w:rPr>
            </w:pPr>
          </w:p>
        </w:tc>
        <w:sdt>
          <w:sdtPr>
            <w:rPr>
              <w:rFonts w:hint="eastAsia"/>
              <w:bCs/>
              <w:szCs w:val="21"/>
            </w:rPr>
            <w:alias w:val="是否为关联方担保"/>
            <w:tag w:val="_GBC_44554d74636543a7b143039de86b7494"/>
            <w:id w:val="673"/>
            <w:comboBox>
              <w:listItem w:displayText="是" w:value="true"/>
              <w:listItem w:displayText="否" w:value="false"/>
            </w:comboBox>
          </w:sdtPr>
          <w:sdtEndPr>
            <w:rPr>
              <w:rFonts w:hint="eastAsia"/>
              <w:bCs/>
              <w:szCs w:val="21"/>
            </w:rPr>
          </w:sdtEndPr>
          <w:sdtContent>
            <w:tc>
              <w:tcPr>
                <w:tcW w:w="33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rPr>
                    <w:rFonts w:hint="eastAsia"/>
                    <w:color w:val="FFC000"/>
                    <w:szCs w:val="21"/>
                  </w:rPr>
                </w:pPr>
                <w:r>
                  <w:rPr>
                    <w:rFonts w:hint="eastAsia"/>
                  </w:rPr>
                  <w:t>　</w:t>
                </w:r>
              </w:p>
            </w:tc>
          </w:sdtContent>
        </w:sdt>
        <w:sdt>
          <w:sdtPr>
            <w:rPr>
              <w:szCs w:val="21"/>
            </w:rPr>
            <w:alias w:val="担保中关联方与本公司关系"/>
            <w:tag w:val="_GBC_e5957983376e4a2f82b346d338d10f40"/>
            <w:id w:val="674"/>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rPr>
              <w:szCs w:val="21"/>
            </w:rPr>
          </w:sdtEndPr>
          <w:sdtContent>
            <w:tc>
              <w:tcPr>
                <w:tcW w:w="322" w:type="pct"/>
                <w:tcBorders>
                  <w:top w:val="single" w:color="auto" w:sz="4" w:space="0"/>
                  <w:left w:val="single" w:color="auto" w:sz="4" w:space="0"/>
                  <w:bottom w:val="single" w:color="auto" w:sz="4" w:space="0"/>
                </w:tcBorders>
                <w:shd w:val="clear" w:color="auto" w:fill="auto"/>
                <w:vAlign w:val="center"/>
              </w:tcPr>
              <w:p>
                <w:pPr>
                  <w:autoSpaceDE w:val="0"/>
                  <w:autoSpaceDN w:val="0"/>
                  <w:adjustRightInd w:val="0"/>
                  <w:jc w:val="center"/>
                  <w:rPr>
                    <w:rFonts w:hint="eastAsia"/>
                    <w:color w:val="FFC000"/>
                    <w:szCs w:val="21"/>
                  </w:rPr>
                </w:pPr>
                <w:r>
                  <w:rPr>
                    <w:rFonts w:hint="eastAsia"/>
                  </w:rPr>
                  <w:t>　</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317" w:type="pct"/>
            <w:tcBorders>
              <w:top w:val="single" w:color="auto" w:sz="4" w:space="0"/>
              <w:bottom w:val="single" w:color="auto" w:sz="4" w:space="0"/>
              <w:right w:val="single" w:color="auto" w:sz="4" w:space="0"/>
            </w:tcBorders>
            <w:shd w:val="clear" w:color="auto" w:fill="auto"/>
            <w:vAlign w:val="center"/>
          </w:tcPr>
          <w:p>
            <w:pPr>
              <w:autoSpaceDE w:val="0"/>
              <w:autoSpaceDN w:val="0"/>
              <w:adjustRightInd w:val="0"/>
              <w:rPr>
                <w:szCs w:val="21"/>
              </w:rPr>
            </w:pPr>
          </w:p>
        </w:tc>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rPr>
                <w:rFonts w:hint="eastAsia"/>
                <w:color w:val="FFC000"/>
                <w:szCs w:val="21"/>
              </w:rPr>
            </w:pPr>
            <w:r>
              <w:rPr>
                <w:rFonts w:hint="eastAsia"/>
              </w:rPr>
              <w:t>　</w:t>
            </w:r>
          </w:p>
        </w:tc>
        <w:tc>
          <w:tcPr>
            <w:tcW w:w="329"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rPr>
                <w:szCs w:val="21"/>
              </w:rPr>
            </w:pPr>
          </w:p>
        </w:tc>
        <w:tc>
          <w:tcPr>
            <w:tcW w:w="367"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ind w:right="84" w:rightChars="40"/>
              <w:jc w:val="right"/>
              <w:rPr>
                <w:szCs w:val="21"/>
              </w:rPr>
            </w:pPr>
          </w:p>
        </w:tc>
        <w:tc>
          <w:tcPr>
            <w:tcW w:w="33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rPr>
                <w:szCs w:val="21"/>
              </w:rPr>
            </w:pPr>
          </w:p>
        </w:tc>
        <w:tc>
          <w:tcPr>
            <w:tcW w:w="33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rPr>
                <w:szCs w:val="21"/>
              </w:rPr>
            </w:pPr>
          </w:p>
        </w:tc>
        <w:tc>
          <w:tcPr>
            <w:tcW w:w="32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rPr>
                <w:szCs w:val="21"/>
              </w:rPr>
            </w:pPr>
          </w:p>
        </w:tc>
        <w:tc>
          <w:tcPr>
            <w:tcW w:w="33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rPr>
                <w:rFonts w:hint="eastAsia"/>
                <w:color w:val="FFC000"/>
                <w:szCs w:val="21"/>
              </w:rPr>
            </w:pPr>
            <w:r>
              <w:rPr>
                <w:rFonts w:hint="eastAsia"/>
              </w:rPr>
              <w:t>　</w:t>
            </w:r>
          </w:p>
        </w:tc>
        <w:tc>
          <w:tcPr>
            <w:tcW w:w="33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bCs/>
                <w:szCs w:val="21"/>
              </w:rPr>
            </w:pPr>
          </w:p>
        </w:tc>
        <w:tc>
          <w:tcPr>
            <w:tcW w:w="33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rPr>
                <w:rFonts w:hint="eastAsia"/>
                <w:color w:val="FFC000"/>
                <w:szCs w:val="21"/>
              </w:rPr>
            </w:pPr>
            <w:r>
              <w:rPr>
                <w:rFonts w:hint="eastAsia"/>
              </w:rPr>
              <w:t>　</w:t>
            </w:r>
          </w:p>
        </w:tc>
        <w:tc>
          <w:tcPr>
            <w:tcW w:w="329"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rPr>
                <w:rFonts w:hint="eastAsia"/>
                <w:color w:val="FFC000"/>
                <w:szCs w:val="21"/>
              </w:rPr>
            </w:pPr>
            <w:r>
              <w:rPr>
                <w:rFonts w:hint="eastAsia"/>
              </w:rPr>
              <w:t>　</w:t>
            </w:r>
          </w:p>
        </w:tc>
        <w:tc>
          <w:tcPr>
            <w:tcW w:w="367"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ind w:right="84" w:rightChars="40"/>
              <w:jc w:val="right"/>
              <w:rPr>
                <w:bCs/>
                <w:szCs w:val="21"/>
              </w:rPr>
            </w:pPr>
          </w:p>
        </w:tc>
        <w:tc>
          <w:tcPr>
            <w:tcW w:w="329"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rPr>
                <w:szCs w:val="21"/>
              </w:rPr>
            </w:pPr>
          </w:p>
        </w:tc>
        <w:tc>
          <w:tcPr>
            <w:tcW w:w="33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rPr>
                <w:rFonts w:hint="eastAsia"/>
                <w:color w:val="FFC000"/>
                <w:szCs w:val="21"/>
              </w:rPr>
            </w:pPr>
            <w:r>
              <w:rPr>
                <w:rFonts w:hint="eastAsia"/>
              </w:rPr>
              <w:t>　</w:t>
            </w:r>
          </w:p>
        </w:tc>
        <w:tc>
          <w:tcPr>
            <w:tcW w:w="322" w:type="pct"/>
            <w:tcBorders>
              <w:top w:val="single" w:color="auto" w:sz="4" w:space="0"/>
              <w:left w:val="single" w:color="auto" w:sz="4" w:space="0"/>
              <w:bottom w:val="single" w:color="auto" w:sz="4" w:space="0"/>
            </w:tcBorders>
            <w:shd w:val="clear" w:color="auto" w:fill="auto"/>
            <w:vAlign w:val="center"/>
          </w:tcPr>
          <w:p>
            <w:pPr>
              <w:autoSpaceDE w:val="0"/>
              <w:autoSpaceDN w:val="0"/>
              <w:adjustRightInd w:val="0"/>
              <w:jc w:val="center"/>
              <w:rPr>
                <w:rFonts w:hint="eastAsia"/>
                <w:color w:val="FFC000"/>
                <w:szCs w:val="21"/>
              </w:rPr>
            </w:pPr>
            <w:r>
              <w:rPr>
                <w:rFonts w:hint="eastAsia"/>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tc>
          <w:tcPr>
            <w:tcW w:w="2145" w:type="pct"/>
            <w:gridSpan w:val="7"/>
            <w:tcBorders>
              <w:top w:val="single" w:color="auto" w:sz="4" w:space="0"/>
              <w:bottom w:val="single" w:color="auto" w:sz="4" w:space="0"/>
              <w:right w:val="single" w:color="auto" w:sz="4" w:space="0"/>
            </w:tcBorders>
            <w:shd w:val="clear" w:color="auto" w:fill="auto"/>
          </w:tcPr>
          <w:p>
            <w:pPr>
              <w:autoSpaceDE w:val="0"/>
              <w:autoSpaceDN w:val="0"/>
              <w:adjustRightInd w:val="0"/>
              <w:rPr>
                <w:rFonts w:hint="eastAsia"/>
                <w:szCs w:val="21"/>
              </w:rPr>
            </w:pPr>
            <w:r>
              <w:rPr>
                <w:rFonts w:hint="eastAsia"/>
                <w:szCs w:val="21"/>
              </w:rPr>
              <w:t>报告期内担保发生额合计（不包括对子公司的担保）</w:t>
            </w:r>
          </w:p>
        </w:tc>
        <w:tc>
          <w:tcPr>
            <w:tcW w:w="2855" w:type="pct"/>
            <w:gridSpan w:val="9"/>
            <w:tcBorders>
              <w:top w:val="single" w:color="auto" w:sz="4" w:space="0"/>
              <w:left w:val="single" w:color="auto" w:sz="4" w:space="0"/>
              <w:bottom w:val="single" w:color="auto" w:sz="4" w:space="0"/>
            </w:tcBorders>
            <w:shd w:val="clear" w:color="auto" w:fill="auto"/>
          </w:tcPr>
          <w:p>
            <w:pPr>
              <w:ind w:right="84" w:rightChars="40"/>
              <w:jc w:val="right"/>
              <w:rPr>
                <w:rFonts w:hint="default" w:eastAsia="宋体"/>
                <w:szCs w:val="21"/>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tc>
          <w:tcPr>
            <w:tcW w:w="2145" w:type="pct"/>
            <w:gridSpan w:val="7"/>
            <w:tcBorders>
              <w:top w:val="single" w:color="auto" w:sz="4" w:space="0"/>
              <w:bottom w:val="single" w:color="auto" w:sz="4" w:space="0"/>
              <w:right w:val="single" w:color="auto" w:sz="4" w:space="0"/>
            </w:tcBorders>
            <w:shd w:val="clear" w:color="auto" w:fill="auto"/>
          </w:tcPr>
          <w:p>
            <w:pPr>
              <w:autoSpaceDE w:val="0"/>
              <w:autoSpaceDN w:val="0"/>
              <w:adjustRightInd w:val="0"/>
              <w:rPr>
                <w:rFonts w:hint="eastAsia"/>
                <w:szCs w:val="21"/>
              </w:rPr>
            </w:pPr>
            <w:r>
              <w:rPr>
                <w:rFonts w:hint="eastAsia"/>
                <w:szCs w:val="21"/>
              </w:rPr>
              <w:t>报告期末担保余额合计（</w:t>
            </w:r>
            <w:r>
              <w:rPr>
                <w:szCs w:val="21"/>
              </w:rPr>
              <w:t>A</w:t>
            </w:r>
            <w:r>
              <w:rPr>
                <w:rFonts w:hint="eastAsia"/>
                <w:szCs w:val="21"/>
              </w:rPr>
              <w:t>）（不包括对子公司的担保）</w:t>
            </w:r>
          </w:p>
        </w:tc>
        <w:tc>
          <w:tcPr>
            <w:tcW w:w="2855" w:type="pct"/>
            <w:gridSpan w:val="9"/>
            <w:tcBorders>
              <w:top w:val="single" w:color="auto" w:sz="4" w:space="0"/>
              <w:left w:val="single" w:color="auto" w:sz="4" w:space="0"/>
              <w:bottom w:val="single" w:color="auto" w:sz="4" w:space="0"/>
            </w:tcBorders>
            <w:shd w:val="clear" w:color="auto" w:fill="auto"/>
          </w:tcPr>
          <w:p>
            <w:pPr>
              <w:autoSpaceDE w:val="0"/>
              <w:autoSpaceDN w:val="0"/>
              <w:adjustRightInd w:val="0"/>
              <w:ind w:right="84" w:rightChars="40"/>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sdt>
          <w:sdtPr>
            <w:tag w:val="_PLD_0209e1df4d9c45da9415f0566332a134"/>
            <w:id w:val="675"/>
          </w:sdtPr>
          <w:sdtContent>
            <w:tc>
              <w:tcPr>
                <w:tcW w:w="5000" w:type="pct"/>
                <w:gridSpan w:val="16"/>
                <w:tcBorders>
                  <w:top w:val="single" w:color="auto" w:sz="4" w:space="0"/>
                  <w:bottom w:val="single" w:color="auto" w:sz="4" w:space="0"/>
                </w:tcBorders>
                <w:shd w:val="clear" w:color="auto" w:fill="auto"/>
                <w:vAlign w:val="center"/>
              </w:tcPr>
              <w:p>
                <w:pPr>
                  <w:autoSpaceDE w:val="0"/>
                  <w:autoSpaceDN w:val="0"/>
                  <w:adjustRightInd w:val="0"/>
                  <w:ind w:right="84" w:rightChars="40"/>
                  <w:jc w:val="center"/>
                  <w:rPr>
                    <w:rFonts w:hint="eastAsia"/>
                    <w:szCs w:val="21"/>
                  </w:rPr>
                </w:pPr>
                <w:r>
                  <w:rPr>
                    <w:rFonts w:hint="eastAsia"/>
                    <w:szCs w:val="21"/>
                  </w:rPr>
                  <w:t>公司及其子公司对子公司的担保情况</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tc>
          <w:tcPr>
            <w:tcW w:w="2145" w:type="pct"/>
            <w:gridSpan w:val="7"/>
            <w:tcBorders>
              <w:top w:val="single" w:color="auto" w:sz="4" w:space="0"/>
              <w:bottom w:val="single" w:color="auto" w:sz="4" w:space="0"/>
              <w:right w:val="single" w:color="auto" w:sz="4" w:space="0"/>
            </w:tcBorders>
            <w:shd w:val="clear" w:color="auto" w:fill="auto"/>
          </w:tcPr>
          <w:p>
            <w:pPr>
              <w:autoSpaceDE w:val="0"/>
              <w:autoSpaceDN w:val="0"/>
              <w:adjustRightInd w:val="0"/>
              <w:ind w:right="84" w:rightChars="40"/>
              <w:rPr>
                <w:rFonts w:hint="eastAsia"/>
                <w:color w:val="FF0000"/>
                <w:szCs w:val="21"/>
              </w:rPr>
            </w:pPr>
            <w:r>
              <w:rPr>
                <w:rFonts w:hint="eastAsia"/>
                <w:szCs w:val="21"/>
              </w:rPr>
              <w:t>报告期内对子公司担保发生额合计</w:t>
            </w:r>
          </w:p>
        </w:tc>
        <w:tc>
          <w:tcPr>
            <w:tcW w:w="2855" w:type="pct"/>
            <w:gridSpan w:val="9"/>
            <w:tcBorders>
              <w:top w:val="single" w:color="auto" w:sz="4" w:space="0"/>
              <w:left w:val="single" w:color="auto" w:sz="4" w:space="0"/>
              <w:bottom w:val="single" w:color="auto" w:sz="4" w:space="0"/>
            </w:tcBorders>
            <w:shd w:val="clear" w:color="auto" w:fill="auto"/>
            <w:vAlign w:val="center"/>
          </w:tcPr>
          <w:p>
            <w:pPr>
              <w:ind w:right="84" w:rightChars="40"/>
              <w:jc w:val="right"/>
              <w:rPr>
                <w:rFonts w:hint="default" w:ascii="Times New Roman" w:hAnsi="Times New Roman" w:cs="Times New Roman"/>
                <w:szCs w:val="21"/>
              </w:rPr>
            </w:pPr>
            <w:r>
              <w:rPr>
                <w:rFonts w:hint="default" w:ascii="Times New Roman" w:hAnsi="Times New Roman" w:cs="Times New Roman"/>
                <w:szCs w:val="21"/>
                <w:lang w:val="en-US" w:eastAsia="zh-CN"/>
              </w:rPr>
              <w:t>2,500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tc>
          <w:tcPr>
            <w:tcW w:w="2145" w:type="pct"/>
            <w:gridSpan w:val="7"/>
            <w:tcBorders>
              <w:top w:val="single" w:color="auto" w:sz="4" w:space="0"/>
              <w:bottom w:val="single" w:color="auto" w:sz="4" w:space="0"/>
              <w:right w:val="single" w:color="auto" w:sz="4" w:space="0"/>
            </w:tcBorders>
            <w:shd w:val="clear" w:color="auto" w:fill="auto"/>
          </w:tcPr>
          <w:p>
            <w:pPr>
              <w:autoSpaceDE w:val="0"/>
              <w:autoSpaceDN w:val="0"/>
              <w:adjustRightInd w:val="0"/>
              <w:ind w:right="84" w:rightChars="40"/>
              <w:rPr>
                <w:rFonts w:hint="eastAsia"/>
                <w:color w:val="FF0000"/>
                <w:szCs w:val="21"/>
              </w:rPr>
            </w:pPr>
            <w:r>
              <w:rPr>
                <w:rFonts w:hint="eastAsia"/>
                <w:szCs w:val="21"/>
              </w:rPr>
              <w:t>报告期末对子公司担保余额合计（</w:t>
            </w:r>
            <w:r>
              <w:rPr>
                <w:szCs w:val="21"/>
              </w:rPr>
              <w:t>B</w:t>
            </w:r>
            <w:r>
              <w:rPr>
                <w:rFonts w:hint="eastAsia"/>
                <w:szCs w:val="21"/>
              </w:rPr>
              <w:t>）</w:t>
            </w:r>
          </w:p>
        </w:tc>
        <w:tc>
          <w:tcPr>
            <w:tcW w:w="2855" w:type="pct"/>
            <w:gridSpan w:val="9"/>
            <w:tcBorders>
              <w:top w:val="single" w:color="auto" w:sz="4" w:space="0"/>
              <w:left w:val="single" w:color="auto" w:sz="4" w:space="0"/>
              <w:bottom w:val="single" w:color="auto" w:sz="4" w:space="0"/>
            </w:tcBorders>
            <w:shd w:val="clear" w:color="auto" w:fill="auto"/>
            <w:vAlign w:val="center"/>
          </w:tcPr>
          <w:p>
            <w:pPr>
              <w:autoSpaceDE w:val="0"/>
              <w:autoSpaceDN w:val="0"/>
              <w:adjustRightInd w:val="0"/>
              <w:ind w:right="84" w:rightChars="40"/>
              <w:jc w:val="right"/>
              <w:rPr>
                <w:rFonts w:hint="default" w:ascii="Times New Roman" w:hAnsi="Times New Roman" w:cs="Times New Roman"/>
                <w:szCs w:val="21"/>
              </w:rPr>
            </w:pPr>
            <w:r>
              <w:rPr>
                <w:rFonts w:hint="default" w:ascii="Times New Roman" w:hAnsi="Times New Roman" w:cs="Times New Roman"/>
                <w:szCs w:val="21"/>
                <w:lang w:val="en-US" w:eastAsia="zh-CN"/>
              </w:rPr>
              <w:t>2,500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sdt>
          <w:sdtPr>
            <w:rPr>
              <w:rFonts w:hint="default" w:ascii="Times New Roman" w:hAnsi="Times New Roman" w:cs="Times New Roman"/>
            </w:rPr>
            <w:tag w:val="_PLD_b5d1fceb6fbd4fadb84d698d3eb35967"/>
            <w:id w:val="676"/>
          </w:sdtPr>
          <w:sdtEndPr>
            <w:rPr>
              <w:rFonts w:hint="default" w:ascii="Times New Roman" w:hAnsi="Times New Roman" w:cs="Times New Roman"/>
            </w:rPr>
          </w:sdtEndPr>
          <w:sdtContent>
            <w:tc>
              <w:tcPr>
                <w:tcW w:w="5000" w:type="pct"/>
                <w:gridSpan w:val="16"/>
                <w:tcBorders>
                  <w:top w:val="single" w:color="auto" w:sz="4" w:space="0"/>
                  <w:bottom w:val="single" w:color="auto" w:sz="4" w:space="0"/>
                </w:tcBorders>
                <w:shd w:val="clear" w:color="auto" w:fill="auto"/>
                <w:vAlign w:val="center"/>
              </w:tcPr>
              <w:p>
                <w:pPr>
                  <w:autoSpaceDE w:val="0"/>
                  <w:autoSpaceDN w:val="0"/>
                  <w:adjustRightInd w:val="0"/>
                  <w:ind w:right="84" w:rightChars="40"/>
                  <w:jc w:val="center"/>
                  <w:rPr>
                    <w:rFonts w:hint="default" w:ascii="Times New Roman" w:hAnsi="Times New Roman" w:cs="Times New Roman"/>
                    <w:szCs w:val="21"/>
                  </w:rPr>
                </w:pPr>
                <w:r>
                  <w:rPr>
                    <w:rFonts w:hint="default" w:ascii="Times New Roman" w:hAnsi="Times New Roman" w:cs="Times New Roman"/>
                    <w:szCs w:val="21"/>
                  </w:rPr>
                  <w:t>公司担保总额情况（包括对子公司的担保）</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445" w:hRule="atLeast"/>
        </w:trPr>
        <w:tc>
          <w:tcPr>
            <w:tcW w:w="2145" w:type="pct"/>
            <w:gridSpan w:val="7"/>
            <w:tcBorders>
              <w:top w:val="single" w:color="auto" w:sz="4" w:space="0"/>
              <w:bottom w:val="single" w:color="auto" w:sz="4" w:space="0"/>
              <w:right w:val="single" w:color="auto" w:sz="4" w:space="0"/>
            </w:tcBorders>
            <w:shd w:val="clear" w:color="auto" w:fill="auto"/>
          </w:tcPr>
          <w:p>
            <w:pPr>
              <w:autoSpaceDE w:val="0"/>
              <w:autoSpaceDN w:val="0"/>
              <w:adjustRightInd w:val="0"/>
              <w:ind w:right="84" w:rightChars="40"/>
              <w:rPr>
                <w:rFonts w:hint="eastAsia"/>
                <w:szCs w:val="21"/>
              </w:rPr>
            </w:pPr>
            <w:r>
              <w:rPr>
                <w:rFonts w:hint="eastAsia"/>
                <w:szCs w:val="21"/>
              </w:rPr>
              <w:t>担保总额（</w:t>
            </w:r>
            <w:r>
              <w:rPr>
                <w:szCs w:val="21"/>
              </w:rPr>
              <w:t>A+B</w:t>
            </w:r>
            <w:r>
              <w:rPr>
                <w:rFonts w:hint="eastAsia"/>
                <w:szCs w:val="21"/>
              </w:rPr>
              <w:t>）</w:t>
            </w:r>
          </w:p>
        </w:tc>
        <w:tc>
          <w:tcPr>
            <w:tcW w:w="2855" w:type="pct"/>
            <w:gridSpan w:val="9"/>
            <w:tcBorders>
              <w:top w:val="single" w:color="auto" w:sz="4" w:space="0"/>
              <w:left w:val="single" w:color="auto" w:sz="4" w:space="0"/>
              <w:bottom w:val="single" w:color="auto" w:sz="4" w:space="0"/>
            </w:tcBorders>
            <w:shd w:val="clear" w:color="auto" w:fill="auto"/>
            <w:vAlign w:val="center"/>
          </w:tcPr>
          <w:p>
            <w:pPr>
              <w:autoSpaceDE w:val="0"/>
              <w:autoSpaceDN w:val="0"/>
              <w:adjustRightInd w:val="0"/>
              <w:ind w:right="84" w:rightChars="40"/>
              <w:jc w:val="right"/>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2,500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tc>
          <w:tcPr>
            <w:tcW w:w="2145" w:type="pct"/>
            <w:gridSpan w:val="7"/>
            <w:tcBorders>
              <w:top w:val="single" w:color="auto" w:sz="4" w:space="0"/>
              <w:bottom w:val="single" w:color="auto" w:sz="4" w:space="0"/>
              <w:right w:val="single" w:color="auto" w:sz="4" w:space="0"/>
            </w:tcBorders>
            <w:shd w:val="clear" w:color="auto" w:fill="auto"/>
          </w:tcPr>
          <w:p>
            <w:pPr>
              <w:autoSpaceDE w:val="0"/>
              <w:autoSpaceDN w:val="0"/>
              <w:adjustRightInd w:val="0"/>
              <w:ind w:right="84" w:rightChars="40"/>
              <w:rPr>
                <w:rFonts w:hint="eastAsia"/>
                <w:szCs w:val="21"/>
              </w:rPr>
            </w:pPr>
            <w:r>
              <w:rPr>
                <w:rFonts w:hint="eastAsia"/>
                <w:szCs w:val="21"/>
              </w:rPr>
              <w:t>担保总额占公司净资产的比例</w:t>
            </w:r>
            <w:r>
              <w:rPr>
                <w:szCs w:val="21"/>
              </w:rPr>
              <w:t>(%)</w:t>
            </w:r>
          </w:p>
        </w:tc>
        <w:tc>
          <w:tcPr>
            <w:tcW w:w="2855" w:type="pct"/>
            <w:gridSpan w:val="9"/>
            <w:tcBorders>
              <w:top w:val="single" w:color="auto" w:sz="4" w:space="0"/>
              <w:left w:val="single" w:color="auto" w:sz="4" w:space="0"/>
              <w:bottom w:val="single" w:color="auto" w:sz="4" w:space="0"/>
            </w:tcBorders>
            <w:shd w:val="clear" w:color="auto" w:fill="auto"/>
            <w:vAlign w:val="center"/>
          </w:tcPr>
          <w:p>
            <w:pPr>
              <w:autoSpaceDE w:val="0"/>
              <w:autoSpaceDN w:val="0"/>
              <w:adjustRightInd w:val="0"/>
              <w:ind w:right="84" w:rightChars="40"/>
              <w:jc w:val="right"/>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1.14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sdt>
          <w:sdtPr>
            <w:tag w:val="_PLD_5975855d5ef9445cb4cf0cccb044de3a"/>
            <w:id w:val="677"/>
          </w:sdtPr>
          <w:sdtContent>
            <w:tc>
              <w:tcPr>
                <w:tcW w:w="5000" w:type="pct"/>
                <w:gridSpan w:val="16"/>
                <w:tcBorders>
                  <w:top w:val="single" w:color="auto" w:sz="4" w:space="0"/>
                  <w:bottom w:val="single" w:color="auto" w:sz="4" w:space="0"/>
                </w:tcBorders>
                <w:shd w:val="clear" w:color="auto" w:fill="auto"/>
              </w:tcPr>
              <w:p>
                <w:pPr>
                  <w:pStyle w:val="17"/>
                  <w:autoSpaceDE w:val="0"/>
                  <w:autoSpaceDN w:val="0"/>
                  <w:adjustRightInd w:val="0"/>
                  <w:ind w:right="84" w:rightChars="40"/>
                  <w:rPr>
                    <w:rFonts w:hint="eastAsia" w:ascii="宋体" w:hAnsi="宋体"/>
                  </w:rPr>
                </w:pPr>
                <w:r>
                  <w:rPr>
                    <w:rFonts w:hint="eastAsia" w:ascii="宋体" w:hAnsi="宋体"/>
                  </w:rPr>
                  <w:t>其中：</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tc>
          <w:tcPr>
            <w:tcW w:w="2145" w:type="pct"/>
            <w:gridSpan w:val="7"/>
            <w:tcBorders>
              <w:top w:val="single" w:color="auto" w:sz="4" w:space="0"/>
              <w:bottom w:val="single" w:color="auto" w:sz="4" w:space="0"/>
              <w:right w:val="single" w:color="auto" w:sz="4" w:space="0"/>
            </w:tcBorders>
            <w:shd w:val="clear" w:color="auto" w:fill="auto"/>
          </w:tcPr>
          <w:p>
            <w:pPr>
              <w:autoSpaceDE w:val="0"/>
              <w:autoSpaceDN w:val="0"/>
              <w:adjustRightInd w:val="0"/>
              <w:rPr>
                <w:rFonts w:hint="eastAsia"/>
                <w:szCs w:val="21"/>
              </w:rPr>
            </w:pPr>
            <w:r>
              <w:rPr>
                <w:rFonts w:hint="eastAsia"/>
                <w:szCs w:val="21"/>
              </w:rPr>
              <w:t>为股东、实际控制人及其关联方提供担保的金额（</w:t>
            </w:r>
            <w:r>
              <w:rPr>
                <w:szCs w:val="21"/>
              </w:rPr>
              <w:t>C</w:t>
            </w:r>
            <w:r>
              <w:rPr>
                <w:rFonts w:hint="eastAsia"/>
                <w:szCs w:val="21"/>
              </w:rPr>
              <w:t>）</w:t>
            </w:r>
          </w:p>
        </w:tc>
        <w:tc>
          <w:tcPr>
            <w:tcW w:w="2855" w:type="pct"/>
            <w:gridSpan w:val="9"/>
            <w:tcBorders>
              <w:top w:val="single" w:color="auto" w:sz="4" w:space="0"/>
              <w:left w:val="single" w:color="auto" w:sz="4" w:space="0"/>
              <w:bottom w:val="single" w:color="auto" w:sz="4" w:space="0"/>
            </w:tcBorders>
            <w:shd w:val="clear" w:color="auto" w:fill="auto"/>
          </w:tcPr>
          <w:p>
            <w:pPr>
              <w:ind w:right="84" w:rightChars="40"/>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tc>
          <w:tcPr>
            <w:tcW w:w="2145" w:type="pct"/>
            <w:gridSpan w:val="7"/>
            <w:tcBorders>
              <w:top w:val="single" w:color="auto" w:sz="4" w:space="0"/>
              <w:bottom w:val="single" w:color="auto" w:sz="4" w:space="0"/>
              <w:right w:val="single" w:color="auto" w:sz="4" w:space="0"/>
            </w:tcBorders>
            <w:shd w:val="clear" w:color="auto" w:fill="auto"/>
          </w:tcPr>
          <w:p>
            <w:pPr>
              <w:autoSpaceDE w:val="0"/>
              <w:autoSpaceDN w:val="0"/>
              <w:adjustRightInd w:val="0"/>
              <w:rPr>
                <w:rFonts w:hint="eastAsia"/>
                <w:szCs w:val="21"/>
              </w:rPr>
            </w:pPr>
            <w:r>
              <w:rPr>
                <w:rFonts w:hint="eastAsia"/>
                <w:szCs w:val="21"/>
              </w:rPr>
              <w:t>直接或间接为资产负债率超过</w:t>
            </w:r>
            <w:r>
              <w:rPr>
                <w:szCs w:val="21"/>
              </w:rPr>
              <w:t>70</w:t>
            </w:r>
            <w:r>
              <w:rPr>
                <w:rFonts w:hint="eastAsia"/>
                <w:szCs w:val="21"/>
              </w:rPr>
              <w:t>%的被担保对象提供的债务担保金额（</w:t>
            </w:r>
            <w:r>
              <w:rPr>
                <w:szCs w:val="21"/>
              </w:rPr>
              <w:t>D</w:t>
            </w:r>
            <w:r>
              <w:rPr>
                <w:rFonts w:hint="eastAsia"/>
                <w:szCs w:val="21"/>
              </w:rPr>
              <w:t>）</w:t>
            </w:r>
          </w:p>
        </w:tc>
        <w:tc>
          <w:tcPr>
            <w:tcW w:w="2855" w:type="pct"/>
            <w:gridSpan w:val="9"/>
            <w:tcBorders>
              <w:top w:val="single" w:color="auto" w:sz="4" w:space="0"/>
              <w:left w:val="single" w:color="auto" w:sz="4" w:space="0"/>
              <w:bottom w:val="single" w:color="auto" w:sz="4" w:space="0"/>
            </w:tcBorders>
            <w:shd w:val="clear" w:color="auto" w:fill="auto"/>
          </w:tcPr>
          <w:p>
            <w:pPr>
              <w:autoSpaceDE w:val="0"/>
              <w:autoSpaceDN w:val="0"/>
              <w:adjustRightInd w:val="0"/>
              <w:ind w:right="84" w:rightChars="40"/>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tc>
          <w:tcPr>
            <w:tcW w:w="2145" w:type="pct"/>
            <w:gridSpan w:val="7"/>
            <w:tcBorders>
              <w:top w:val="single" w:color="auto" w:sz="4" w:space="0"/>
              <w:bottom w:val="single" w:color="auto" w:sz="4" w:space="0"/>
              <w:right w:val="single" w:color="auto" w:sz="4" w:space="0"/>
            </w:tcBorders>
            <w:shd w:val="clear" w:color="auto" w:fill="auto"/>
          </w:tcPr>
          <w:p>
            <w:pPr>
              <w:autoSpaceDE w:val="0"/>
              <w:autoSpaceDN w:val="0"/>
              <w:adjustRightInd w:val="0"/>
              <w:rPr>
                <w:rFonts w:hint="eastAsia"/>
                <w:szCs w:val="21"/>
              </w:rPr>
            </w:pPr>
            <w:r>
              <w:rPr>
                <w:rFonts w:hint="eastAsia"/>
                <w:szCs w:val="21"/>
              </w:rPr>
              <w:t>担保总额超过净资产</w:t>
            </w:r>
            <w:r>
              <w:rPr>
                <w:szCs w:val="21"/>
              </w:rPr>
              <w:t>50</w:t>
            </w:r>
            <w:r>
              <w:rPr>
                <w:rFonts w:hint="eastAsia"/>
                <w:szCs w:val="21"/>
              </w:rPr>
              <w:t>%部分的金额（</w:t>
            </w:r>
            <w:r>
              <w:rPr>
                <w:szCs w:val="21"/>
              </w:rPr>
              <w:t>E</w:t>
            </w:r>
            <w:r>
              <w:rPr>
                <w:rFonts w:hint="eastAsia"/>
                <w:szCs w:val="21"/>
              </w:rPr>
              <w:t>）</w:t>
            </w:r>
          </w:p>
        </w:tc>
        <w:tc>
          <w:tcPr>
            <w:tcW w:w="2855" w:type="pct"/>
            <w:gridSpan w:val="9"/>
            <w:tcBorders>
              <w:top w:val="single" w:color="auto" w:sz="4" w:space="0"/>
              <w:left w:val="single" w:color="auto" w:sz="4" w:space="0"/>
              <w:bottom w:val="single" w:color="auto" w:sz="4" w:space="0"/>
            </w:tcBorders>
            <w:shd w:val="clear" w:color="auto" w:fill="auto"/>
          </w:tcPr>
          <w:p>
            <w:pPr>
              <w:ind w:right="84" w:rightChars="40"/>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tc>
          <w:tcPr>
            <w:tcW w:w="2145" w:type="pct"/>
            <w:gridSpan w:val="7"/>
            <w:tcBorders>
              <w:top w:val="single" w:color="auto" w:sz="4" w:space="0"/>
              <w:bottom w:val="single" w:color="auto" w:sz="4" w:space="0"/>
              <w:right w:val="single" w:color="auto" w:sz="4" w:space="0"/>
            </w:tcBorders>
            <w:shd w:val="clear" w:color="auto" w:fill="auto"/>
            <w:vAlign w:val="center"/>
          </w:tcPr>
          <w:p>
            <w:pPr>
              <w:autoSpaceDE w:val="0"/>
              <w:autoSpaceDN w:val="0"/>
              <w:adjustRightInd w:val="0"/>
              <w:rPr>
                <w:rFonts w:hint="eastAsia"/>
                <w:szCs w:val="21"/>
              </w:rPr>
            </w:pPr>
            <w:r>
              <w:rPr>
                <w:rFonts w:hint="eastAsia"/>
                <w:szCs w:val="21"/>
              </w:rPr>
              <w:t>上述三项担保金额合计（</w:t>
            </w:r>
            <w:r>
              <w:rPr>
                <w:szCs w:val="21"/>
              </w:rPr>
              <w:t>C+D+E</w:t>
            </w:r>
            <w:r>
              <w:rPr>
                <w:rFonts w:hint="eastAsia"/>
                <w:szCs w:val="21"/>
              </w:rPr>
              <w:t>）</w:t>
            </w:r>
          </w:p>
        </w:tc>
        <w:tc>
          <w:tcPr>
            <w:tcW w:w="2855" w:type="pct"/>
            <w:gridSpan w:val="9"/>
            <w:tcBorders>
              <w:top w:val="single" w:color="auto" w:sz="4" w:space="0"/>
              <w:left w:val="single" w:color="auto" w:sz="4" w:space="0"/>
              <w:bottom w:val="single" w:color="auto" w:sz="4" w:space="0"/>
            </w:tcBorders>
            <w:shd w:val="clear" w:color="auto" w:fill="auto"/>
          </w:tcPr>
          <w:p>
            <w:pPr>
              <w:autoSpaceDE w:val="0"/>
              <w:autoSpaceDN w:val="0"/>
              <w:adjustRightInd w:val="0"/>
              <w:ind w:right="84" w:rightChars="40"/>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tc>
          <w:tcPr>
            <w:tcW w:w="2145" w:type="pct"/>
            <w:gridSpan w:val="7"/>
            <w:tcBorders>
              <w:top w:val="single" w:color="auto" w:sz="4" w:space="0"/>
              <w:bottom w:val="single" w:color="auto" w:sz="4" w:space="0"/>
              <w:right w:val="single" w:color="auto" w:sz="4" w:space="0"/>
            </w:tcBorders>
            <w:shd w:val="clear" w:color="auto" w:fill="auto"/>
            <w:vAlign w:val="center"/>
          </w:tcPr>
          <w:p>
            <w:pPr>
              <w:pStyle w:val="17"/>
              <w:autoSpaceDE w:val="0"/>
              <w:autoSpaceDN w:val="0"/>
              <w:adjustRightInd w:val="0"/>
              <w:rPr>
                <w:rFonts w:hint="eastAsia" w:ascii="宋体" w:hAnsi="宋体"/>
              </w:rPr>
            </w:pPr>
            <w:r>
              <w:rPr>
                <w:rFonts w:hint="eastAsia" w:ascii="宋体" w:hAnsi="宋体"/>
              </w:rPr>
              <w:t>未到期担保可能承担连带清偿责任说明</w:t>
            </w:r>
          </w:p>
        </w:tc>
        <w:tc>
          <w:tcPr>
            <w:tcW w:w="2855" w:type="pct"/>
            <w:gridSpan w:val="9"/>
            <w:tcBorders>
              <w:top w:val="single" w:color="auto" w:sz="4" w:space="0"/>
              <w:left w:val="single" w:color="auto" w:sz="4" w:space="0"/>
              <w:bottom w:val="single" w:color="auto" w:sz="4" w:space="0"/>
            </w:tcBorders>
            <w:shd w:val="clear" w:color="auto" w:fill="auto"/>
          </w:tcPr>
          <w:p>
            <w:pPr>
              <w:autoSpaceDE w:val="0"/>
              <w:autoSpaceDN w:val="0"/>
              <w:adjustRightInd w:val="0"/>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tc>
          <w:tcPr>
            <w:tcW w:w="2145" w:type="pct"/>
            <w:gridSpan w:val="7"/>
            <w:tcBorders>
              <w:top w:val="single" w:color="auto" w:sz="4" w:space="0"/>
              <w:bottom w:val="single" w:color="auto" w:sz="4" w:space="0"/>
              <w:right w:val="single" w:color="auto" w:sz="4" w:space="0"/>
            </w:tcBorders>
            <w:shd w:val="clear" w:color="auto" w:fill="auto"/>
          </w:tcPr>
          <w:p>
            <w:pPr>
              <w:autoSpaceDE w:val="0"/>
              <w:autoSpaceDN w:val="0"/>
              <w:adjustRightInd w:val="0"/>
              <w:rPr>
                <w:rFonts w:hint="eastAsia"/>
                <w:szCs w:val="21"/>
              </w:rPr>
            </w:pPr>
            <w:r>
              <w:rPr>
                <w:rFonts w:hint="eastAsia"/>
                <w:szCs w:val="21"/>
              </w:rPr>
              <w:t>担保情况说明</w:t>
            </w:r>
          </w:p>
        </w:tc>
        <w:tc>
          <w:tcPr>
            <w:tcW w:w="2855" w:type="pct"/>
            <w:gridSpan w:val="9"/>
            <w:tcBorders>
              <w:top w:val="single" w:color="auto" w:sz="4" w:space="0"/>
              <w:left w:val="single" w:color="auto" w:sz="4" w:space="0"/>
              <w:bottom w:val="single" w:color="auto" w:sz="4" w:space="0"/>
            </w:tcBorders>
            <w:shd w:val="clear" w:color="auto" w:fill="auto"/>
          </w:tcPr>
          <w:p>
            <w:pPr>
              <w:autoSpaceDE w:val="0"/>
              <w:autoSpaceDN w:val="0"/>
              <w:adjustRightInd w:val="0"/>
              <w:rPr>
                <w:szCs w:val="21"/>
              </w:rPr>
            </w:pPr>
          </w:p>
        </w:tc>
      </w:tr>
      <w:bookmarkEnd w:id="111"/>
    </w:tbl>
    <w:p/>
    <w:p>
      <w:pPr>
        <w:rPr>
          <w:rFonts w:hint="eastAsia" w:asciiTheme="minorEastAsia" w:hAnsiTheme="minorEastAsia" w:eastAsiaTheme="minorEastAsia"/>
          <w:szCs w:val="21"/>
        </w:rPr>
      </w:pPr>
    </w:p>
    <w:p>
      <w:pPr>
        <w:pStyle w:val="6"/>
        <w:numPr>
          <w:ilvl w:val="0"/>
          <w:numId w:val="49"/>
        </w:numPr>
        <w:rPr>
          <w:szCs w:val="21"/>
        </w:rPr>
      </w:pPr>
      <w:r>
        <w:rPr>
          <w:szCs w:val="21"/>
        </w:rPr>
        <w:t>委托他人进行现金资产管理的情况</w:t>
      </w:r>
    </w:p>
    <w:p>
      <w:pPr>
        <w:pStyle w:val="7"/>
        <w:numPr>
          <w:ilvl w:val="0"/>
          <w:numId w:val="51"/>
        </w:numPr>
        <w:rPr>
          <w:rFonts w:hint="eastAsia"/>
        </w:rPr>
      </w:pPr>
      <w:r>
        <w:rPr>
          <w:rFonts w:hint="eastAsia"/>
        </w:rPr>
        <w:t>委托理财情况</w:t>
      </w:r>
    </w:p>
    <w:p>
      <w:pPr>
        <w:pStyle w:val="8"/>
        <w:numPr>
          <w:ilvl w:val="0"/>
          <w:numId w:val="52"/>
        </w:numPr>
        <w:ind w:left="357" w:leftChars="0" w:hanging="357"/>
      </w:pPr>
      <w:r>
        <w:t>委托理财总体情况</w:t>
      </w:r>
    </w:p>
    <w:sdt>
      <w:sdtPr>
        <w:rPr>
          <w:rFonts w:hint="eastAsia"/>
        </w:rPr>
        <w:alias w:val="是否适用：委托理财总体情况[双击切换]"/>
        <w:tag w:val="_GBC_939edce711f74cc3bede852019388a3e"/>
        <w:id w:val="678"/>
        <w:placeholder>
          <w:docPart w:val="GBC22222222222222222222222222222"/>
        </w:placeholder>
      </w:sdtPr>
      <w:sdtEndPr>
        <w:rPr>
          <w:rFonts w:hint="eastAsia"/>
        </w:rPr>
      </w:sdtEndPr>
      <w:sdtContent>
        <w:p>
          <w:pPr>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rPr>
          <w:rFonts w:hint="eastAsia"/>
          <w:bCs/>
        </w:rPr>
      </w:pPr>
      <w:r>
        <w:rPr>
          <w:rFonts w:hint="eastAsia"/>
          <w:bCs/>
        </w:rPr>
        <w:t>其他情况</w:t>
      </w:r>
    </w:p>
    <w:sdt>
      <w:sdtPr>
        <w:rPr>
          <w:rFonts w:hint="eastAsia"/>
        </w:rPr>
        <w:alias w:val="是否适用：委托理财总体其他情况[双击切换]"/>
        <w:tag w:val="_GBC_4fb72032e5bd4642bf5eb2d83d5ca874"/>
        <w:id w:val="679"/>
        <w:placeholder>
          <w:docPart w:val="GBC22222222222222222222222222222"/>
        </w:placeholder>
      </w:sdtPr>
      <w:sdtEndPr>
        <w:rPr>
          <w:rFonts w:hint="eastAsia"/>
        </w:rPr>
      </w:sdtEnd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rPr>
      </w:pPr>
    </w:p>
    <w:p>
      <w:pPr>
        <w:pStyle w:val="8"/>
        <w:numPr>
          <w:ilvl w:val="0"/>
          <w:numId w:val="52"/>
        </w:numPr>
        <w:ind w:left="357" w:leftChars="0" w:hanging="357"/>
      </w:pPr>
      <w:r>
        <w:t>单项委托理财情况</w:t>
      </w:r>
    </w:p>
    <w:sdt>
      <w:sdtPr>
        <w:rPr>
          <w:rFonts w:hint="eastAsia"/>
        </w:rPr>
        <w:alias w:val="是否适用：单项委托理财情况[双击切换]"/>
        <w:tag w:val="_GBC_049960b74e79480d8781c2d7d6a997dc"/>
        <w:id w:val="680"/>
        <w:placeholder>
          <w:docPart w:val="GBC22222222222222222222222222222"/>
        </w:placeholder>
      </w:sdtPr>
      <w:sdtEndPr>
        <w:rPr>
          <w:rFonts w:hint="eastAsia"/>
        </w:rPr>
      </w:sdtEndPr>
      <w:sdtContent>
        <w:p>
          <w:pPr>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rPr>
          <w:rFonts w:hint="eastAsia"/>
          <w:bCs/>
        </w:rPr>
      </w:pPr>
      <w:r>
        <w:rPr>
          <w:rFonts w:hint="eastAsia"/>
          <w:bCs/>
        </w:rPr>
        <w:t>其他情况</w:t>
      </w:r>
    </w:p>
    <w:sdt>
      <w:sdtPr>
        <w:rPr>
          <w:rFonts w:hint="eastAsia"/>
        </w:rPr>
        <w:alias w:val="是否适用：单项委托理财其他情况[双击切换]"/>
        <w:tag w:val="_GBC_627c77e5ab674442a3b768741f653602"/>
        <w:id w:val="681"/>
        <w:placeholder>
          <w:docPart w:val="GBC22222222222222222222222222222"/>
        </w:placeholder>
      </w:sdtPr>
      <w:sdtEndPr>
        <w:rPr>
          <w:rFonts w:hint="eastAsia"/>
        </w:rPr>
      </w:sdtEnd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rPr>
      </w:pPr>
    </w:p>
    <w:p>
      <w:pPr>
        <w:pStyle w:val="8"/>
        <w:numPr>
          <w:ilvl w:val="0"/>
          <w:numId w:val="52"/>
        </w:numPr>
        <w:ind w:left="357" w:leftChars="0" w:hanging="357"/>
      </w:pPr>
      <w:r>
        <w:t>委托理财减值准备</w:t>
      </w:r>
    </w:p>
    <w:sdt>
      <w:sdtPr>
        <w:rPr>
          <w:rFonts w:hint="eastAsia"/>
        </w:rPr>
        <w:alias w:val="是否适用：委托理财减值准备[双击切换]"/>
        <w:tag w:val="_GBC_8db4f6600a6746739610ffaaa34abeac"/>
        <w:id w:val="682"/>
        <w:placeholder>
          <w:docPart w:val="GBC22222222222222222222222222222"/>
        </w:placeholder>
      </w:sdtPr>
      <w:sdtEndPr>
        <w:rPr>
          <w:rFonts w:hint="eastAsia"/>
        </w:rPr>
      </w:sdtEnd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rPr>
      </w:pPr>
    </w:p>
    <w:p>
      <w:pPr>
        <w:pStyle w:val="7"/>
        <w:numPr>
          <w:ilvl w:val="0"/>
          <w:numId w:val="51"/>
        </w:numPr>
        <w:rPr>
          <w:rFonts w:hint="eastAsia"/>
        </w:rPr>
      </w:pPr>
      <w:r>
        <w:rPr>
          <w:rFonts w:hint="eastAsia"/>
        </w:rPr>
        <w:t>委托贷款情况</w:t>
      </w:r>
    </w:p>
    <w:p>
      <w:pPr>
        <w:pStyle w:val="8"/>
        <w:numPr>
          <w:ilvl w:val="0"/>
          <w:numId w:val="53"/>
        </w:numPr>
        <w:ind w:left="357" w:leftChars="0" w:hanging="357"/>
      </w:pPr>
      <w:r>
        <w:t>委托贷款总体情况</w:t>
      </w:r>
    </w:p>
    <w:sdt>
      <w:sdtPr>
        <w:rPr>
          <w:rFonts w:hint="eastAsia"/>
        </w:rPr>
        <w:alias w:val="是否适用：委托贷款总体情况[双击切换]"/>
        <w:tag w:val="_GBC_6f663504a9e74d5c978e23554b4b84e4"/>
        <w:id w:val="683"/>
        <w:placeholder>
          <w:docPart w:val="GBC22222222222222222222222222222"/>
        </w:placeholder>
      </w:sdtPr>
      <w:sdtEndPr>
        <w:rPr>
          <w:rFonts w:hint="eastAsia"/>
        </w:rPr>
      </w:sdtEndPr>
      <w:sdtContent>
        <w:p>
          <w:pPr>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rPr>
          <w:rFonts w:hint="eastAsia"/>
          <w:bCs/>
        </w:rPr>
      </w:pPr>
      <w:r>
        <w:rPr>
          <w:rFonts w:hint="eastAsia"/>
          <w:bCs/>
        </w:rPr>
        <w:t>其他情况</w:t>
      </w:r>
    </w:p>
    <w:sdt>
      <w:sdtPr>
        <w:rPr>
          <w:rFonts w:hint="eastAsia"/>
        </w:rPr>
        <w:alias w:val="是否适用：委托贷款总体其他情况[双击切换]"/>
        <w:tag w:val="_GBC_a071e3ce40374c6bb1b2f2dc2158413e"/>
        <w:id w:val="684"/>
        <w:placeholder>
          <w:docPart w:val="GBC22222222222222222222222222222"/>
        </w:placeholder>
      </w:sdtPr>
      <w:sdtEndPr>
        <w:rPr>
          <w:rFonts w:hint="eastAsia"/>
        </w:rPr>
      </w:sdtEnd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rPr>
      </w:pPr>
    </w:p>
    <w:p>
      <w:pPr>
        <w:pStyle w:val="8"/>
        <w:numPr>
          <w:ilvl w:val="0"/>
          <w:numId w:val="53"/>
        </w:numPr>
        <w:ind w:left="357" w:leftChars="0" w:hanging="357"/>
      </w:pPr>
      <w:r>
        <w:t>单项委托贷款情况</w:t>
      </w:r>
    </w:p>
    <w:sdt>
      <w:sdtPr>
        <w:rPr>
          <w:rFonts w:hint="eastAsia"/>
        </w:rPr>
        <w:alias w:val="是否适用：单项委托贷款情况[双击切换]"/>
        <w:tag w:val="_GBC_30b7c4837f704dff80c05190f23d6f3e"/>
        <w:id w:val="685"/>
        <w:placeholder>
          <w:docPart w:val="GBC22222222222222222222222222222"/>
        </w:placeholder>
      </w:sdtPr>
      <w:sdtEndPr>
        <w:rPr>
          <w:rFonts w:hint="eastAsia"/>
        </w:rPr>
      </w:sdtEndPr>
      <w:sdtContent>
        <w:p>
          <w:pPr>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rPr>
          <w:rFonts w:hint="eastAsia"/>
          <w:bCs/>
        </w:rPr>
      </w:pPr>
      <w:r>
        <w:rPr>
          <w:rFonts w:hint="eastAsia"/>
          <w:bCs/>
        </w:rPr>
        <w:t>其他情况</w:t>
      </w:r>
    </w:p>
    <w:sdt>
      <w:sdtPr>
        <w:rPr>
          <w:rFonts w:hint="eastAsia"/>
        </w:rPr>
        <w:alias w:val="是否适用：单项委托贷款其他情况[双击切换]"/>
        <w:tag w:val="_GBC_7fbd63dcaf8a4899bcd830951796a261"/>
        <w:id w:val="686"/>
        <w:placeholder>
          <w:docPart w:val="GBC22222222222222222222222222222"/>
        </w:placeholder>
      </w:sdtPr>
      <w:sdtEndPr>
        <w:rPr>
          <w:rFonts w:hint="eastAsia"/>
        </w:rPr>
      </w:sdtEnd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rPr>
      </w:pPr>
    </w:p>
    <w:p>
      <w:pPr>
        <w:pStyle w:val="8"/>
        <w:numPr>
          <w:ilvl w:val="0"/>
          <w:numId w:val="53"/>
        </w:numPr>
        <w:ind w:left="357" w:leftChars="0" w:hanging="357"/>
      </w:pPr>
      <w:r>
        <w:t>委托贷款减值</w:t>
      </w:r>
      <w:r>
        <w:rPr>
          <w:rFonts w:hint="eastAsia"/>
        </w:rPr>
        <w:t>准备</w:t>
      </w:r>
    </w:p>
    <w:sdt>
      <w:sdtPr>
        <w:rPr>
          <w:rFonts w:hint="eastAsia"/>
        </w:rPr>
        <w:alias w:val="是否适用：委托贷款减值准备[双击切换]"/>
        <w:tag w:val="_GBC_72dc10eff44f4851bd80447a1199a033"/>
        <w:id w:val="687"/>
        <w:placeholder>
          <w:docPart w:val="GBC22222222222222222222222222222"/>
        </w:placeholder>
      </w:sdtPr>
      <w:sdtEndPr>
        <w:rPr>
          <w:rFonts w:hint="eastAsia"/>
        </w:rPr>
      </w:sdtEnd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rPr>
      </w:pPr>
    </w:p>
    <w:p>
      <w:pPr>
        <w:pStyle w:val="7"/>
        <w:numPr>
          <w:ilvl w:val="0"/>
          <w:numId w:val="51"/>
        </w:numPr>
        <w:rPr>
          <w:rFonts w:hint="eastAsia"/>
        </w:rPr>
      </w:pPr>
      <w:r>
        <w:rPr>
          <w:rFonts w:hint="eastAsia"/>
        </w:rPr>
        <w:t>其他情况</w:t>
      </w:r>
    </w:p>
    <w:sdt>
      <w:sdtPr>
        <w:rPr>
          <w:rFonts w:hint="eastAsia"/>
        </w:rPr>
        <w:alias w:val="是否适用：委托他人进行现金资产管理的其他情况[双击切换]"/>
        <w:tag w:val="_GBC_c408f1ecbaff4ed08e4dcfbbac8e0ccd"/>
        <w:id w:val="688"/>
        <w:placeholder>
          <w:docPart w:val="GBC22222222222222222222222222222"/>
        </w:placeholder>
      </w:sdtPr>
      <w:sdtEndPr>
        <w:rPr>
          <w:rFonts w:hint="eastAsia"/>
        </w:rPr>
      </w:sdtEnd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rPr>
      </w:pPr>
    </w:p>
    <w:p>
      <w:pPr>
        <w:pStyle w:val="6"/>
        <w:numPr>
          <w:ilvl w:val="0"/>
          <w:numId w:val="49"/>
        </w:numPr>
        <w:rPr>
          <w:szCs w:val="21"/>
        </w:rPr>
      </w:pPr>
      <w:r>
        <w:rPr>
          <w:szCs w:val="21"/>
        </w:rPr>
        <w:t>其他重大合同</w:t>
      </w:r>
    </w:p>
    <w:sdt>
      <w:sdtPr>
        <w:rPr>
          <w:rFonts w:hint="eastAsia"/>
          <w:szCs w:val="21"/>
        </w:rPr>
        <w:alias w:val="是否适用：其他重大合同[双击切换]"/>
        <w:tag w:val="_GBC_541dd80939ae4bafb641675f942c4c14"/>
        <w:id w:val="689"/>
        <w:placeholder>
          <w:docPart w:val="GBC22222222222222222222222222222"/>
        </w:placeholder>
      </w:sdtPr>
      <w:sdtEndPr>
        <w:rPr>
          <w:rFonts w:hint="eastAsia"/>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pStyle w:val="5"/>
        <w:numPr>
          <w:ilvl w:val="0"/>
          <w:numId w:val="39"/>
        </w:numPr>
      </w:pPr>
      <w:bookmarkStart w:id="112" w:name="_Hlk72846301"/>
      <w:bookmarkStart w:id="113" w:name="_Hlk170215658"/>
      <w:bookmarkStart w:id="114" w:name="_Hlk182989663"/>
      <w:bookmarkStart w:id="115" w:name="_Hlk170206295"/>
      <w:r>
        <w:rPr>
          <w:rFonts w:hint="eastAsia"/>
        </w:rPr>
        <w:t>募集资金使用进展说明</w:t>
      </w:r>
    </w:p>
    <w:sdt>
      <w:sdtPr>
        <w:rPr>
          <w:color w:val="000000" w:themeColor="text1"/>
          <w14:textFill>
            <w14:solidFill>
              <w14:schemeClr w14:val="tx1"/>
            </w14:solidFill>
          </w14:textFill>
        </w:rPr>
        <w:alias w:val="是否适用：募集资金使用进展说明[双击切换]"/>
        <w:tag w:val="_GBC_4a9b3f05f0c443b28b4863d3686af0a7"/>
        <w:id w:val="690"/>
        <w:placeholder>
          <w:docPart w:val="GBC22222222222222222222222222222"/>
        </w:placeholder>
      </w:sdtPr>
      <w:sdtEndPr>
        <w:rPr>
          <w:color w:val="000000" w:themeColor="text1"/>
          <w14:textFill>
            <w14:solidFill>
              <w14:schemeClr w14:val="tx1"/>
            </w14:solidFill>
          </w14:textFill>
        </w:rPr>
      </w:sdtEndPr>
      <w:sdtContent>
        <w:p>
          <w:pPr>
            <w:outlineLvl w:val="9"/>
            <w:rPr>
              <w:rFonts w:hint="eastAsia"/>
              <w:color w:val="000000" w:themeColor="text1"/>
              <w14:textFill>
                <w14:solidFill>
                  <w14:schemeClr w14:val="tx1"/>
                </w14:solidFill>
              </w14:textFill>
            </w:rPr>
          </w:pPr>
          <w:r>
            <w:rPr>
              <w:color w:val="000000" w:themeColor="text1"/>
              <w14:textFill>
                <w14:solidFill>
                  <w14:schemeClr w14:val="tx1"/>
                </w14:solidFill>
              </w14:textFill>
            </w:rPr>
            <w:fldChar w:fldCharType="begin"/>
          </w:r>
          <w:r>
            <w:rPr>
              <w:rFonts w:hint="eastAsia"/>
              <w:color w:val="000000" w:themeColor="text1"/>
              <w:lang w:eastAsia="zh-CN"/>
              <w14:textFill>
                <w14:solidFill>
                  <w14:schemeClr w14:val="tx1"/>
                </w14:solidFill>
              </w14:textFill>
            </w:rPr>
            <w:instrText xml:space="preserve"> MACROBUTTON  SnrToggleCheckbox □适用 </w:instrTex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begin"/>
          </w:r>
          <w:r>
            <w:rPr>
              <w:rFonts w:hint="eastAsia"/>
              <w:color w:val="000000" w:themeColor="text1"/>
              <w:lang w:eastAsia="zh-CN"/>
              <w14:textFill>
                <w14:solidFill>
                  <w14:schemeClr w14:val="tx1"/>
                </w14:solidFill>
              </w14:textFill>
            </w:rPr>
            <w:instrText xml:space="preserve"> MACROBUTTON  SnrToggleCheckbox √不适用 </w:instrText>
          </w:r>
          <w:r>
            <w:rPr>
              <w:color w:val="000000" w:themeColor="text1"/>
              <w14:textFill>
                <w14:solidFill>
                  <w14:schemeClr w14:val="tx1"/>
                </w14:solidFill>
              </w14:textFill>
            </w:rPr>
            <w:fldChar w:fldCharType="end"/>
          </w:r>
          <w:bookmarkEnd w:id="112"/>
          <w:bookmarkStart w:id="116" w:name="_Hlk106701941"/>
        </w:p>
      </w:sdtContent>
    </w:sdt>
    <w:p>
      <w:pPr>
        <w:rPr>
          <w:rFonts w:hint="eastAsia"/>
          <w:color w:val="000000" w:themeColor="text1"/>
          <w14:textFill>
            <w14:solidFill>
              <w14:schemeClr w14:val="tx1"/>
            </w14:solidFill>
          </w14:textFill>
        </w:rPr>
      </w:pPr>
    </w:p>
    <w:bookmarkEnd w:id="113"/>
    <w:bookmarkEnd w:id="114"/>
    <w:bookmarkEnd w:id="115"/>
    <w:bookmarkEnd w:id="116"/>
    <w:p>
      <w:pPr>
        <w:pStyle w:val="5"/>
        <w:numPr>
          <w:ilvl w:val="0"/>
          <w:numId w:val="39"/>
        </w:numPr>
      </w:pPr>
      <w:r>
        <w:rPr>
          <w:rFonts w:hint="eastAsia"/>
        </w:rPr>
        <w:t>其他对投资者作出价值判断和投资决策有重大影响的重大事项的说明</w:t>
      </w:r>
    </w:p>
    <w:p>
      <w:pPr>
        <w:outlineLvl w:val="9"/>
        <w:rPr>
          <w:rFonts w:hint="default" w:eastAsia="宋体"/>
          <w:lang w:val="en-US" w:eastAsia="zh-CN"/>
        </w:rPr>
      </w:pPr>
      <w:sdt>
        <w:sdtPr>
          <w:rPr>
            <w:szCs w:val="21"/>
          </w:rPr>
          <w:alias w:val="是否适用：其他对投资者作出价值判断和投资决策有重大影响的重大事项的说明[双击切换]"/>
          <w:tag w:val="_GBC_a560f17fa4c7429db7d87dca59f4df08"/>
          <w:id w:val="691"/>
          <w:placeholder>
            <w:docPart w:val="GBC22222222222222222222222222222"/>
          </w:placeholder>
        </w:sdtPr>
        <w:sdtEndPr>
          <w:rPr>
            <w:szCs w:val="21"/>
          </w:rPr>
        </w:sdtEndPr>
        <w:sdtContent>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sdtContent>
      </w:sdt>
    </w:p>
    <w:p>
      <w:pPr>
        <w:rPr>
          <w:rFonts w:hint="eastAsia"/>
          <w:szCs w:val="21"/>
        </w:rPr>
      </w:pPr>
    </w:p>
    <w:p>
      <w:pPr>
        <w:rPr>
          <w:rFonts w:hint="eastAsia"/>
          <w:szCs w:val="21"/>
        </w:rPr>
        <w:sectPr>
          <w:pgSz w:w="11906" w:h="16838"/>
          <w:pgMar w:top="1525" w:right="1276" w:bottom="1440" w:left="1797" w:header="855" w:footer="992" w:gutter="0"/>
          <w:cols w:space="425" w:num="1"/>
          <w:docGrid w:linePitch="312" w:charSpace="0"/>
        </w:sectPr>
      </w:pPr>
    </w:p>
    <w:bookmarkEnd w:id="90"/>
    <w:p>
      <w:pPr>
        <w:pStyle w:val="4"/>
        <w:numPr>
          <w:ilvl w:val="0"/>
          <w:numId w:val="3"/>
        </w:numPr>
      </w:pPr>
      <w:bookmarkStart w:id="117" w:name="_Toc184741580"/>
      <w:bookmarkStart w:id="118" w:name="_Toc437440713"/>
      <w:bookmarkStart w:id="119" w:name="_Toc409437607"/>
      <w:r>
        <w:rPr>
          <w:rFonts w:hint="eastAsia"/>
        </w:rPr>
        <w:t>股份变动及股东情况</w:t>
      </w:r>
    </w:p>
    <w:bookmarkEnd w:id="117"/>
    <w:bookmarkEnd w:id="118"/>
    <w:bookmarkEnd w:id="119"/>
    <w:p>
      <w:pPr>
        <w:rPr>
          <w:rFonts w:hint="eastAsia"/>
        </w:rPr>
      </w:pPr>
    </w:p>
    <w:p>
      <w:pPr>
        <w:pStyle w:val="5"/>
        <w:numPr>
          <w:ilvl w:val="0"/>
          <w:numId w:val="54"/>
        </w:numPr>
      </w:pPr>
      <w:bookmarkStart w:id="120" w:name="_Toc342059476"/>
      <w:bookmarkStart w:id="121" w:name="_Toc342565989"/>
      <w:r>
        <w:t>股</w:t>
      </w:r>
      <w:r>
        <w:rPr>
          <w:rFonts w:hint="eastAsia"/>
        </w:rPr>
        <w:t>本变动情况</w:t>
      </w:r>
      <w:bookmarkEnd w:id="120"/>
      <w:bookmarkEnd w:id="121"/>
    </w:p>
    <w:p>
      <w:pPr>
        <w:pStyle w:val="6"/>
        <w:numPr>
          <w:ilvl w:val="1"/>
          <w:numId w:val="55"/>
        </w:numPr>
        <w:rPr>
          <w:szCs w:val="21"/>
        </w:rPr>
      </w:pPr>
      <w:bookmarkStart w:id="122" w:name="_Toc342059477"/>
      <w:bookmarkStart w:id="123" w:name="_Toc342565990"/>
      <w:r>
        <w:rPr>
          <w:rFonts w:hint="eastAsia"/>
          <w:szCs w:val="21"/>
        </w:rPr>
        <w:t>股份变动情况表</w:t>
      </w:r>
      <w:bookmarkEnd w:id="122"/>
      <w:bookmarkEnd w:id="123"/>
    </w:p>
    <w:p>
      <w:pPr>
        <w:pStyle w:val="7"/>
        <w:numPr>
          <w:ilvl w:val="2"/>
          <w:numId w:val="56"/>
        </w:numPr>
        <w:rPr>
          <w:rFonts w:hint="eastAsia"/>
        </w:rPr>
      </w:pPr>
      <w:r>
        <w:rPr>
          <w:rFonts w:hint="eastAsia"/>
        </w:rPr>
        <w:t>股份变动情况表</w:t>
      </w:r>
    </w:p>
    <w:p>
      <w:pPr>
        <w:rPr>
          <w:rFonts w:hint="eastAsia"/>
          <w:szCs w:val="21"/>
        </w:rPr>
      </w:pPr>
      <w:r>
        <w:rPr>
          <w:rFonts w:hint="eastAsia"/>
          <w:szCs w:val="21"/>
        </w:rPr>
        <w:t>报告期内，</w:t>
      </w:r>
      <w:sdt>
        <w:sdtPr>
          <w:tag w:val="_PLD_303fb4c9f7d142ca90d4294a294b610e"/>
          <w:id w:val="692"/>
        </w:sdtPr>
        <w:sdtContent>
          <w:r>
            <w:rPr>
              <w:rFonts w:hint="eastAsia"/>
              <w:szCs w:val="21"/>
            </w:rPr>
            <w:t>公司股份总数及股本结构未发生变化。</w:t>
          </w:r>
        </w:sdtContent>
      </w:sdt>
    </w:p>
    <w:p>
      <w:pPr>
        <w:rPr>
          <w:rFonts w:hint="eastAsia"/>
          <w:szCs w:val="21"/>
        </w:rPr>
      </w:pPr>
    </w:p>
    <w:p>
      <w:pPr>
        <w:pStyle w:val="7"/>
        <w:numPr>
          <w:ilvl w:val="2"/>
          <w:numId w:val="56"/>
        </w:numPr>
        <w:rPr>
          <w:rFonts w:hint="eastAsia"/>
        </w:rPr>
      </w:pPr>
      <w:r>
        <w:rPr>
          <w:rFonts w:hint="eastAsia"/>
        </w:rPr>
        <w:t>股份变动情况说明</w:t>
      </w:r>
    </w:p>
    <w:sdt>
      <w:sdtPr>
        <w:rPr>
          <w:rFonts w:hint="eastAsia"/>
          <w:szCs w:val="21"/>
        </w:rPr>
        <w:alias w:val="是否适用：普通股股份变动情况说明[双击切换]"/>
        <w:tag w:val="_GBC_b52413c1d37b456ba72aa8b8840cb9d8"/>
        <w:id w:val="693"/>
        <w:placeholder>
          <w:docPart w:val="GBC22222222222222222222222222222"/>
        </w:placeholder>
      </w:sdtPr>
      <w:sdtEndPr>
        <w:rPr>
          <w:rFonts w:hint="eastAsia"/>
          <w:szCs w:val="21"/>
        </w:rPr>
      </w:sdtEndPr>
      <w:sdtContent>
        <w:p>
          <w:pPr>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outlineLvl w:val="9"/>
        <w:rPr>
          <w:rFonts w:hint="eastAsia"/>
          <w:szCs w:val="21"/>
        </w:rPr>
      </w:pPr>
    </w:p>
    <w:p>
      <w:pPr>
        <w:pStyle w:val="7"/>
        <w:numPr>
          <w:ilvl w:val="2"/>
          <w:numId w:val="56"/>
        </w:numPr>
        <w:rPr>
          <w:rFonts w:hint="eastAsia"/>
        </w:rPr>
      </w:pPr>
      <w:r>
        <w:rPr>
          <w:rFonts w:hint="eastAsia"/>
        </w:rPr>
        <w:t>股份变动对最近一年和最近一期每股收益、每股净资产等财务指标的影响（如有）</w:t>
      </w:r>
    </w:p>
    <w:sdt>
      <w:sdtPr>
        <w:rPr>
          <w:rFonts w:hint="eastAsia"/>
          <w:szCs w:val="21"/>
        </w:rPr>
        <w:alias w:val="是否适用：普通股股份变动对最近一年和最近一期每股收益、每股净资产等财务指标的影响[双击切换]"/>
        <w:tag w:val="_GBC_f6d6c5b3580241f5b23493659505a79e"/>
        <w:id w:val="694"/>
        <w:placeholder>
          <w:docPart w:val="GBC22222222222222222222222222222"/>
        </w:placeholder>
      </w:sdtPr>
      <w:sdtEndPr>
        <w:rPr>
          <w:rFonts w:hint="eastAsia"/>
          <w:szCs w:val="21"/>
        </w:rPr>
      </w:sdtEndPr>
      <w:sdtContent>
        <w:p>
          <w:pPr>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outlineLvl w:val="9"/>
        <w:rPr>
          <w:rFonts w:hint="eastAsia"/>
          <w:szCs w:val="21"/>
        </w:rPr>
      </w:pPr>
    </w:p>
    <w:p>
      <w:pPr>
        <w:pStyle w:val="7"/>
        <w:numPr>
          <w:ilvl w:val="2"/>
          <w:numId w:val="56"/>
        </w:numPr>
        <w:rPr>
          <w:rFonts w:hint="eastAsia"/>
        </w:rPr>
      </w:pPr>
      <w:r>
        <w:rPr>
          <w:rFonts w:hint="eastAsia"/>
        </w:rPr>
        <w:t>公司认为必要或证券监管机构要求披露的其他内容</w:t>
      </w:r>
    </w:p>
    <w:sdt>
      <w:sdtPr>
        <w:rPr>
          <w:rFonts w:hint="eastAsia"/>
          <w:szCs w:val="21"/>
        </w:rPr>
        <w:alias w:val="是否适用：公司认为必要或证券监管机构要求披露的其他内容[双击切换]"/>
        <w:tag w:val="_GBC_b944a9eaa1de4bf49df496a2cfe2824e"/>
        <w:id w:val="695"/>
        <w:placeholder>
          <w:docPart w:val="GBC22222222222222222222222222222"/>
        </w:placeholder>
      </w:sdtPr>
      <w:sdtEndPr>
        <w:rPr>
          <w:rFonts w:hint="eastAsia"/>
          <w:szCs w:val="21"/>
        </w:rPr>
      </w:sdtEndPr>
      <w:sdtContent>
        <w:p>
          <w:pPr>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outlineLvl w:val="9"/>
        <w:rPr>
          <w:rFonts w:hint="eastAsia"/>
          <w:szCs w:val="21"/>
        </w:rPr>
      </w:pPr>
    </w:p>
    <w:p>
      <w:pPr>
        <w:pStyle w:val="6"/>
        <w:numPr>
          <w:ilvl w:val="1"/>
          <w:numId w:val="55"/>
        </w:numPr>
        <w:rPr>
          <w:szCs w:val="21"/>
        </w:rPr>
      </w:pPr>
      <w:r>
        <w:rPr>
          <w:rFonts w:hint="eastAsia"/>
          <w:szCs w:val="21"/>
        </w:rPr>
        <w:t>限售股份变动情况</w:t>
      </w:r>
    </w:p>
    <w:sdt>
      <w:sdtPr>
        <w:alias w:val="是否适用：限售股份变动情况表[双击切换]"/>
        <w:tag w:val="_GBC_c7cc39830d364bf68db1ac8777908a9e"/>
        <w:id w:val="696"/>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pStyle w:val="5"/>
        <w:numPr>
          <w:ilvl w:val="0"/>
          <w:numId w:val="54"/>
        </w:numPr>
      </w:pPr>
      <w:r>
        <w:t>证券发行与上市情况</w:t>
      </w:r>
    </w:p>
    <w:p>
      <w:pPr>
        <w:pStyle w:val="6"/>
        <w:numPr>
          <w:ilvl w:val="0"/>
          <w:numId w:val="57"/>
        </w:numPr>
      </w:pPr>
      <w:bookmarkStart w:id="124" w:name="_Hlk89954403"/>
      <w:r>
        <w:t>截至</w:t>
      </w:r>
      <w:r>
        <w:rPr>
          <w:rFonts w:hint="eastAsia"/>
        </w:rPr>
        <w:t>报告期内</w:t>
      </w:r>
      <w:r>
        <w:t>证券发行情况</w:t>
      </w:r>
    </w:p>
    <w:sdt>
      <w:sdtPr>
        <w:alias w:val="是否适用：截至报告期内证券发行情况[双击切换]"/>
        <w:tag w:val="_GBC_a9b53137ff4442baa307fbc68ebc8cbc"/>
        <w:id w:val="697"/>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rPr>
          <w:rFonts w:hint="eastAsia"/>
          <w:szCs w:val="21"/>
        </w:rPr>
      </w:pPr>
      <w:r>
        <w:rPr>
          <w:szCs w:val="21"/>
        </w:rPr>
        <w:t>截至</w:t>
      </w:r>
      <w:r>
        <w:rPr>
          <w:rFonts w:hint="eastAsia"/>
          <w:szCs w:val="21"/>
        </w:rPr>
        <w:t>报告期内</w:t>
      </w:r>
      <w:r>
        <w:rPr>
          <w:szCs w:val="21"/>
        </w:rPr>
        <w:t>证券发行情况的说明（存续期内利率不同的债券，请分别说明）：</w:t>
      </w:r>
    </w:p>
    <w:sdt>
      <w:sdtPr>
        <w:rPr>
          <w:rFonts w:hint="eastAsia"/>
          <w:szCs w:val="21"/>
        </w:rPr>
        <w:alias w:val="是否适用：截至报告期内证券发行情况的说明[双击切换]"/>
        <w:tag w:val="_GBC_41eee01683bd43189dc24a776753e295"/>
        <w:id w:val="698"/>
        <w:placeholder>
          <w:docPart w:val="GBC22222222222222222222222222222"/>
        </w:placeholder>
      </w:sdtPr>
      <w:sdtEndPr>
        <w:rPr>
          <w:rFonts w:hint="eastAsia"/>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bookmarkEnd w:id="124"/>
    <w:p>
      <w:pPr>
        <w:rPr>
          <w:rFonts w:hint="eastAsia"/>
          <w:szCs w:val="21"/>
        </w:rPr>
      </w:pPr>
    </w:p>
    <w:p>
      <w:pPr>
        <w:pStyle w:val="6"/>
        <w:numPr>
          <w:ilvl w:val="0"/>
          <w:numId w:val="57"/>
        </w:numPr>
      </w:pPr>
      <w:r>
        <w:rPr>
          <w:rFonts w:hint="eastAsia"/>
          <w:szCs w:val="21"/>
        </w:rPr>
        <w:t>公司股份总数及股东结构变动及公司资产和负债结构的变动情况</w:t>
      </w:r>
    </w:p>
    <w:sdt>
      <w:sdtPr>
        <w:rPr>
          <w:rFonts w:hint="eastAsia"/>
          <w:szCs w:val="21"/>
        </w:rPr>
        <w:alias w:val="是否适用：公司普通股股份总数及股东结构变动及公司资产和负债结构的变动情况[双击切换]"/>
        <w:tag w:val="_GBC_fb36c697d5b04775a7cf181dc8c2e9c2"/>
        <w:id w:val="699"/>
        <w:placeholder>
          <w:docPart w:val="GBC22222222222222222222222222222"/>
        </w:placeholder>
      </w:sdtPr>
      <w:sdtEndPr>
        <w:rPr>
          <w:rFonts w:hint="eastAsia"/>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pStyle w:val="6"/>
        <w:numPr>
          <w:ilvl w:val="0"/>
          <w:numId w:val="57"/>
        </w:numPr>
      </w:pPr>
      <w:r>
        <w:rPr>
          <w:rFonts w:hint="eastAsia"/>
          <w:szCs w:val="21"/>
        </w:rPr>
        <w:t>现存的内部职工股情况</w:t>
      </w:r>
    </w:p>
    <w:sdt>
      <w:sdtPr>
        <w:alias w:val="是否适用：现存的内部职工股情况[双击切换]"/>
        <w:tag w:val="_GBC_fa5e90226e14408b891f1c5a9dbbf2c5"/>
        <w:id w:val="700"/>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pStyle w:val="5"/>
        <w:numPr>
          <w:ilvl w:val="0"/>
          <w:numId w:val="54"/>
        </w:numPr>
      </w:pPr>
      <w:r>
        <w:t>股东</w:t>
      </w:r>
      <w:r>
        <w:rPr>
          <w:rFonts w:hint="eastAsia"/>
        </w:rPr>
        <w:t>和实际控制人</w:t>
      </w:r>
      <w:r>
        <w:t>情况</w:t>
      </w:r>
    </w:p>
    <w:p>
      <w:pPr>
        <w:pStyle w:val="6"/>
        <w:numPr>
          <w:ilvl w:val="1"/>
          <w:numId w:val="58"/>
        </w:numPr>
        <w:tabs>
          <w:tab w:val="left" w:pos="851"/>
        </w:tabs>
        <w:ind w:left="426" w:hanging="426"/>
        <w:rPr>
          <w:szCs w:val="21"/>
        </w:rPr>
      </w:pPr>
      <w:r>
        <w:rPr>
          <w:rFonts w:hint="eastAsia"/>
          <w:szCs w:val="21"/>
        </w:rPr>
        <w:t>股东总数</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11"/>
        <w:gridCol w:w="2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4738880649c43ac9597effd663adc10"/>
            <w:id w:val="701"/>
          </w:sdtPr>
          <w:sdtContent>
            <w:tc>
              <w:tcPr>
                <w:tcW w:w="6411" w:type="dxa"/>
              </w:tcPr>
              <w:p>
                <w:pPr>
                  <w:widowControl w:val="0"/>
                  <w:jc w:val="both"/>
                  <w:rPr>
                    <w:rFonts w:hint="eastAsia"/>
                    <w:szCs w:val="21"/>
                  </w:rPr>
                </w:pPr>
                <w:r>
                  <w:rPr>
                    <w:szCs w:val="21"/>
                  </w:rPr>
                  <w:t>截</w:t>
                </w:r>
                <w:r>
                  <w:rPr>
                    <w:rFonts w:hint="eastAsia"/>
                    <w:szCs w:val="21"/>
                  </w:rPr>
                  <w:t>至</w:t>
                </w:r>
                <w:r>
                  <w:rPr>
                    <w:szCs w:val="21"/>
                  </w:rPr>
                  <w:t>报告期末</w:t>
                </w:r>
                <w:r>
                  <w:rPr>
                    <w:rFonts w:hint="eastAsia"/>
                    <w:szCs w:val="21"/>
                  </w:rPr>
                  <w:t>普通股</w:t>
                </w:r>
                <w:r>
                  <w:rPr>
                    <w:szCs w:val="21"/>
                  </w:rPr>
                  <w:t>股东总数(户)</w:t>
                </w:r>
              </w:p>
            </w:tc>
          </w:sdtContent>
        </w:sdt>
        <w:tc>
          <w:tcPr>
            <w:tcW w:w="2637" w:type="dxa"/>
          </w:tcPr>
          <w:p>
            <w:pPr>
              <w:widowControl w:val="0"/>
              <w:jc w:val="right"/>
              <w:rPr>
                <w:rFonts w:hint="eastAsia" w:eastAsia="宋体"/>
                <w:szCs w:val="21"/>
                <w:lang w:eastAsia="zh-CN"/>
              </w:rPr>
            </w:pPr>
            <w:r>
              <w:rPr>
                <w:rFonts w:hint="eastAsia" w:ascii="Times New Roman" w:hAnsi="Times New Roman"/>
                <w:szCs w:val="21"/>
                <w:lang w:eastAsia="zh-CN"/>
              </w:rPr>
              <w:t>45,666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1" w:type="dxa"/>
          </w:tcPr>
          <w:p>
            <w:pPr>
              <w:widowControl w:val="0"/>
              <w:jc w:val="both"/>
              <w:rPr>
                <w:rFonts w:hint="eastAsia"/>
                <w:szCs w:val="21"/>
              </w:rPr>
            </w:pPr>
            <w:r>
              <w:rPr>
                <w:rFonts w:hint="eastAsia"/>
                <w:szCs w:val="21"/>
              </w:rPr>
              <w:t>年度报告披露日前上一月末的普通股股东总数</w:t>
            </w:r>
            <w:r>
              <w:rPr>
                <w:szCs w:val="21"/>
              </w:rPr>
              <w:t>(户)</w:t>
            </w:r>
          </w:p>
        </w:tc>
        <w:tc>
          <w:tcPr>
            <w:tcW w:w="2637" w:type="dxa"/>
            <w:vAlign w:val="center"/>
          </w:tcPr>
          <w:p>
            <w:pPr>
              <w:widowControl w:val="0"/>
              <w:jc w:val="right"/>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41,151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1" w:type="dxa"/>
          </w:tcPr>
          <w:p>
            <w:pPr>
              <w:widowControl w:val="0"/>
              <w:jc w:val="both"/>
              <w:rPr>
                <w:rFonts w:hint="eastAsia"/>
                <w:szCs w:val="21"/>
              </w:rPr>
            </w:pPr>
            <w:r>
              <w:rPr>
                <w:rFonts w:hint="eastAsia"/>
                <w:szCs w:val="21"/>
              </w:rPr>
              <w:t>截至报告期末表决权恢复的优先股股东总数（户）</w:t>
            </w:r>
          </w:p>
        </w:tc>
        <w:tc>
          <w:tcPr>
            <w:tcW w:w="2637" w:type="dxa"/>
            <w:vAlign w:val="center"/>
          </w:tcPr>
          <w:p>
            <w:pPr>
              <w:widowControl w:val="0"/>
              <w:jc w:val="right"/>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1" w:type="dxa"/>
          </w:tcPr>
          <w:p>
            <w:pPr>
              <w:widowControl w:val="0"/>
              <w:jc w:val="both"/>
              <w:rPr>
                <w:rFonts w:hint="eastAsia"/>
                <w:szCs w:val="21"/>
              </w:rPr>
            </w:pPr>
            <w:r>
              <w:rPr>
                <w:rFonts w:hint="eastAsia"/>
                <w:szCs w:val="21"/>
              </w:rPr>
              <w:t>年度报告披露日前上一月末表决权恢复的优先股股东总数（户）</w:t>
            </w:r>
          </w:p>
        </w:tc>
        <w:tc>
          <w:tcPr>
            <w:tcW w:w="2637" w:type="dxa"/>
            <w:vAlign w:val="center"/>
          </w:tcPr>
          <w:p>
            <w:pPr>
              <w:widowControl w:val="0"/>
              <w:jc w:val="right"/>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w:t>
            </w:r>
          </w:p>
        </w:tc>
      </w:tr>
    </w:tbl>
    <w:p>
      <w:pPr>
        <w:rPr>
          <w:rFonts w:hint="eastAsia"/>
          <w:szCs w:val="21"/>
        </w:rPr>
      </w:pPr>
    </w:p>
    <w:p>
      <w:pPr>
        <w:pStyle w:val="6"/>
        <w:numPr>
          <w:ilvl w:val="1"/>
          <w:numId w:val="58"/>
        </w:numPr>
        <w:tabs>
          <w:tab w:val="left" w:pos="851"/>
        </w:tabs>
        <w:ind w:left="426" w:hanging="426"/>
        <w:rPr>
          <w:szCs w:val="21"/>
        </w:rPr>
      </w:pPr>
      <w:bookmarkStart w:id="125" w:name="_Toc342059485"/>
      <w:bookmarkStart w:id="126" w:name="_Toc342565998"/>
      <w:r>
        <w:rPr>
          <w:rFonts w:hint="eastAsia"/>
          <w:szCs w:val="21"/>
        </w:rPr>
        <w:t>截至报告期末前十名股东、前十名流通股东（或无限售条件股东）持股情况表</w:t>
      </w:r>
    </w:p>
    <w:bookmarkEnd w:id="125"/>
    <w:bookmarkEnd w:id="126"/>
    <w:p>
      <w:pPr>
        <w:jc w:val="right"/>
        <w:rPr>
          <w:rFonts w:hint="eastAsia"/>
          <w:szCs w:val="21"/>
        </w:rPr>
      </w:pPr>
      <w:bookmarkStart w:id="127" w:name="_Hlk27487213"/>
      <w:r>
        <w:rPr>
          <w:bCs/>
          <w:szCs w:val="21"/>
        </w:rPr>
        <w:t>单位：</w:t>
      </w:r>
      <w:sdt>
        <w:sdtPr>
          <w:rPr>
            <w:bCs/>
            <w:szCs w:val="21"/>
          </w:rPr>
          <w:alias w:val="单位：前十名股东持股情况"/>
          <w:tag w:val="_GBC_b59e95c09d914c83b42ae5b68d0d6987"/>
          <w:id w:val="702"/>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rPr>
            <w:bCs/>
            <w:szCs w:val="21"/>
          </w:rPr>
        </w:sdtEndPr>
        <w:sdtContent>
          <w:r>
            <w:rPr>
              <w:bCs/>
              <w:szCs w:val="21"/>
            </w:rPr>
            <w:t>股</w:t>
          </w:r>
        </w:sdtContent>
      </w:sdt>
    </w:p>
    <w:tbl>
      <w:tblPr>
        <w:tblStyle w:val="37"/>
        <w:tblW w:w="9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2"/>
        <w:gridCol w:w="1251"/>
        <w:gridCol w:w="1279"/>
        <w:gridCol w:w="841"/>
        <w:gridCol w:w="1180"/>
        <w:gridCol w:w="729"/>
        <w:gridCol w:w="804"/>
        <w:gridCol w:w="1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hint="default" w:ascii="Times New Roman" w:hAnsi="Times New Roman" w:cs="Times New Roman"/>
            </w:rPr>
            <w:tag w:val="_PLD_12180439b5ff4b00a01ff1f87b70f1de"/>
            <w:id w:val="703"/>
          </w:sdtPr>
          <w:sdtEndPr>
            <w:rPr>
              <w:rFonts w:hint="default" w:ascii="Times New Roman" w:hAnsi="Times New Roman" w:cs="Times New Roman"/>
            </w:rPr>
          </w:sdtEndPr>
          <w:sdtContent>
            <w:tc>
              <w:tcPr>
                <w:tcW w:w="9188" w:type="dxa"/>
                <w:gridSpan w:val="8"/>
                <w:shd w:val="clear" w:color="auto" w:fill="auto"/>
                <w:vAlign w:val="center"/>
              </w:tcPr>
              <w:p>
                <w:pPr>
                  <w:pStyle w:val="17"/>
                  <w:jc w:val="center"/>
                  <w:rPr>
                    <w:rFonts w:hint="default" w:ascii="Times New Roman" w:hAnsi="Times New Roman" w:cs="Times New Roman"/>
                  </w:rPr>
                </w:pPr>
                <w:bookmarkStart w:id="128" w:name="_Hlk155094173"/>
                <w:r>
                  <w:rPr>
                    <w:rFonts w:hint="default" w:ascii="Times New Roman" w:hAnsi="Times New Roman" w:cs="Times New Roman"/>
                  </w:rPr>
                  <w:t>前十名股东持股情况（不含通过转融通出借股份）</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hint="default" w:ascii="Times New Roman" w:hAnsi="Times New Roman" w:cs="Times New Roman"/>
            </w:rPr>
            <w:tag w:val="_PLD_4e40ad86e5ee4c0cb28f819aa3924fb2"/>
            <w:id w:val="704"/>
          </w:sdtPr>
          <w:sdtEndPr>
            <w:rPr>
              <w:rFonts w:hint="default" w:ascii="Times New Roman" w:hAnsi="Times New Roman" w:cs="Times New Roman"/>
            </w:rPr>
          </w:sdtEndPr>
          <w:sdtContent>
            <w:tc>
              <w:tcPr>
                <w:tcW w:w="1422" w:type="dxa"/>
                <w:vMerge w:val="restart"/>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股东名称</w:t>
                </w:r>
              </w:p>
              <w:p>
                <w:pPr>
                  <w:jc w:val="center"/>
                  <w:rPr>
                    <w:rFonts w:hint="default" w:ascii="Times New Roman" w:hAnsi="Times New Roman" w:cs="Times New Roman"/>
                    <w:szCs w:val="21"/>
                  </w:rPr>
                </w:pPr>
                <w:r>
                  <w:rPr>
                    <w:rFonts w:hint="default" w:ascii="Times New Roman" w:hAnsi="Times New Roman" w:cs="Times New Roman"/>
                    <w:szCs w:val="21"/>
                  </w:rPr>
                  <w:t>（全称）</w:t>
                </w:r>
              </w:p>
            </w:tc>
          </w:sdtContent>
        </w:sdt>
        <w:sdt>
          <w:sdtPr>
            <w:rPr>
              <w:rFonts w:hint="default" w:ascii="Times New Roman" w:hAnsi="Times New Roman" w:cs="Times New Roman"/>
            </w:rPr>
            <w:tag w:val="_PLD_587b672a54ed4481b14f0963f010aefb"/>
            <w:id w:val="705"/>
          </w:sdtPr>
          <w:sdtEndPr>
            <w:rPr>
              <w:rFonts w:hint="default" w:ascii="Times New Roman" w:hAnsi="Times New Roman" w:cs="Times New Roman"/>
            </w:rPr>
          </w:sdtEndPr>
          <w:sdtContent>
            <w:tc>
              <w:tcPr>
                <w:tcW w:w="1251" w:type="dxa"/>
                <w:vMerge w:val="restart"/>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报告期内增减</w:t>
                </w:r>
              </w:p>
            </w:tc>
          </w:sdtContent>
        </w:sdt>
        <w:sdt>
          <w:sdtPr>
            <w:rPr>
              <w:rFonts w:hint="default" w:ascii="Times New Roman" w:hAnsi="Times New Roman" w:cs="Times New Roman"/>
            </w:rPr>
            <w:tag w:val="_PLD_580f25e9dfa24c1d91f3845b6a6a42e5"/>
            <w:id w:val="706"/>
          </w:sdtPr>
          <w:sdtEndPr>
            <w:rPr>
              <w:rFonts w:hint="default" w:ascii="Times New Roman" w:hAnsi="Times New Roman" w:cs="Times New Roman"/>
            </w:rPr>
          </w:sdtEndPr>
          <w:sdtContent>
            <w:tc>
              <w:tcPr>
                <w:tcW w:w="1279" w:type="dxa"/>
                <w:vMerge w:val="restart"/>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期末持股数量</w:t>
                </w:r>
              </w:p>
            </w:tc>
          </w:sdtContent>
        </w:sdt>
        <w:sdt>
          <w:sdtPr>
            <w:rPr>
              <w:rFonts w:hint="default" w:ascii="Times New Roman" w:hAnsi="Times New Roman" w:cs="Times New Roman"/>
            </w:rPr>
            <w:tag w:val="_PLD_e80658c5388c4bb0871489372e62334d"/>
            <w:id w:val="707"/>
          </w:sdtPr>
          <w:sdtEndPr>
            <w:rPr>
              <w:rFonts w:hint="default" w:ascii="Times New Roman" w:hAnsi="Times New Roman" w:cs="Times New Roman"/>
            </w:rPr>
          </w:sdtEndPr>
          <w:sdtContent>
            <w:tc>
              <w:tcPr>
                <w:tcW w:w="841" w:type="dxa"/>
                <w:vMerge w:val="restart"/>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比例(%)</w:t>
                </w:r>
              </w:p>
            </w:tc>
          </w:sdtContent>
        </w:sdt>
        <w:sdt>
          <w:sdtPr>
            <w:rPr>
              <w:rFonts w:hint="default" w:ascii="Times New Roman" w:hAnsi="Times New Roman" w:cs="Times New Roman"/>
            </w:rPr>
            <w:tag w:val="_PLD_0ed52eb839784cb0ab83b1692dc8b283"/>
            <w:id w:val="708"/>
          </w:sdtPr>
          <w:sdtEndPr>
            <w:rPr>
              <w:rFonts w:hint="default" w:ascii="Times New Roman" w:hAnsi="Times New Roman" w:cs="Times New Roman"/>
            </w:rPr>
          </w:sdtEndPr>
          <w:sdtContent>
            <w:tc>
              <w:tcPr>
                <w:tcW w:w="1180" w:type="dxa"/>
                <w:vMerge w:val="restart"/>
                <w:shd w:val="clear" w:color="auto" w:fill="auto"/>
                <w:vAlign w:val="center"/>
              </w:tcPr>
              <w:p>
                <w:pPr>
                  <w:pStyle w:val="12"/>
                  <w:jc w:val="center"/>
                  <w:rPr>
                    <w:rFonts w:hint="default" w:ascii="Times New Roman" w:hAnsi="Times New Roman" w:cs="Times New Roman"/>
                    <w:bCs/>
                    <w:color w:val="00B050"/>
                  </w:rPr>
                </w:pPr>
                <w:r>
                  <w:rPr>
                    <w:rFonts w:hint="default" w:ascii="Times New Roman" w:hAnsi="Times New Roman" w:cs="Times New Roman"/>
                    <w:bCs/>
                  </w:rPr>
                  <w:t>持有有限售条件股份数量</w:t>
                </w:r>
              </w:p>
            </w:tc>
          </w:sdtContent>
        </w:sdt>
        <w:sdt>
          <w:sdtPr>
            <w:rPr>
              <w:rFonts w:hint="default" w:ascii="Times New Roman" w:hAnsi="Times New Roman" w:cs="Times New Roman"/>
            </w:rPr>
            <w:tag w:val="_PLD_6d0fce9e7c914a578f4702348340f346"/>
            <w:id w:val="709"/>
          </w:sdtPr>
          <w:sdtEndPr>
            <w:rPr>
              <w:rFonts w:hint="default" w:ascii="Times New Roman" w:hAnsi="Times New Roman" w:cs="Times New Roman"/>
            </w:rPr>
          </w:sdtEndPr>
          <w:sdtContent>
            <w:tc>
              <w:tcPr>
                <w:tcW w:w="1533" w:type="dxa"/>
                <w:gridSpan w:val="2"/>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质押、标记或冻结情况</w:t>
                </w:r>
              </w:p>
            </w:tc>
          </w:sdtContent>
        </w:sdt>
        <w:sdt>
          <w:sdtPr>
            <w:rPr>
              <w:rFonts w:hint="default" w:ascii="Times New Roman" w:hAnsi="Times New Roman" w:cs="Times New Roman"/>
            </w:rPr>
            <w:tag w:val="_PLD_57b1e0d0ab2d4113aada0c0394d1589d"/>
            <w:id w:val="710"/>
          </w:sdtPr>
          <w:sdtEndPr>
            <w:rPr>
              <w:rFonts w:hint="default" w:ascii="Times New Roman" w:hAnsi="Times New Roman" w:cs="Times New Roman"/>
            </w:rPr>
          </w:sdtEndPr>
          <w:sdtContent>
            <w:tc>
              <w:tcPr>
                <w:tcW w:w="1682" w:type="dxa"/>
                <w:vMerge w:val="restart"/>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股东性质</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22" w:type="dxa"/>
            <w:vMerge w:val="continue"/>
            <w:tcBorders>
              <w:bottom w:val="single" w:color="auto" w:sz="4" w:space="0"/>
            </w:tcBorders>
            <w:shd w:val="clear" w:color="auto" w:fill="auto"/>
            <w:vAlign w:val="center"/>
          </w:tcPr>
          <w:p>
            <w:pPr>
              <w:jc w:val="center"/>
              <w:rPr>
                <w:rFonts w:hint="default" w:ascii="Times New Roman" w:hAnsi="Times New Roman" w:cs="Times New Roman"/>
                <w:szCs w:val="21"/>
              </w:rPr>
            </w:pPr>
          </w:p>
        </w:tc>
        <w:tc>
          <w:tcPr>
            <w:tcW w:w="1251" w:type="dxa"/>
            <w:vMerge w:val="continue"/>
            <w:tcBorders>
              <w:bottom w:val="single" w:color="auto" w:sz="4" w:space="0"/>
            </w:tcBorders>
            <w:shd w:val="clear" w:color="auto" w:fill="auto"/>
            <w:vAlign w:val="center"/>
          </w:tcPr>
          <w:p>
            <w:pPr>
              <w:jc w:val="center"/>
              <w:rPr>
                <w:rFonts w:hint="default" w:ascii="Times New Roman" w:hAnsi="Times New Roman" w:cs="Times New Roman"/>
                <w:szCs w:val="21"/>
              </w:rPr>
            </w:pPr>
          </w:p>
        </w:tc>
        <w:tc>
          <w:tcPr>
            <w:tcW w:w="1279" w:type="dxa"/>
            <w:vMerge w:val="continue"/>
            <w:tcBorders>
              <w:bottom w:val="single" w:color="auto" w:sz="4" w:space="0"/>
            </w:tcBorders>
            <w:shd w:val="clear" w:color="auto" w:fill="auto"/>
            <w:vAlign w:val="center"/>
          </w:tcPr>
          <w:p>
            <w:pPr>
              <w:jc w:val="center"/>
              <w:rPr>
                <w:rFonts w:hint="default" w:ascii="Times New Roman" w:hAnsi="Times New Roman" w:cs="Times New Roman"/>
                <w:szCs w:val="21"/>
              </w:rPr>
            </w:pPr>
          </w:p>
        </w:tc>
        <w:tc>
          <w:tcPr>
            <w:tcW w:w="841" w:type="dxa"/>
            <w:vMerge w:val="continue"/>
            <w:tcBorders>
              <w:bottom w:val="single" w:color="auto" w:sz="4" w:space="0"/>
            </w:tcBorders>
            <w:shd w:val="clear" w:color="auto" w:fill="auto"/>
            <w:vAlign w:val="center"/>
          </w:tcPr>
          <w:p>
            <w:pPr>
              <w:jc w:val="center"/>
              <w:rPr>
                <w:rFonts w:hint="default" w:ascii="Times New Roman" w:hAnsi="Times New Roman" w:cs="Times New Roman"/>
                <w:szCs w:val="21"/>
              </w:rPr>
            </w:pPr>
          </w:p>
        </w:tc>
        <w:tc>
          <w:tcPr>
            <w:tcW w:w="1180" w:type="dxa"/>
            <w:vMerge w:val="continue"/>
            <w:tcBorders>
              <w:bottom w:val="single" w:color="auto" w:sz="4" w:space="0"/>
            </w:tcBorders>
            <w:shd w:val="clear" w:color="auto" w:fill="auto"/>
            <w:vAlign w:val="center"/>
          </w:tcPr>
          <w:p>
            <w:pPr>
              <w:jc w:val="center"/>
              <w:rPr>
                <w:rFonts w:hint="default" w:ascii="Times New Roman" w:hAnsi="Times New Roman" w:cs="Times New Roman"/>
                <w:szCs w:val="21"/>
              </w:rPr>
            </w:pPr>
          </w:p>
        </w:tc>
        <w:sdt>
          <w:sdtPr>
            <w:rPr>
              <w:rFonts w:hint="default" w:ascii="Times New Roman" w:hAnsi="Times New Roman" w:cs="Times New Roman"/>
            </w:rPr>
            <w:tag w:val="_PLD_72b090b1925c46349c7beb3ca6c0032f"/>
            <w:id w:val="711"/>
          </w:sdtPr>
          <w:sdtEndPr>
            <w:rPr>
              <w:rFonts w:hint="default" w:ascii="Times New Roman" w:hAnsi="Times New Roman" w:cs="Times New Roman"/>
            </w:rPr>
          </w:sdtEndPr>
          <w:sdtContent>
            <w:tc>
              <w:tcPr>
                <w:tcW w:w="729" w:type="dxa"/>
                <w:tcBorders>
                  <w:bottom w:val="single" w:color="auto" w:sz="4" w:space="0"/>
                </w:tcBorders>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股份状态</w:t>
                </w:r>
              </w:p>
            </w:tc>
          </w:sdtContent>
        </w:sdt>
        <w:sdt>
          <w:sdtPr>
            <w:rPr>
              <w:rFonts w:hint="default" w:ascii="Times New Roman" w:hAnsi="Times New Roman" w:cs="Times New Roman"/>
            </w:rPr>
            <w:tag w:val="_PLD_76e0ca0392384ff795b7613d764041da"/>
            <w:id w:val="712"/>
          </w:sdtPr>
          <w:sdtEndPr>
            <w:rPr>
              <w:rFonts w:hint="default" w:ascii="Times New Roman" w:hAnsi="Times New Roman" w:cs="Times New Roman"/>
            </w:rPr>
          </w:sdtEndPr>
          <w:sdtContent>
            <w:tc>
              <w:tcPr>
                <w:tcW w:w="804" w:type="dxa"/>
                <w:tcBorders>
                  <w:bottom w:val="single" w:color="auto" w:sz="4" w:space="0"/>
                </w:tcBorders>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数量</w:t>
                </w:r>
              </w:p>
            </w:tc>
          </w:sdtContent>
        </w:sdt>
        <w:tc>
          <w:tcPr>
            <w:tcW w:w="1682" w:type="dxa"/>
            <w:vMerge w:val="continue"/>
            <w:shd w:val="clear" w:color="auto" w:fill="auto"/>
            <w:vAlign w:val="center"/>
          </w:tcPr>
          <w:p>
            <w:pPr>
              <w:jc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22" w:type="dxa"/>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rPr>
              <w:t>广西柳州市产业投资发展集团有限公司</w:t>
            </w:r>
          </w:p>
        </w:tc>
        <w:tc>
          <w:tcPr>
            <w:tcW w:w="1251" w:type="dxa"/>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rPr>
              <w:t>0</w:t>
            </w:r>
          </w:p>
        </w:tc>
        <w:tc>
          <w:tcPr>
            <w:tcW w:w="1279" w:type="dxa"/>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rPr>
              <w:t>183,360,652</w:t>
            </w:r>
          </w:p>
        </w:tc>
        <w:tc>
          <w:tcPr>
            <w:tcW w:w="84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33.34</w:t>
            </w:r>
          </w:p>
        </w:tc>
        <w:tc>
          <w:tcPr>
            <w:tcW w:w="1180" w:type="dxa"/>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rPr>
              <w:t>0</w:t>
            </w:r>
          </w:p>
        </w:tc>
        <w:sdt>
          <w:sdtPr>
            <w:rPr>
              <w:rFonts w:hint="default" w:ascii="Times New Roman" w:hAnsi="Times New Roman" w:cs="Times New Roman"/>
              <w:szCs w:val="21"/>
            </w:rPr>
            <w:alias w:val="前十名股东持有股份状态"/>
            <w:tag w:val="_GBC_46a2e2b7fded452b84eec75a5e47296b"/>
            <w:id w:val="713"/>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hint="default" w:ascii="Times New Roman" w:hAnsi="Times New Roman" w:cs="Times New Roman"/>
              <w:szCs w:val="21"/>
            </w:rPr>
          </w:sdtEndPr>
          <w:sdtContent>
            <w:tc>
              <w:tcPr>
                <w:tcW w:w="729" w:type="dxa"/>
                <w:shd w:val="clear" w:color="auto" w:fill="auto"/>
                <w:vAlign w:val="center"/>
              </w:tcPr>
              <w:p>
                <w:pPr>
                  <w:jc w:val="center"/>
                  <w:rPr>
                    <w:rFonts w:hint="default" w:ascii="Times New Roman" w:hAnsi="Times New Roman" w:cs="Times New Roman"/>
                    <w:color w:val="FF9900"/>
                    <w:szCs w:val="21"/>
                  </w:rPr>
                </w:pPr>
                <w:r>
                  <w:rPr>
                    <w:rFonts w:hint="default" w:ascii="Times New Roman" w:hAnsi="Times New Roman" w:eastAsia="宋体" w:cs="Times New Roman"/>
                    <w:sz w:val="21"/>
                    <w:szCs w:val="21"/>
                    <w:lang w:val="en-US" w:eastAsia="zh-CN" w:bidi="ar-SA"/>
                  </w:rPr>
                  <w:t>无</w:t>
                </w:r>
              </w:p>
            </w:tc>
          </w:sdtContent>
        </w:sdt>
        <w:tc>
          <w:tcPr>
            <w:tcW w:w="804" w:type="dxa"/>
            <w:shd w:val="clear" w:color="auto" w:fill="auto"/>
            <w:vAlign w:val="center"/>
          </w:tcPr>
          <w:tbl>
            <w:tblPr>
              <w:tblStyle w:val="37"/>
              <w:tblW w:w="0" w:type="auto"/>
              <w:tblCellSpacing w:w="15" w:type="dxa"/>
              <w:tblInd w:w="-4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126" w:type="dxa"/>
                  <w:shd w:val="clear" w:color="auto" w:fill="auto"/>
                  <w:vAlign w:val="center"/>
                </w:tcPr>
                <w:tbl>
                  <w:tblPr>
                    <w:tblStyle w:val="37"/>
                    <w:tblW w:w="0" w:type="auto"/>
                    <w:tblCellSpacing w:w="15" w:type="dxa"/>
                    <w:tblInd w:w="-4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36" w:type="dxa"/>
                        <w:shd w:val="clear" w:color="auto" w:fill="auto"/>
                        <w:vAlign w:val="center"/>
                      </w:tcPr>
                      <w:p>
                        <w:pPr>
                          <w:jc w:val="center"/>
                          <w:rPr>
                            <w:rFonts w:hint="default" w:ascii="Times New Roman" w:hAnsi="Times New Roman" w:cs="Times New Roman"/>
                            <w:sz w:val="24"/>
                            <w:szCs w:val="24"/>
                          </w:rPr>
                        </w:pPr>
                      </w:p>
                    </w:tc>
                  </w:tr>
                </w:tbl>
                <w:p>
                  <w:pPr>
                    <w:jc w:val="center"/>
                    <w:rPr>
                      <w:rFonts w:hint="default" w:ascii="Times New Roman" w:hAnsi="Times New Roman" w:cs="Times New Roman"/>
                      <w:sz w:val="24"/>
                      <w:szCs w:val="24"/>
                    </w:rPr>
                  </w:pPr>
                </w:p>
              </w:tc>
            </w:tr>
          </w:tbl>
          <w:p>
            <w:pPr>
              <w:jc w:val="center"/>
              <w:rPr>
                <w:rFonts w:hint="default" w:ascii="Times New Roman" w:hAnsi="Times New Roman" w:cs="Times New Roman"/>
                <w:szCs w:val="21"/>
              </w:rPr>
            </w:pPr>
            <w:r>
              <w:rPr>
                <w:rFonts w:hint="default" w:ascii="Times New Roman" w:hAnsi="Times New Roman" w:cs="Times New Roman"/>
              </w:rPr>
              <w:t>0</w:t>
            </w:r>
          </w:p>
        </w:tc>
        <w:sdt>
          <w:sdtPr>
            <w:rPr>
              <w:rFonts w:hint="default" w:ascii="Times New Roman" w:hAnsi="Times New Roman" w:cs="Times New Roman"/>
              <w:szCs w:val="21"/>
            </w:rPr>
            <w:alias w:val="前十名股东的股东性质"/>
            <w:tag w:val="_GBC_84391eccdbd14aa7bbd07a260ff9d747"/>
            <w:id w:val="714"/>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rFonts w:hint="default" w:ascii="Times New Roman" w:hAnsi="Times New Roman" w:cs="Times New Roman"/>
              <w:szCs w:val="21"/>
            </w:rPr>
          </w:sdtEndPr>
          <w:sdtContent>
            <w:tc>
              <w:tcPr>
                <w:tcW w:w="1682" w:type="dxa"/>
                <w:shd w:val="clear" w:color="auto" w:fill="auto"/>
                <w:vAlign w:val="center"/>
              </w:tcPr>
              <w:p>
                <w:pPr>
                  <w:jc w:val="center"/>
                  <w:rPr>
                    <w:rFonts w:hint="default" w:ascii="Times New Roman" w:hAnsi="Times New Roman" w:cs="Times New Roman"/>
                    <w:color w:val="FF9900"/>
                    <w:szCs w:val="21"/>
                  </w:rPr>
                </w:pPr>
                <w:r>
                  <w:rPr>
                    <w:rFonts w:hint="default" w:ascii="Times New Roman" w:hAnsi="Times New Roman" w:eastAsia="宋体" w:cs="Times New Roman"/>
                    <w:sz w:val="21"/>
                    <w:szCs w:val="21"/>
                    <w:lang w:val="en-US" w:eastAsia="zh-CN" w:bidi="ar-SA"/>
                  </w:rPr>
                  <w:t>国有法人</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22" w:type="dxa"/>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rPr>
              <w:t>柳州市经发投资有限责任公司</w:t>
            </w:r>
          </w:p>
        </w:tc>
        <w:tc>
          <w:tcPr>
            <w:tcW w:w="1251" w:type="dxa"/>
            <w:shd w:val="clear" w:color="auto" w:fill="auto"/>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lang w:eastAsia="zh-CN"/>
              </w:rPr>
              <w:t>-2,525,300</w:t>
            </w:r>
          </w:p>
        </w:tc>
        <w:tc>
          <w:tcPr>
            <w:tcW w:w="1279" w:type="dxa"/>
            <w:shd w:val="clear" w:color="auto" w:fill="auto"/>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lang w:eastAsia="zh-CN"/>
              </w:rPr>
              <w:t>30,433,867</w:t>
            </w:r>
          </w:p>
        </w:tc>
        <w:tc>
          <w:tcPr>
            <w:tcW w:w="84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5.53</w:t>
            </w:r>
          </w:p>
        </w:tc>
        <w:tc>
          <w:tcPr>
            <w:tcW w:w="1180" w:type="dxa"/>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rPr>
              <w:t>0</w:t>
            </w:r>
          </w:p>
        </w:tc>
        <w:tc>
          <w:tcPr>
            <w:tcW w:w="729" w:type="dxa"/>
            <w:shd w:val="clear" w:color="auto" w:fill="auto"/>
            <w:vAlign w:val="center"/>
          </w:tcPr>
          <w:sdt>
            <w:sdtPr>
              <w:rPr>
                <w:rFonts w:hint="default" w:ascii="Times New Roman" w:hAnsi="Times New Roman" w:cs="Times New Roman"/>
                <w:szCs w:val="21"/>
              </w:rPr>
              <w:alias w:val="前十名股东持有股份状态"/>
              <w:tag w:val="_GBC_46a2e2b7fded452b84eec75a5e47296b"/>
              <w:id w:val="715"/>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hint="default" w:ascii="Times New Roman" w:hAnsi="Times New Roman" w:cs="Times New Roman"/>
                <w:szCs w:val="21"/>
              </w:rPr>
            </w:sdtEndPr>
            <w:sdtContent>
              <w:p>
                <w:pPr>
                  <w:jc w:val="center"/>
                  <w:rPr>
                    <w:rFonts w:hint="default" w:ascii="Times New Roman" w:hAnsi="Times New Roman" w:cs="Times New Roman"/>
                    <w:szCs w:val="21"/>
                  </w:rPr>
                </w:pPr>
                <w:r>
                  <w:rPr>
                    <w:rFonts w:hint="default" w:ascii="Times New Roman" w:hAnsi="Times New Roman" w:eastAsia="宋体" w:cs="Times New Roman"/>
                    <w:sz w:val="21"/>
                    <w:szCs w:val="21"/>
                    <w:lang w:val="en-US" w:eastAsia="zh-CN" w:bidi="ar-SA"/>
                  </w:rPr>
                  <w:t>无</w:t>
                </w:r>
              </w:p>
            </w:sdtContent>
          </w:sdt>
          <w:p>
            <w:pPr>
              <w:jc w:val="center"/>
              <w:rPr>
                <w:rFonts w:hint="default" w:ascii="Times New Roman" w:hAnsi="Times New Roman" w:cs="Times New Roman"/>
                <w:szCs w:val="21"/>
              </w:rPr>
            </w:pPr>
          </w:p>
        </w:tc>
        <w:tc>
          <w:tcPr>
            <w:tcW w:w="804" w:type="dxa"/>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rPr>
              <w:t>0</w:t>
            </w:r>
          </w:p>
        </w:tc>
        <w:tc>
          <w:tcPr>
            <w:tcW w:w="1682" w:type="dxa"/>
            <w:shd w:val="clear" w:color="auto" w:fill="auto"/>
            <w:vAlign w:val="center"/>
          </w:tcPr>
          <w:p>
            <w:pPr>
              <w:jc w:val="center"/>
              <w:rPr>
                <w:rFonts w:hint="default" w:ascii="Times New Roman" w:hAnsi="Times New Roman" w:eastAsia="宋体" w:cs="Times New Roman"/>
                <w:color w:val="FF9900"/>
                <w:szCs w:val="21"/>
                <w:lang w:val="en-US" w:eastAsia="zh-CN"/>
              </w:rPr>
            </w:pPr>
            <w:r>
              <w:rPr>
                <w:rFonts w:hint="default" w:ascii="Times New Roman" w:hAnsi="Times New Roman" w:cs="Times New Roman"/>
              </w:rPr>
              <w:t>国有法</w:t>
            </w:r>
            <w:r>
              <w:rPr>
                <w:rFonts w:hint="default" w:ascii="Times New Roman" w:hAnsi="Times New Roman" w:cs="Times New Roman"/>
                <w:lang w:val="en-US" w:eastAsia="zh-CN"/>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22" w:type="dxa"/>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rPr>
              <w:t>施梁</w:t>
            </w:r>
          </w:p>
        </w:tc>
        <w:tc>
          <w:tcPr>
            <w:tcW w:w="1251" w:type="dxa"/>
            <w:shd w:val="clear" w:color="auto" w:fill="auto"/>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lang w:eastAsia="zh-CN"/>
              </w:rPr>
              <w:t>-553,900</w:t>
            </w:r>
          </w:p>
        </w:tc>
        <w:tc>
          <w:tcPr>
            <w:tcW w:w="1279" w:type="dxa"/>
            <w:shd w:val="clear" w:color="auto" w:fill="auto"/>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lang w:eastAsia="zh-CN"/>
              </w:rPr>
              <w:t>4,148,100</w:t>
            </w:r>
          </w:p>
        </w:tc>
        <w:tc>
          <w:tcPr>
            <w:tcW w:w="84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0.75</w:t>
            </w:r>
          </w:p>
        </w:tc>
        <w:tc>
          <w:tcPr>
            <w:tcW w:w="1180" w:type="dxa"/>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rPr>
              <w:t>0</w:t>
            </w:r>
          </w:p>
        </w:tc>
        <w:tc>
          <w:tcPr>
            <w:tcW w:w="729" w:type="dxa"/>
            <w:shd w:val="clear" w:color="auto" w:fill="auto"/>
            <w:vAlign w:val="center"/>
          </w:tcPr>
          <w:sdt>
            <w:sdtPr>
              <w:rPr>
                <w:rFonts w:hint="default" w:ascii="Times New Roman" w:hAnsi="Times New Roman" w:cs="Times New Roman"/>
                <w:szCs w:val="21"/>
              </w:rPr>
              <w:alias w:val="前十名股东持有股份状态"/>
              <w:tag w:val="_GBC_46a2e2b7fded452b84eec75a5e47296b"/>
              <w:id w:val="716"/>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hint="default" w:ascii="Times New Roman" w:hAnsi="Times New Roman" w:cs="Times New Roman"/>
                <w:szCs w:val="21"/>
              </w:rPr>
            </w:sdtEndPr>
            <w:sdtContent>
              <w:p>
                <w:pPr>
                  <w:jc w:val="center"/>
                  <w:rPr>
                    <w:rFonts w:hint="default" w:ascii="Times New Roman" w:hAnsi="Times New Roman" w:cs="Times New Roman"/>
                    <w:szCs w:val="21"/>
                  </w:rPr>
                </w:pPr>
                <w:r>
                  <w:rPr>
                    <w:rFonts w:hint="default" w:ascii="Times New Roman" w:hAnsi="Times New Roman" w:eastAsia="宋体" w:cs="Times New Roman"/>
                    <w:sz w:val="21"/>
                    <w:szCs w:val="21"/>
                    <w:lang w:val="en-US" w:eastAsia="zh-CN" w:bidi="ar-SA"/>
                  </w:rPr>
                  <w:t>无</w:t>
                </w:r>
              </w:p>
            </w:sdtContent>
          </w:sdt>
        </w:tc>
        <w:tc>
          <w:tcPr>
            <w:tcW w:w="804" w:type="dxa"/>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rPr>
              <w:t>0</w:t>
            </w:r>
          </w:p>
        </w:tc>
        <w:tc>
          <w:tcPr>
            <w:tcW w:w="1682" w:type="dxa"/>
            <w:shd w:val="clear" w:color="auto" w:fill="auto"/>
            <w:vAlign w:val="center"/>
          </w:tcPr>
          <w:p>
            <w:pPr>
              <w:jc w:val="center"/>
              <w:rPr>
                <w:rFonts w:hint="default" w:ascii="Times New Roman" w:hAnsi="Times New Roman" w:eastAsia="宋体" w:cs="Times New Roman"/>
                <w:color w:val="FF9900"/>
                <w:szCs w:val="21"/>
                <w:lang w:val="en-US" w:eastAsia="zh-CN"/>
              </w:rPr>
            </w:pPr>
            <w:r>
              <w:rPr>
                <w:rFonts w:hint="default" w:ascii="Times New Roman" w:hAnsi="Times New Roman" w:cs="Times New Roman"/>
                <w:lang w:val="en-US" w:eastAsia="zh-CN"/>
              </w:rPr>
              <w:t>境内自然人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22" w:type="dxa"/>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rPr>
              <w:t>柳州市元宏投资发展有限公司</w:t>
            </w:r>
          </w:p>
        </w:tc>
        <w:tc>
          <w:tcPr>
            <w:tcW w:w="1251" w:type="dxa"/>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rPr>
              <w:t>0</w:t>
            </w:r>
          </w:p>
        </w:tc>
        <w:tc>
          <w:tcPr>
            <w:tcW w:w="1279" w:type="dxa"/>
            <w:shd w:val="clear" w:color="auto" w:fill="auto"/>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lang w:eastAsia="zh-CN"/>
              </w:rPr>
              <w:t>3,013,937</w:t>
            </w:r>
          </w:p>
        </w:tc>
        <w:tc>
          <w:tcPr>
            <w:tcW w:w="84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0.55</w:t>
            </w:r>
          </w:p>
        </w:tc>
        <w:tc>
          <w:tcPr>
            <w:tcW w:w="1180" w:type="dxa"/>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rPr>
              <w:t>0</w:t>
            </w:r>
          </w:p>
        </w:tc>
        <w:tc>
          <w:tcPr>
            <w:tcW w:w="729" w:type="dxa"/>
            <w:shd w:val="clear" w:color="auto" w:fill="auto"/>
            <w:vAlign w:val="center"/>
          </w:tcPr>
          <w:sdt>
            <w:sdtPr>
              <w:rPr>
                <w:rFonts w:hint="default" w:ascii="Times New Roman" w:hAnsi="Times New Roman" w:cs="Times New Roman"/>
                <w:szCs w:val="21"/>
              </w:rPr>
              <w:alias w:val="前十名股东持有股份状态"/>
              <w:tag w:val="_GBC_46a2e2b7fded452b84eec75a5e47296b"/>
              <w:id w:val="717"/>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hint="default" w:ascii="Times New Roman" w:hAnsi="Times New Roman" w:cs="Times New Roman"/>
                <w:szCs w:val="21"/>
              </w:rPr>
            </w:sdtEndPr>
            <w:sdtContent>
              <w:p>
                <w:pPr>
                  <w:jc w:val="center"/>
                  <w:rPr>
                    <w:rFonts w:hint="default" w:ascii="Times New Roman" w:hAnsi="Times New Roman" w:cs="Times New Roman"/>
                    <w:szCs w:val="21"/>
                  </w:rPr>
                </w:pPr>
                <w:r>
                  <w:rPr>
                    <w:rFonts w:hint="default" w:ascii="Times New Roman" w:hAnsi="Times New Roman" w:eastAsia="宋体" w:cs="Times New Roman"/>
                    <w:sz w:val="21"/>
                    <w:szCs w:val="21"/>
                    <w:lang w:val="en-US" w:eastAsia="zh-CN" w:bidi="ar-SA"/>
                  </w:rPr>
                  <w:t>无</w:t>
                </w:r>
              </w:p>
            </w:sdtContent>
          </w:sdt>
        </w:tc>
        <w:tc>
          <w:tcPr>
            <w:tcW w:w="804" w:type="dxa"/>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rPr>
              <w:t>0</w:t>
            </w:r>
          </w:p>
        </w:tc>
        <w:tc>
          <w:tcPr>
            <w:tcW w:w="1682" w:type="dxa"/>
            <w:shd w:val="clear" w:color="auto" w:fill="auto"/>
            <w:vAlign w:val="center"/>
          </w:tcPr>
          <w:p>
            <w:pPr>
              <w:jc w:val="center"/>
              <w:rPr>
                <w:rFonts w:hint="default" w:ascii="Times New Roman" w:hAnsi="Times New Roman" w:eastAsia="宋体" w:cs="Times New Roman"/>
                <w:color w:val="FF9900"/>
                <w:szCs w:val="21"/>
                <w:lang w:val="en-US" w:eastAsia="zh-CN"/>
              </w:rPr>
            </w:pPr>
            <w:r>
              <w:rPr>
                <w:rFonts w:hint="default" w:ascii="Times New Roman" w:hAnsi="Times New Roman" w:cs="Times New Roman"/>
                <w:lang w:val="en-US" w:eastAsia="zh-CN"/>
              </w:rPr>
              <w:t>国有法人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22" w:type="dxa"/>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rPr>
              <w:t>张灵</w:t>
            </w:r>
          </w:p>
        </w:tc>
        <w:tc>
          <w:tcPr>
            <w:tcW w:w="1251" w:type="dxa"/>
            <w:shd w:val="clear" w:color="auto" w:fill="auto"/>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lang w:eastAsia="zh-CN"/>
              </w:rPr>
              <w:t>1,266,100</w:t>
            </w:r>
          </w:p>
        </w:tc>
        <w:tc>
          <w:tcPr>
            <w:tcW w:w="1279" w:type="dxa"/>
            <w:shd w:val="clear" w:color="auto" w:fill="auto"/>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lang w:eastAsia="zh-CN"/>
              </w:rPr>
              <w:t>2,300,000</w:t>
            </w:r>
          </w:p>
        </w:tc>
        <w:tc>
          <w:tcPr>
            <w:tcW w:w="84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0.42</w:t>
            </w:r>
          </w:p>
        </w:tc>
        <w:tc>
          <w:tcPr>
            <w:tcW w:w="1180" w:type="dxa"/>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rPr>
              <w:t>0</w:t>
            </w:r>
          </w:p>
        </w:tc>
        <w:tc>
          <w:tcPr>
            <w:tcW w:w="729" w:type="dxa"/>
            <w:shd w:val="clear" w:color="auto" w:fill="auto"/>
            <w:vAlign w:val="center"/>
          </w:tcPr>
          <w:sdt>
            <w:sdtPr>
              <w:rPr>
                <w:rFonts w:hint="default" w:ascii="Times New Roman" w:hAnsi="Times New Roman" w:cs="Times New Roman"/>
                <w:szCs w:val="21"/>
              </w:rPr>
              <w:alias w:val="前十名股东持有股份状态"/>
              <w:tag w:val="_GBC_46a2e2b7fded452b84eec75a5e47296b"/>
              <w:id w:val="718"/>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hint="default" w:ascii="Times New Roman" w:hAnsi="Times New Roman" w:cs="Times New Roman"/>
                <w:szCs w:val="21"/>
              </w:rPr>
            </w:sdtEndPr>
            <w:sdtContent>
              <w:p>
                <w:pPr>
                  <w:jc w:val="center"/>
                  <w:rPr>
                    <w:rFonts w:hint="default" w:ascii="Times New Roman" w:hAnsi="Times New Roman" w:cs="Times New Roman"/>
                    <w:szCs w:val="21"/>
                  </w:rPr>
                </w:pPr>
                <w:r>
                  <w:rPr>
                    <w:rFonts w:hint="default" w:ascii="Times New Roman" w:hAnsi="Times New Roman" w:eastAsia="宋体" w:cs="Times New Roman"/>
                    <w:sz w:val="21"/>
                    <w:szCs w:val="21"/>
                    <w:lang w:val="en-US" w:eastAsia="zh-CN" w:bidi="ar-SA"/>
                  </w:rPr>
                  <w:t>无</w:t>
                </w:r>
              </w:p>
            </w:sdtContent>
          </w:sdt>
        </w:tc>
        <w:tc>
          <w:tcPr>
            <w:tcW w:w="804" w:type="dxa"/>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rPr>
              <w:t>0</w:t>
            </w:r>
          </w:p>
        </w:tc>
        <w:tc>
          <w:tcPr>
            <w:tcW w:w="1682" w:type="dxa"/>
            <w:shd w:val="clear" w:color="auto" w:fill="auto"/>
            <w:vAlign w:val="center"/>
          </w:tcPr>
          <w:p>
            <w:pPr>
              <w:jc w:val="center"/>
              <w:rPr>
                <w:rFonts w:hint="default" w:ascii="Times New Roman" w:hAnsi="Times New Roman" w:cs="Times New Roman"/>
                <w:color w:val="FF9900"/>
                <w:szCs w:val="21"/>
              </w:rPr>
            </w:pPr>
            <w:r>
              <w:rPr>
                <w:rFonts w:hint="default" w:ascii="Times New Roman" w:hAnsi="Times New Roman" w:cs="Times New Roman"/>
                <w:lang w:val="en-US" w:eastAsia="zh-CN"/>
              </w:rPr>
              <w:t>境内自然人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22" w:type="dxa"/>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rPr>
              <w:t>李春云</w:t>
            </w:r>
          </w:p>
        </w:tc>
        <w:tc>
          <w:tcPr>
            <w:tcW w:w="1251" w:type="dxa"/>
            <w:shd w:val="clear" w:color="auto" w:fill="auto"/>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lang w:eastAsia="zh-CN"/>
              </w:rPr>
              <w:t>2,264,600</w:t>
            </w:r>
          </w:p>
        </w:tc>
        <w:tc>
          <w:tcPr>
            <w:tcW w:w="1279" w:type="dxa"/>
            <w:shd w:val="clear" w:color="auto" w:fill="auto"/>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lang w:eastAsia="zh-CN"/>
              </w:rPr>
              <w:t>2,264,600</w:t>
            </w:r>
          </w:p>
        </w:tc>
        <w:tc>
          <w:tcPr>
            <w:tcW w:w="84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0.41</w:t>
            </w:r>
          </w:p>
        </w:tc>
        <w:tc>
          <w:tcPr>
            <w:tcW w:w="1180" w:type="dxa"/>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rPr>
              <w:t>0</w:t>
            </w:r>
          </w:p>
        </w:tc>
        <w:tc>
          <w:tcPr>
            <w:tcW w:w="729" w:type="dxa"/>
            <w:shd w:val="clear" w:color="auto" w:fill="auto"/>
            <w:vAlign w:val="center"/>
          </w:tcPr>
          <w:sdt>
            <w:sdtPr>
              <w:rPr>
                <w:rFonts w:hint="default" w:ascii="Times New Roman" w:hAnsi="Times New Roman" w:cs="Times New Roman"/>
                <w:szCs w:val="21"/>
              </w:rPr>
              <w:alias w:val="前十名股东持有股份状态"/>
              <w:tag w:val="_GBC_46a2e2b7fded452b84eec75a5e47296b"/>
              <w:id w:val="719"/>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hint="default" w:ascii="Times New Roman" w:hAnsi="Times New Roman" w:cs="Times New Roman"/>
                <w:szCs w:val="21"/>
              </w:rPr>
            </w:sdtEndPr>
            <w:sdtContent>
              <w:p>
                <w:pPr>
                  <w:jc w:val="center"/>
                  <w:rPr>
                    <w:rFonts w:hint="default" w:ascii="Times New Roman" w:hAnsi="Times New Roman" w:cs="Times New Roman"/>
                    <w:szCs w:val="21"/>
                  </w:rPr>
                </w:pPr>
                <w:r>
                  <w:rPr>
                    <w:rFonts w:hint="default" w:ascii="Times New Roman" w:hAnsi="Times New Roman" w:eastAsia="宋体" w:cs="Times New Roman"/>
                    <w:sz w:val="21"/>
                    <w:szCs w:val="21"/>
                    <w:lang w:val="en-US" w:eastAsia="zh-CN" w:bidi="ar-SA"/>
                  </w:rPr>
                  <w:t>无</w:t>
                </w:r>
              </w:p>
            </w:sdtContent>
          </w:sdt>
        </w:tc>
        <w:tc>
          <w:tcPr>
            <w:tcW w:w="804" w:type="dxa"/>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rPr>
              <w:t>0</w:t>
            </w:r>
          </w:p>
        </w:tc>
        <w:tc>
          <w:tcPr>
            <w:tcW w:w="1682" w:type="dxa"/>
            <w:shd w:val="clear" w:color="auto" w:fill="auto"/>
            <w:vAlign w:val="center"/>
          </w:tcPr>
          <w:p>
            <w:pPr>
              <w:jc w:val="center"/>
              <w:rPr>
                <w:rFonts w:hint="default" w:ascii="Times New Roman" w:hAnsi="Times New Roman" w:cs="Times New Roman"/>
                <w:color w:val="FF9900"/>
                <w:szCs w:val="21"/>
              </w:rPr>
            </w:pPr>
            <w:r>
              <w:rPr>
                <w:rFonts w:hint="default" w:ascii="Times New Roman" w:hAnsi="Times New Roman" w:cs="Times New Roman"/>
                <w:lang w:val="en-US" w:eastAsia="zh-CN"/>
              </w:rPr>
              <w:t>境内自然人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22" w:type="dxa"/>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rPr>
              <w:t>李毅</w:t>
            </w:r>
          </w:p>
        </w:tc>
        <w:tc>
          <w:tcPr>
            <w:tcW w:w="1251" w:type="dxa"/>
            <w:shd w:val="clear" w:color="auto" w:fill="auto"/>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lang w:eastAsia="zh-CN"/>
              </w:rPr>
              <w:t>250,000</w:t>
            </w:r>
          </w:p>
        </w:tc>
        <w:tc>
          <w:tcPr>
            <w:tcW w:w="1279" w:type="dxa"/>
            <w:shd w:val="clear" w:color="auto" w:fill="auto"/>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lang w:eastAsia="zh-CN"/>
              </w:rPr>
              <w:t>2,250,000</w:t>
            </w:r>
          </w:p>
        </w:tc>
        <w:tc>
          <w:tcPr>
            <w:tcW w:w="84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0.41</w:t>
            </w:r>
          </w:p>
        </w:tc>
        <w:tc>
          <w:tcPr>
            <w:tcW w:w="1180" w:type="dxa"/>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rPr>
              <w:t>0</w:t>
            </w:r>
          </w:p>
        </w:tc>
        <w:tc>
          <w:tcPr>
            <w:tcW w:w="729" w:type="dxa"/>
            <w:shd w:val="clear" w:color="auto" w:fill="auto"/>
            <w:vAlign w:val="center"/>
          </w:tcPr>
          <w:sdt>
            <w:sdtPr>
              <w:rPr>
                <w:rFonts w:hint="default" w:ascii="Times New Roman" w:hAnsi="Times New Roman" w:cs="Times New Roman"/>
                <w:szCs w:val="21"/>
              </w:rPr>
              <w:alias w:val="前十名股东持有股份状态"/>
              <w:tag w:val="_GBC_46a2e2b7fded452b84eec75a5e47296b"/>
              <w:id w:val="720"/>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hint="default" w:ascii="Times New Roman" w:hAnsi="Times New Roman" w:cs="Times New Roman"/>
                <w:szCs w:val="21"/>
              </w:rPr>
            </w:sdtEndPr>
            <w:sdtContent>
              <w:p>
                <w:pPr>
                  <w:jc w:val="center"/>
                  <w:rPr>
                    <w:rFonts w:hint="eastAsia" w:ascii="Times New Roman" w:hAnsi="Times New Roman" w:eastAsia="宋体" w:cs="Times New Roman"/>
                    <w:szCs w:val="21"/>
                    <w:lang w:eastAsia="zh-CN"/>
                  </w:rPr>
                </w:pPr>
                <w:r>
                  <w:rPr>
                    <w:rFonts w:hint="default" w:ascii="Times New Roman" w:hAnsi="Times New Roman" w:eastAsia="宋体" w:cs="Times New Roman"/>
                    <w:sz w:val="21"/>
                    <w:szCs w:val="21"/>
                    <w:lang w:val="en-US" w:eastAsia="zh-CN" w:bidi="ar-SA"/>
                  </w:rPr>
                  <w:t>无</w:t>
                </w:r>
              </w:p>
            </w:sdtContent>
          </w:sdt>
        </w:tc>
        <w:tc>
          <w:tcPr>
            <w:tcW w:w="804" w:type="dxa"/>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rPr>
              <w:t>0</w:t>
            </w:r>
          </w:p>
        </w:tc>
        <w:tc>
          <w:tcPr>
            <w:tcW w:w="1682" w:type="dxa"/>
            <w:shd w:val="clear" w:color="auto" w:fill="auto"/>
            <w:vAlign w:val="center"/>
          </w:tcPr>
          <w:p>
            <w:pPr>
              <w:jc w:val="center"/>
              <w:rPr>
                <w:rFonts w:hint="default" w:ascii="Times New Roman" w:hAnsi="Times New Roman" w:cs="Times New Roman"/>
                <w:color w:val="FF9900"/>
                <w:szCs w:val="21"/>
              </w:rPr>
            </w:pPr>
            <w:r>
              <w:rPr>
                <w:rFonts w:hint="default" w:ascii="Times New Roman" w:hAnsi="Times New Roman" w:cs="Times New Roman"/>
                <w:lang w:val="en-US" w:eastAsia="zh-CN"/>
              </w:rPr>
              <w:t>境内自然人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22" w:type="dxa"/>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rPr>
              <w:t>陈卫中</w:t>
            </w:r>
          </w:p>
        </w:tc>
        <w:tc>
          <w:tcPr>
            <w:tcW w:w="1251" w:type="dxa"/>
            <w:shd w:val="clear" w:color="auto" w:fill="auto"/>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lang w:eastAsia="zh-CN"/>
              </w:rPr>
              <w:t>861,400</w:t>
            </w:r>
          </w:p>
        </w:tc>
        <w:tc>
          <w:tcPr>
            <w:tcW w:w="1279" w:type="dxa"/>
            <w:shd w:val="clear" w:color="auto" w:fill="auto"/>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lang w:eastAsia="zh-CN"/>
              </w:rPr>
              <w:t>2,157,800</w:t>
            </w:r>
          </w:p>
        </w:tc>
        <w:tc>
          <w:tcPr>
            <w:tcW w:w="84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0.39</w:t>
            </w:r>
          </w:p>
        </w:tc>
        <w:tc>
          <w:tcPr>
            <w:tcW w:w="1180" w:type="dxa"/>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rPr>
              <w:t>0</w:t>
            </w:r>
          </w:p>
        </w:tc>
        <w:tc>
          <w:tcPr>
            <w:tcW w:w="729" w:type="dxa"/>
            <w:shd w:val="clear" w:color="auto" w:fill="auto"/>
            <w:vAlign w:val="center"/>
          </w:tcPr>
          <w:sdt>
            <w:sdtPr>
              <w:rPr>
                <w:rFonts w:hint="default" w:ascii="Times New Roman" w:hAnsi="Times New Roman" w:cs="Times New Roman"/>
                <w:szCs w:val="21"/>
              </w:rPr>
              <w:alias w:val="前十名股东持有股份状态"/>
              <w:tag w:val="_GBC_46a2e2b7fded452b84eec75a5e47296b"/>
              <w:id w:val="721"/>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hint="default" w:ascii="Times New Roman" w:hAnsi="Times New Roman" w:cs="Times New Roman"/>
                <w:szCs w:val="21"/>
              </w:rPr>
            </w:sdtEndPr>
            <w:sdtContent>
              <w:p>
                <w:pPr>
                  <w:jc w:val="center"/>
                  <w:rPr>
                    <w:rFonts w:hint="default" w:ascii="Times New Roman" w:hAnsi="Times New Roman" w:cs="Times New Roman"/>
                    <w:szCs w:val="21"/>
                  </w:rPr>
                </w:pPr>
                <w:r>
                  <w:rPr>
                    <w:rFonts w:hint="default" w:ascii="Times New Roman" w:hAnsi="Times New Roman" w:eastAsia="宋体" w:cs="Times New Roman"/>
                    <w:sz w:val="21"/>
                    <w:szCs w:val="21"/>
                    <w:lang w:val="en-US" w:eastAsia="zh-CN" w:bidi="ar-SA"/>
                  </w:rPr>
                  <w:t>无</w:t>
                </w:r>
              </w:p>
            </w:sdtContent>
          </w:sdt>
        </w:tc>
        <w:tc>
          <w:tcPr>
            <w:tcW w:w="804" w:type="dxa"/>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rPr>
              <w:t>0</w:t>
            </w:r>
          </w:p>
        </w:tc>
        <w:tc>
          <w:tcPr>
            <w:tcW w:w="1682" w:type="dxa"/>
            <w:shd w:val="clear" w:color="auto" w:fill="auto"/>
            <w:vAlign w:val="center"/>
          </w:tcPr>
          <w:p>
            <w:pPr>
              <w:jc w:val="center"/>
              <w:rPr>
                <w:rFonts w:hint="default" w:ascii="Times New Roman" w:hAnsi="Times New Roman" w:cs="Times New Roman"/>
                <w:color w:val="FF9900"/>
                <w:szCs w:val="21"/>
              </w:rPr>
            </w:pPr>
            <w:r>
              <w:rPr>
                <w:rFonts w:hint="default" w:ascii="Times New Roman" w:hAnsi="Times New Roman" w:cs="Times New Roman"/>
                <w:lang w:val="en-US" w:eastAsia="zh-CN"/>
              </w:rPr>
              <w:t>境内自然人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22" w:type="dxa"/>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rPr>
              <w:t>王青云</w:t>
            </w:r>
          </w:p>
        </w:tc>
        <w:tc>
          <w:tcPr>
            <w:tcW w:w="1251" w:type="dxa"/>
            <w:shd w:val="clear" w:color="auto" w:fill="auto"/>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lang w:eastAsia="zh-CN"/>
              </w:rPr>
              <w:t>2,008,100</w:t>
            </w:r>
          </w:p>
        </w:tc>
        <w:tc>
          <w:tcPr>
            <w:tcW w:w="1279" w:type="dxa"/>
            <w:shd w:val="clear" w:color="auto" w:fill="auto"/>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lang w:eastAsia="zh-CN"/>
              </w:rPr>
              <w:t>2,008,100</w:t>
            </w:r>
          </w:p>
        </w:tc>
        <w:tc>
          <w:tcPr>
            <w:tcW w:w="84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0.37</w:t>
            </w:r>
          </w:p>
        </w:tc>
        <w:tc>
          <w:tcPr>
            <w:tcW w:w="1180" w:type="dxa"/>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rPr>
              <w:t>0</w:t>
            </w:r>
          </w:p>
        </w:tc>
        <w:tc>
          <w:tcPr>
            <w:tcW w:w="729" w:type="dxa"/>
            <w:shd w:val="clear" w:color="auto" w:fill="auto"/>
            <w:vAlign w:val="center"/>
          </w:tcPr>
          <w:sdt>
            <w:sdtPr>
              <w:rPr>
                <w:rFonts w:hint="default" w:ascii="Times New Roman" w:hAnsi="Times New Roman" w:cs="Times New Roman"/>
                <w:szCs w:val="21"/>
              </w:rPr>
              <w:alias w:val="前十名股东持有股份状态"/>
              <w:tag w:val="_GBC_46a2e2b7fded452b84eec75a5e47296b"/>
              <w:id w:val="722"/>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hint="default" w:ascii="Times New Roman" w:hAnsi="Times New Roman" w:cs="Times New Roman"/>
                <w:szCs w:val="21"/>
              </w:rPr>
            </w:sdtEndPr>
            <w:sdtContent>
              <w:p>
                <w:pPr>
                  <w:jc w:val="center"/>
                  <w:rPr>
                    <w:rFonts w:hint="eastAsia" w:ascii="Times New Roman" w:hAnsi="Times New Roman" w:eastAsia="宋体" w:cs="Times New Roman"/>
                    <w:szCs w:val="21"/>
                    <w:lang w:eastAsia="zh-CN"/>
                  </w:rPr>
                </w:pPr>
                <w:r>
                  <w:rPr>
                    <w:rFonts w:hint="default" w:ascii="Times New Roman" w:hAnsi="Times New Roman" w:eastAsia="宋体" w:cs="Times New Roman"/>
                    <w:sz w:val="21"/>
                    <w:szCs w:val="21"/>
                    <w:lang w:val="en-US" w:eastAsia="zh-CN" w:bidi="ar-SA"/>
                  </w:rPr>
                  <w:t>无</w:t>
                </w:r>
              </w:p>
            </w:sdtContent>
          </w:sdt>
        </w:tc>
        <w:tc>
          <w:tcPr>
            <w:tcW w:w="804" w:type="dxa"/>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rPr>
              <w:t>0</w:t>
            </w:r>
          </w:p>
        </w:tc>
        <w:tc>
          <w:tcPr>
            <w:tcW w:w="1682" w:type="dxa"/>
            <w:shd w:val="clear" w:color="auto" w:fill="auto"/>
            <w:vAlign w:val="center"/>
          </w:tcPr>
          <w:p>
            <w:pPr>
              <w:jc w:val="center"/>
              <w:rPr>
                <w:rFonts w:hint="default" w:ascii="Times New Roman" w:hAnsi="Times New Roman" w:cs="Times New Roman"/>
                <w:color w:val="FF9900"/>
                <w:szCs w:val="21"/>
              </w:rPr>
            </w:pPr>
            <w:r>
              <w:rPr>
                <w:rFonts w:hint="default" w:ascii="Times New Roman" w:hAnsi="Times New Roman" w:cs="Times New Roman"/>
                <w:lang w:val="en-US" w:eastAsia="zh-CN"/>
              </w:rPr>
              <w:t>境内自然人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22" w:type="dxa"/>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rPr>
              <w:t>阮云</w:t>
            </w:r>
          </w:p>
        </w:tc>
        <w:tc>
          <w:tcPr>
            <w:tcW w:w="1251" w:type="dxa"/>
            <w:shd w:val="clear" w:color="auto" w:fill="auto"/>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lang w:eastAsia="zh-CN"/>
              </w:rPr>
              <w:t>-138,200</w:t>
            </w:r>
          </w:p>
        </w:tc>
        <w:tc>
          <w:tcPr>
            <w:tcW w:w="1279" w:type="dxa"/>
            <w:shd w:val="clear" w:color="auto" w:fill="auto"/>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lang w:eastAsia="zh-CN"/>
              </w:rPr>
              <w:t>1,965,900</w:t>
            </w:r>
          </w:p>
        </w:tc>
        <w:tc>
          <w:tcPr>
            <w:tcW w:w="84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0.36</w:t>
            </w:r>
          </w:p>
        </w:tc>
        <w:tc>
          <w:tcPr>
            <w:tcW w:w="1180" w:type="dxa"/>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rPr>
              <w:t>0</w:t>
            </w:r>
          </w:p>
        </w:tc>
        <w:tc>
          <w:tcPr>
            <w:tcW w:w="729" w:type="dxa"/>
            <w:shd w:val="clear" w:color="auto" w:fill="auto"/>
            <w:vAlign w:val="center"/>
          </w:tcPr>
          <w:sdt>
            <w:sdtPr>
              <w:rPr>
                <w:rFonts w:hint="default" w:ascii="Times New Roman" w:hAnsi="Times New Roman" w:cs="Times New Roman"/>
                <w:szCs w:val="21"/>
              </w:rPr>
              <w:alias w:val="前十名股东持有股份状态"/>
              <w:tag w:val="_GBC_46a2e2b7fded452b84eec75a5e47296b"/>
              <w:id w:val="723"/>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hint="default" w:ascii="Times New Roman" w:hAnsi="Times New Roman" w:cs="Times New Roman"/>
                <w:szCs w:val="21"/>
              </w:rPr>
            </w:sdtEndPr>
            <w:sdtContent>
              <w:p>
                <w:pPr>
                  <w:jc w:val="center"/>
                  <w:rPr>
                    <w:rFonts w:hint="default" w:ascii="Times New Roman" w:hAnsi="Times New Roman" w:cs="Times New Roman"/>
                    <w:szCs w:val="21"/>
                  </w:rPr>
                </w:pPr>
                <w:r>
                  <w:rPr>
                    <w:rFonts w:hint="default" w:ascii="Times New Roman" w:hAnsi="Times New Roman" w:eastAsia="宋体" w:cs="Times New Roman"/>
                    <w:sz w:val="21"/>
                    <w:szCs w:val="21"/>
                    <w:lang w:val="en-US" w:eastAsia="zh-CN" w:bidi="ar-SA"/>
                  </w:rPr>
                  <w:t>无</w:t>
                </w:r>
              </w:p>
            </w:sdtContent>
          </w:sdt>
        </w:tc>
        <w:tc>
          <w:tcPr>
            <w:tcW w:w="804" w:type="dxa"/>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rPr>
              <w:t>0</w:t>
            </w:r>
          </w:p>
        </w:tc>
        <w:tc>
          <w:tcPr>
            <w:tcW w:w="1682" w:type="dxa"/>
            <w:shd w:val="clear" w:color="auto" w:fill="auto"/>
            <w:vAlign w:val="center"/>
          </w:tcPr>
          <w:p>
            <w:pPr>
              <w:jc w:val="center"/>
              <w:rPr>
                <w:rFonts w:hint="default" w:ascii="Times New Roman" w:hAnsi="Times New Roman" w:cs="Times New Roman"/>
                <w:color w:val="FF9900"/>
                <w:szCs w:val="21"/>
              </w:rPr>
            </w:pPr>
            <w:r>
              <w:rPr>
                <w:rFonts w:hint="default" w:ascii="Times New Roman" w:hAnsi="Times New Roman" w:cs="Times New Roman"/>
                <w:lang w:val="en-US" w:eastAsia="zh-CN"/>
              </w:rPr>
              <w:t>境内自然人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hint="default" w:ascii="Times New Roman" w:hAnsi="Times New Roman" w:cs="Times New Roman"/>
            </w:rPr>
            <w:tag w:val="_PLD_7f241e5dc05a4ae7b61268f4f1627ca0"/>
            <w:id w:val="724"/>
          </w:sdtPr>
          <w:sdtEndPr>
            <w:rPr>
              <w:rFonts w:hint="default" w:ascii="Times New Roman" w:hAnsi="Times New Roman" w:cs="Times New Roman"/>
            </w:rPr>
          </w:sdtEndPr>
          <w:sdtContent>
            <w:tc>
              <w:tcPr>
                <w:tcW w:w="9188" w:type="dxa"/>
                <w:gridSpan w:val="8"/>
                <w:shd w:val="clear" w:color="auto" w:fill="auto"/>
                <w:vAlign w:val="center"/>
              </w:tcPr>
              <w:p>
                <w:pPr>
                  <w:jc w:val="center"/>
                  <w:rPr>
                    <w:rFonts w:hint="default" w:ascii="Times New Roman" w:hAnsi="Times New Roman" w:cs="Times New Roman"/>
                    <w:color w:val="FF9900"/>
                    <w:szCs w:val="21"/>
                  </w:rPr>
                </w:pPr>
                <w:r>
                  <w:rPr>
                    <w:rFonts w:hint="default" w:ascii="Times New Roman" w:hAnsi="Times New Roman" w:cs="Times New Roman"/>
                    <w:szCs w:val="21"/>
                  </w:rPr>
                  <w:t>前十名无限售条件股东持股情况（不含通过转融通出借股份）</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hint="default" w:ascii="Times New Roman" w:hAnsi="Times New Roman" w:cs="Times New Roman"/>
            </w:rPr>
            <w:tag w:val="_PLD_0443ad39720a4d59be87cdf7b0bc4970"/>
            <w:id w:val="725"/>
          </w:sdtPr>
          <w:sdtEndPr>
            <w:rPr>
              <w:rFonts w:hint="default" w:ascii="Times New Roman" w:hAnsi="Times New Roman" w:cs="Times New Roman"/>
            </w:rPr>
          </w:sdtEndPr>
          <w:sdtContent>
            <w:tc>
              <w:tcPr>
                <w:tcW w:w="2673" w:type="dxa"/>
                <w:gridSpan w:val="2"/>
                <w:vMerge w:val="restart"/>
                <w:shd w:val="clear" w:color="auto" w:fill="auto"/>
                <w:vAlign w:val="center"/>
              </w:tcPr>
              <w:p>
                <w:pPr>
                  <w:jc w:val="center"/>
                  <w:rPr>
                    <w:rFonts w:hint="default" w:ascii="Times New Roman" w:hAnsi="Times New Roman" w:cs="Times New Roman"/>
                    <w:color w:val="FF9900"/>
                    <w:szCs w:val="21"/>
                  </w:rPr>
                </w:pPr>
                <w:r>
                  <w:rPr>
                    <w:rFonts w:hint="default" w:ascii="Times New Roman" w:hAnsi="Times New Roman" w:cs="Times New Roman"/>
                  </w:rPr>
                  <w:t>股东名称</w:t>
                </w:r>
              </w:p>
            </w:tc>
          </w:sdtContent>
        </w:sdt>
        <w:sdt>
          <w:sdtPr>
            <w:rPr>
              <w:rFonts w:hint="default" w:ascii="Times New Roman" w:hAnsi="Times New Roman" w:cs="Times New Roman"/>
            </w:rPr>
            <w:tag w:val="_PLD_a7f143afa2b94466a44af03e770016b0"/>
            <w:id w:val="726"/>
          </w:sdtPr>
          <w:sdtEndPr>
            <w:rPr>
              <w:rFonts w:hint="default" w:ascii="Times New Roman" w:hAnsi="Times New Roman" w:cs="Times New Roman"/>
            </w:rPr>
          </w:sdtEndPr>
          <w:sdtContent>
            <w:tc>
              <w:tcPr>
                <w:tcW w:w="3300" w:type="dxa"/>
                <w:gridSpan w:val="3"/>
                <w:vMerge w:val="restart"/>
                <w:shd w:val="clear" w:color="auto" w:fill="auto"/>
                <w:vAlign w:val="center"/>
              </w:tcPr>
              <w:p>
                <w:pPr>
                  <w:jc w:val="center"/>
                  <w:rPr>
                    <w:rFonts w:hint="default" w:ascii="Times New Roman" w:hAnsi="Times New Roman" w:cs="Times New Roman"/>
                    <w:color w:val="FF9900"/>
                    <w:szCs w:val="21"/>
                  </w:rPr>
                </w:pPr>
                <w:r>
                  <w:rPr>
                    <w:rFonts w:hint="default" w:ascii="Times New Roman" w:hAnsi="Times New Roman" w:cs="Times New Roman"/>
                  </w:rPr>
                  <w:t>持有无限售条件流通股的数量</w:t>
                </w:r>
              </w:p>
            </w:tc>
          </w:sdtContent>
        </w:sdt>
        <w:sdt>
          <w:sdtPr>
            <w:rPr>
              <w:rFonts w:hint="default" w:ascii="Times New Roman" w:hAnsi="Times New Roman" w:cs="Times New Roman"/>
            </w:rPr>
            <w:tag w:val="_PLD_fa97ca004a544042af7e1d7463bea345"/>
            <w:id w:val="727"/>
          </w:sdtPr>
          <w:sdtEndPr>
            <w:rPr>
              <w:rFonts w:hint="default" w:ascii="Times New Roman" w:hAnsi="Times New Roman" w:cs="Times New Roman"/>
            </w:rPr>
          </w:sdtEndPr>
          <w:sdtContent>
            <w:tc>
              <w:tcPr>
                <w:tcW w:w="3215" w:type="dxa"/>
                <w:gridSpan w:val="3"/>
                <w:tcBorders>
                  <w:bottom w:val="single" w:color="auto" w:sz="4" w:space="0"/>
                </w:tcBorders>
                <w:shd w:val="clear" w:color="auto" w:fill="auto"/>
                <w:vAlign w:val="center"/>
              </w:tcPr>
              <w:p>
                <w:pPr>
                  <w:jc w:val="center"/>
                  <w:rPr>
                    <w:rFonts w:hint="default" w:ascii="Times New Roman" w:hAnsi="Times New Roman" w:cs="Times New Roman"/>
                    <w:color w:val="FF9900"/>
                    <w:szCs w:val="21"/>
                  </w:rPr>
                </w:pPr>
                <w:r>
                  <w:rPr>
                    <w:rFonts w:hint="default" w:ascii="Times New Roman" w:hAnsi="Times New Roman" w:cs="Times New Roman"/>
                    <w:szCs w:val="21"/>
                  </w:rPr>
                  <w:t>股份种类及数量</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673" w:type="dxa"/>
            <w:gridSpan w:val="2"/>
            <w:vMerge w:val="continue"/>
            <w:shd w:val="clear" w:color="auto" w:fill="auto"/>
            <w:vAlign w:val="center"/>
          </w:tcPr>
          <w:p>
            <w:pPr>
              <w:jc w:val="center"/>
              <w:rPr>
                <w:rFonts w:hint="default" w:ascii="Times New Roman" w:hAnsi="Times New Roman" w:cs="Times New Roman"/>
                <w:color w:val="FF9900"/>
                <w:szCs w:val="21"/>
              </w:rPr>
            </w:pPr>
          </w:p>
        </w:tc>
        <w:tc>
          <w:tcPr>
            <w:tcW w:w="3300" w:type="dxa"/>
            <w:gridSpan w:val="3"/>
            <w:vMerge w:val="continue"/>
            <w:shd w:val="clear" w:color="auto" w:fill="auto"/>
            <w:vAlign w:val="center"/>
          </w:tcPr>
          <w:p>
            <w:pPr>
              <w:jc w:val="center"/>
              <w:rPr>
                <w:rFonts w:hint="default" w:ascii="Times New Roman" w:hAnsi="Times New Roman" w:cs="Times New Roman"/>
                <w:color w:val="FF9900"/>
                <w:szCs w:val="21"/>
              </w:rPr>
            </w:pPr>
          </w:p>
        </w:tc>
        <w:sdt>
          <w:sdtPr>
            <w:rPr>
              <w:rFonts w:hint="default" w:ascii="Times New Roman" w:hAnsi="Times New Roman" w:cs="Times New Roman"/>
            </w:rPr>
            <w:tag w:val="_PLD_e67773187f2f4233a6666596947248e8"/>
            <w:id w:val="728"/>
          </w:sdtPr>
          <w:sdtEndPr>
            <w:rPr>
              <w:rFonts w:hint="default" w:ascii="Times New Roman" w:hAnsi="Times New Roman" w:cs="Times New Roman"/>
            </w:rPr>
          </w:sdtEndPr>
          <w:sdtContent>
            <w:tc>
              <w:tcPr>
                <w:tcW w:w="1533" w:type="dxa"/>
                <w:gridSpan w:val="2"/>
                <w:shd w:val="clear" w:color="auto" w:fill="auto"/>
                <w:vAlign w:val="center"/>
              </w:tcPr>
              <w:p>
                <w:pPr>
                  <w:jc w:val="center"/>
                  <w:rPr>
                    <w:rFonts w:hint="default" w:ascii="Times New Roman" w:hAnsi="Times New Roman" w:cs="Times New Roman"/>
                    <w:color w:val="008000"/>
                    <w:szCs w:val="21"/>
                  </w:rPr>
                </w:pPr>
                <w:r>
                  <w:rPr>
                    <w:rFonts w:hint="default" w:ascii="Times New Roman" w:hAnsi="Times New Roman" w:cs="Times New Roman"/>
                    <w:szCs w:val="21"/>
                  </w:rPr>
                  <w:t>种类</w:t>
                </w:r>
              </w:p>
            </w:tc>
          </w:sdtContent>
        </w:sdt>
        <w:sdt>
          <w:sdtPr>
            <w:rPr>
              <w:rFonts w:hint="default" w:ascii="Times New Roman" w:hAnsi="Times New Roman" w:cs="Times New Roman"/>
            </w:rPr>
            <w:tag w:val="_PLD_2f2fd5088a82440f9265e00f4e298be0"/>
            <w:id w:val="729"/>
          </w:sdtPr>
          <w:sdtEndPr>
            <w:rPr>
              <w:rFonts w:hint="default" w:ascii="Times New Roman" w:hAnsi="Times New Roman" w:cs="Times New Roman"/>
            </w:rPr>
          </w:sdtEndPr>
          <w:sdtContent>
            <w:tc>
              <w:tcPr>
                <w:tcW w:w="1682" w:type="dxa"/>
                <w:shd w:val="clear" w:color="auto" w:fill="auto"/>
                <w:vAlign w:val="center"/>
              </w:tcPr>
              <w:p>
                <w:pPr>
                  <w:jc w:val="center"/>
                  <w:rPr>
                    <w:rFonts w:hint="default" w:ascii="Times New Roman" w:hAnsi="Times New Roman" w:cs="Times New Roman"/>
                    <w:color w:val="008000"/>
                    <w:szCs w:val="21"/>
                  </w:rPr>
                </w:pPr>
                <w:r>
                  <w:rPr>
                    <w:rFonts w:hint="default" w:ascii="Times New Roman" w:hAnsi="Times New Roman" w:cs="Times New Roman"/>
                    <w:szCs w:val="21"/>
                  </w:rPr>
                  <w:t>数量</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673" w:type="dxa"/>
            <w:gridSpan w:val="2"/>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rPr>
              <w:t>广西柳州市产业投资发展集团有限公司</w:t>
            </w:r>
          </w:p>
        </w:tc>
        <w:tc>
          <w:tcPr>
            <w:tcW w:w="3300" w:type="dxa"/>
            <w:gridSpan w:val="3"/>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rPr>
              <w:t>183,360,652</w:t>
            </w:r>
          </w:p>
        </w:tc>
        <w:sdt>
          <w:sdtPr>
            <w:rPr>
              <w:rFonts w:hint="default" w:ascii="Times New Roman" w:hAnsi="Times New Roman" w:cs="Times New Roman"/>
              <w:bCs/>
              <w:szCs w:val="21"/>
            </w:rPr>
            <w:alias w:val="前十名无限售条件股东期末持有流通股的种类"/>
            <w:tag w:val="_GBC_b35ef493948141e0b9d0c3fd14aad59a"/>
            <w:id w:val="730"/>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hint="default" w:ascii="Times New Roman" w:hAnsi="Times New Roman" w:cs="Times New Roman"/>
              <w:bCs/>
              <w:szCs w:val="21"/>
            </w:rPr>
          </w:sdtEndPr>
          <w:sdtContent>
            <w:tc>
              <w:tcPr>
                <w:tcW w:w="1533" w:type="dxa"/>
                <w:gridSpan w:val="2"/>
                <w:shd w:val="clear" w:color="auto" w:fill="auto"/>
                <w:vAlign w:val="center"/>
              </w:tcPr>
              <w:p>
                <w:pPr>
                  <w:jc w:val="center"/>
                  <w:rPr>
                    <w:rFonts w:hint="default" w:ascii="Times New Roman" w:hAnsi="Times New Roman" w:cs="Times New Roman"/>
                    <w:bCs/>
                    <w:szCs w:val="21"/>
                  </w:rPr>
                </w:pPr>
                <w:r>
                  <w:rPr>
                    <w:rFonts w:hint="default" w:ascii="Times New Roman" w:hAnsi="Times New Roman" w:eastAsia="宋体" w:cs="Times New Roman"/>
                    <w:bCs/>
                    <w:sz w:val="21"/>
                    <w:szCs w:val="21"/>
                    <w:lang w:val="en-US" w:eastAsia="zh-CN" w:bidi="ar-SA"/>
                  </w:rPr>
                  <w:t>人民币普通股</w:t>
                </w:r>
              </w:p>
            </w:tc>
          </w:sdtContent>
        </w:sdt>
        <w:tc>
          <w:tcPr>
            <w:tcW w:w="1682" w:type="dxa"/>
            <w:shd w:val="clear" w:color="auto" w:fill="auto"/>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rPr>
              <w:t>183,360,652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673" w:type="dxa"/>
            <w:gridSpan w:val="2"/>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rPr>
              <w:t>柳州市经发投资有限责任公司</w:t>
            </w:r>
          </w:p>
        </w:tc>
        <w:tc>
          <w:tcPr>
            <w:tcW w:w="3300" w:type="dxa"/>
            <w:gridSpan w:val="3"/>
            <w:shd w:val="clear" w:color="auto" w:fill="auto"/>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lang w:eastAsia="zh-CN"/>
              </w:rPr>
              <w:t>30,433,867</w:t>
            </w:r>
          </w:p>
        </w:tc>
        <w:tc>
          <w:tcPr>
            <w:tcW w:w="1533" w:type="dxa"/>
            <w:gridSpan w:val="2"/>
            <w:shd w:val="clear" w:color="auto" w:fill="auto"/>
            <w:vAlign w:val="center"/>
          </w:tcPr>
          <w:sdt>
            <w:sdtPr>
              <w:rPr>
                <w:rFonts w:hint="default" w:ascii="Times New Roman" w:hAnsi="Times New Roman" w:cs="Times New Roman"/>
                <w:bCs/>
                <w:szCs w:val="21"/>
              </w:rPr>
              <w:alias w:val="前十名无限售条件股东期末持有流通股的种类"/>
              <w:tag w:val="_GBC_b35ef493948141e0b9d0c3fd14aad59a"/>
              <w:id w:val="731"/>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hint="default" w:ascii="Times New Roman" w:hAnsi="Times New Roman" w:cs="Times New Roman"/>
                <w:bCs/>
                <w:szCs w:val="21"/>
              </w:rPr>
            </w:sdtEndPr>
            <w:sdtContent>
              <w:p>
                <w:pPr>
                  <w:jc w:val="center"/>
                  <w:rPr>
                    <w:rFonts w:hint="default" w:ascii="Times New Roman" w:hAnsi="Times New Roman" w:cs="Times New Roman"/>
                    <w:bCs/>
                    <w:szCs w:val="21"/>
                  </w:rPr>
                </w:pPr>
                <w:r>
                  <w:rPr>
                    <w:rFonts w:hint="default" w:ascii="Times New Roman" w:hAnsi="Times New Roman" w:eastAsia="宋体" w:cs="Times New Roman"/>
                    <w:bCs/>
                    <w:sz w:val="21"/>
                    <w:szCs w:val="21"/>
                    <w:lang w:val="en-US" w:eastAsia="zh-CN" w:bidi="ar-SA"/>
                  </w:rPr>
                  <w:t>人民币普通股</w:t>
                </w:r>
              </w:p>
            </w:sdtContent>
          </w:sdt>
        </w:tc>
        <w:tc>
          <w:tcPr>
            <w:tcW w:w="1682" w:type="dxa"/>
            <w:shd w:val="clear" w:color="auto" w:fill="auto"/>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lang w:eastAsia="zh-CN"/>
              </w:rPr>
              <w:t>30,433,867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673" w:type="dxa"/>
            <w:gridSpan w:val="2"/>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rPr>
              <w:t>施梁</w:t>
            </w:r>
          </w:p>
        </w:tc>
        <w:tc>
          <w:tcPr>
            <w:tcW w:w="3300" w:type="dxa"/>
            <w:gridSpan w:val="3"/>
            <w:shd w:val="clear" w:color="auto" w:fill="auto"/>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lang w:eastAsia="zh-CN"/>
              </w:rPr>
              <w:t>4,148,100</w:t>
            </w:r>
          </w:p>
        </w:tc>
        <w:tc>
          <w:tcPr>
            <w:tcW w:w="1533" w:type="dxa"/>
            <w:gridSpan w:val="2"/>
            <w:shd w:val="clear" w:color="auto" w:fill="auto"/>
            <w:vAlign w:val="center"/>
          </w:tcPr>
          <w:sdt>
            <w:sdtPr>
              <w:rPr>
                <w:rFonts w:hint="default" w:ascii="Times New Roman" w:hAnsi="Times New Roman" w:cs="Times New Roman"/>
                <w:bCs/>
                <w:szCs w:val="21"/>
              </w:rPr>
              <w:alias w:val="前十名无限售条件股东期末持有流通股的种类"/>
              <w:tag w:val="_GBC_b35ef493948141e0b9d0c3fd14aad59a"/>
              <w:id w:val="732"/>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hint="default" w:ascii="Times New Roman" w:hAnsi="Times New Roman" w:cs="Times New Roman"/>
                <w:bCs/>
                <w:szCs w:val="21"/>
              </w:rPr>
            </w:sdtEndPr>
            <w:sdtContent>
              <w:p>
                <w:pPr>
                  <w:jc w:val="center"/>
                  <w:rPr>
                    <w:rFonts w:hint="default" w:ascii="Times New Roman" w:hAnsi="Times New Roman" w:cs="Times New Roman"/>
                    <w:bCs/>
                    <w:szCs w:val="21"/>
                  </w:rPr>
                </w:pPr>
                <w:r>
                  <w:rPr>
                    <w:rFonts w:hint="default" w:ascii="Times New Roman" w:hAnsi="Times New Roman" w:eastAsia="宋体" w:cs="Times New Roman"/>
                    <w:bCs/>
                    <w:sz w:val="21"/>
                    <w:szCs w:val="21"/>
                    <w:lang w:val="en-US" w:eastAsia="zh-CN" w:bidi="ar-SA"/>
                  </w:rPr>
                  <w:t>人民币普通股</w:t>
                </w:r>
              </w:p>
            </w:sdtContent>
          </w:sdt>
        </w:tc>
        <w:tc>
          <w:tcPr>
            <w:tcW w:w="1682" w:type="dxa"/>
            <w:shd w:val="clear" w:color="auto" w:fill="auto"/>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lang w:eastAsia="zh-CN"/>
              </w:rPr>
              <w:t>4,148,100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673" w:type="dxa"/>
            <w:gridSpan w:val="2"/>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rPr>
              <w:t>柳州市元宏投资发展有限公司</w:t>
            </w:r>
          </w:p>
        </w:tc>
        <w:tc>
          <w:tcPr>
            <w:tcW w:w="3300" w:type="dxa"/>
            <w:gridSpan w:val="3"/>
            <w:shd w:val="clear" w:color="auto" w:fill="auto"/>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lang w:eastAsia="zh-CN"/>
              </w:rPr>
              <w:t>3,013,937</w:t>
            </w:r>
          </w:p>
        </w:tc>
        <w:tc>
          <w:tcPr>
            <w:tcW w:w="1533" w:type="dxa"/>
            <w:gridSpan w:val="2"/>
            <w:shd w:val="clear" w:color="auto" w:fill="auto"/>
            <w:vAlign w:val="center"/>
          </w:tcPr>
          <w:sdt>
            <w:sdtPr>
              <w:rPr>
                <w:rFonts w:hint="default" w:ascii="Times New Roman" w:hAnsi="Times New Roman" w:cs="Times New Roman"/>
                <w:bCs/>
                <w:szCs w:val="21"/>
              </w:rPr>
              <w:alias w:val="前十名无限售条件股东期末持有流通股的种类"/>
              <w:tag w:val="_GBC_b35ef493948141e0b9d0c3fd14aad59a"/>
              <w:id w:val="733"/>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hint="default" w:ascii="Times New Roman" w:hAnsi="Times New Roman" w:cs="Times New Roman"/>
                <w:bCs/>
                <w:szCs w:val="21"/>
              </w:rPr>
            </w:sdtEndPr>
            <w:sdtContent>
              <w:p>
                <w:pPr>
                  <w:jc w:val="center"/>
                  <w:rPr>
                    <w:rFonts w:hint="default" w:ascii="Times New Roman" w:hAnsi="Times New Roman" w:cs="Times New Roman"/>
                    <w:bCs/>
                    <w:szCs w:val="21"/>
                  </w:rPr>
                </w:pPr>
                <w:r>
                  <w:rPr>
                    <w:rFonts w:hint="default" w:ascii="Times New Roman" w:hAnsi="Times New Roman" w:eastAsia="宋体" w:cs="Times New Roman"/>
                    <w:bCs/>
                    <w:sz w:val="21"/>
                    <w:szCs w:val="21"/>
                    <w:lang w:val="en-US" w:eastAsia="zh-CN" w:bidi="ar-SA"/>
                  </w:rPr>
                  <w:t>人民币普通股</w:t>
                </w:r>
              </w:p>
            </w:sdtContent>
          </w:sdt>
        </w:tc>
        <w:tc>
          <w:tcPr>
            <w:tcW w:w="1682" w:type="dxa"/>
            <w:shd w:val="clear" w:color="auto" w:fill="auto"/>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lang w:eastAsia="zh-CN"/>
              </w:rPr>
              <w:t>3,013,937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673" w:type="dxa"/>
            <w:gridSpan w:val="2"/>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rPr>
              <w:t>张灵</w:t>
            </w:r>
          </w:p>
        </w:tc>
        <w:tc>
          <w:tcPr>
            <w:tcW w:w="3300" w:type="dxa"/>
            <w:gridSpan w:val="3"/>
            <w:shd w:val="clear" w:color="auto" w:fill="auto"/>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lang w:eastAsia="zh-CN"/>
              </w:rPr>
              <w:t>2,300,000</w:t>
            </w:r>
          </w:p>
        </w:tc>
        <w:tc>
          <w:tcPr>
            <w:tcW w:w="1533" w:type="dxa"/>
            <w:gridSpan w:val="2"/>
            <w:shd w:val="clear" w:color="auto" w:fill="auto"/>
            <w:vAlign w:val="center"/>
          </w:tcPr>
          <w:sdt>
            <w:sdtPr>
              <w:rPr>
                <w:rFonts w:hint="default" w:ascii="Times New Roman" w:hAnsi="Times New Roman" w:cs="Times New Roman"/>
                <w:bCs/>
                <w:szCs w:val="21"/>
              </w:rPr>
              <w:alias w:val="前十名无限售条件股东期末持有流通股的种类"/>
              <w:tag w:val="_GBC_b35ef493948141e0b9d0c3fd14aad59a"/>
              <w:id w:val="734"/>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hint="default" w:ascii="Times New Roman" w:hAnsi="Times New Roman" w:cs="Times New Roman"/>
                <w:bCs/>
                <w:szCs w:val="21"/>
              </w:rPr>
            </w:sdtEndPr>
            <w:sdtContent>
              <w:p>
                <w:pPr>
                  <w:jc w:val="center"/>
                  <w:rPr>
                    <w:rFonts w:hint="default" w:ascii="Times New Roman" w:hAnsi="Times New Roman" w:cs="Times New Roman"/>
                    <w:bCs/>
                    <w:szCs w:val="21"/>
                  </w:rPr>
                </w:pPr>
                <w:r>
                  <w:rPr>
                    <w:rFonts w:hint="default" w:ascii="Times New Roman" w:hAnsi="Times New Roman" w:eastAsia="宋体" w:cs="Times New Roman"/>
                    <w:bCs/>
                    <w:sz w:val="21"/>
                    <w:szCs w:val="21"/>
                    <w:lang w:val="en-US" w:eastAsia="zh-CN" w:bidi="ar-SA"/>
                  </w:rPr>
                  <w:t>人民币普通股</w:t>
                </w:r>
              </w:p>
            </w:sdtContent>
          </w:sdt>
        </w:tc>
        <w:tc>
          <w:tcPr>
            <w:tcW w:w="1682" w:type="dxa"/>
            <w:shd w:val="clear" w:color="auto" w:fill="auto"/>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lang w:eastAsia="zh-CN"/>
              </w:rPr>
              <w:t>2,300,000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673" w:type="dxa"/>
            <w:gridSpan w:val="2"/>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rPr>
              <w:t>李春云</w:t>
            </w:r>
          </w:p>
        </w:tc>
        <w:tc>
          <w:tcPr>
            <w:tcW w:w="3300" w:type="dxa"/>
            <w:gridSpan w:val="3"/>
            <w:shd w:val="clear" w:color="auto" w:fill="auto"/>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lang w:eastAsia="zh-CN"/>
              </w:rPr>
              <w:t>2,264,600</w:t>
            </w:r>
          </w:p>
        </w:tc>
        <w:tc>
          <w:tcPr>
            <w:tcW w:w="1533" w:type="dxa"/>
            <w:gridSpan w:val="2"/>
            <w:shd w:val="clear" w:color="auto" w:fill="auto"/>
            <w:vAlign w:val="center"/>
          </w:tcPr>
          <w:sdt>
            <w:sdtPr>
              <w:rPr>
                <w:rFonts w:hint="default" w:ascii="Times New Roman" w:hAnsi="Times New Roman" w:cs="Times New Roman"/>
                <w:bCs/>
                <w:szCs w:val="21"/>
              </w:rPr>
              <w:alias w:val="前十名无限售条件股东期末持有流通股的种类"/>
              <w:tag w:val="_GBC_b35ef493948141e0b9d0c3fd14aad59a"/>
              <w:id w:val="735"/>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hint="default" w:ascii="Times New Roman" w:hAnsi="Times New Roman" w:cs="Times New Roman"/>
                <w:bCs/>
                <w:szCs w:val="21"/>
              </w:rPr>
            </w:sdtEndPr>
            <w:sdtContent>
              <w:p>
                <w:pPr>
                  <w:jc w:val="center"/>
                  <w:rPr>
                    <w:rFonts w:hint="default" w:ascii="Times New Roman" w:hAnsi="Times New Roman" w:cs="Times New Roman"/>
                    <w:bCs/>
                    <w:szCs w:val="21"/>
                  </w:rPr>
                </w:pPr>
                <w:r>
                  <w:rPr>
                    <w:rFonts w:hint="default" w:ascii="Times New Roman" w:hAnsi="Times New Roman" w:eastAsia="宋体" w:cs="Times New Roman"/>
                    <w:bCs/>
                    <w:sz w:val="21"/>
                    <w:szCs w:val="21"/>
                    <w:lang w:val="en-US" w:eastAsia="zh-CN" w:bidi="ar-SA"/>
                  </w:rPr>
                  <w:t>人民币普通股</w:t>
                </w:r>
              </w:p>
            </w:sdtContent>
          </w:sdt>
        </w:tc>
        <w:tc>
          <w:tcPr>
            <w:tcW w:w="1682" w:type="dxa"/>
            <w:shd w:val="clear" w:color="auto" w:fill="auto"/>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lang w:eastAsia="zh-CN"/>
              </w:rPr>
              <w:t>2,264,600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673" w:type="dxa"/>
            <w:gridSpan w:val="2"/>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rPr>
              <w:t>李毅</w:t>
            </w:r>
          </w:p>
        </w:tc>
        <w:tc>
          <w:tcPr>
            <w:tcW w:w="3300" w:type="dxa"/>
            <w:gridSpan w:val="3"/>
            <w:shd w:val="clear" w:color="auto" w:fill="auto"/>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lang w:eastAsia="zh-CN"/>
              </w:rPr>
              <w:t>2,250,000</w:t>
            </w:r>
          </w:p>
        </w:tc>
        <w:tc>
          <w:tcPr>
            <w:tcW w:w="1533" w:type="dxa"/>
            <w:gridSpan w:val="2"/>
            <w:shd w:val="clear" w:color="auto" w:fill="auto"/>
            <w:vAlign w:val="center"/>
          </w:tcPr>
          <w:sdt>
            <w:sdtPr>
              <w:rPr>
                <w:rFonts w:hint="default" w:ascii="Times New Roman" w:hAnsi="Times New Roman" w:cs="Times New Roman"/>
                <w:bCs/>
                <w:szCs w:val="21"/>
              </w:rPr>
              <w:alias w:val="前十名无限售条件股东期末持有流通股的种类"/>
              <w:tag w:val="_GBC_b35ef493948141e0b9d0c3fd14aad59a"/>
              <w:id w:val="736"/>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hint="default" w:ascii="Times New Roman" w:hAnsi="Times New Roman" w:cs="Times New Roman"/>
                <w:bCs/>
                <w:szCs w:val="21"/>
              </w:rPr>
            </w:sdtEndPr>
            <w:sdtContent>
              <w:p>
                <w:pPr>
                  <w:jc w:val="center"/>
                  <w:rPr>
                    <w:rFonts w:hint="default" w:ascii="Times New Roman" w:hAnsi="Times New Roman" w:cs="Times New Roman"/>
                    <w:bCs/>
                    <w:szCs w:val="21"/>
                  </w:rPr>
                </w:pPr>
                <w:r>
                  <w:rPr>
                    <w:rFonts w:hint="default" w:ascii="Times New Roman" w:hAnsi="Times New Roman" w:eastAsia="宋体" w:cs="Times New Roman"/>
                    <w:bCs/>
                    <w:sz w:val="21"/>
                    <w:szCs w:val="21"/>
                    <w:lang w:val="en-US" w:eastAsia="zh-CN" w:bidi="ar-SA"/>
                  </w:rPr>
                  <w:t>人民币普通股</w:t>
                </w:r>
              </w:p>
            </w:sdtContent>
          </w:sdt>
        </w:tc>
        <w:tc>
          <w:tcPr>
            <w:tcW w:w="1682" w:type="dxa"/>
            <w:shd w:val="clear" w:color="auto" w:fill="auto"/>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lang w:eastAsia="zh-CN"/>
              </w:rPr>
              <w:t>2,250,000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673" w:type="dxa"/>
            <w:gridSpan w:val="2"/>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rPr>
              <w:t>陈卫中</w:t>
            </w:r>
          </w:p>
        </w:tc>
        <w:tc>
          <w:tcPr>
            <w:tcW w:w="3300" w:type="dxa"/>
            <w:gridSpan w:val="3"/>
            <w:shd w:val="clear" w:color="auto" w:fill="auto"/>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lang w:eastAsia="zh-CN"/>
              </w:rPr>
              <w:t>2,157,800</w:t>
            </w:r>
          </w:p>
        </w:tc>
        <w:tc>
          <w:tcPr>
            <w:tcW w:w="1533" w:type="dxa"/>
            <w:gridSpan w:val="2"/>
            <w:shd w:val="clear" w:color="auto" w:fill="auto"/>
            <w:vAlign w:val="center"/>
          </w:tcPr>
          <w:sdt>
            <w:sdtPr>
              <w:rPr>
                <w:rFonts w:hint="default" w:ascii="Times New Roman" w:hAnsi="Times New Roman" w:cs="Times New Roman"/>
                <w:bCs/>
                <w:szCs w:val="21"/>
              </w:rPr>
              <w:alias w:val="前十名无限售条件股东期末持有流通股的种类"/>
              <w:tag w:val="_GBC_b35ef493948141e0b9d0c3fd14aad59a"/>
              <w:id w:val="737"/>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hint="default" w:ascii="Times New Roman" w:hAnsi="Times New Roman" w:cs="Times New Roman"/>
                <w:bCs/>
                <w:szCs w:val="21"/>
              </w:rPr>
            </w:sdtEndPr>
            <w:sdtContent>
              <w:p>
                <w:pPr>
                  <w:jc w:val="center"/>
                  <w:rPr>
                    <w:rFonts w:hint="default" w:ascii="Times New Roman" w:hAnsi="Times New Roman" w:cs="Times New Roman"/>
                    <w:bCs/>
                    <w:szCs w:val="21"/>
                  </w:rPr>
                </w:pPr>
                <w:r>
                  <w:rPr>
                    <w:rFonts w:hint="default" w:ascii="Times New Roman" w:hAnsi="Times New Roman" w:eastAsia="宋体" w:cs="Times New Roman"/>
                    <w:bCs/>
                    <w:sz w:val="21"/>
                    <w:szCs w:val="21"/>
                    <w:lang w:val="en-US" w:eastAsia="zh-CN" w:bidi="ar-SA"/>
                  </w:rPr>
                  <w:t>人民币普通股</w:t>
                </w:r>
              </w:p>
            </w:sdtContent>
          </w:sdt>
        </w:tc>
        <w:tc>
          <w:tcPr>
            <w:tcW w:w="1682" w:type="dxa"/>
            <w:shd w:val="clear" w:color="auto" w:fill="auto"/>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lang w:eastAsia="zh-CN"/>
              </w:rPr>
              <w:t>2,157,800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673" w:type="dxa"/>
            <w:gridSpan w:val="2"/>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rPr>
              <w:t>王青云</w:t>
            </w:r>
          </w:p>
        </w:tc>
        <w:tc>
          <w:tcPr>
            <w:tcW w:w="3300" w:type="dxa"/>
            <w:gridSpan w:val="3"/>
            <w:shd w:val="clear" w:color="auto" w:fill="auto"/>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lang w:eastAsia="zh-CN"/>
              </w:rPr>
              <w:t>2,008,100</w:t>
            </w:r>
          </w:p>
        </w:tc>
        <w:tc>
          <w:tcPr>
            <w:tcW w:w="1533" w:type="dxa"/>
            <w:gridSpan w:val="2"/>
            <w:shd w:val="clear" w:color="auto" w:fill="auto"/>
            <w:vAlign w:val="center"/>
          </w:tcPr>
          <w:sdt>
            <w:sdtPr>
              <w:rPr>
                <w:rFonts w:hint="default" w:ascii="Times New Roman" w:hAnsi="Times New Roman" w:cs="Times New Roman"/>
                <w:bCs/>
                <w:szCs w:val="21"/>
              </w:rPr>
              <w:alias w:val="前十名无限售条件股东期末持有流通股的种类"/>
              <w:tag w:val="_GBC_b35ef493948141e0b9d0c3fd14aad59a"/>
              <w:id w:val="738"/>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hint="default" w:ascii="Times New Roman" w:hAnsi="Times New Roman" w:cs="Times New Roman"/>
                <w:bCs/>
                <w:szCs w:val="21"/>
              </w:rPr>
            </w:sdtEndPr>
            <w:sdtContent>
              <w:p>
                <w:pPr>
                  <w:jc w:val="center"/>
                  <w:rPr>
                    <w:rFonts w:hint="default" w:ascii="Times New Roman" w:hAnsi="Times New Roman" w:cs="Times New Roman"/>
                    <w:bCs/>
                    <w:szCs w:val="21"/>
                  </w:rPr>
                </w:pPr>
                <w:r>
                  <w:rPr>
                    <w:rFonts w:hint="default" w:ascii="Times New Roman" w:hAnsi="Times New Roman" w:eastAsia="宋体" w:cs="Times New Roman"/>
                    <w:bCs/>
                    <w:sz w:val="21"/>
                    <w:szCs w:val="21"/>
                    <w:lang w:val="en-US" w:eastAsia="zh-CN" w:bidi="ar-SA"/>
                  </w:rPr>
                  <w:t>人民币普通股</w:t>
                </w:r>
              </w:p>
            </w:sdtContent>
          </w:sdt>
        </w:tc>
        <w:tc>
          <w:tcPr>
            <w:tcW w:w="1682" w:type="dxa"/>
            <w:shd w:val="clear" w:color="auto" w:fill="auto"/>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lang w:eastAsia="zh-CN"/>
              </w:rPr>
              <w:t>2,008,100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673" w:type="dxa"/>
            <w:gridSpan w:val="2"/>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rPr>
              <w:t>阮云</w:t>
            </w:r>
          </w:p>
        </w:tc>
        <w:tc>
          <w:tcPr>
            <w:tcW w:w="3300" w:type="dxa"/>
            <w:gridSpan w:val="3"/>
            <w:shd w:val="clear" w:color="auto" w:fill="auto"/>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lang w:eastAsia="zh-CN"/>
              </w:rPr>
              <w:t>1,965,900</w:t>
            </w:r>
          </w:p>
        </w:tc>
        <w:tc>
          <w:tcPr>
            <w:tcW w:w="1533" w:type="dxa"/>
            <w:gridSpan w:val="2"/>
            <w:shd w:val="clear" w:color="auto" w:fill="auto"/>
            <w:vAlign w:val="center"/>
          </w:tcPr>
          <w:sdt>
            <w:sdtPr>
              <w:rPr>
                <w:rFonts w:hint="default" w:ascii="Times New Roman" w:hAnsi="Times New Roman" w:cs="Times New Roman"/>
                <w:bCs/>
                <w:szCs w:val="21"/>
              </w:rPr>
              <w:alias w:val="前十名无限售条件股东期末持有流通股的种类"/>
              <w:tag w:val="_GBC_b35ef493948141e0b9d0c3fd14aad59a"/>
              <w:id w:val="739"/>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hint="default" w:ascii="Times New Roman" w:hAnsi="Times New Roman" w:cs="Times New Roman"/>
                <w:bCs/>
                <w:szCs w:val="21"/>
              </w:rPr>
            </w:sdtEndPr>
            <w:sdtContent>
              <w:p>
                <w:pPr>
                  <w:jc w:val="center"/>
                  <w:rPr>
                    <w:rFonts w:hint="default" w:ascii="Times New Roman" w:hAnsi="Times New Roman" w:cs="Times New Roman"/>
                    <w:bCs/>
                    <w:szCs w:val="21"/>
                  </w:rPr>
                </w:pPr>
                <w:r>
                  <w:rPr>
                    <w:rFonts w:hint="default" w:ascii="Times New Roman" w:hAnsi="Times New Roman" w:eastAsia="宋体" w:cs="Times New Roman"/>
                    <w:bCs/>
                    <w:sz w:val="21"/>
                    <w:szCs w:val="21"/>
                    <w:lang w:val="en-US" w:eastAsia="zh-CN" w:bidi="ar-SA"/>
                  </w:rPr>
                  <w:t>人民币普通股</w:t>
                </w:r>
              </w:p>
            </w:sdtContent>
          </w:sdt>
        </w:tc>
        <w:tc>
          <w:tcPr>
            <w:tcW w:w="1682" w:type="dxa"/>
            <w:shd w:val="clear" w:color="auto" w:fill="auto"/>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lang w:eastAsia="zh-CN"/>
              </w:rPr>
              <w:t>1,965,900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673" w:type="dxa"/>
            <w:gridSpan w:val="2"/>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rPr>
              <w:t>前十名股东中回购专户情况说明</w:t>
            </w:r>
          </w:p>
        </w:tc>
        <w:tc>
          <w:tcPr>
            <w:tcW w:w="6515" w:type="dxa"/>
            <w:gridSpan w:val="6"/>
            <w:shd w:val="clear" w:color="auto" w:fill="auto"/>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673" w:type="dxa"/>
            <w:gridSpan w:val="2"/>
            <w:shd w:val="clear" w:color="auto" w:fill="auto"/>
            <w:vAlign w:val="center"/>
          </w:tcPr>
          <w:p>
            <w:pPr>
              <w:jc w:val="center"/>
              <w:rPr>
                <w:rFonts w:hint="default" w:ascii="Times New Roman" w:hAnsi="Times New Roman" w:cs="Times New Roman"/>
              </w:rPr>
            </w:pPr>
            <w:r>
              <w:rPr>
                <w:rFonts w:hint="default" w:ascii="Times New Roman" w:hAnsi="Times New Roman" w:cs="Times New Roman"/>
                <w:szCs w:val="21"/>
              </w:rPr>
              <w:t>上述股东委托表决权、受托表决权、放弃表决权的说明</w:t>
            </w:r>
          </w:p>
        </w:tc>
        <w:tc>
          <w:tcPr>
            <w:tcW w:w="6515" w:type="dxa"/>
            <w:gridSpan w:val="6"/>
            <w:shd w:val="clear" w:color="auto" w:fill="auto"/>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9" w:hRule="atLeast"/>
        </w:trPr>
        <w:tc>
          <w:tcPr>
            <w:tcW w:w="2673" w:type="dxa"/>
            <w:gridSpan w:val="2"/>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上述股东关联关系或一致行动的说明</w:t>
            </w:r>
          </w:p>
        </w:tc>
        <w:tc>
          <w:tcPr>
            <w:tcW w:w="6515" w:type="dxa"/>
            <w:gridSpan w:val="6"/>
            <w:shd w:val="clear" w:color="auto" w:fill="auto"/>
            <w:vAlign w:val="center"/>
          </w:tcPr>
          <w:p>
            <w:pPr>
              <w:jc w:val="both"/>
              <w:rPr>
                <w:rFonts w:ascii="Times New Roman" w:hAnsi="Times New Roman" w:cs="Times New Roman"/>
                <w:szCs w:val="21"/>
              </w:rPr>
            </w:pPr>
            <w:r>
              <w:rPr>
                <w:rFonts w:hint="eastAsia" w:ascii="Times New Roman" w:hAnsi="Times New Roman" w:cs="Times New Roman"/>
                <w:szCs w:val="21"/>
              </w:rPr>
              <w:t>1</w:t>
            </w:r>
            <w:r>
              <w:rPr>
                <w:rFonts w:hint="eastAsia" w:ascii="Times New Roman" w:cs="Times New Roman"/>
                <w:szCs w:val="21"/>
              </w:rPr>
              <w:t>、</w:t>
            </w:r>
            <w:r>
              <w:rPr>
                <w:rFonts w:ascii="Times New Roman" w:cs="Times New Roman"/>
                <w:szCs w:val="21"/>
              </w:rPr>
              <w:t>截至本报告期末，公司前</w:t>
            </w:r>
            <w:r>
              <w:rPr>
                <w:rFonts w:ascii="Times New Roman" w:hAnsi="Times New Roman" w:cs="Times New Roman"/>
                <w:szCs w:val="21"/>
              </w:rPr>
              <w:t>10</w:t>
            </w:r>
            <w:r>
              <w:rPr>
                <w:rFonts w:ascii="Times New Roman" w:cs="Times New Roman"/>
                <w:szCs w:val="21"/>
              </w:rPr>
              <w:t>名股东中，广西柳州市产业投资发展集团有限公司、柳州市经发投资有限责任公司、柳州市元宏投资发展有限公司的实际控制人均为柳州市人民政府国有资产监督管理委员会；</w:t>
            </w:r>
          </w:p>
          <w:p>
            <w:pPr>
              <w:jc w:val="left"/>
              <w:rPr>
                <w:rFonts w:hint="default" w:ascii="Times New Roman" w:hAnsi="Times New Roman" w:cs="Times New Roman"/>
                <w:szCs w:val="21"/>
              </w:rPr>
            </w:pPr>
            <w:r>
              <w:rPr>
                <w:rFonts w:ascii="Times New Roman" w:hAnsi="Times New Roman" w:cs="Times New Roman"/>
                <w:szCs w:val="21"/>
              </w:rPr>
              <w:t>2</w:t>
            </w:r>
            <w:r>
              <w:rPr>
                <w:rFonts w:ascii="Times New Roman" w:cs="Times New Roman"/>
                <w:szCs w:val="21"/>
              </w:rPr>
              <w:t>、除此之外，公司未知其他股东之间的关联关系。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673" w:type="dxa"/>
            <w:gridSpan w:val="2"/>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表决权恢复的优先股股东及持股数量的说明</w:t>
            </w:r>
          </w:p>
        </w:tc>
        <w:tc>
          <w:tcPr>
            <w:tcW w:w="6515" w:type="dxa"/>
            <w:gridSpan w:val="6"/>
            <w:shd w:val="clear" w:color="auto" w:fill="auto"/>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无</w:t>
            </w:r>
          </w:p>
        </w:tc>
      </w:tr>
    </w:tbl>
    <w:p/>
    <w:p>
      <w:pPr>
        <w:rPr>
          <w:rFonts w:hint="eastAsia"/>
          <w:szCs w:val="21"/>
        </w:rPr>
      </w:pPr>
      <w:r>
        <w:rPr>
          <w:szCs w:val="21"/>
        </w:rPr>
        <w:t>持</w:t>
      </w:r>
      <w:r>
        <w:rPr>
          <w:rFonts w:hint="eastAsia"/>
        </w:rPr>
        <w:t>股</w:t>
      </w:r>
      <w:r>
        <w:t>5%以上股东、前十名股东及前十名无限售流通股股东参与转融通业务出借股份情</w:t>
      </w:r>
      <w:r>
        <w:rPr>
          <w:rFonts w:hint="eastAsia"/>
          <w:szCs w:val="21"/>
        </w:rPr>
        <w:t>况</w:t>
      </w:r>
    </w:p>
    <w:sdt>
      <w:sdtPr>
        <w:rPr>
          <w:bCs/>
          <w:szCs w:val="21"/>
        </w:rPr>
        <w:alias w:val="是否适用：前十名股东参与转融通业务出借股份情况[双击切换]"/>
        <w:tag w:val="_GBC_2d74b1abb153475cb0679c2ab4305c0d"/>
        <w:id w:val="740"/>
        <w:placeholder>
          <w:docPart w:val="GBC22222222222222222222222222222"/>
        </w:placeholder>
      </w:sdtPr>
      <w:sdtEndPr>
        <w:rPr>
          <w:bCs/>
          <w:szCs w:val="21"/>
        </w:rPr>
      </w:sdtEndPr>
      <w:sdtContent>
        <w:p>
          <w:pPr>
            <w:rPr>
              <w:bCs/>
              <w:szCs w:val="21"/>
            </w:rPr>
          </w:pPr>
          <w:r>
            <w:rPr>
              <w:bCs/>
              <w:szCs w:val="21"/>
            </w:rPr>
            <w:fldChar w:fldCharType="begin"/>
          </w:r>
          <w:r>
            <w:rPr>
              <w:rFonts w:hint="eastAsia"/>
              <w:bCs/>
              <w:szCs w:val="21"/>
              <w:lang w:eastAsia="zh-CN"/>
            </w:rPr>
            <w:instrText xml:space="preserve"> MACROBUTTON  SnrToggleCheckbox □适用 </w:instrText>
          </w:r>
          <w:r>
            <w:rPr>
              <w:bCs/>
              <w:szCs w:val="21"/>
            </w:rPr>
            <w:fldChar w:fldCharType="end"/>
          </w:r>
          <w:r>
            <w:rPr>
              <w:bCs/>
              <w:szCs w:val="21"/>
            </w:rPr>
            <w:fldChar w:fldCharType="begin"/>
          </w:r>
          <w:r>
            <w:rPr>
              <w:rFonts w:hint="eastAsia"/>
              <w:bCs/>
              <w:szCs w:val="21"/>
              <w:lang w:eastAsia="zh-CN"/>
            </w:rPr>
            <w:instrText xml:space="preserve"> MACROBUTTON  SnrToggleCheckbox √不适用 </w:instrText>
          </w:r>
          <w:r>
            <w:rPr>
              <w:bCs/>
              <w:szCs w:val="21"/>
            </w:rPr>
            <w:fldChar w:fldCharType="end"/>
          </w:r>
        </w:p>
      </w:sdtContent>
    </w:sdt>
    <w:p>
      <w:pPr>
        <w:outlineLvl w:val="9"/>
        <w:rPr>
          <w:rFonts w:hint="eastAsia"/>
          <w:bCs/>
          <w:szCs w:val="21"/>
        </w:rPr>
      </w:pPr>
    </w:p>
    <w:bookmarkEnd w:id="128"/>
    <w:p>
      <w:pPr>
        <w:rPr>
          <w:rFonts w:hint="eastAsia"/>
          <w:szCs w:val="21"/>
        </w:rPr>
      </w:pPr>
      <w:bookmarkStart w:id="129" w:name="_Hlk155094189"/>
      <w:r>
        <w:rPr>
          <w:szCs w:val="21"/>
        </w:rPr>
        <w:t>前十名</w:t>
      </w:r>
      <w:r>
        <w:t>股东及前</w:t>
      </w:r>
      <w:r>
        <w:rPr>
          <w:rFonts w:hint="eastAsia"/>
        </w:rPr>
        <w:t>十</w:t>
      </w:r>
      <w:r>
        <w:t>名无限售流通股股东因转融通出借/归还原因导致较上期发生变化</w:t>
      </w:r>
    </w:p>
    <w:sdt>
      <w:sdtPr>
        <w:rPr>
          <w:rFonts w:hint="eastAsia"/>
          <w:szCs w:val="21"/>
        </w:rPr>
        <w:alias w:val="是否适用：前十名股东较上期发生变化[双击切换]"/>
        <w:tag w:val="_GBC_610830f75bf04d59a67019ded47646e5"/>
        <w:id w:val="741"/>
        <w:placeholder>
          <w:docPart w:val="GBC22222222222222222222222222222"/>
        </w:placeholder>
      </w:sdtPr>
      <w:sdtEndPr>
        <w:rPr>
          <w:rFonts w:hint="eastAsia"/>
          <w:szCs w:val="21"/>
        </w:rPr>
      </w:sdtEndPr>
      <w:sdtContent>
        <w:p>
          <w:pPr>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outlineLvl w:val="9"/>
        <w:rPr>
          <w:rFonts w:hint="eastAsia"/>
          <w:szCs w:val="21"/>
        </w:rPr>
      </w:pPr>
    </w:p>
    <w:bookmarkEnd w:id="129"/>
    <w:p>
      <w:pPr>
        <w:rPr>
          <w:rFonts w:hint="eastAsia"/>
          <w:szCs w:val="21"/>
        </w:rPr>
      </w:pPr>
      <w:r>
        <w:rPr>
          <w:szCs w:val="21"/>
        </w:rPr>
        <w:t>前十名有限售条件股东持股数量及限售条件</w:t>
      </w:r>
    </w:p>
    <w:sdt>
      <w:sdtPr>
        <w:rPr>
          <w:bCs/>
          <w:szCs w:val="21"/>
        </w:rPr>
        <w:alias w:val="是否适用：前十名有限售条件股东持股数量及限售条件[双击切换]"/>
        <w:tag w:val="_GBC_99ceff37849a42f4b21400880589fbc1"/>
        <w:id w:val="742"/>
        <w:placeholder>
          <w:docPart w:val="GBC22222222222222222222222222222"/>
        </w:placeholder>
      </w:sdtPr>
      <w:sdtEndPr>
        <w:rPr>
          <w:bCs/>
          <w:szCs w:val="21"/>
        </w:rPr>
      </w:sdtEndPr>
      <w:sdtContent>
        <w:p>
          <w:pPr>
            <w:rPr>
              <w:bCs/>
              <w:szCs w:val="21"/>
            </w:rPr>
          </w:pPr>
          <w:r>
            <w:rPr>
              <w:bCs/>
              <w:szCs w:val="21"/>
            </w:rPr>
            <w:fldChar w:fldCharType="begin"/>
          </w:r>
          <w:r>
            <w:rPr>
              <w:rFonts w:hint="eastAsia"/>
              <w:bCs/>
              <w:szCs w:val="21"/>
              <w:lang w:eastAsia="zh-CN"/>
            </w:rPr>
            <w:instrText xml:space="preserve">MACROBUTTON  SnrToggleCheckbox □适用 </w:instrText>
          </w:r>
          <w:r>
            <w:rPr>
              <w:bCs/>
              <w:szCs w:val="21"/>
            </w:rPr>
            <w:fldChar w:fldCharType="end"/>
          </w:r>
          <w:r>
            <w:rPr>
              <w:bCs/>
              <w:szCs w:val="21"/>
            </w:rPr>
            <w:fldChar w:fldCharType="begin"/>
          </w:r>
          <w:r>
            <w:rPr>
              <w:rFonts w:hint="eastAsia"/>
              <w:bCs/>
              <w:szCs w:val="21"/>
              <w:lang w:eastAsia="zh-CN"/>
            </w:rPr>
            <w:instrText xml:space="preserve"> MACROBUTTON  SnrToggleCheckbox √不适用 </w:instrText>
          </w:r>
          <w:r>
            <w:rPr>
              <w:bCs/>
              <w:szCs w:val="21"/>
            </w:rPr>
            <w:fldChar w:fldCharType="end"/>
          </w:r>
        </w:p>
      </w:sdtContent>
    </w:sdt>
    <w:p>
      <w:pPr>
        <w:outlineLvl w:val="9"/>
        <w:rPr>
          <w:rFonts w:hint="eastAsia"/>
          <w:bCs/>
          <w:szCs w:val="21"/>
        </w:rPr>
      </w:pPr>
    </w:p>
    <w:bookmarkEnd w:id="127"/>
    <w:p>
      <w:pPr>
        <w:pStyle w:val="6"/>
        <w:numPr>
          <w:ilvl w:val="1"/>
          <w:numId w:val="58"/>
        </w:numPr>
        <w:tabs>
          <w:tab w:val="left" w:pos="851"/>
        </w:tabs>
        <w:ind w:left="426" w:hanging="426"/>
        <w:rPr>
          <w:szCs w:val="21"/>
        </w:rPr>
      </w:pPr>
      <w:bookmarkStart w:id="130" w:name="_Hlk89352705"/>
      <w:bookmarkEnd w:id="130"/>
      <w:r>
        <w:rPr>
          <w:rFonts w:hint="eastAsia"/>
          <w:szCs w:val="21"/>
        </w:rPr>
        <w:t>战略投资者或一般法人因配售新股成为前10名股东</w:t>
      </w:r>
    </w:p>
    <w:sdt>
      <w:sdtPr>
        <w:alias w:val="是否适用：战略投资者或一般法人因配售新股成为前10名股东[双击切换]"/>
        <w:tag w:val="_GBC_f3c63aafb8134fdcbdeb39fd33c2cd8d"/>
        <w:id w:val="743"/>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pStyle w:val="5"/>
        <w:numPr>
          <w:ilvl w:val="0"/>
          <w:numId w:val="54"/>
        </w:numPr>
      </w:pPr>
      <w:r>
        <w:rPr>
          <w:rFonts w:hint="eastAsia"/>
        </w:rPr>
        <w:t>控股股东及实际控制人情况</w:t>
      </w:r>
    </w:p>
    <w:p>
      <w:pPr>
        <w:pStyle w:val="6"/>
        <w:numPr>
          <w:ilvl w:val="0"/>
          <w:numId w:val="59"/>
        </w:numPr>
      </w:pPr>
      <w:r>
        <w:t>控股股东情况</w:t>
      </w:r>
    </w:p>
    <w:p>
      <w:pPr>
        <w:pStyle w:val="7"/>
        <w:numPr>
          <w:ilvl w:val="0"/>
          <w:numId w:val="60"/>
        </w:numPr>
        <w:rPr>
          <w:rFonts w:hint="eastAsia"/>
        </w:rPr>
      </w:pPr>
      <w:r>
        <w:t>法人</w:t>
      </w:r>
    </w:p>
    <w:sdt>
      <w:sdtPr>
        <w:alias w:val="是否适用：法人_控股股东情况[双击切换]"/>
        <w:tag w:val="_GBC_eab2d7c8478645dbae996b49d203b0d9"/>
        <w:id w:val="744"/>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69"/>
        <w:gridCol w:w="5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sdt>
          <w:sdtPr>
            <w:rPr>
              <w:rFonts w:hint="default" w:ascii="Times New Roman" w:hAnsi="Times New Roman" w:cs="Times New Roman"/>
            </w:rPr>
            <w:tag w:val="_PLD_e1d45d230e0e4c06bc451af63b51d4e2"/>
            <w:id w:val="745"/>
          </w:sdtPr>
          <w:sdtEndPr>
            <w:rPr>
              <w:rFonts w:hint="default" w:ascii="Times New Roman" w:hAnsi="Times New Roman" w:cs="Times New Roman"/>
            </w:rPr>
          </w:sdtEndPr>
          <w:sdtContent>
            <w:tc>
              <w:tcPr>
                <w:tcW w:w="3369" w:type="dxa"/>
                <w:vAlign w:val="center"/>
              </w:tcPr>
              <w:p>
                <w:pPr>
                  <w:widowControl w:val="0"/>
                  <w:jc w:val="both"/>
                  <w:rPr>
                    <w:rFonts w:hint="default" w:ascii="Times New Roman" w:hAnsi="Times New Roman" w:cs="Times New Roman"/>
                    <w:szCs w:val="21"/>
                  </w:rPr>
                </w:pPr>
                <w:r>
                  <w:rPr>
                    <w:rFonts w:hint="default" w:ascii="Times New Roman" w:hAnsi="Times New Roman" w:cs="Times New Roman"/>
                    <w:szCs w:val="21"/>
                  </w:rPr>
                  <w:t>名称</w:t>
                </w:r>
              </w:p>
            </w:tc>
          </w:sdtContent>
        </w:sdt>
        <w:sdt>
          <w:sdtPr>
            <w:rPr>
              <w:rFonts w:hint="default" w:ascii="Times New Roman" w:hAnsi="Times New Roman" w:cs="Times New Roman"/>
              <w:szCs w:val="21"/>
            </w:rPr>
            <w:alias w:val="法人控股股东名称"/>
            <w:tag w:val="_GBC_b9697fb9b1e247b58382e6e5a1fdba0f"/>
            <w:id w:val="746"/>
          </w:sdtPr>
          <w:sdtEndPr>
            <w:rPr>
              <w:rFonts w:hint="default" w:ascii="Times New Roman" w:hAnsi="Times New Roman" w:cs="Times New Roman"/>
              <w:szCs w:val="21"/>
            </w:rPr>
          </w:sdtEndPr>
          <w:sdtContent>
            <w:tc>
              <w:tcPr>
                <w:tcW w:w="5680" w:type="dxa"/>
                <w:vAlign w:val="center"/>
              </w:tcPr>
              <w:p>
                <w:pPr>
                  <w:widowControl w:val="0"/>
                  <w:jc w:val="both"/>
                  <w:rPr>
                    <w:rFonts w:hint="default" w:ascii="Times New Roman" w:hAnsi="Times New Roman" w:cs="Times New Roman"/>
                    <w:szCs w:val="21"/>
                  </w:rPr>
                </w:pPr>
                <w:r>
                  <w:rPr>
                    <w:rFonts w:hint="default" w:ascii="Times New Roman" w:hAnsi="Times New Roman" w:cs="Times New Roman"/>
                    <w:color w:val="auto"/>
                    <w:szCs w:val="21"/>
                  </w:rPr>
                  <w:t>广西柳州市产业投资发展集团有限公司</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3369" w:type="dxa"/>
            <w:vAlign w:val="center"/>
          </w:tcPr>
          <w:p>
            <w:pPr>
              <w:widowControl w:val="0"/>
              <w:jc w:val="both"/>
              <w:rPr>
                <w:rFonts w:hint="default" w:ascii="Times New Roman" w:hAnsi="Times New Roman" w:cs="Times New Roman"/>
                <w:szCs w:val="21"/>
              </w:rPr>
            </w:pPr>
            <w:r>
              <w:rPr>
                <w:rFonts w:hint="default" w:ascii="Times New Roman" w:hAnsi="Times New Roman" w:cs="Times New Roman"/>
                <w:szCs w:val="21"/>
              </w:rPr>
              <w:t>单位负责人或法定代表人</w:t>
            </w:r>
          </w:p>
        </w:tc>
        <w:tc>
          <w:tcPr>
            <w:tcW w:w="5680" w:type="dxa"/>
            <w:vAlign w:val="center"/>
          </w:tcPr>
          <w:p>
            <w:pPr>
              <w:widowControl w:val="0"/>
              <w:jc w:val="both"/>
              <w:rPr>
                <w:rFonts w:hint="default" w:ascii="Times New Roman" w:hAnsi="Times New Roman" w:cs="Times New Roman"/>
                <w:szCs w:val="21"/>
              </w:rPr>
            </w:pPr>
            <w:r>
              <w:rPr>
                <w:rFonts w:hint="default" w:ascii="Times New Roman" w:hAnsi="Times New Roman" w:cs="Times New Roman"/>
              </w:rPr>
              <w:t>周云祥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3369" w:type="dxa"/>
            <w:vAlign w:val="center"/>
          </w:tcPr>
          <w:p>
            <w:pPr>
              <w:widowControl w:val="0"/>
              <w:jc w:val="both"/>
              <w:rPr>
                <w:rFonts w:hint="default" w:ascii="Times New Roman" w:hAnsi="Times New Roman" w:cs="Times New Roman"/>
                <w:szCs w:val="21"/>
              </w:rPr>
            </w:pPr>
            <w:r>
              <w:rPr>
                <w:rFonts w:hint="default" w:ascii="Times New Roman" w:hAnsi="Times New Roman" w:cs="Times New Roman"/>
                <w:szCs w:val="21"/>
              </w:rPr>
              <w:t>成立日期</w:t>
            </w:r>
          </w:p>
        </w:tc>
        <w:tc>
          <w:tcPr>
            <w:tcW w:w="5680" w:type="dxa"/>
            <w:vAlign w:val="center"/>
          </w:tcPr>
          <w:p>
            <w:pPr>
              <w:widowControl w:val="0"/>
              <w:jc w:val="both"/>
              <w:rPr>
                <w:rFonts w:hint="default" w:ascii="Times New Roman" w:hAnsi="Times New Roman" w:cs="Times New Roman"/>
                <w:szCs w:val="21"/>
              </w:rPr>
            </w:pPr>
            <w:r>
              <w:rPr>
                <w:rFonts w:hint="default" w:ascii="Times New Roman" w:hAnsi="Times New Roman" w:cs="Times New Roman"/>
              </w:rPr>
              <w:t>2009年8月28日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369" w:type="dxa"/>
            <w:vAlign w:val="center"/>
          </w:tcPr>
          <w:p>
            <w:pPr>
              <w:widowControl w:val="0"/>
              <w:jc w:val="both"/>
              <w:rPr>
                <w:rFonts w:hint="default" w:ascii="Times New Roman" w:hAnsi="Times New Roman" w:cs="Times New Roman"/>
                <w:szCs w:val="21"/>
              </w:rPr>
            </w:pPr>
            <w:r>
              <w:rPr>
                <w:rFonts w:hint="default" w:ascii="Times New Roman" w:hAnsi="Times New Roman" w:cs="Times New Roman"/>
                <w:szCs w:val="21"/>
              </w:rPr>
              <w:t>主要经营业务</w:t>
            </w:r>
          </w:p>
        </w:tc>
        <w:tc>
          <w:tcPr>
            <w:tcW w:w="5680" w:type="dxa"/>
            <w:vAlign w:val="center"/>
          </w:tcPr>
          <w:p>
            <w:pPr>
              <w:widowControl w:val="0"/>
              <w:jc w:val="both"/>
              <w:rPr>
                <w:rFonts w:hint="default" w:ascii="Times New Roman" w:hAnsi="Times New Roman" w:cs="Times New Roman"/>
                <w:szCs w:val="21"/>
              </w:rPr>
            </w:pPr>
            <w:r>
              <w:rPr>
                <w:rFonts w:hint="default" w:ascii="Times New Roman" w:hAnsi="Times New Roman" w:cs="Times New Roman"/>
              </w:rPr>
              <w:t>一般项目：以自有资金从事投资活动；企业总部管理；社会经济咨询服务；非居住房地产租赁；住房租赁；土地整治服务；园区管理服务；租赁服务（不含许可类租赁服务）；创业投资（限投资未上市企业）（除依法须经批准的项目外，凭营业执照依法自主开展经营活动）许可项目：建设工程施工（依法须经批准的项目，经相关部门批准后方可开展经营活动，具体经营项目以相关部门批准文件或许可证件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3369" w:type="dxa"/>
            <w:vAlign w:val="center"/>
          </w:tcPr>
          <w:p>
            <w:pPr>
              <w:widowControl w:val="0"/>
              <w:jc w:val="both"/>
              <w:rPr>
                <w:rFonts w:hint="default" w:ascii="Times New Roman" w:hAnsi="Times New Roman" w:cs="Times New Roman"/>
                <w:szCs w:val="21"/>
              </w:rPr>
            </w:pPr>
            <w:r>
              <w:rPr>
                <w:rFonts w:hint="default" w:ascii="Times New Roman" w:hAnsi="Times New Roman" w:cs="Times New Roman"/>
                <w:szCs w:val="21"/>
              </w:rPr>
              <w:t>报告期内控股和参股的其他境内外上市公司的股权情况</w:t>
            </w:r>
          </w:p>
        </w:tc>
        <w:tc>
          <w:tcPr>
            <w:tcW w:w="5680" w:type="dxa"/>
            <w:vAlign w:val="center"/>
          </w:tcPr>
          <w:p>
            <w:pPr>
              <w:widowControl w:val="0"/>
              <w:jc w:val="both"/>
              <w:rPr>
                <w:rFonts w:hint="default" w:ascii="Times New Roman" w:hAnsi="Times New Roman" w:cs="Times New Roman"/>
                <w:szCs w:val="21"/>
              </w:rPr>
            </w:pPr>
            <w:r>
              <w:rPr>
                <w:rFonts w:hint="default" w:ascii="Times New Roman" w:hAnsi="Times New Roman" w:cs="Times New Roma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3369" w:type="dxa"/>
            <w:vAlign w:val="center"/>
          </w:tcPr>
          <w:p>
            <w:pPr>
              <w:widowControl w:val="0"/>
              <w:jc w:val="both"/>
              <w:rPr>
                <w:rFonts w:hint="default" w:ascii="Times New Roman" w:hAnsi="Times New Roman" w:cs="Times New Roman"/>
              </w:rPr>
            </w:pPr>
            <w:r>
              <w:rPr>
                <w:rFonts w:hint="default" w:ascii="Times New Roman" w:hAnsi="Times New Roman" w:cs="Times New Roman"/>
              </w:rPr>
              <w:t>其他情况说明</w:t>
            </w:r>
          </w:p>
        </w:tc>
        <w:tc>
          <w:tcPr>
            <w:tcW w:w="5680" w:type="dxa"/>
            <w:vAlign w:val="center"/>
          </w:tcPr>
          <w:p>
            <w:pPr>
              <w:widowControl w:val="0"/>
              <w:jc w:val="both"/>
              <w:rPr>
                <w:rFonts w:hint="default" w:ascii="Times New Roman" w:hAnsi="Times New Roman" w:cs="Times New Roman"/>
              </w:rPr>
            </w:pPr>
            <w:r>
              <w:rPr>
                <w:rFonts w:hint="default" w:ascii="Times New Roman" w:hAnsi="Times New Roman" w:cs="Times New Roman"/>
              </w:rPr>
              <w:t>无</w:t>
            </w:r>
          </w:p>
        </w:tc>
      </w:tr>
    </w:tbl>
    <w:p/>
    <w:p>
      <w:pPr>
        <w:pStyle w:val="7"/>
        <w:numPr>
          <w:ilvl w:val="0"/>
          <w:numId w:val="60"/>
        </w:numPr>
        <w:rPr>
          <w:rFonts w:hint="eastAsia"/>
        </w:rPr>
      </w:pPr>
      <w:r>
        <w:t>自然人</w:t>
      </w:r>
    </w:p>
    <w:sdt>
      <w:sdtPr>
        <w:alias w:val="是否适用：自然人_控股股东情况[双击切换]"/>
        <w:tag w:val="_GBC_050e33c59070475b9b048117126cc6ba"/>
        <w:id w:val="747"/>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pStyle w:val="7"/>
        <w:numPr>
          <w:ilvl w:val="0"/>
          <w:numId w:val="60"/>
        </w:numPr>
        <w:rPr>
          <w:rFonts w:hint="eastAsia"/>
        </w:rPr>
      </w:pPr>
      <w:r>
        <w:rPr>
          <w:rFonts w:hint="eastAsia"/>
        </w:rPr>
        <w:t>公司不存在控股股东情况的特别说明</w:t>
      </w:r>
    </w:p>
    <w:sdt>
      <w:sdtPr>
        <w:rPr>
          <w:rFonts w:hint="eastAsia"/>
          <w:szCs w:val="21"/>
        </w:rPr>
        <w:alias w:val="是否适用：公司不存在控股股东情况的特别说明[双击切换]"/>
        <w:tag w:val="_GBC_2c420ad8f9bd455b89ad3a0d10597af2"/>
        <w:id w:val="748"/>
        <w:placeholder>
          <w:docPart w:val="GBC22222222222222222222222222222"/>
        </w:placeholder>
      </w:sdtPr>
      <w:sdtEndPr>
        <w:rPr>
          <w:rFonts w:hint="eastAsia"/>
          <w:szCs w:val="21"/>
        </w:rPr>
      </w:sdtEndPr>
      <w:sdtContent>
        <w:p>
          <w:pPr>
            <w:outlineLvl w:val="9"/>
            <w:rPr>
              <w:rFonts w:hint="eastAsia"/>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pStyle w:val="7"/>
        <w:numPr>
          <w:ilvl w:val="0"/>
          <w:numId w:val="60"/>
        </w:numPr>
        <w:rPr>
          <w:rFonts w:hint="eastAsia"/>
        </w:rPr>
      </w:pPr>
      <w:r>
        <w:rPr>
          <w:rFonts w:hint="eastAsia"/>
        </w:rPr>
        <w:t>报告期内控股股东变更情况的说明</w:t>
      </w:r>
    </w:p>
    <w:sdt>
      <w:sdtPr>
        <w:rPr>
          <w:rFonts w:hint="eastAsia"/>
          <w:szCs w:val="21"/>
        </w:rPr>
        <w:alias w:val="是否适用：报告期内控股股东变更情况的说明[双击切换]"/>
        <w:tag w:val="_GBC_ba32d923117643d78736fd77472e578b"/>
        <w:id w:val="749"/>
        <w:placeholder>
          <w:docPart w:val="GBC22222222222222222222222222222"/>
        </w:placeholder>
      </w:sdtPr>
      <w:sdtEndPr>
        <w:rPr>
          <w:rFonts w:hint="eastAsia"/>
          <w:szCs w:val="21"/>
        </w:rPr>
      </w:sdtEndPr>
      <w:sdtContent>
        <w:p>
          <w:pPr>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outlineLvl w:val="9"/>
        <w:rPr>
          <w:rFonts w:hint="eastAsia"/>
          <w:szCs w:val="21"/>
        </w:rPr>
      </w:pPr>
    </w:p>
    <w:p>
      <w:pPr>
        <w:pStyle w:val="7"/>
        <w:numPr>
          <w:ilvl w:val="0"/>
          <w:numId w:val="60"/>
        </w:numPr>
        <w:rPr>
          <w:rFonts w:hint="eastAsia"/>
        </w:rPr>
      </w:pPr>
      <w:r>
        <w:rPr>
          <w:rFonts w:hint="eastAsia"/>
        </w:rPr>
        <w:t>公司与控股股东之间的产权及控制关系的方框图</w:t>
      </w:r>
    </w:p>
    <w:sdt>
      <w:sdtPr>
        <w:alias w:val="是否适用：公司与控股股东之间的产权及控制关系的方框图[双击切换]"/>
        <w:tag w:val="_GBC_aa1ed4124bd443219ac5782763143cd7"/>
        <w:id w:val="750"/>
        <w:placeholder>
          <w:docPart w:val="GBC22222222222222222222222222222"/>
        </w:placeholder>
      </w:sdtPr>
      <w:sdtContent>
        <w:p>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sdt>
      <w:sdtPr>
        <w:rPr>
          <w:rFonts w:hint="eastAsia"/>
          <w:szCs w:val="21"/>
        </w:rPr>
        <w:alias w:val="图片：公司与控股股东之间的产权及控制关系的方框图"/>
        <w:tag w:val="_GBC_237afe95a2de48a5baec021682951b46"/>
        <w:id w:val="751"/>
        <w:placeholder>
          <w:docPart w:val="GBC22222222222222222222222222222"/>
        </w:placeholder>
        <w:picture/>
      </w:sdtPr>
      <w:sdtEndPr>
        <w:rPr>
          <w:rFonts w:hint="eastAsia"/>
          <w:szCs w:val="21"/>
        </w:rPr>
      </w:sdtEndPr>
      <w:sdtContent>
        <w:p>
          <w:pPr>
            <w:jc w:val="center"/>
            <w:rPr>
              <w:rFonts w:hint="eastAsia"/>
              <w:szCs w:val="21"/>
            </w:rPr>
          </w:pPr>
          <w:r>
            <w:rPr>
              <w:rFonts w:hint="eastAsia"/>
              <w:szCs w:val="21"/>
            </w:rPr>
            <w:drawing>
              <wp:inline distT="0" distB="0" distL="0" distR="0">
                <wp:extent cx="4619625" cy="2570480"/>
                <wp:effectExtent l="0" t="0" r="9525" b="1270"/>
                <wp:docPr id="2" name="图片 1" descr="E:\2、年报\2023年报\控股股东关系图2023年报.png控股股东关系图2023年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E:\2、年报\2023年报\控股股东关系图2023年报.png控股股东关系图2023年报"/>
                        <pic:cNvPicPr>
                          <a:picLocks noChangeAspect="1" noChangeArrowheads="1"/>
                        </pic:cNvPicPr>
                      </pic:nvPicPr>
                      <pic:blipFill>
                        <a:blip r:embed="rId8"/>
                        <a:srcRect/>
                        <a:stretch>
                          <a:fillRect/>
                        </a:stretch>
                      </pic:blipFill>
                      <pic:spPr>
                        <a:xfrm>
                          <a:off x="0" y="0"/>
                          <a:ext cx="4619625" cy="2570480"/>
                        </a:xfrm>
                        <a:prstGeom prst="rect">
                          <a:avLst/>
                        </a:prstGeom>
                        <a:noFill/>
                        <a:ln w="9525">
                          <a:noFill/>
                          <a:miter lim="800000"/>
                          <a:headEnd/>
                          <a:tailEnd/>
                        </a:ln>
                      </pic:spPr>
                    </pic:pic>
                  </a:graphicData>
                </a:graphic>
              </wp:inline>
            </w:drawing>
          </w:r>
        </w:p>
      </w:sdtContent>
    </w:sdt>
    <w:p>
      <w:pPr>
        <w:rPr>
          <w:rFonts w:hint="eastAsia"/>
          <w:szCs w:val="21"/>
        </w:rPr>
      </w:pPr>
    </w:p>
    <w:p>
      <w:pPr>
        <w:pStyle w:val="6"/>
        <w:numPr>
          <w:ilvl w:val="0"/>
          <w:numId w:val="59"/>
        </w:numPr>
      </w:pPr>
      <w:r>
        <w:rPr>
          <w:rFonts w:hint="eastAsia"/>
        </w:rPr>
        <w:t>实际控制人情况</w:t>
      </w:r>
    </w:p>
    <w:p>
      <w:pPr>
        <w:pStyle w:val="7"/>
        <w:numPr>
          <w:ilvl w:val="0"/>
          <w:numId w:val="61"/>
        </w:numPr>
        <w:rPr>
          <w:rFonts w:hint="eastAsia"/>
        </w:rPr>
      </w:pPr>
      <w:r>
        <w:rPr>
          <w:rFonts w:hint="eastAsia"/>
        </w:rPr>
        <w:t>法人</w:t>
      </w:r>
    </w:p>
    <w:sdt>
      <w:sdtPr>
        <w:alias w:val="是否适用：法人_实际控制人情况[双击切换]"/>
        <w:tag w:val="_GBC_6cb3195cd6c545489bd6151d0ee57d58"/>
        <w:id w:val="752"/>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03"/>
        <w:gridCol w:w="5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sdt>
          <w:sdtPr>
            <w:rPr>
              <w:rFonts w:hint="default" w:ascii="Times New Roman" w:hAnsi="Times New Roman" w:cs="Times New Roman"/>
            </w:rPr>
            <w:tag w:val="_PLD_9fd7942883b74d698fa4ca37d86c3d17"/>
            <w:id w:val="753"/>
          </w:sdtPr>
          <w:sdtEndPr>
            <w:rPr>
              <w:rFonts w:hint="default" w:ascii="Times New Roman" w:hAnsi="Times New Roman" w:cs="Times New Roman"/>
            </w:rPr>
          </w:sdtEndPr>
          <w:sdtContent>
            <w:tc>
              <w:tcPr>
                <w:tcW w:w="1880" w:type="pct"/>
                <w:vAlign w:val="center"/>
              </w:tcPr>
              <w:p>
                <w:pPr>
                  <w:widowControl w:val="0"/>
                  <w:jc w:val="both"/>
                  <w:rPr>
                    <w:rFonts w:hint="default" w:ascii="Times New Roman" w:hAnsi="Times New Roman" w:cs="Times New Roman"/>
                    <w:szCs w:val="21"/>
                  </w:rPr>
                </w:pPr>
                <w:r>
                  <w:rPr>
                    <w:rFonts w:hint="default" w:ascii="Times New Roman" w:hAnsi="Times New Roman" w:cs="Times New Roman"/>
                    <w:szCs w:val="21"/>
                  </w:rPr>
                  <w:t>名称</w:t>
                </w:r>
              </w:p>
            </w:tc>
          </w:sdtContent>
        </w:sdt>
        <w:sdt>
          <w:sdtPr>
            <w:rPr>
              <w:rFonts w:hint="default" w:ascii="Times New Roman" w:hAnsi="Times New Roman" w:cs="Times New Roman"/>
              <w:szCs w:val="21"/>
            </w:rPr>
            <w:alias w:val="法人实际控制人名称"/>
            <w:tag w:val="_GBC_09078fe67bb948e3b338136f227f90f6"/>
            <w:id w:val="754"/>
          </w:sdtPr>
          <w:sdtEndPr>
            <w:rPr>
              <w:rFonts w:hint="default" w:ascii="Times New Roman" w:hAnsi="Times New Roman" w:cs="Times New Roman"/>
              <w:szCs w:val="21"/>
            </w:rPr>
          </w:sdtEndPr>
          <w:sdtContent>
            <w:tc>
              <w:tcPr>
                <w:tcW w:w="3119" w:type="pct"/>
                <w:vAlign w:val="center"/>
              </w:tcPr>
              <w:p>
                <w:pPr>
                  <w:widowControl w:val="0"/>
                  <w:jc w:val="both"/>
                  <w:rPr>
                    <w:rFonts w:hint="default" w:ascii="Times New Roman" w:hAnsi="Times New Roman" w:cs="Times New Roman"/>
                    <w:szCs w:val="21"/>
                  </w:rPr>
                </w:pPr>
                <w:r>
                  <w:rPr>
                    <w:rFonts w:hint="default" w:ascii="Times New Roman" w:hAnsi="Times New Roman" w:cs="Times New Roman"/>
                    <w:color w:val="auto"/>
                    <w:szCs w:val="21"/>
                  </w:rPr>
                  <w:t>柳州市人民政府国有资产监督管理委员会</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880" w:type="pct"/>
            <w:vAlign w:val="center"/>
          </w:tcPr>
          <w:p>
            <w:pPr>
              <w:widowControl w:val="0"/>
              <w:jc w:val="both"/>
              <w:rPr>
                <w:rFonts w:hint="default" w:ascii="Times New Roman" w:hAnsi="Times New Roman" w:cs="Times New Roman"/>
                <w:szCs w:val="21"/>
              </w:rPr>
            </w:pPr>
            <w:r>
              <w:rPr>
                <w:rFonts w:hint="default" w:ascii="Times New Roman" w:hAnsi="Times New Roman" w:cs="Times New Roman"/>
                <w:szCs w:val="21"/>
              </w:rPr>
              <w:t>成立日期</w:t>
            </w:r>
          </w:p>
        </w:tc>
        <w:tc>
          <w:tcPr>
            <w:tcW w:w="3119" w:type="pct"/>
            <w:vAlign w:val="center"/>
          </w:tcPr>
          <w:p>
            <w:pPr>
              <w:widowControl w:val="0"/>
              <w:jc w:val="both"/>
              <w:rPr>
                <w:rFonts w:hint="default" w:ascii="Times New Roman" w:hAnsi="Times New Roman" w:cs="Times New Roman"/>
                <w:szCs w:val="21"/>
              </w:rPr>
            </w:pPr>
            <w:r>
              <w:rPr>
                <w:rFonts w:hint="default" w:ascii="Times New Roman" w:hAnsi="Times New Roman" w:cs="Times New Roman"/>
              </w:rPr>
              <w:t>2004年10月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1880" w:type="pct"/>
            <w:vAlign w:val="center"/>
          </w:tcPr>
          <w:p>
            <w:pPr>
              <w:widowControl w:val="0"/>
              <w:jc w:val="both"/>
              <w:rPr>
                <w:rFonts w:hint="default" w:ascii="Times New Roman" w:hAnsi="Times New Roman" w:cs="Times New Roman"/>
                <w:szCs w:val="21"/>
              </w:rPr>
            </w:pPr>
            <w:r>
              <w:rPr>
                <w:rFonts w:hint="default" w:ascii="Times New Roman" w:hAnsi="Times New Roman" w:cs="Times New Roman"/>
                <w:szCs w:val="21"/>
              </w:rPr>
              <w:t>主要经营业务</w:t>
            </w:r>
          </w:p>
        </w:tc>
        <w:tc>
          <w:tcPr>
            <w:tcW w:w="3119" w:type="pct"/>
            <w:vAlign w:val="center"/>
          </w:tcPr>
          <w:p>
            <w:pPr>
              <w:widowControl w:val="0"/>
              <w:jc w:val="both"/>
              <w:rPr>
                <w:rFonts w:hint="default" w:ascii="Times New Roman" w:hAnsi="Times New Roman" w:cs="Times New Roman"/>
                <w:szCs w:val="21"/>
              </w:rPr>
            </w:pPr>
            <w:r>
              <w:rPr>
                <w:rFonts w:hint="default" w:ascii="Times New Roman" w:hAnsi="Times New Roman" w:cs="Times New Roman"/>
              </w:rPr>
              <w:t>国有资产的监督和管理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0" w:hRule="atLeast"/>
        </w:trPr>
        <w:tc>
          <w:tcPr>
            <w:tcW w:w="1880" w:type="pct"/>
            <w:vAlign w:val="center"/>
          </w:tcPr>
          <w:p>
            <w:pPr>
              <w:widowControl w:val="0"/>
              <w:jc w:val="both"/>
              <w:rPr>
                <w:rFonts w:hint="default" w:ascii="Times New Roman" w:hAnsi="Times New Roman" w:cs="Times New Roman"/>
                <w:szCs w:val="21"/>
              </w:rPr>
            </w:pPr>
            <w:r>
              <w:rPr>
                <w:rFonts w:hint="default" w:ascii="Times New Roman" w:hAnsi="Times New Roman" w:cs="Times New Roman"/>
                <w:szCs w:val="21"/>
              </w:rPr>
              <w:t>报告期内控股和参股的其他境内外上市公司的股权情况</w:t>
            </w:r>
          </w:p>
        </w:tc>
        <w:tc>
          <w:tcPr>
            <w:tcW w:w="3119" w:type="pct"/>
            <w:vAlign w:val="center"/>
          </w:tcPr>
          <w:p>
            <w:pPr>
              <w:widowControl w:val="0"/>
              <w:jc w:val="both"/>
              <w:rPr>
                <w:rFonts w:hint="default" w:ascii="Times New Roman" w:hAnsi="Times New Roman" w:cs="Times New Roman"/>
                <w:szCs w:val="21"/>
              </w:rPr>
            </w:pPr>
            <w:r>
              <w:rPr>
                <w:rFonts w:hint="default" w:ascii="Times New Roman" w:hAnsi="Times New Roman" w:cs="Times New Roma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1880" w:type="pct"/>
            <w:vAlign w:val="center"/>
          </w:tcPr>
          <w:p>
            <w:pPr>
              <w:widowControl w:val="0"/>
              <w:jc w:val="both"/>
              <w:rPr>
                <w:rFonts w:hint="default" w:ascii="Times New Roman" w:hAnsi="Times New Roman" w:cs="Times New Roman"/>
                <w:szCs w:val="21"/>
              </w:rPr>
            </w:pPr>
            <w:r>
              <w:rPr>
                <w:rFonts w:hint="default" w:ascii="Times New Roman" w:hAnsi="Times New Roman" w:cs="Times New Roman"/>
              </w:rPr>
              <w:t>其他情况说明</w:t>
            </w:r>
          </w:p>
        </w:tc>
        <w:tc>
          <w:tcPr>
            <w:tcW w:w="3119" w:type="pct"/>
            <w:vAlign w:val="center"/>
          </w:tcPr>
          <w:p>
            <w:pPr>
              <w:widowControl w:val="0"/>
              <w:jc w:val="both"/>
              <w:rPr>
                <w:rFonts w:hint="default" w:ascii="Times New Roman" w:hAnsi="Times New Roman" w:cs="Times New Roman"/>
                <w:szCs w:val="21"/>
              </w:rPr>
            </w:pPr>
            <w:r>
              <w:rPr>
                <w:rFonts w:hint="default" w:ascii="Times New Roman" w:hAnsi="Times New Roman" w:cs="Times New Roman"/>
              </w:rPr>
              <w:t>无</w:t>
            </w:r>
          </w:p>
        </w:tc>
      </w:tr>
    </w:tbl>
    <w:p/>
    <w:p>
      <w:pPr>
        <w:pStyle w:val="7"/>
        <w:numPr>
          <w:ilvl w:val="0"/>
          <w:numId w:val="61"/>
        </w:numPr>
        <w:rPr>
          <w:rFonts w:hint="eastAsia"/>
        </w:rPr>
      </w:pPr>
      <w:r>
        <w:rPr>
          <w:rFonts w:hint="eastAsia"/>
        </w:rPr>
        <w:t>自然人</w:t>
      </w:r>
    </w:p>
    <w:sdt>
      <w:sdtPr>
        <w:alias w:val="是否适用：自然人_实际控制人情况[双击切换]"/>
        <w:tag w:val="_GBC_359229fa8cca4506ac3cec3de8b5e99b"/>
        <w:id w:val="755"/>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pStyle w:val="7"/>
        <w:numPr>
          <w:ilvl w:val="0"/>
          <w:numId w:val="61"/>
        </w:numPr>
        <w:rPr>
          <w:rFonts w:hint="eastAsia"/>
        </w:rPr>
      </w:pPr>
      <w:r>
        <w:rPr>
          <w:rFonts w:hint="eastAsia"/>
        </w:rPr>
        <w:t>公司不存在实际控制人情况的特别说明</w:t>
      </w:r>
    </w:p>
    <w:sdt>
      <w:sdtPr>
        <w:rPr>
          <w:rFonts w:hint="eastAsia"/>
        </w:rPr>
        <w:alias w:val="是否适用：公司不存在实际控制人情况的特别说明[双击切换]"/>
        <w:tag w:val="_GBC_7380ff5e0fc6471583dc22db2252e039"/>
        <w:id w:val="756"/>
        <w:placeholder>
          <w:docPart w:val="GBC22222222222222222222222222222"/>
        </w:placeholder>
      </w:sdtPr>
      <w:sdtEndPr>
        <w:rPr>
          <w:rFonts w:hint="eastAsia"/>
        </w:rPr>
      </w:sdtEnd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szCs w:val="21"/>
        </w:rPr>
      </w:pPr>
    </w:p>
    <w:p>
      <w:pPr>
        <w:pStyle w:val="7"/>
        <w:numPr>
          <w:ilvl w:val="0"/>
          <w:numId w:val="61"/>
        </w:numPr>
        <w:rPr>
          <w:rFonts w:hint="eastAsia"/>
        </w:rPr>
      </w:pPr>
      <w:r>
        <w:rPr>
          <w:rFonts w:hint="eastAsia"/>
        </w:rPr>
        <w:t>报告期内公司控制权发生变更的情况说明</w:t>
      </w:r>
    </w:p>
    <w:sdt>
      <w:sdtPr>
        <w:rPr>
          <w:rFonts w:hint="eastAsia"/>
        </w:rPr>
        <w:alias w:val="是否适用：报告期内公司控制权发生变更的情况说明 [双击切换]"/>
        <w:tag w:val="_GBC_f12f62e5c67e473692b22389cda35aaa"/>
        <w:id w:val="757"/>
        <w:placeholder>
          <w:docPart w:val="GBC22222222222222222222222222222"/>
        </w:placeholder>
      </w:sdtPr>
      <w:sdtEndPr>
        <w:rPr>
          <w:rFonts w:hint="eastAsia"/>
        </w:rPr>
      </w:sdtEndPr>
      <w:sdtContent>
        <w:p>
          <w:pPr>
            <w:outlineLvl w:val="9"/>
            <w:rPr>
              <w:rFonts w:hint="eastAsia"/>
              <w:szCs w:val="21"/>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rPr>
      </w:pPr>
    </w:p>
    <w:p>
      <w:pPr>
        <w:pStyle w:val="7"/>
        <w:numPr>
          <w:ilvl w:val="0"/>
          <w:numId w:val="61"/>
        </w:numPr>
        <w:rPr>
          <w:rFonts w:hint="eastAsia"/>
        </w:rPr>
      </w:pPr>
      <w:r>
        <w:rPr>
          <w:rFonts w:hint="eastAsia"/>
        </w:rPr>
        <w:t>公司与实际控制人之间的产权及控制关系的方框图</w:t>
      </w:r>
    </w:p>
    <w:sdt>
      <w:sdtPr>
        <w:alias w:val="是否适用：公司与实际控制人之间的产权及控制关系的方框图[双击切换]"/>
        <w:tag w:val="_GBC_8ddc5ba6a04141dc94582029460f81bd"/>
        <w:id w:val="758"/>
        <w:placeholder>
          <w:docPart w:val="GBC22222222222222222222222222222"/>
        </w:placeholder>
      </w:sdtPr>
      <w:sdtContent>
        <w:p>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pPr>
        <w:jc w:val="center"/>
        <w:rPr>
          <w:rFonts w:hint="eastAsia"/>
        </w:rPr>
      </w:pPr>
      <w:sdt>
        <w:sdtPr>
          <w:rPr>
            <w:rFonts w:hint="eastAsia"/>
          </w:rPr>
          <w:alias w:val="图片：公司与实际控制人之间的产权及控制关系的方框图"/>
          <w:tag w:val="_GBC_538f0b25ae684717a3c8362262a5a004"/>
          <w:id w:val="759"/>
          <w:placeholder>
            <w:docPart w:val="{7f062f3a-70dd-462c-a893-391205d69f37}"/>
          </w:placeholder>
          <w:picture/>
        </w:sdtPr>
        <w:sdtEndPr>
          <w:rPr>
            <w:rFonts w:hint="eastAsia"/>
          </w:rPr>
        </w:sdtEndPr>
        <w:sdtContent>
          <w:r>
            <w:rPr>
              <w:rFonts w:hint="eastAsia"/>
            </w:rPr>
            <w:drawing>
              <wp:inline distT="0" distB="0" distL="0" distR="0">
                <wp:extent cx="5722620" cy="3291840"/>
                <wp:effectExtent l="0" t="0" r="11430" b="3810"/>
                <wp:docPr id="4" name="图片 1" descr="E:\3、历年会议\2025\20250326第八届董事会第二十六次会议（年报）\信息收集\控制图2.png控制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E:\3、历年会议\2025\20250326第八届董事会第二十六次会议（年报）\信息收集\控制图2.png控制图2"/>
                        <pic:cNvPicPr>
                          <a:picLocks noChangeAspect="1" noChangeArrowheads="1"/>
                        </pic:cNvPicPr>
                      </pic:nvPicPr>
                      <pic:blipFill>
                        <a:blip r:embed="rId9"/>
                        <a:srcRect/>
                        <a:stretch>
                          <a:fillRect/>
                        </a:stretch>
                      </pic:blipFill>
                      <pic:spPr>
                        <a:xfrm>
                          <a:off x="0" y="0"/>
                          <a:ext cx="5722620" cy="3291840"/>
                        </a:xfrm>
                        <a:prstGeom prst="rect">
                          <a:avLst/>
                        </a:prstGeom>
                        <a:noFill/>
                        <a:ln>
                          <a:noFill/>
                        </a:ln>
                      </pic:spPr>
                    </pic:pic>
                  </a:graphicData>
                </a:graphic>
              </wp:inline>
            </w:drawing>
          </w:r>
        </w:sdtContent>
      </w:sdt>
    </w:p>
    <w:p>
      <w:pPr>
        <w:jc w:val="left"/>
        <w:rPr>
          <w:rFonts w:hint="default" w:ascii="Times New Roman" w:hAnsi="Times New Roman" w:eastAsia="宋体" w:cs="Times New Roman"/>
          <w:sz w:val="18"/>
          <w:szCs w:val="21"/>
          <w:lang w:val="en-US" w:eastAsia="zh-CN"/>
        </w:rPr>
      </w:pPr>
      <w:r>
        <w:rPr>
          <w:rFonts w:hint="default" w:ascii="Times New Roman" w:hAnsi="Times New Roman" w:cs="Times New Roman"/>
          <w:sz w:val="18"/>
          <w:szCs w:val="21"/>
          <w:lang w:val="en-US" w:eastAsia="zh-CN"/>
        </w:rPr>
        <w:t>说明：截止2024年12月末，</w:t>
      </w:r>
      <w:r>
        <w:rPr>
          <w:rFonts w:hint="eastAsia" w:ascii="Times New Roman" w:hAnsi="Times New Roman" w:cs="Times New Roman"/>
          <w:sz w:val="18"/>
          <w:szCs w:val="21"/>
          <w:lang w:val="en-US" w:eastAsia="zh-CN"/>
        </w:rPr>
        <w:t>柳州市</w:t>
      </w:r>
      <w:r>
        <w:rPr>
          <w:rFonts w:hint="default" w:ascii="Times New Roman" w:hAnsi="Times New Roman" w:cs="Times New Roman"/>
          <w:sz w:val="18"/>
          <w:szCs w:val="21"/>
          <w:lang w:val="en-US" w:eastAsia="zh-CN"/>
        </w:rPr>
        <w:t>经发</w:t>
      </w:r>
      <w:r>
        <w:rPr>
          <w:rFonts w:hint="eastAsia" w:ascii="Times New Roman" w:hAnsi="Times New Roman" w:cs="Times New Roman"/>
          <w:sz w:val="18"/>
          <w:szCs w:val="21"/>
          <w:lang w:val="en-US" w:eastAsia="zh-CN"/>
        </w:rPr>
        <w:t>投资有限责任</w:t>
      </w:r>
      <w:r>
        <w:rPr>
          <w:rFonts w:hint="default" w:ascii="Times New Roman" w:hAnsi="Times New Roman" w:cs="Times New Roman"/>
          <w:sz w:val="18"/>
          <w:szCs w:val="21"/>
          <w:lang w:val="en-US" w:eastAsia="zh-CN"/>
        </w:rPr>
        <w:t>公司持有公司股份5.53%，截止2025年3月20日，</w:t>
      </w:r>
      <w:r>
        <w:rPr>
          <w:rFonts w:hint="eastAsia" w:ascii="Times New Roman" w:hAnsi="Times New Roman" w:cs="Times New Roman"/>
          <w:sz w:val="18"/>
          <w:szCs w:val="21"/>
          <w:lang w:val="en-US" w:eastAsia="zh-CN"/>
        </w:rPr>
        <w:t>该公司</w:t>
      </w:r>
      <w:r>
        <w:rPr>
          <w:rFonts w:hint="default" w:ascii="Times New Roman" w:hAnsi="Times New Roman" w:cs="Times New Roman"/>
          <w:sz w:val="18"/>
          <w:szCs w:val="21"/>
          <w:lang w:val="en-US" w:eastAsia="zh-CN"/>
        </w:rPr>
        <w:t>持有公司股份</w:t>
      </w:r>
      <w:r>
        <w:rPr>
          <w:rFonts w:hint="eastAsia" w:ascii="Times New Roman" w:hAnsi="Times New Roman" w:cs="Times New Roman"/>
          <w:sz w:val="18"/>
          <w:szCs w:val="21"/>
          <w:lang w:val="en-US" w:eastAsia="zh-CN"/>
        </w:rPr>
        <w:t>为</w:t>
      </w:r>
      <w:r>
        <w:rPr>
          <w:rFonts w:hint="default" w:ascii="Times New Roman" w:hAnsi="Times New Roman" w:cs="Times New Roman"/>
          <w:sz w:val="18"/>
          <w:szCs w:val="21"/>
          <w:lang w:val="en-US" w:eastAsia="zh-CN"/>
        </w:rPr>
        <w:t>2.99%。</w:t>
      </w:r>
    </w:p>
    <w:p>
      <w:pPr>
        <w:pStyle w:val="7"/>
        <w:numPr>
          <w:ilvl w:val="0"/>
          <w:numId w:val="61"/>
        </w:numPr>
        <w:rPr>
          <w:rFonts w:hint="eastAsia"/>
        </w:rPr>
      </w:pPr>
      <w:r>
        <w:rPr>
          <w:rFonts w:hint="eastAsia"/>
        </w:rP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760"/>
        <w:placeholder>
          <w:docPart w:val="GBC22222222222222222222222222222"/>
        </w:placeholder>
      </w:sdtPr>
      <w:sdtEndPr>
        <w:rPr>
          <w:rFonts w:hint="eastAsia"/>
        </w:rPr>
      </w:sdtEnd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szCs w:val="21"/>
        </w:rPr>
      </w:pPr>
    </w:p>
    <w:p>
      <w:pPr>
        <w:pStyle w:val="6"/>
        <w:numPr>
          <w:ilvl w:val="0"/>
          <w:numId w:val="59"/>
        </w:numPr>
      </w:pPr>
      <w:r>
        <w:t>控股股东及实际控制人其他情况介绍</w:t>
      </w:r>
    </w:p>
    <w:sdt>
      <w:sdtPr>
        <w:rPr>
          <w:rFonts w:hint="eastAsia"/>
        </w:rPr>
        <w:alias w:val="是否适用：控股股东及实际控制人其他情况介绍[双击切换]"/>
        <w:tag w:val="_GBC_f45ea2fa04e04b71a116fba6ba3bff32"/>
        <w:id w:val="761"/>
        <w:placeholder>
          <w:docPart w:val="GBC22222222222222222222222222222"/>
        </w:placeholder>
      </w:sdtPr>
      <w:sdtEndPr>
        <w:rPr>
          <w:rFonts w:hint="eastAsia"/>
        </w:rPr>
      </w:sdtEnd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rPr>
      </w:pPr>
    </w:p>
    <w:p>
      <w:pPr>
        <w:pStyle w:val="5"/>
        <w:numPr>
          <w:ilvl w:val="0"/>
          <w:numId w:val="54"/>
        </w:numPr>
      </w:pPr>
      <w:bookmarkStart w:id="131" w:name="_Hlk89353035"/>
      <w:r>
        <w:t>公司控股股东或第一大股东及其一致行动人累计质押股份数量占其所持公司股份数量比例达到 80%以上</w:t>
      </w:r>
    </w:p>
    <w:sdt>
      <w:sdtPr>
        <w:rPr>
          <w:rFonts w:hint="eastAsia"/>
        </w:rPr>
        <w:alias w:val="是否适用：公司控股股东或第一大股东及其一致行动人累计质押股份数量情况明细[双击切换]"/>
        <w:tag w:val="_GBC_f07bbd5a46a94903bbea3fbbdc7b769f"/>
        <w:id w:val="762"/>
        <w:placeholder>
          <w:docPart w:val="GBC22222222222222222222222222222"/>
        </w:placeholder>
      </w:sdtPr>
      <w:sdtEndPr>
        <w:rPr>
          <w:rFonts w:hint="eastAsia"/>
        </w:rPr>
      </w:sdtEndPr>
      <w:sdtContent>
        <w:p>
          <w:pPr>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bookmarkEnd w:id="131"/>
    <w:p>
      <w:pPr>
        <w:pStyle w:val="5"/>
        <w:numPr>
          <w:ilvl w:val="0"/>
          <w:numId w:val="54"/>
        </w:numPr>
      </w:pPr>
      <w:r>
        <w:rPr>
          <w:rFonts w:hint="eastAsia"/>
        </w:rPr>
        <w:t>其他持股在百分之十以上的法人股东</w:t>
      </w:r>
    </w:p>
    <w:sdt>
      <w:sdtPr>
        <w:alias w:val="是否适用：其他持股在百分之十以上的法人股东[双击切换]"/>
        <w:tag w:val="_GBC_7c5d05f2d72d4d3c9ef6e9b93777b39f"/>
        <w:id w:val="763"/>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pStyle w:val="5"/>
        <w:numPr>
          <w:ilvl w:val="0"/>
          <w:numId w:val="54"/>
        </w:numPr>
      </w:pPr>
      <w:r>
        <w:rPr>
          <w:rFonts w:hint="eastAsia"/>
        </w:rPr>
        <w:t>股份限制减持情况说明</w:t>
      </w:r>
    </w:p>
    <w:p>
      <w:pPr>
        <w:ind w:firstLine="105" w:firstLineChars="50"/>
        <w:outlineLvl w:val="9"/>
        <w:rPr>
          <w:rFonts w:hint="eastAsia"/>
        </w:rPr>
      </w:pPr>
      <w:sdt>
        <w:sdtPr>
          <w:rPr>
            <w:rFonts w:hint="eastAsia"/>
          </w:rPr>
          <w:alias w:val="是否适用：股份限制减持情况说明[双击切换]"/>
          <w:tag w:val="_GBC_38db60098ddc4e12bffd328b521e0c35"/>
          <w:id w:val="764"/>
          <w:placeholder>
            <w:docPart w:val="GBC22222222222222222222222222222"/>
          </w:placeholder>
        </w:sdtPr>
        <w:sdtEndPr>
          <w:rPr>
            <w:rFonts w:hint="default"/>
          </w:rPr>
        </w:sdtEndPr>
        <w:sdtContent>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sdtContent>
      </w:sdt>
    </w:p>
    <w:p>
      <w:pPr>
        <w:rPr>
          <w:rFonts w:hint="eastAsia"/>
        </w:rPr>
      </w:pPr>
    </w:p>
    <w:p>
      <w:pPr>
        <w:pStyle w:val="5"/>
        <w:numPr>
          <w:ilvl w:val="0"/>
          <w:numId w:val="54"/>
        </w:numPr>
      </w:pPr>
      <w:bookmarkStart w:id="132" w:name="_Hlk90042255"/>
      <w:bookmarkStart w:id="133" w:name="_Hlk89353439"/>
      <w:r>
        <w:rPr>
          <w:rFonts w:hint="eastAsia"/>
        </w:rPr>
        <w:t>股份回购在报告期的具体实施情况</w:t>
      </w:r>
    </w:p>
    <w:sdt>
      <w:sdtPr>
        <w:rPr>
          <w:rFonts w:hint="eastAsia"/>
        </w:rPr>
        <w:alias w:val="是否适用：股份回购在报告期的具体实施情况[双击切换]"/>
        <w:tag w:val="_GBC_382f884c74d74cfd9a74c18c52645b0e"/>
        <w:id w:val="765"/>
        <w:placeholder>
          <w:docPart w:val="GBC22222222222222222222222222222"/>
        </w:placeholder>
      </w:sdtPr>
      <w:sdtEndPr>
        <w:rPr>
          <w:rFonts w:hint="eastAsia"/>
        </w:rPr>
      </w:sdtEndPr>
      <w:sdtContent>
        <w:p>
          <w:pPr>
            <w:pStyle w:val="67"/>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bookmarkEnd w:id="132"/>
    <w:bookmarkEnd w:id="133"/>
    <w:p>
      <w:pPr>
        <w:rPr>
          <w:rFonts w:hint="eastAsia"/>
        </w:rPr>
      </w:pPr>
    </w:p>
    <w:p>
      <w:pPr>
        <w:pStyle w:val="4"/>
        <w:numPr>
          <w:ilvl w:val="0"/>
          <w:numId w:val="3"/>
        </w:numPr>
      </w:pPr>
      <w:bookmarkStart w:id="134" w:name="_Toc409437608"/>
      <w:bookmarkStart w:id="135" w:name="_Toc437440714"/>
      <w:bookmarkStart w:id="136" w:name="_Toc184741581"/>
      <w:r>
        <w:rPr>
          <w:rFonts w:hint="eastAsia"/>
        </w:rPr>
        <w:t>优先股相关情况</w:t>
      </w:r>
    </w:p>
    <w:bookmarkEnd w:id="134"/>
    <w:bookmarkEnd w:id="135"/>
    <w:bookmarkEnd w:id="136"/>
    <w:sdt>
      <w:sdtPr>
        <w:rPr>
          <w:szCs w:val="21"/>
        </w:rPr>
        <w:alias w:val="是否适用：优先股相关情况[双击切换]"/>
        <w:tag w:val="_GBC_0076278996ac412e9bff14977615c2e3"/>
        <w:id w:val="766"/>
        <w:placeholder>
          <w:docPart w:val="GBC22222222222222222222222222222"/>
        </w:placeholder>
      </w:sdtPr>
      <w:sdtEndPr>
        <w:rPr>
          <w:szCs w:val="21"/>
        </w:rPr>
      </w:sdtEndPr>
      <w:sdtContent>
        <w:p>
          <w:pPr>
            <w:outlineLvl w:val="9"/>
            <w:rPr>
              <w:rFonts w:hint="eastAsia"/>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bookmarkStart w:id="137" w:name="_Toc342566003"/>
        </w:p>
      </w:sdtContent>
    </w:sdt>
    <w:p>
      <w:pPr>
        <w:rPr>
          <w:rFonts w:hint="eastAsia"/>
        </w:rPr>
      </w:pPr>
    </w:p>
    <w:bookmarkEnd w:id="137"/>
    <w:p>
      <w:pPr>
        <w:pStyle w:val="4"/>
        <w:numPr>
          <w:ilvl w:val="0"/>
          <w:numId w:val="3"/>
        </w:numPr>
      </w:pPr>
      <w:bookmarkStart w:id="138" w:name="_Toc184741582"/>
      <w:bookmarkStart w:id="139" w:name="_Toc437440717"/>
      <w:bookmarkStart w:id="140" w:name="_Hlk90555499"/>
      <w:r>
        <w:rPr>
          <w:rFonts w:hint="eastAsia"/>
        </w:rPr>
        <w:t>债券相关情况</w:t>
      </w:r>
    </w:p>
    <w:bookmarkEnd w:id="138"/>
    <w:bookmarkEnd w:id="139"/>
    <w:p>
      <w:pPr>
        <w:pStyle w:val="5"/>
        <w:numPr>
          <w:ilvl w:val="0"/>
          <w:numId w:val="62"/>
        </w:numPr>
        <w:ind w:left="425" w:hanging="425"/>
        <w:rPr>
          <w:rFonts w:hint="eastAsia" w:ascii="宋体" w:hAnsi="宋体"/>
        </w:rPr>
      </w:pPr>
      <w:bookmarkStart w:id="141" w:name="_Hlk89353982"/>
      <w:bookmarkStart w:id="142" w:name="_Hlk89955979"/>
      <w:bookmarkStart w:id="143" w:name="_Hlk90042478"/>
      <w:r>
        <w:rPr>
          <w:rFonts w:hint="eastAsia" w:ascii="宋体" w:hAnsi="宋体"/>
        </w:rPr>
        <w:t>公司债券（含企业债券）和非金融企业债务融资工具</w:t>
      </w:r>
    </w:p>
    <w:sdt>
      <w:sdtPr>
        <w:rPr>
          <w:szCs w:val="21"/>
        </w:rPr>
        <w:alias w:val="是否适用：债券相关情况[双击切换]"/>
        <w:tag w:val="_GBC_804ac0b5f8c94edbbb148299204e0a43"/>
        <w:id w:val="767"/>
        <w:placeholder>
          <w:docPart w:val="GBC22222222222222222222222222222"/>
        </w:placeholder>
      </w:sdtPr>
      <w:sdtEndPr>
        <w:rPr>
          <w:szCs w:val="21"/>
        </w:rPr>
      </w:sdtEndPr>
      <w:sdtContent>
        <w:p>
          <w:pPr>
            <w:rPr>
              <w:szCs w:val="21"/>
            </w:rPr>
          </w:pPr>
          <w:bookmarkStart w:id="144" w:name="_Hlk73352152"/>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bookmarkEnd w:id="141"/>
          <w:bookmarkEnd w:id="144"/>
        </w:p>
      </w:sdtContent>
    </w:sdt>
    <w:p>
      <w:pPr>
        <w:outlineLvl w:val="9"/>
        <w:rPr>
          <w:rFonts w:hint="eastAsia"/>
          <w:szCs w:val="21"/>
        </w:rPr>
      </w:pPr>
    </w:p>
    <w:bookmarkEnd w:id="142"/>
    <w:p>
      <w:pPr>
        <w:pStyle w:val="5"/>
        <w:numPr>
          <w:ilvl w:val="0"/>
          <w:numId w:val="62"/>
        </w:numPr>
        <w:ind w:left="425" w:hanging="425"/>
        <w:rPr>
          <w:rFonts w:hint="eastAsia" w:ascii="宋体" w:hAnsi="宋体"/>
        </w:rPr>
      </w:pPr>
      <w:r>
        <w:rPr>
          <w:rFonts w:hint="eastAsia" w:ascii="宋体" w:hAnsi="宋体"/>
        </w:rPr>
        <w:t>可转换公司债券情况</w:t>
      </w:r>
    </w:p>
    <w:sdt>
      <w:sdtPr>
        <w:rPr>
          <w:rFonts w:hint="eastAsia"/>
        </w:rPr>
        <w:alias w:val="是否适用：可转换公司债券情况[双击切换]"/>
        <w:tag w:val="_GBC_9680c57d3e6a4ee9b01aefbd4b8545db"/>
        <w:id w:val="768"/>
        <w:placeholder>
          <w:docPart w:val="GBC22222222222222222222222222222"/>
        </w:placeholder>
      </w:sdtPr>
      <w:sdtEndPr>
        <w:rPr>
          <w:rFonts w:hint="eastAsia"/>
        </w:rPr>
      </w:sdtEndPr>
      <w:sdtContent>
        <w:p>
          <w:pPr>
            <w:outlineLvl w:val="9"/>
            <w:rPr>
              <w:rFonts w:hint="eastAsia"/>
              <w:szCs w:val="21"/>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spacing w:line="360" w:lineRule="exact"/>
        <w:ind w:right="5"/>
        <w:rPr>
          <w:rFonts w:hint="eastAsia"/>
        </w:rPr>
      </w:pPr>
    </w:p>
    <w:bookmarkEnd w:id="140"/>
    <w:bookmarkEnd w:id="143"/>
    <w:p>
      <w:pPr>
        <w:spacing w:line="360" w:lineRule="exact"/>
        <w:ind w:right="5"/>
        <w:rPr>
          <w:rFonts w:hint="eastAsia"/>
        </w:rPr>
      </w:pPr>
    </w:p>
    <w:p>
      <w:pPr>
        <w:pStyle w:val="4"/>
        <w:numPr>
          <w:ilvl w:val="0"/>
          <w:numId w:val="3"/>
        </w:numPr>
      </w:pPr>
      <w:bookmarkStart w:id="145" w:name="_Toc407111364"/>
      <w:bookmarkStart w:id="146" w:name="_Toc184741583"/>
      <w:r>
        <w:rPr>
          <w:rFonts w:hint="eastAsia"/>
        </w:rPr>
        <w:t>财务报告</w:t>
      </w:r>
    </w:p>
    <w:bookmarkEnd w:id="145"/>
    <w:bookmarkEnd w:id="146"/>
    <w:p>
      <w:pPr>
        <w:pStyle w:val="5"/>
        <w:numPr>
          <w:ilvl w:val="0"/>
          <w:numId w:val="63"/>
        </w:numPr>
        <w:rPr>
          <w:rFonts w:hint="eastAsia" w:ascii="宋体" w:hAnsi="宋体"/>
        </w:rPr>
      </w:pPr>
      <w:r>
        <w:rPr>
          <w:rFonts w:hint="eastAsia"/>
        </w:rPr>
        <w:t>审计</w:t>
      </w:r>
      <w:r>
        <w:rPr>
          <w:rFonts w:hint="eastAsia" w:ascii="宋体" w:hAnsi="宋体"/>
        </w:rPr>
        <w:t>报告</w:t>
      </w:r>
    </w:p>
    <w:sdt>
      <w:sdtPr>
        <w:alias w:val="是否适用：审计报告[双击切换]"/>
        <w:tag w:val="_GBC_8a37b9861aa34a8d89cae86ad0133ffb"/>
        <w:id w:val="769"/>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审计报告全文"/>
        <w:tag w:val="_GBC_08aaee8d8997491cb4fc7ef77b493e65"/>
        <w:id w:val="770"/>
        <w:placeholder>
          <w:docPart w:val="GBC22222222222222222222222222222"/>
        </w:placeholder>
      </w:sdtPr>
      <w:sdtEndPr>
        <w:rPr>
          <w:rFonts w:hint="eastAsia"/>
        </w:rPr>
      </w:sdtEndPr>
      <w:sdtContent>
        <w:p>
          <w:pPr>
            <w:widowControl w:val="0"/>
            <w:spacing w:line="360" w:lineRule="atLeast"/>
            <w:jc w:val="center"/>
            <w:rPr>
              <w:rFonts w:ascii="Arial" w:hAnsi="Arial" w:cs="Arial"/>
            </w:rPr>
          </w:pPr>
        </w:p>
        <w:p>
          <w:pPr>
            <w:widowControl w:val="0"/>
            <w:adjustRightInd w:val="0"/>
            <w:snapToGrid w:val="0"/>
            <w:spacing w:line="380" w:lineRule="atLeast"/>
            <w:jc w:val="right"/>
            <w:rPr>
              <w:rFonts w:ascii="Arial" w:hAnsi="Arial" w:cs="Arial"/>
              <w:b/>
              <w:bCs/>
              <w:kern w:val="2"/>
              <w:szCs w:val="24"/>
              <w:lang w:val="en-US"/>
            </w:rPr>
          </w:pPr>
          <w:r>
            <w:rPr>
              <w:rFonts w:hint="eastAsia" w:ascii="Arial" w:hAnsi="Arial" w:cs="Arial"/>
              <w:b/>
              <w:bCs/>
              <w:kern w:val="2"/>
              <w:szCs w:val="24"/>
              <w:lang w:val="en-US"/>
            </w:rPr>
            <w:t>中喜财审2025S00776号</w:t>
          </w:r>
        </w:p>
        <w:p>
          <w:pPr>
            <w:widowControl w:val="0"/>
            <w:adjustRightInd w:val="0"/>
            <w:snapToGrid w:val="0"/>
            <w:spacing w:line="380" w:lineRule="atLeast"/>
            <w:ind w:right="25" w:rightChars="12" w:firstLine="422" w:firstLineChars="200"/>
            <w:jc w:val="both"/>
            <w:rPr>
              <w:rFonts w:ascii="Arial" w:hAnsi="Arial" w:cs="Arial"/>
              <w:b/>
              <w:szCs w:val="24"/>
            </w:rPr>
          </w:pPr>
        </w:p>
        <w:p>
          <w:pPr>
            <w:widowControl w:val="0"/>
            <w:adjustRightInd w:val="0"/>
            <w:snapToGrid w:val="0"/>
            <w:spacing w:line="380" w:lineRule="atLeast"/>
            <w:ind w:right="25" w:rightChars="12"/>
            <w:jc w:val="both"/>
            <w:rPr>
              <w:rFonts w:ascii="Arial" w:hAnsi="Arial" w:cs="Arial"/>
              <w:b/>
              <w:szCs w:val="24"/>
            </w:rPr>
          </w:pPr>
          <w:r>
            <w:rPr>
              <w:rFonts w:hint="eastAsia" w:ascii="Arial" w:hAnsi="Arial" w:cs="Arial"/>
              <w:b/>
              <w:szCs w:val="24"/>
            </w:rPr>
            <w:t>柳州两面针股份有限公司</w:t>
          </w:r>
          <w:r>
            <w:rPr>
              <w:rFonts w:ascii="Arial" w:hAnsi="Arial" w:cs="Arial"/>
              <w:b/>
              <w:szCs w:val="24"/>
            </w:rPr>
            <w:t>全体股东：</w:t>
          </w:r>
        </w:p>
        <w:p>
          <w:pPr>
            <w:widowControl w:val="0"/>
            <w:adjustRightInd w:val="0"/>
            <w:snapToGrid w:val="0"/>
            <w:spacing w:line="380" w:lineRule="atLeast"/>
            <w:ind w:right="25" w:rightChars="12" w:firstLine="420" w:firstLineChars="200"/>
            <w:jc w:val="both"/>
            <w:rPr>
              <w:rFonts w:ascii="Arial" w:hAnsi="Arial" w:cs="Arial"/>
              <w:szCs w:val="24"/>
            </w:rPr>
          </w:pPr>
        </w:p>
        <w:p>
          <w:pPr>
            <w:adjustRightInd w:val="0"/>
            <w:snapToGrid w:val="0"/>
            <w:spacing w:line="470" w:lineRule="exact"/>
            <w:ind w:firstLine="422" w:firstLineChars="200"/>
            <w:jc w:val="both"/>
            <w:outlineLvl w:val="9"/>
            <w:rPr>
              <w:rFonts w:ascii="Arial" w:hAnsi="Arial" w:cs="Arial"/>
              <w:b/>
              <w:szCs w:val="24"/>
            </w:rPr>
          </w:pPr>
          <w:r>
            <w:rPr>
              <w:rFonts w:ascii="Arial" w:hAnsi="Arial" w:cs="Arial"/>
              <w:b/>
              <w:szCs w:val="24"/>
            </w:rPr>
            <w:t>一、审计意见</w:t>
          </w:r>
        </w:p>
        <w:p>
          <w:pPr>
            <w:keepNext w:val="0"/>
            <w:keepLines w:val="0"/>
            <w:pageBreakBefore w:val="0"/>
            <w:kinsoku/>
            <w:wordWrap/>
            <w:overflowPunct/>
            <w:topLinePunct w:val="0"/>
            <w:autoSpaceDE/>
            <w:autoSpaceDN/>
            <w:bidi w:val="0"/>
            <w:adjustRightInd w:val="0"/>
            <w:snapToGrid w:val="0"/>
            <w:spacing w:line="400" w:lineRule="exact"/>
            <w:ind w:right="27" w:rightChars="13" w:firstLine="420" w:firstLineChars="200"/>
            <w:jc w:val="both"/>
            <w:textAlignment w:val="auto"/>
            <w:rPr>
              <w:rFonts w:hint="default" w:ascii="Times New Roman" w:hAnsi="Times New Roman" w:cs="Times New Roman"/>
              <w:kern w:val="28"/>
              <w:szCs w:val="24"/>
            </w:rPr>
          </w:pPr>
          <w:r>
            <w:rPr>
              <w:rFonts w:ascii="Arial" w:hAnsi="Arial" w:cs="Arial"/>
              <w:kern w:val="28"/>
              <w:szCs w:val="24"/>
            </w:rPr>
            <w:t>我们审计了后附的</w:t>
          </w:r>
          <w:r>
            <w:rPr>
              <w:rFonts w:hint="eastAsia" w:ascii="Arial" w:hAnsi="Arial" w:cs="Arial"/>
              <w:kern w:val="28"/>
              <w:szCs w:val="24"/>
            </w:rPr>
            <w:t>柳州两面针股份有限公司</w:t>
          </w:r>
          <w:r>
            <w:rPr>
              <w:rFonts w:ascii="Arial" w:hAnsi="Arial" w:cs="Arial"/>
              <w:kern w:val="28"/>
              <w:szCs w:val="24"/>
            </w:rPr>
            <w:t>（以下简称“</w:t>
          </w:r>
          <w:r>
            <w:rPr>
              <w:rFonts w:hint="eastAsia" w:ascii="Arial" w:hAnsi="Arial" w:cs="Arial"/>
              <w:kern w:val="28"/>
              <w:szCs w:val="24"/>
            </w:rPr>
            <w:t>两面针</w:t>
          </w:r>
          <w:r>
            <w:rPr>
              <w:rFonts w:ascii="Arial" w:hAnsi="Arial" w:cs="Arial"/>
              <w:kern w:val="28"/>
              <w:szCs w:val="24"/>
            </w:rPr>
            <w:t>公司”）</w:t>
          </w:r>
          <w:r>
            <w:rPr>
              <w:rFonts w:hint="default" w:ascii="Times New Roman" w:hAnsi="Times New Roman" w:cs="Times New Roman"/>
              <w:kern w:val="28"/>
              <w:szCs w:val="24"/>
            </w:rPr>
            <w:t>财务报表，包括2024年12月31日的合并及母公司资产负债表，2024年度的合并及母公司利润表、合并及母公司现金流量表、合并及母公司股东权益变动表以及相关财务报表附注。</w:t>
          </w:r>
        </w:p>
        <w:p>
          <w:pPr>
            <w:keepNext w:val="0"/>
            <w:keepLines w:val="0"/>
            <w:pageBreakBefore w:val="0"/>
            <w:kinsoku/>
            <w:wordWrap/>
            <w:overflowPunct/>
            <w:topLinePunct w:val="0"/>
            <w:autoSpaceDE/>
            <w:autoSpaceDN/>
            <w:bidi w:val="0"/>
            <w:adjustRightInd w:val="0"/>
            <w:snapToGrid w:val="0"/>
            <w:spacing w:line="400" w:lineRule="exact"/>
            <w:ind w:right="27" w:rightChars="13" w:firstLine="420" w:firstLineChars="200"/>
            <w:jc w:val="both"/>
            <w:textAlignment w:val="auto"/>
            <w:rPr>
              <w:rFonts w:hint="default" w:ascii="Times New Roman" w:hAnsi="Times New Roman" w:cs="Times New Roman"/>
              <w:kern w:val="28"/>
              <w:szCs w:val="24"/>
            </w:rPr>
          </w:pPr>
          <w:r>
            <w:rPr>
              <w:rFonts w:hint="default" w:ascii="Times New Roman" w:hAnsi="Times New Roman" w:cs="Times New Roman"/>
              <w:kern w:val="28"/>
              <w:szCs w:val="24"/>
            </w:rPr>
            <w:t>我们认为，后附的财务报表在所有重大方面按照企业会计准则的规定编制，公允反映了两面针公司2024年12月31日合并及母公司的财务状况以及2024年度的合并及母公司经营成果和现金流量。</w:t>
          </w:r>
        </w:p>
        <w:p>
          <w:pPr>
            <w:keepNext w:val="0"/>
            <w:keepLines w:val="0"/>
            <w:pageBreakBefore w:val="0"/>
            <w:kinsoku/>
            <w:wordWrap/>
            <w:overflowPunct/>
            <w:topLinePunct w:val="0"/>
            <w:autoSpaceDE/>
            <w:autoSpaceDN/>
            <w:bidi w:val="0"/>
            <w:adjustRightInd w:val="0"/>
            <w:snapToGrid w:val="0"/>
            <w:spacing w:line="400" w:lineRule="exact"/>
            <w:ind w:right="27" w:rightChars="13" w:firstLine="420" w:firstLineChars="200"/>
            <w:jc w:val="both"/>
            <w:textAlignment w:val="auto"/>
            <w:rPr>
              <w:rFonts w:ascii="Arial" w:hAnsi="Arial" w:cs="Arial"/>
              <w:kern w:val="28"/>
              <w:szCs w:val="24"/>
            </w:rPr>
          </w:pPr>
        </w:p>
        <w:p>
          <w:pPr>
            <w:keepNext w:val="0"/>
            <w:keepLines w:val="0"/>
            <w:pageBreakBefore w:val="0"/>
            <w:kinsoku/>
            <w:wordWrap/>
            <w:overflowPunct/>
            <w:topLinePunct w:val="0"/>
            <w:autoSpaceDE/>
            <w:autoSpaceDN/>
            <w:bidi w:val="0"/>
            <w:adjustRightInd w:val="0"/>
            <w:snapToGrid w:val="0"/>
            <w:spacing w:line="400" w:lineRule="exact"/>
            <w:ind w:firstLine="422" w:firstLineChars="200"/>
            <w:jc w:val="both"/>
            <w:textAlignment w:val="auto"/>
            <w:outlineLvl w:val="9"/>
            <w:rPr>
              <w:rFonts w:ascii="Arial" w:hAnsi="Arial" w:cs="Arial"/>
              <w:b/>
              <w:szCs w:val="24"/>
            </w:rPr>
          </w:pPr>
          <w:r>
            <w:rPr>
              <w:rFonts w:ascii="Arial" w:hAnsi="Arial" w:cs="Arial"/>
              <w:b/>
              <w:szCs w:val="24"/>
            </w:rPr>
            <w:t>二、形成审计意见的基础</w:t>
          </w:r>
        </w:p>
        <w:p>
          <w:pPr>
            <w:keepNext w:val="0"/>
            <w:keepLines w:val="0"/>
            <w:pageBreakBefore w:val="0"/>
            <w:kinsoku/>
            <w:wordWrap/>
            <w:overflowPunct/>
            <w:topLinePunct w:val="0"/>
            <w:autoSpaceDE/>
            <w:autoSpaceDN/>
            <w:bidi w:val="0"/>
            <w:adjustRightInd w:val="0"/>
            <w:snapToGrid w:val="0"/>
            <w:spacing w:line="400" w:lineRule="exact"/>
            <w:ind w:right="27" w:rightChars="13" w:firstLine="420" w:firstLineChars="200"/>
            <w:jc w:val="both"/>
            <w:textAlignment w:val="auto"/>
            <w:rPr>
              <w:rFonts w:ascii="Arial" w:hAnsi="Arial" w:cs="Arial"/>
              <w:kern w:val="28"/>
              <w:szCs w:val="24"/>
            </w:rPr>
          </w:pPr>
          <w:r>
            <w:rPr>
              <w:rFonts w:ascii="Arial" w:hAnsi="Arial" w:cs="Arial"/>
              <w:kern w:val="28"/>
              <w:szCs w:val="24"/>
            </w:rPr>
            <w:t>我们按照中国注册会计师审计准则的规定执行了审计工作。审计报告的“注册会计师对财务报表审计的责任”部分进一步阐述了我们在这些准则下的责任。按照中国注册会计师职业道德守则，我们独立于</w:t>
          </w:r>
          <w:r>
            <w:rPr>
              <w:rFonts w:hint="eastAsia" w:ascii="Arial" w:hAnsi="Arial" w:cs="Arial"/>
              <w:kern w:val="28"/>
              <w:szCs w:val="24"/>
            </w:rPr>
            <w:t>两面针</w:t>
          </w:r>
          <w:r>
            <w:rPr>
              <w:rFonts w:ascii="Arial" w:hAnsi="Arial" w:cs="Arial"/>
              <w:kern w:val="28"/>
              <w:szCs w:val="24"/>
            </w:rPr>
            <w:t>公司，并履行了职业道德方面的其他责任。我们相信，我们获取的审计证据是充分、适当的，为发表审计意见提供了基础。</w:t>
          </w:r>
        </w:p>
        <w:p>
          <w:pPr>
            <w:keepNext w:val="0"/>
            <w:keepLines w:val="0"/>
            <w:pageBreakBefore w:val="0"/>
            <w:kinsoku/>
            <w:wordWrap/>
            <w:overflowPunct/>
            <w:topLinePunct w:val="0"/>
            <w:autoSpaceDE/>
            <w:autoSpaceDN/>
            <w:bidi w:val="0"/>
            <w:adjustRightInd w:val="0"/>
            <w:snapToGrid w:val="0"/>
            <w:spacing w:line="400" w:lineRule="exact"/>
            <w:ind w:right="27" w:rightChars="13" w:firstLine="420" w:firstLineChars="200"/>
            <w:jc w:val="both"/>
            <w:textAlignment w:val="auto"/>
            <w:rPr>
              <w:rFonts w:ascii="Arial" w:hAnsi="Arial" w:cs="Arial"/>
              <w:kern w:val="28"/>
              <w:szCs w:val="24"/>
            </w:rPr>
          </w:pPr>
        </w:p>
        <w:p>
          <w:pPr>
            <w:keepNext w:val="0"/>
            <w:keepLines w:val="0"/>
            <w:pageBreakBefore w:val="0"/>
            <w:kinsoku/>
            <w:wordWrap/>
            <w:overflowPunct/>
            <w:topLinePunct w:val="0"/>
            <w:autoSpaceDE/>
            <w:autoSpaceDN/>
            <w:bidi w:val="0"/>
            <w:adjustRightInd w:val="0"/>
            <w:snapToGrid w:val="0"/>
            <w:spacing w:line="400" w:lineRule="exact"/>
            <w:ind w:firstLine="422" w:firstLineChars="200"/>
            <w:jc w:val="both"/>
            <w:textAlignment w:val="auto"/>
            <w:outlineLvl w:val="9"/>
            <w:rPr>
              <w:rFonts w:ascii="Arial" w:hAnsi="Arial" w:cs="Arial"/>
              <w:b/>
              <w:szCs w:val="24"/>
            </w:rPr>
          </w:pPr>
          <w:r>
            <w:rPr>
              <w:rFonts w:ascii="Arial" w:hAnsi="Arial" w:cs="Arial"/>
              <w:b/>
              <w:szCs w:val="24"/>
            </w:rPr>
            <w:t>三、关键审计事项</w:t>
          </w:r>
        </w:p>
        <w:p>
          <w:pPr>
            <w:keepNext w:val="0"/>
            <w:keepLines w:val="0"/>
            <w:pageBreakBefore w:val="0"/>
            <w:widowControl w:val="0"/>
            <w:kinsoku/>
            <w:wordWrap/>
            <w:overflowPunct/>
            <w:topLinePunct w:val="0"/>
            <w:autoSpaceDE/>
            <w:autoSpaceDN/>
            <w:bidi w:val="0"/>
            <w:adjustRightInd w:val="0"/>
            <w:snapToGrid w:val="0"/>
            <w:spacing w:line="400" w:lineRule="exact"/>
            <w:ind w:right="27" w:rightChars="13" w:firstLine="420" w:firstLineChars="200"/>
            <w:jc w:val="both"/>
            <w:textAlignment w:val="auto"/>
            <w:rPr>
              <w:rFonts w:ascii="Arial" w:hAnsi="Arial" w:cs="Arial"/>
              <w:kern w:val="28"/>
              <w:szCs w:val="24"/>
            </w:rPr>
          </w:pPr>
          <w:r>
            <w:rPr>
              <w:rFonts w:ascii="Arial" w:hAnsi="Arial" w:cs="Arial"/>
              <w:kern w:val="28"/>
              <w:szCs w:val="24"/>
            </w:rPr>
            <w:t>关键审计事项是根据我们的职业判断，认为对本期财务报表审计最为重要的事项。这些事项的应对以对财务报表整体进行审计并形成审计意见为背景，我们不对这些事项单独发表意见。我们确定下列事项是需要在审计报告中沟通的关键审计事项。</w:t>
          </w:r>
        </w:p>
        <w:p>
          <w:pPr>
            <w:keepNext w:val="0"/>
            <w:keepLines w:val="0"/>
            <w:pageBreakBefore w:val="0"/>
            <w:widowControl w:val="0"/>
            <w:kinsoku/>
            <w:wordWrap/>
            <w:overflowPunct/>
            <w:topLinePunct w:val="0"/>
            <w:autoSpaceDE/>
            <w:autoSpaceDN/>
            <w:bidi w:val="0"/>
            <w:adjustRightInd w:val="0"/>
            <w:snapToGrid w:val="0"/>
            <w:spacing w:line="400" w:lineRule="exact"/>
            <w:ind w:right="27" w:rightChars="13" w:firstLine="422" w:firstLineChars="200"/>
            <w:jc w:val="both"/>
            <w:textAlignment w:val="auto"/>
            <w:rPr>
              <w:rFonts w:ascii="Arial" w:hAnsi="Arial" w:cs="Arial"/>
              <w:b/>
              <w:kern w:val="28"/>
              <w:szCs w:val="24"/>
            </w:rPr>
          </w:pPr>
          <w:r>
            <w:rPr>
              <w:rFonts w:ascii="Arial" w:hAnsi="Arial" w:cs="Arial"/>
              <w:b/>
              <w:kern w:val="28"/>
              <w:szCs w:val="24"/>
            </w:rPr>
            <w:t>收入确认</w:t>
          </w:r>
        </w:p>
        <w:p>
          <w:pPr>
            <w:keepNext w:val="0"/>
            <w:keepLines w:val="0"/>
            <w:pageBreakBefore w:val="0"/>
            <w:widowControl w:val="0"/>
            <w:kinsoku/>
            <w:wordWrap/>
            <w:overflowPunct/>
            <w:topLinePunct w:val="0"/>
            <w:autoSpaceDE/>
            <w:autoSpaceDN/>
            <w:bidi w:val="0"/>
            <w:adjustRightInd w:val="0"/>
            <w:snapToGrid w:val="0"/>
            <w:spacing w:line="400" w:lineRule="exact"/>
            <w:ind w:right="27" w:rightChars="13" w:firstLine="420" w:firstLineChars="200"/>
            <w:jc w:val="both"/>
            <w:textAlignment w:val="auto"/>
            <w:rPr>
              <w:rFonts w:ascii="Arial" w:hAnsi="Arial" w:cs="Arial"/>
              <w:kern w:val="28"/>
              <w:szCs w:val="24"/>
            </w:rPr>
          </w:pPr>
          <w:r>
            <w:rPr>
              <w:rFonts w:ascii="Arial" w:hAnsi="Arial" w:cs="Arial"/>
              <w:kern w:val="28"/>
              <w:szCs w:val="24"/>
            </w:rPr>
            <w:t>1、事项描述</w:t>
          </w:r>
        </w:p>
        <w:p>
          <w:pPr>
            <w:keepNext w:val="0"/>
            <w:keepLines w:val="0"/>
            <w:pageBreakBefore w:val="0"/>
            <w:widowControl w:val="0"/>
            <w:kinsoku/>
            <w:wordWrap/>
            <w:overflowPunct/>
            <w:topLinePunct w:val="0"/>
            <w:autoSpaceDE/>
            <w:autoSpaceDN/>
            <w:bidi w:val="0"/>
            <w:adjustRightInd w:val="0"/>
            <w:snapToGrid w:val="0"/>
            <w:spacing w:line="400" w:lineRule="exact"/>
            <w:ind w:right="27" w:rightChars="13" w:firstLine="420" w:firstLineChars="200"/>
            <w:jc w:val="both"/>
            <w:textAlignment w:val="auto"/>
            <w:rPr>
              <w:rFonts w:ascii="Arial" w:hAnsi="Arial" w:cs="Arial"/>
              <w:szCs w:val="24"/>
            </w:rPr>
          </w:pPr>
          <w:r>
            <w:rPr>
              <w:rFonts w:hint="eastAsia" w:ascii="Arial" w:hAnsi="Arial" w:cs="Arial"/>
              <w:szCs w:val="24"/>
            </w:rPr>
            <w:t>由于收入是两面针公司的关键业绩指标之一，收入确认存在重大错报的固有风险，因此，我们将收入确认识别为关键审计事项</w:t>
          </w:r>
          <w:r>
            <w:rPr>
              <w:rFonts w:ascii="Arial" w:hAnsi="Arial" w:cs="Arial"/>
              <w:szCs w:val="24"/>
            </w:rPr>
            <w:t>。</w:t>
          </w:r>
        </w:p>
        <w:p>
          <w:pPr>
            <w:keepNext w:val="0"/>
            <w:keepLines w:val="0"/>
            <w:pageBreakBefore w:val="0"/>
            <w:widowControl w:val="0"/>
            <w:kinsoku/>
            <w:wordWrap/>
            <w:overflowPunct/>
            <w:topLinePunct w:val="0"/>
            <w:autoSpaceDE/>
            <w:autoSpaceDN/>
            <w:bidi w:val="0"/>
            <w:adjustRightInd w:val="0"/>
            <w:snapToGrid w:val="0"/>
            <w:spacing w:line="400" w:lineRule="exact"/>
            <w:ind w:right="27" w:rightChars="13" w:firstLine="420" w:firstLineChars="200"/>
            <w:jc w:val="both"/>
            <w:textAlignment w:val="auto"/>
            <w:rPr>
              <w:rFonts w:ascii="Arial" w:hAnsi="Arial" w:cs="Arial"/>
              <w:szCs w:val="24"/>
            </w:rPr>
          </w:pPr>
          <w:r>
            <w:rPr>
              <w:rFonts w:ascii="Arial" w:hAnsi="Arial" w:cs="Arial"/>
              <w:szCs w:val="24"/>
            </w:rPr>
            <w:t xml:space="preserve">2、审计应对 </w:t>
          </w:r>
        </w:p>
        <w:p>
          <w:pPr>
            <w:keepNext w:val="0"/>
            <w:keepLines w:val="0"/>
            <w:pageBreakBefore w:val="0"/>
            <w:widowControl w:val="0"/>
            <w:kinsoku/>
            <w:wordWrap/>
            <w:overflowPunct/>
            <w:topLinePunct w:val="0"/>
            <w:autoSpaceDE/>
            <w:autoSpaceDN/>
            <w:bidi w:val="0"/>
            <w:adjustRightInd w:val="0"/>
            <w:snapToGrid w:val="0"/>
            <w:spacing w:line="400" w:lineRule="exact"/>
            <w:ind w:right="27" w:rightChars="13" w:firstLine="420" w:firstLineChars="200"/>
            <w:jc w:val="both"/>
            <w:textAlignment w:val="auto"/>
            <w:rPr>
              <w:rFonts w:ascii="Arial" w:hAnsi="Arial" w:cs="Arial"/>
              <w:szCs w:val="24"/>
            </w:rPr>
          </w:pPr>
          <w:r>
            <w:rPr>
              <w:rFonts w:hint="eastAsia" w:ascii="Arial" w:hAnsi="Arial" w:cs="Arial"/>
              <w:szCs w:val="24"/>
            </w:rPr>
            <w:t>针对两面针公司收入确认，我们执行了以下主要程序</w:t>
          </w:r>
          <w:r>
            <w:rPr>
              <w:rFonts w:ascii="Arial" w:hAnsi="Arial" w:cs="Arial"/>
              <w:szCs w:val="24"/>
            </w:rPr>
            <w:t xml:space="preserve">： </w:t>
          </w:r>
        </w:p>
        <w:p>
          <w:pPr>
            <w:keepNext w:val="0"/>
            <w:keepLines w:val="0"/>
            <w:pageBreakBefore w:val="0"/>
            <w:widowControl w:val="0"/>
            <w:kinsoku/>
            <w:wordWrap/>
            <w:overflowPunct/>
            <w:topLinePunct w:val="0"/>
            <w:autoSpaceDE/>
            <w:autoSpaceDN/>
            <w:bidi w:val="0"/>
            <w:adjustRightInd w:val="0"/>
            <w:snapToGrid w:val="0"/>
            <w:spacing w:line="400" w:lineRule="exact"/>
            <w:ind w:right="27" w:rightChars="13" w:firstLine="420" w:firstLineChars="200"/>
            <w:jc w:val="both"/>
            <w:textAlignment w:val="auto"/>
            <w:rPr>
              <w:rFonts w:ascii="Arial" w:hAnsi="Arial" w:cs="Arial"/>
              <w:szCs w:val="24"/>
            </w:rPr>
          </w:pPr>
          <w:r>
            <w:rPr>
              <w:rFonts w:ascii="Arial" w:hAnsi="Arial" w:cs="Arial"/>
              <w:szCs w:val="24"/>
            </w:rPr>
            <w:t>（1）</w:t>
          </w:r>
          <w:r>
            <w:rPr>
              <w:rFonts w:hint="eastAsia" w:ascii="Arial" w:hAnsi="Arial" w:cs="Arial"/>
              <w:szCs w:val="24"/>
            </w:rPr>
            <w:t>了解和评价管理层与收入确认相关的内部控制的设计，并对相关内部控制的有效性进行了测试</w:t>
          </w:r>
          <w:r>
            <w:rPr>
              <w:rFonts w:ascii="Arial" w:hAnsi="Arial" w:cs="Arial"/>
              <w:szCs w:val="24"/>
            </w:rPr>
            <w:t>；</w:t>
          </w:r>
        </w:p>
        <w:p>
          <w:pPr>
            <w:keepNext w:val="0"/>
            <w:keepLines w:val="0"/>
            <w:pageBreakBefore w:val="0"/>
            <w:widowControl w:val="0"/>
            <w:kinsoku/>
            <w:wordWrap/>
            <w:overflowPunct/>
            <w:topLinePunct w:val="0"/>
            <w:autoSpaceDE/>
            <w:autoSpaceDN/>
            <w:bidi w:val="0"/>
            <w:adjustRightInd w:val="0"/>
            <w:snapToGrid w:val="0"/>
            <w:spacing w:line="400" w:lineRule="exact"/>
            <w:ind w:right="27" w:rightChars="13" w:firstLine="420" w:firstLineChars="200"/>
            <w:jc w:val="both"/>
            <w:textAlignment w:val="auto"/>
            <w:rPr>
              <w:rFonts w:ascii="Arial" w:hAnsi="Arial" w:cs="Arial"/>
              <w:szCs w:val="24"/>
            </w:rPr>
          </w:pPr>
          <w:r>
            <w:rPr>
              <w:rFonts w:ascii="Arial" w:hAnsi="Arial" w:cs="Arial"/>
              <w:szCs w:val="24"/>
            </w:rPr>
            <w:t>（2）</w:t>
          </w:r>
          <w:r>
            <w:rPr>
              <w:rFonts w:hint="eastAsia" w:ascii="Arial" w:hAnsi="Arial" w:cs="Arial"/>
              <w:szCs w:val="24"/>
            </w:rPr>
            <w:t>检查公司主要的销售合同，识别与收入确认相关的关键合同条款及履约义务，评价公司收入确认政策是否符合企业会计准则的要求</w:t>
          </w:r>
          <w:r>
            <w:rPr>
              <w:rFonts w:ascii="Arial" w:hAnsi="Arial" w:cs="Arial"/>
              <w:szCs w:val="24"/>
            </w:rPr>
            <w:t>；</w:t>
          </w:r>
        </w:p>
        <w:p>
          <w:pPr>
            <w:keepNext w:val="0"/>
            <w:keepLines w:val="0"/>
            <w:pageBreakBefore w:val="0"/>
            <w:widowControl w:val="0"/>
            <w:kinsoku/>
            <w:wordWrap/>
            <w:overflowPunct/>
            <w:topLinePunct w:val="0"/>
            <w:autoSpaceDE/>
            <w:autoSpaceDN/>
            <w:bidi w:val="0"/>
            <w:adjustRightInd w:val="0"/>
            <w:snapToGrid w:val="0"/>
            <w:spacing w:line="400" w:lineRule="exact"/>
            <w:ind w:right="27" w:rightChars="13" w:firstLine="420" w:firstLineChars="200"/>
            <w:jc w:val="both"/>
            <w:textAlignment w:val="auto"/>
            <w:rPr>
              <w:rFonts w:ascii="Arial" w:hAnsi="Arial" w:cs="Arial"/>
              <w:szCs w:val="24"/>
            </w:rPr>
          </w:pPr>
          <w:r>
            <w:rPr>
              <w:rFonts w:ascii="Arial" w:hAnsi="Arial" w:cs="Arial"/>
              <w:szCs w:val="24"/>
            </w:rPr>
            <w:t>（3）</w:t>
          </w:r>
          <w:r>
            <w:rPr>
              <w:rFonts w:hint="eastAsia" w:ascii="Arial" w:hAnsi="Arial" w:cs="Arial"/>
              <w:szCs w:val="24"/>
            </w:rPr>
            <w:t>对营业收入实施分析程序，判断本期收入、毛利率变动的合理性</w:t>
          </w:r>
          <w:r>
            <w:rPr>
              <w:rFonts w:ascii="Arial" w:hAnsi="Arial" w:cs="Arial"/>
              <w:szCs w:val="24"/>
            </w:rPr>
            <w:t>；</w:t>
          </w:r>
        </w:p>
        <w:p>
          <w:pPr>
            <w:keepNext w:val="0"/>
            <w:keepLines w:val="0"/>
            <w:pageBreakBefore w:val="0"/>
            <w:widowControl w:val="0"/>
            <w:kinsoku/>
            <w:wordWrap/>
            <w:overflowPunct/>
            <w:topLinePunct w:val="0"/>
            <w:autoSpaceDE/>
            <w:autoSpaceDN/>
            <w:bidi w:val="0"/>
            <w:adjustRightInd w:val="0"/>
            <w:snapToGrid w:val="0"/>
            <w:spacing w:line="400" w:lineRule="exact"/>
            <w:ind w:right="27" w:rightChars="13" w:firstLine="420" w:firstLineChars="200"/>
            <w:jc w:val="both"/>
            <w:textAlignment w:val="auto"/>
            <w:rPr>
              <w:rFonts w:ascii="Arial" w:hAnsi="Arial" w:cs="Arial"/>
              <w:szCs w:val="24"/>
            </w:rPr>
          </w:pPr>
          <w:r>
            <w:rPr>
              <w:rFonts w:ascii="Arial" w:hAnsi="Arial" w:cs="Arial"/>
              <w:szCs w:val="24"/>
            </w:rPr>
            <w:t>（4）</w:t>
          </w:r>
          <w:r>
            <w:rPr>
              <w:rFonts w:hint="eastAsia" w:ascii="Arial" w:hAnsi="Arial" w:cs="Arial"/>
              <w:szCs w:val="24"/>
            </w:rPr>
            <w:t>抽样检查年度销售协议、销售合同、出库单、发票、签收单或结算单等支持性文件与相应的会计记录，验证收入确认金额是否正确</w:t>
          </w:r>
          <w:r>
            <w:rPr>
              <w:rFonts w:ascii="Arial" w:hAnsi="Arial" w:cs="Arial"/>
              <w:szCs w:val="24"/>
            </w:rPr>
            <w:t>；</w:t>
          </w:r>
        </w:p>
        <w:p>
          <w:pPr>
            <w:keepNext w:val="0"/>
            <w:keepLines w:val="0"/>
            <w:pageBreakBefore w:val="0"/>
            <w:widowControl w:val="0"/>
            <w:kinsoku/>
            <w:wordWrap/>
            <w:overflowPunct/>
            <w:topLinePunct w:val="0"/>
            <w:autoSpaceDE/>
            <w:autoSpaceDN/>
            <w:bidi w:val="0"/>
            <w:adjustRightInd w:val="0"/>
            <w:snapToGrid w:val="0"/>
            <w:spacing w:line="400" w:lineRule="exact"/>
            <w:ind w:right="27" w:rightChars="13" w:firstLine="420" w:firstLineChars="200"/>
            <w:jc w:val="both"/>
            <w:textAlignment w:val="auto"/>
            <w:rPr>
              <w:rFonts w:ascii="Arial" w:hAnsi="Arial" w:cs="Arial"/>
              <w:szCs w:val="24"/>
            </w:rPr>
          </w:pPr>
          <w:r>
            <w:rPr>
              <w:rFonts w:ascii="Arial" w:hAnsi="Arial" w:cs="Arial"/>
              <w:szCs w:val="24"/>
            </w:rPr>
            <w:t>（5）</w:t>
          </w:r>
          <w:r>
            <w:rPr>
              <w:rFonts w:hint="eastAsia" w:ascii="Arial" w:hAnsi="Arial" w:cs="Arial"/>
              <w:szCs w:val="24"/>
            </w:rPr>
            <w:t>根据收入交易的类别及重要性，选取样本对销售额及应收账款实施函证程序</w:t>
          </w:r>
          <w:r>
            <w:rPr>
              <w:rFonts w:ascii="Arial" w:hAnsi="Arial" w:cs="Arial"/>
              <w:szCs w:val="24"/>
            </w:rPr>
            <w:t>；</w:t>
          </w:r>
        </w:p>
        <w:p>
          <w:pPr>
            <w:keepNext w:val="0"/>
            <w:keepLines w:val="0"/>
            <w:pageBreakBefore w:val="0"/>
            <w:widowControl w:val="0"/>
            <w:kinsoku/>
            <w:wordWrap/>
            <w:overflowPunct/>
            <w:topLinePunct w:val="0"/>
            <w:autoSpaceDE/>
            <w:autoSpaceDN/>
            <w:bidi w:val="0"/>
            <w:adjustRightInd w:val="0"/>
            <w:snapToGrid w:val="0"/>
            <w:spacing w:line="400" w:lineRule="exact"/>
            <w:ind w:right="27" w:rightChars="13" w:firstLine="420" w:firstLineChars="200"/>
            <w:jc w:val="both"/>
            <w:textAlignment w:val="auto"/>
            <w:rPr>
              <w:rFonts w:hint="eastAsia" w:ascii="Arial" w:hAnsi="Arial" w:cs="Arial"/>
              <w:szCs w:val="24"/>
            </w:rPr>
          </w:pPr>
          <w:r>
            <w:rPr>
              <w:rFonts w:ascii="Arial" w:hAnsi="Arial" w:cs="Arial"/>
              <w:szCs w:val="24"/>
            </w:rPr>
            <w:t>（6）</w:t>
          </w:r>
          <w:r>
            <w:rPr>
              <w:rFonts w:hint="eastAsia" w:ascii="Arial" w:hAnsi="Arial" w:cs="Arial"/>
              <w:szCs w:val="24"/>
            </w:rPr>
            <w:t>就资产负债表日前后记录的收入交易，选取样本，核对发货单及其他支持性文件，以评价收入是否被记录于恰当的会计期间。</w:t>
          </w:r>
        </w:p>
        <w:p>
          <w:pPr>
            <w:keepNext w:val="0"/>
            <w:keepLines w:val="0"/>
            <w:pageBreakBefore w:val="0"/>
            <w:widowControl w:val="0"/>
            <w:kinsoku/>
            <w:wordWrap/>
            <w:overflowPunct/>
            <w:topLinePunct w:val="0"/>
            <w:autoSpaceDE/>
            <w:autoSpaceDN/>
            <w:bidi w:val="0"/>
            <w:adjustRightInd w:val="0"/>
            <w:snapToGrid w:val="0"/>
            <w:spacing w:line="400" w:lineRule="exact"/>
            <w:ind w:right="27" w:rightChars="13"/>
            <w:jc w:val="both"/>
            <w:textAlignment w:val="auto"/>
            <w:rPr>
              <w:rFonts w:ascii="Arial" w:hAnsi="Arial" w:cs="Arial"/>
              <w:szCs w:val="24"/>
            </w:rPr>
          </w:pPr>
        </w:p>
        <w:p>
          <w:pPr>
            <w:keepNext w:val="0"/>
            <w:keepLines w:val="0"/>
            <w:pageBreakBefore w:val="0"/>
            <w:kinsoku/>
            <w:wordWrap/>
            <w:overflowPunct/>
            <w:topLinePunct w:val="0"/>
            <w:autoSpaceDE/>
            <w:autoSpaceDN/>
            <w:bidi w:val="0"/>
            <w:adjustRightInd w:val="0"/>
            <w:snapToGrid w:val="0"/>
            <w:spacing w:line="400" w:lineRule="exact"/>
            <w:ind w:firstLine="422" w:firstLineChars="200"/>
            <w:jc w:val="both"/>
            <w:textAlignment w:val="auto"/>
            <w:outlineLvl w:val="9"/>
            <w:rPr>
              <w:rFonts w:ascii="Arial" w:hAnsi="Arial" w:cs="Arial"/>
              <w:b/>
              <w:szCs w:val="24"/>
            </w:rPr>
          </w:pPr>
          <w:r>
            <w:rPr>
              <w:rFonts w:ascii="Arial" w:hAnsi="Arial" w:cs="Arial"/>
              <w:b/>
              <w:szCs w:val="24"/>
            </w:rPr>
            <w:t>四、其他信息</w:t>
          </w:r>
        </w:p>
        <w:p>
          <w:pPr>
            <w:keepNext w:val="0"/>
            <w:keepLines w:val="0"/>
            <w:pageBreakBefore w:val="0"/>
            <w:widowControl w:val="0"/>
            <w:kinsoku/>
            <w:wordWrap/>
            <w:overflowPunct/>
            <w:topLinePunct w:val="0"/>
            <w:autoSpaceDE/>
            <w:autoSpaceDN/>
            <w:bidi w:val="0"/>
            <w:adjustRightInd w:val="0"/>
            <w:snapToGrid w:val="0"/>
            <w:spacing w:line="400" w:lineRule="exact"/>
            <w:ind w:right="27" w:rightChars="13" w:firstLine="420" w:firstLineChars="200"/>
            <w:jc w:val="both"/>
            <w:textAlignment w:val="auto"/>
            <w:rPr>
              <w:rFonts w:ascii="Arial" w:hAnsi="Arial" w:cs="Arial"/>
              <w:kern w:val="28"/>
              <w:szCs w:val="24"/>
            </w:rPr>
          </w:pPr>
          <w:r>
            <w:rPr>
              <w:rFonts w:hint="eastAsia" w:ascii="Arial" w:hAnsi="Arial" w:cs="Arial"/>
              <w:kern w:val="28"/>
              <w:szCs w:val="24"/>
            </w:rPr>
            <w:t>两面针</w:t>
          </w:r>
          <w:r>
            <w:rPr>
              <w:rFonts w:ascii="Arial" w:hAnsi="Arial" w:cs="Arial"/>
              <w:kern w:val="28"/>
              <w:szCs w:val="24"/>
            </w:rPr>
            <w:t>公司管理层（以下简称管理层）对其他信息负责。其他信息包括202</w:t>
          </w:r>
          <w:r>
            <w:rPr>
              <w:rFonts w:hint="eastAsia" w:ascii="Arial" w:hAnsi="Arial" w:cs="Arial"/>
              <w:kern w:val="28"/>
              <w:szCs w:val="24"/>
            </w:rPr>
            <w:t>4</w:t>
          </w:r>
          <w:r>
            <w:rPr>
              <w:rFonts w:ascii="Arial" w:hAnsi="Arial" w:cs="Arial"/>
              <w:kern w:val="28"/>
              <w:szCs w:val="24"/>
            </w:rPr>
            <w:t>年年度报告中涵盖的信息，但不包括财务报表和我们的审计报告。</w:t>
          </w:r>
        </w:p>
        <w:p>
          <w:pPr>
            <w:keepNext w:val="0"/>
            <w:keepLines w:val="0"/>
            <w:pageBreakBefore w:val="0"/>
            <w:widowControl w:val="0"/>
            <w:kinsoku/>
            <w:wordWrap/>
            <w:overflowPunct/>
            <w:topLinePunct w:val="0"/>
            <w:autoSpaceDE/>
            <w:autoSpaceDN/>
            <w:bidi w:val="0"/>
            <w:adjustRightInd w:val="0"/>
            <w:snapToGrid w:val="0"/>
            <w:spacing w:line="400" w:lineRule="exact"/>
            <w:ind w:right="27" w:rightChars="13" w:firstLine="420" w:firstLineChars="200"/>
            <w:jc w:val="both"/>
            <w:textAlignment w:val="auto"/>
            <w:rPr>
              <w:rFonts w:ascii="Arial" w:hAnsi="Arial" w:cs="Arial"/>
              <w:kern w:val="28"/>
              <w:szCs w:val="24"/>
            </w:rPr>
          </w:pPr>
          <w:r>
            <w:rPr>
              <w:rFonts w:ascii="Arial" w:hAnsi="Arial" w:cs="Arial"/>
              <w:kern w:val="28"/>
              <w:szCs w:val="24"/>
            </w:rPr>
            <w:t>我们对财务报表发表的审计意见不涵盖其他信息，我们也不对其他信息发表任何形式的鉴证结论。</w:t>
          </w:r>
        </w:p>
        <w:p>
          <w:pPr>
            <w:keepNext w:val="0"/>
            <w:keepLines w:val="0"/>
            <w:pageBreakBefore w:val="0"/>
            <w:widowControl w:val="0"/>
            <w:kinsoku/>
            <w:wordWrap/>
            <w:overflowPunct/>
            <w:topLinePunct w:val="0"/>
            <w:autoSpaceDE/>
            <w:autoSpaceDN/>
            <w:bidi w:val="0"/>
            <w:adjustRightInd w:val="0"/>
            <w:snapToGrid w:val="0"/>
            <w:spacing w:line="400" w:lineRule="exact"/>
            <w:ind w:right="27" w:rightChars="13" w:firstLine="420" w:firstLineChars="200"/>
            <w:jc w:val="both"/>
            <w:textAlignment w:val="auto"/>
            <w:rPr>
              <w:rFonts w:ascii="Arial" w:hAnsi="Arial" w:cs="Arial"/>
              <w:kern w:val="28"/>
              <w:szCs w:val="24"/>
            </w:rPr>
          </w:pPr>
          <w:r>
            <w:rPr>
              <w:rFonts w:ascii="Arial" w:hAnsi="Arial" w:cs="Arial"/>
              <w:kern w:val="28"/>
              <w:szCs w:val="24"/>
            </w:rPr>
            <w:t>结合我们对财务报表的审计，我们的责任是阅读其他信息，在此过程中，考虑其他信息是否与财务报表或我们在审计过程中了解到的情况存在重大不一致或者似乎存在重大错报。</w:t>
          </w:r>
        </w:p>
        <w:p>
          <w:pPr>
            <w:keepNext w:val="0"/>
            <w:keepLines w:val="0"/>
            <w:pageBreakBefore w:val="0"/>
            <w:widowControl w:val="0"/>
            <w:kinsoku/>
            <w:wordWrap/>
            <w:overflowPunct/>
            <w:topLinePunct w:val="0"/>
            <w:autoSpaceDE/>
            <w:autoSpaceDN/>
            <w:bidi w:val="0"/>
            <w:adjustRightInd w:val="0"/>
            <w:snapToGrid w:val="0"/>
            <w:spacing w:line="400" w:lineRule="exact"/>
            <w:ind w:right="27" w:rightChars="13" w:firstLine="420" w:firstLineChars="200"/>
            <w:jc w:val="both"/>
            <w:textAlignment w:val="auto"/>
            <w:rPr>
              <w:rFonts w:hint="eastAsia" w:ascii="Arial" w:hAnsi="Arial" w:cs="Arial"/>
              <w:kern w:val="28"/>
              <w:szCs w:val="24"/>
            </w:rPr>
          </w:pPr>
          <w:r>
            <w:rPr>
              <w:rFonts w:ascii="Arial" w:hAnsi="Arial" w:cs="Arial"/>
              <w:kern w:val="28"/>
              <w:szCs w:val="24"/>
            </w:rPr>
            <w:t>基于我们已执行的工作，如果我们确定其他信息存在重大错报，我们应当报告该事实。在这方面，我们无任何事项需要报告。</w:t>
          </w:r>
        </w:p>
        <w:p>
          <w:pPr>
            <w:keepNext w:val="0"/>
            <w:keepLines w:val="0"/>
            <w:pageBreakBefore w:val="0"/>
            <w:widowControl w:val="0"/>
            <w:kinsoku/>
            <w:wordWrap/>
            <w:overflowPunct/>
            <w:topLinePunct w:val="0"/>
            <w:autoSpaceDE/>
            <w:autoSpaceDN/>
            <w:bidi w:val="0"/>
            <w:adjustRightInd w:val="0"/>
            <w:snapToGrid w:val="0"/>
            <w:spacing w:line="400" w:lineRule="exact"/>
            <w:ind w:right="27" w:rightChars="13" w:firstLine="420" w:firstLineChars="200"/>
            <w:jc w:val="both"/>
            <w:textAlignment w:val="auto"/>
            <w:rPr>
              <w:rFonts w:ascii="Arial" w:hAnsi="Arial" w:cs="Arial"/>
              <w:kern w:val="28"/>
              <w:szCs w:val="24"/>
            </w:rPr>
          </w:pPr>
        </w:p>
        <w:p>
          <w:pPr>
            <w:keepNext w:val="0"/>
            <w:keepLines w:val="0"/>
            <w:pageBreakBefore w:val="0"/>
            <w:kinsoku/>
            <w:wordWrap/>
            <w:overflowPunct/>
            <w:topLinePunct w:val="0"/>
            <w:autoSpaceDE/>
            <w:autoSpaceDN/>
            <w:bidi w:val="0"/>
            <w:adjustRightInd w:val="0"/>
            <w:snapToGrid w:val="0"/>
            <w:spacing w:line="400" w:lineRule="exact"/>
            <w:ind w:firstLine="422" w:firstLineChars="200"/>
            <w:jc w:val="both"/>
            <w:textAlignment w:val="auto"/>
            <w:outlineLvl w:val="9"/>
            <w:rPr>
              <w:rFonts w:ascii="Arial" w:hAnsi="Arial" w:cs="Arial"/>
              <w:b/>
              <w:szCs w:val="24"/>
            </w:rPr>
          </w:pPr>
          <w:r>
            <w:rPr>
              <w:rFonts w:ascii="Arial" w:hAnsi="Arial" w:cs="Arial"/>
              <w:b/>
              <w:szCs w:val="24"/>
            </w:rPr>
            <w:t>五、管理层和治理层对财务报表的责任</w:t>
          </w:r>
        </w:p>
        <w:p>
          <w:pPr>
            <w:keepNext w:val="0"/>
            <w:keepLines w:val="0"/>
            <w:pageBreakBefore w:val="0"/>
            <w:widowControl w:val="0"/>
            <w:kinsoku/>
            <w:wordWrap/>
            <w:overflowPunct/>
            <w:topLinePunct w:val="0"/>
            <w:autoSpaceDE/>
            <w:autoSpaceDN/>
            <w:bidi w:val="0"/>
            <w:adjustRightInd w:val="0"/>
            <w:snapToGrid w:val="0"/>
            <w:spacing w:line="400" w:lineRule="exact"/>
            <w:ind w:right="27" w:rightChars="13" w:firstLine="420" w:firstLineChars="200"/>
            <w:jc w:val="both"/>
            <w:textAlignment w:val="auto"/>
            <w:rPr>
              <w:rFonts w:ascii="Arial" w:hAnsi="Arial" w:cs="Arial"/>
              <w:kern w:val="28"/>
              <w:szCs w:val="24"/>
            </w:rPr>
          </w:pPr>
          <w:r>
            <w:rPr>
              <w:rFonts w:ascii="Arial" w:hAnsi="Arial" w:cs="Arial"/>
              <w:kern w:val="28"/>
              <w:szCs w:val="24"/>
            </w:rPr>
            <w:t>管理层负责按照企业会计准则的规定编制财务报表，使其实现公允反映，并设计、执行和维护必要的内部控制，以使财务报表不存在由于舞弊或错误导致的重大错报。</w:t>
          </w:r>
        </w:p>
        <w:p>
          <w:pPr>
            <w:keepNext w:val="0"/>
            <w:keepLines w:val="0"/>
            <w:pageBreakBefore w:val="0"/>
            <w:widowControl w:val="0"/>
            <w:kinsoku/>
            <w:wordWrap/>
            <w:overflowPunct/>
            <w:topLinePunct w:val="0"/>
            <w:autoSpaceDE/>
            <w:autoSpaceDN/>
            <w:bidi w:val="0"/>
            <w:adjustRightInd w:val="0"/>
            <w:snapToGrid w:val="0"/>
            <w:spacing w:line="400" w:lineRule="exact"/>
            <w:ind w:right="27" w:rightChars="13" w:firstLine="420" w:firstLineChars="200"/>
            <w:jc w:val="both"/>
            <w:textAlignment w:val="auto"/>
            <w:rPr>
              <w:rFonts w:ascii="Arial" w:hAnsi="Arial" w:cs="Arial"/>
              <w:kern w:val="28"/>
              <w:szCs w:val="24"/>
            </w:rPr>
          </w:pPr>
          <w:r>
            <w:rPr>
              <w:rFonts w:ascii="Arial" w:hAnsi="Arial" w:cs="Arial"/>
              <w:kern w:val="28"/>
              <w:szCs w:val="24"/>
            </w:rPr>
            <w:t>在编制财务报表时，管理层负责评估</w:t>
          </w:r>
          <w:r>
            <w:rPr>
              <w:rFonts w:hint="eastAsia" w:ascii="Arial" w:hAnsi="Arial" w:cs="Arial"/>
              <w:kern w:val="28"/>
              <w:szCs w:val="24"/>
            </w:rPr>
            <w:t>两面针</w:t>
          </w:r>
          <w:r>
            <w:rPr>
              <w:rFonts w:ascii="Arial" w:hAnsi="Arial" w:cs="Arial"/>
              <w:kern w:val="28"/>
              <w:szCs w:val="24"/>
            </w:rPr>
            <w:t>公司的持续经营能力，披露与持续经营相关的事项（如适用），并运用持续经营假设，除非管理层计划清算</w:t>
          </w:r>
          <w:r>
            <w:rPr>
              <w:rFonts w:hint="eastAsia" w:ascii="Arial" w:hAnsi="Arial" w:cs="Arial"/>
              <w:kern w:val="28"/>
              <w:szCs w:val="24"/>
            </w:rPr>
            <w:t>两面针</w:t>
          </w:r>
          <w:r>
            <w:rPr>
              <w:rFonts w:ascii="Arial" w:hAnsi="Arial" w:cs="Arial"/>
              <w:kern w:val="28"/>
              <w:szCs w:val="24"/>
            </w:rPr>
            <w:t>公司、终止运营或别无其他现实的选择。</w:t>
          </w:r>
        </w:p>
        <w:p>
          <w:pPr>
            <w:keepNext w:val="0"/>
            <w:keepLines w:val="0"/>
            <w:pageBreakBefore w:val="0"/>
            <w:widowControl w:val="0"/>
            <w:kinsoku/>
            <w:wordWrap/>
            <w:overflowPunct/>
            <w:topLinePunct w:val="0"/>
            <w:autoSpaceDE/>
            <w:autoSpaceDN/>
            <w:bidi w:val="0"/>
            <w:adjustRightInd w:val="0"/>
            <w:snapToGrid w:val="0"/>
            <w:spacing w:line="400" w:lineRule="exact"/>
            <w:ind w:right="27" w:rightChars="13" w:firstLine="420" w:firstLineChars="200"/>
            <w:jc w:val="both"/>
            <w:textAlignment w:val="auto"/>
            <w:rPr>
              <w:rFonts w:hint="eastAsia" w:ascii="Arial" w:hAnsi="Arial" w:cs="Arial"/>
              <w:kern w:val="28"/>
              <w:szCs w:val="24"/>
            </w:rPr>
          </w:pPr>
          <w:r>
            <w:rPr>
              <w:rFonts w:ascii="Arial" w:hAnsi="Arial" w:cs="Arial"/>
              <w:kern w:val="28"/>
              <w:szCs w:val="24"/>
            </w:rPr>
            <w:t>治理层负责监督</w:t>
          </w:r>
          <w:r>
            <w:rPr>
              <w:rFonts w:hint="eastAsia" w:ascii="Arial" w:hAnsi="Arial" w:cs="Arial"/>
              <w:kern w:val="28"/>
              <w:szCs w:val="24"/>
            </w:rPr>
            <w:t>两面针</w:t>
          </w:r>
          <w:r>
            <w:rPr>
              <w:rFonts w:ascii="Arial" w:hAnsi="Arial" w:cs="Arial"/>
              <w:kern w:val="28"/>
              <w:szCs w:val="24"/>
            </w:rPr>
            <w:t>公司的财务报告过程。</w:t>
          </w:r>
        </w:p>
        <w:p>
          <w:pPr>
            <w:keepNext w:val="0"/>
            <w:keepLines w:val="0"/>
            <w:pageBreakBefore w:val="0"/>
            <w:widowControl w:val="0"/>
            <w:kinsoku/>
            <w:wordWrap/>
            <w:overflowPunct/>
            <w:topLinePunct w:val="0"/>
            <w:autoSpaceDE/>
            <w:autoSpaceDN/>
            <w:bidi w:val="0"/>
            <w:adjustRightInd w:val="0"/>
            <w:snapToGrid w:val="0"/>
            <w:spacing w:line="400" w:lineRule="exact"/>
            <w:ind w:right="27" w:rightChars="13" w:firstLine="420" w:firstLineChars="200"/>
            <w:jc w:val="both"/>
            <w:textAlignment w:val="auto"/>
            <w:rPr>
              <w:rFonts w:ascii="Arial" w:hAnsi="Arial" w:cs="Arial"/>
              <w:kern w:val="28"/>
              <w:szCs w:val="24"/>
            </w:rPr>
          </w:pPr>
        </w:p>
        <w:p>
          <w:pPr>
            <w:keepNext w:val="0"/>
            <w:keepLines w:val="0"/>
            <w:pageBreakBefore w:val="0"/>
            <w:widowControl w:val="0"/>
            <w:kinsoku/>
            <w:wordWrap/>
            <w:overflowPunct/>
            <w:topLinePunct w:val="0"/>
            <w:autoSpaceDE/>
            <w:autoSpaceDN/>
            <w:bidi w:val="0"/>
            <w:adjustRightInd w:val="0"/>
            <w:snapToGrid w:val="0"/>
            <w:spacing w:line="400" w:lineRule="exact"/>
            <w:ind w:right="27" w:rightChars="13" w:firstLine="422" w:firstLineChars="200"/>
            <w:jc w:val="both"/>
            <w:textAlignment w:val="auto"/>
            <w:rPr>
              <w:rFonts w:ascii="Arial" w:hAnsi="Arial" w:cs="Arial"/>
              <w:b/>
              <w:szCs w:val="24"/>
            </w:rPr>
          </w:pPr>
          <w:r>
            <w:rPr>
              <w:rFonts w:ascii="Arial" w:hAnsi="Arial" w:cs="Arial"/>
              <w:b/>
              <w:szCs w:val="24"/>
            </w:rPr>
            <w:t>六、注册会计师对财务报表审计的责任</w:t>
          </w:r>
        </w:p>
        <w:p>
          <w:pPr>
            <w:keepNext w:val="0"/>
            <w:keepLines w:val="0"/>
            <w:pageBreakBefore w:val="0"/>
            <w:widowControl w:val="0"/>
            <w:kinsoku/>
            <w:wordWrap/>
            <w:overflowPunct/>
            <w:topLinePunct w:val="0"/>
            <w:autoSpaceDE/>
            <w:autoSpaceDN/>
            <w:bidi w:val="0"/>
            <w:adjustRightInd w:val="0"/>
            <w:snapToGrid w:val="0"/>
            <w:spacing w:line="400" w:lineRule="exact"/>
            <w:ind w:right="27" w:rightChars="13" w:firstLine="420" w:firstLineChars="200"/>
            <w:jc w:val="both"/>
            <w:textAlignment w:val="auto"/>
            <w:rPr>
              <w:rFonts w:ascii="Arial" w:hAnsi="Arial" w:cs="Arial"/>
              <w:kern w:val="28"/>
              <w:szCs w:val="24"/>
            </w:rPr>
          </w:pPr>
          <w:r>
            <w:rPr>
              <w:rFonts w:ascii="Arial" w:hAnsi="Arial" w:cs="Arial"/>
              <w:kern w:val="28"/>
              <w:szCs w:val="24"/>
            </w:rPr>
            <w:t>我们的目标是对财务报表整体是否不存在由于舞弊或错误导致的重大错报获取合理保证，并出具包含审计意见的审计报告。合理保证是高水平的保证，但并不能保证按照审计准则执行的审计在某一重大错报存在时总能发现。错报可能由于舞弊或错误导致，如果合理预期错报单独或汇总起来可能影响财务报表使用者依据合并财务报表作出的经济决策，则通常认为错报是重大的。在按照审计准则执行审计工作的过程中，我们运用职业判断，并保持职业怀疑。同时，我们也执行以下工作：</w:t>
          </w:r>
        </w:p>
        <w:p>
          <w:pPr>
            <w:keepNext w:val="0"/>
            <w:keepLines w:val="0"/>
            <w:pageBreakBefore w:val="0"/>
            <w:widowControl w:val="0"/>
            <w:kinsoku/>
            <w:wordWrap/>
            <w:overflowPunct/>
            <w:topLinePunct w:val="0"/>
            <w:autoSpaceDE/>
            <w:autoSpaceDN/>
            <w:bidi w:val="0"/>
            <w:adjustRightInd w:val="0"/>
            <w:snapToGrid w:val="0"/>
            <w:spacing w:line="400" w:lineRule="exact"/>
            <w:ind w:right="27" w:rightChars="13" w:firstLine="420" w:firstLineChars="200"/>
            <w:jc w:val="both"/>
            <w:textAlignment w:val="auto"/>
            <w:rPr>
              <w:rFonts w:ascii="Arial" w:hAnsi="Arial" w:cs="Arial"/>
              <w:kern w:val="28"/>
              <w:szCs w:val="24"/>
            </w:rPr>
          </w:pPr>
          <w:r>
            <w:rPr>
              <w:rFonts w:ascii="Arial" w:hAnsi="Arial" w:cs="Arial"/>
              <w:kern w:val="28"/>
              <w:szCs w:val="24"/>
            </w:rPr>
            <w:t>（一）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pPr>
            <w:keepNext w:val="0"/>
            <w:keepLines w:val="0"/>
            <w:pageBreakBefore w:val="0"/>
            <w:widowControl w:val="0"/>
            <w:kinsoku/>
            <w:wordWrap/>
            <w:overflowPunct/>
            <w:topLinePunct w:val="0"/>
            <w:autoSpaceDE/>
            <w:autoSpaceDN/>
            <w:bidi w:val="0"/>
            <w:adjustRightInd w:val="0"/>
            <w:snapToGrid w:val="0"/>
            <w:spacing w:line="400" w:lineRule="exact"/>
            <w:ind w:right="27" w:rightChars="13" w:firstLine="420" w:firstLineChars="200"/>
            <w:jc w:val="both"/>
            <w:textAlignment w:val="auto"/>
            <w:rPr>
              <w:rFonts w:ascii="Arial" w:hAnsi="Arial" w:cs="Arial"/>
              <w:kern w:val="28"/>
              <w:szCs w:val="24"/>
            </w:rPr>
          </w:pPr>
          <w:r>
            <w:rPr>
              <w:rFonts w:ascii="Arial" w:hAnsi="Arial" w:cs="Arial"/>
              <w:kern w:val="28"/>
              <w:szCs w:val="24"/>
            </w:rPr>
            <w:t>（二）了解与审计相关的内部控制，以设计恰当的审计程序。</w:t>
          </w:r>
        </w:p>
        <w:p>
          <w:pPr>
            <w:keepNext w:val="0"/>
            <w:keepLines w:val="0"/>
            <w:pageBreakBefore w:val="0"/>
            <w:widowControl w:val="0"/>
            <w:kinsoku/>
            <w:wordWrap/>
            <w:overflowPunct/>
            <w:topLinePunct w:val="0"/>
            <w:autoSpaceDE/>
            <w:autoSpaceDN/>
            <w:bidi w:val="0"/>
            <w:adjustRightInd w:val="0"/>
            <w:snapToGrid w:val="0"/>
            <w:spacing w:line="400" w:lineRule="exact"/>
            <w:ind w:right="27" w:rightChars="13" w:firstLine="420" w:firstLineChars="200"/>
            <w:jc w:val="both"/>
            <w:textAlignment w:val="auto"/>
            <w:rPr>
              <w:rFonts w:ascii="Arial" w:hAnsi="Arial" w:cs="Arial"/>
              <w:kern w:val="28"/>
              <w:szCs w:val="24"/>
            </w:rPr>
          </w:pPr>
          <w:r>
            <w:rPr>
              <w:rFonts w:ascii="Arial" w:hAnsi="Arial" w:cs="Arial"/>
              <w:kern w:val="28"/>
              <w:szCs w:val="24"/>
            </w:rPr>
            <w:t>（三）评价管理层选用会计政策的恰当性和作出会计估计及相关披露的合理性。</w:t>
          </w:r>
        </w:p>
        <w:p>
          <w:pPr>
            <w:keepNext w:val="0"/>
            <w:keepLines w:val="0"/>
            <w:pageBreakBefore w:val="0"/>
            <w:widowControl w:val="0"/>
            <w:kinsoku/>
            <w:wordWrap/>
            <w:overflowPunct/>
            <w:topLinePunct w:val="0"/>
            <w:autoSpaceDE/>
            <w:autoSpaceDN/>
            <w:bidi w:val="0"/>
            <w:adjustRightInd w:val="0"/>
            <w:snapToGrid w:val="0"/>
            <w:spacing w:line="400" w:lineRule="exact"/>
            <w:ind w:right="27" w:rightChars="13" w:firstLine="420" w:firstLineChars="200"/>
            <w:jc w:val="both"/>
            <w:textAlignment w:val="auto"/>
            <w:rPr>
              <w:rFonts w:ascii="Arial" w:hAnsi="Arial" w:cs="Arial"/>
              <w:kern w:val="28"/>
              <w:szCs w:val="24"/>
            </w:rPr>
          </w:pPr>
          <w:r>
            <w:rPr>
              <w:rFonts w:ascii="Arial" w:hAnsi="Arial" w:cs="Arial"/>
              <w:kern w:val="28"/>
              <w:szCs w:val="24"/>
            </w:rPr>
            <w:t>（四）对管理层使用持续经营假设的恰当性得出结论。同时，根据获取的审计证据，就可能导致对</w:t>
          </w:r>
          <w:r>
            <w:rPr>
              <w:rFonts w:hint="eastAsia" w:ascii="Arial" w:hAnsi="Arial" w:cs="Arial"/>
              <w:kern w:val="28"/>
              <w:szCs w:val="24"/>
            </w:rPr>
            <w:t>两面针</w:t>
          </w:r>
          <w:r>
            <w:rPr>
              <w:rFonts w:ascii="Arial" w:hAnsi="Arial" w:cs="Arial"/>
              <w:kern w:val="28"/>
              <w:szCs w:val="24"/>
            </w:rPr>
            <w:t>公司持续经营能力产生重大疑虑的事项或情况是否存在重大不确定性得出结论。如果我们得出结论认为存在重大不确定性，审计准则要求我们在审计报告中提请报表使用者注意合并财务报表中的相关披露；如果披露不充分，我们应当发表非无保留意见。我们的结论基于截至审计报告日可获得的信息。然而，未来的事项或情况可能导致</w:t>
          </w:r>
          <w:r>
            <w:rPr>
              <w:rFonts w:hint="eastAsia" w:ascii="Arial" w:hAnsi="Arial" w:cs="Arial"/>
              <w:kern w:val="28"/>
              <w:szCs w:val="24"/>
            </w:rPr>
            <w:t>两面针</w:t>
          </w:r>
          <w:r>
            <w:rPr>
              <w:rFonts w:ascii="Arial" w:hAnsi="Arial" w:cs="Arial"/>
              <w:kern w:val="28"/>
              <w:szCs w:val="24"/>
            </w:rPr>
            <w:t>公司不能持续经营。</w:t>
          </w:r>
        </w:p>
        <w:p>
          <w:pPr>
            <w:keepNext w:val="0"/>
            <w:keepLines w:val="0"/>
            <w:pageBreakBefore w:val="0"/>
            <w:widowControl w:val="0"/>
            <w:kinsoku/>
            <w:wordWrap/>
            <w:overflowPunct/>
            <w:topLinePunct w:val="0"/>
            <w:autoSpaceDE/>
            <w:autoSpaceDN/>
            <w:bidi w:val="0"/>
            <w:adjustRightInd w:val="0"/>
            <w:snapToGrid w:val="0"/>
            <w:spacing w:line="400" w:lineRule="exact"/>
            <w:ind w:right="27" w:rightChars="13" w:firstLine="420" w:firstLineChars="200"/>
            <w:jc w:val="both"/>
            <w:textAlignment w:val="auto"/>
            <w:rPr>
              <w:rFonts w:ascii="Arial" w:hAnsi="Arial" w:cs="Arial"/>
              <w:kern w:val="28"/>
              <w:szCs w:val="24"/>
            </w:rPr>
          </w:pPr>
          <w:r>
            <w:rPr>
              <w:rFonts w:ascii="Arial" w:hAnsi="Arial" w:cs="Arial"/>
              <w:kern w:val="28"/>
              <w:szCs w:val="24"/>
            </w:rPr>
            <w:t>（五）评价财务报表的总体列报、结构和内容（包括披露），并评价财务报表</w:t>
          </w:r>
        </w:p>
        <w:p>
          <w:pPr>
            <w:keepNext w:val="0"/>
            <w:keepLines w:val="0"/>
            <w:pageBreakBefore w:val="0"/>
            <w:widowControl w:val="0"/>
            <w:kinsoku/>
            <w:wordWrap/>
            <w:overflowPunct/>
            <w:topLinePunct w:val="0"/>
            <w:autoSpaceDE/>
            <w:autoSpaceDN/>
            <w:bidi w:val="0"/>
            <w:adjustRightInd w:val="0"/>
            <w:snapToGrid w:val="0"/>
            <w:spacing w:line="400" w:lineRule="exact"/>
            <w:ind w:right="27" w:rightChars="13"/>
            <w:jc w:val="both"/>
            <w:textAlignment w:val="auto"/>
            <w:rPr>
              <w:rFonts w:ascii="Arial" w:hAnsi="Arial" w:cs="Arial"/>
              <w:kern w:val="28"/>
              <w:szCs w:val="24"/>
            </w:rPr>
          </w:pPr>
          <w:r>
            <w:rPr>
              <w:rFonts w:ascii="Arial" w:hAnsi="Arial" w:cs="Arial"/>
              <w:kern w:val="28"/>
              <w:szCs w:val="24"/>
            </w:rPr>
            <w:t>是否公允反映相关交易和事项。</w:t>
          </w:r>
        </w:p>
        <w:p>
          <w:pPr>
            <w:keepNext w:val="0"/>
            <w:keepLines w:val="0"/>
            <w:pageBreakBefore w:val="0"/>
            <w:widowControl w:val="0"/>
            <w:kinsoku/>
            <w:wordWrap/>
            <w:overflowPunct/>
            <w:topLinePunct w:val="0"/>
            <w:autoSpaceDE/>
            <w:autoSpaceDN/>
            <w:bidi w:val="0"/>
            <w:adjustRightInd w:val="0"/>
            <w:snapToGrid w:val="0"/>
            <w:spacing w:line="400" w:lineRule="exact"/>
            <w:ind w:right="27" w:rightChars="13" w:firstLine="420" w:firstLineChars="200"/>
            <w:jc w:val="both"/>
            <w:textAlignment w:val="auto"/>
            <w:rPr>
              <w:rFonts w:ascii="Arial" w:hAnsi="Arial" w:cs="Arial"/>
              <w:kern w:val="28"/>
              <w:szCs w:val="24"/>
            </w:rPr>
          </w:pPr>
          <w:r>
            <w:rPr>
              <w:rFonts w:ascii="Arial" w:hAnsi="Arial" w:cs="Arial"/>
              <w:kern w:val="28"/>
              <w:szCs w:val="24"/>
            </w:rPr>
            <w:t>（六）就</w:t>
          </w:r>
          <w:r>
            <w:rPr>
              <w:rFonts w:hint="eastAsia" w:ascii="Arial" w:hAnsi="Arial" w:cs="Arial"/>
              <w:kern w:val="28"/>
              <w:szCs w:val="24"/>
            </w:rPr>
            <w:t>两面针</w:t>
          </w:r>
          <w:r>
            <w:rPr>
              <w:rFonts w:ascii="Arial" w:hAnsi="Arial" w:cs="Arial"/>
              <w:kern w:val="28"/>
              <w:szCs w:val="24"/>
            </w:rPr>
            <w:t>公司中实体或业务活动的财务信息获取充分、适当的审计证据，以对财务报表发表审计意见。我们负责指导、监督和执行集团审计，并对审计意见承担全部责任。我们与治理层就计划的审计范围、时间安排和重大审计发现等事项进行沟通，包括沟通我们在审计中识别出的值得关注的内部控制缺陷。</w:t>
          </w:r>
        </w:p>
        <w:p>
          <w:pPr>
            <w:keepNext w:val="0"/>
            <w:keepLines w:val="0"/>
            <w:pageBreakBefore w:val="0"/>
            <w:widowControl w:val="0"/>
            <w:kinsoku/>
            <w:wordWrap/>
            <w:overflowPunct/>
            <w:topLinePunct w:val="0"/>
            <w:autoSpaceDE/>
            <w:autoSpaceDN/>
            <w:bidi w:val="0"/>
            <w:adjustRightInd w:val="0"/>
            <w:snapToGrid w:val="0"/>
            <w:spacing w:line="400" w:lineRule="exact"/>
            <w:ind w:right="27" w:rightChars="13"/>
            <w:jc w:val="both"/>
            <w:textAlignment w:val="auto"/>
            <w:rPr>
              <w:rFonts w:ascii="Arial" w:hAnsi="Arial" w:cs="Arial"/>
              <w:kern w:val="28"/>
              <w:szCs w:val="24"/>
            </w:rPr>
          </w:pPr>
        </w:p>
        <w:p>
          <w:pPr>
            <w:keepNext w:val="0"/>
            <w:keepLines w:val="0"/>
            <w:pageBreakBefore w:val="0"/>
            <w:widowControl w:val="0"/>
            <w:kinsoku/>
            <w:wordWrap/>
            <w:overflowPunct/>
            <w:topLinePunct w:val="0"/>
            <w:autoSpaceDE/>
            <w:autoSpaceDN/>
            <w:bidi w:val="0"/>
            <w:adjustRightInd w:val="0"/>
            <w:snapToGrid w:val="0"/>
            <w:spacing w:line="400" w:lineRule="exact"/>
            <w:ind w:right="27" w:rightChars="13" w:firstLine="420" w:firstLineChars="200"/>
            <w:jc w:val="both"/>
            <w:textAlignment w:val="auto"/>
            <w:rPr>
              <w:rFonts w:ascii="Arial" w:hAnsi="Arial" w:cs="Arial"/>
              <w:kern w:val="28"/>
              <w:szCs w:val="24"/>
            </w:rPr>
          </w:pPr>
          <w:r>
            <w:rPr>
              <w:rFonts w:ascii="Arial" w:hAnsi="Arial" w:cs="Arial"/>
              <w:kern w:val="28"/>
              <w:szCs w:val="24"/>
            </w:rPr>
            <w:t>我们还就已遵守与独立性相关的职业道德要求向治理层提供声明，并与治理层</w:t>
          </w:r>
        </w:p>
        <w:p>
          <w:pPr>
            <w:keepNext w:val="0"/>
            <w:keepLines w:val="0"/>
            <w:pageBreakBefore w:val="0"/>
            <w:widowControl w:val="0"/>
            <w:kinsoku/>
            <w:wordWrap/>
            <w:overflowPunct/>
            <w:topLinePunct w:val="0"/>
            <w:autoSpaceDE/>
            <w:autoSpaceDN/>
            <w:bidi w:val="0"/>
            <w:adjustRightInd w:val="0"/>
            <w:snapToGrid w:val="0"/>
            <w:spacing w:line="400" w:lineRule="exact"/>
            <w:ind w:right="27" w:rightChars="13"/>
            <w:jc w:val="both"/>
            <w:textAlignment w:val="auto"/>
            <w:rPr>
              <w:rFonts w:ascii="Arial" w:hAnsi="Arial" w:cs="Arial"/>
              <w:kern w:val="28"/>
              <w:szCs w:val="24"/>
            </w:rPr>
          </w:pPr>
          <w:r>
            <w:rPr>
              <w:rFonts w:ascii="Arial" w:hAnsi="Arial" w:cs="Arial"/>
              <w:kern w:val="28"/>
              <w:szCs w:val="24"/>
            </w:rPr>
            <w:t>沟通可能被合理认为影响我们独立性的所有关系和其他事项，以及相关的防范措施。</w:t>
          </w:r>
        </w:p>
        <w:p>
          <w:pPr>
            <w:keepNext w:val="0"/>
            <w:keepLines w:val="0"/>
            <w:pageBreakBefore w:val="0"/>
            <w:widowControl w:val="0"/>
            <w:kinsoku/>
            <w:wordWrap/>
            <w:overflowPunct/>
            <w:topLinePunct w:val="0"/>
            <w:autoSpaceDE/>
            <w:autoSpaceDN/>
            <w:bidi w:val="0"/>
            <w:adjustRightInd w:val="0"/>
            <w:snapToGrid w:val="0"/>
            <w:spacing w:line="400" w:lineRule="exact"/>
            <w:ind w:right="27" w:rightChars="13" w:firstLine="420" w:firstLineChars="200"/>
            <w:jc w:val="both"/>
            <w:textAlignment w:val="auto"/>
            <w:rPr>
              <w:rFonts w:ascii="Arial" w:hAnsi="Arial" w:cs="Arial"/>
              <w:kern w:val="28"/>
              <w:szCs w:val="24"/>
            </w:rPr>
          </w:pPr>
          <w:r>
            <w:rPr>
              <w:rFonts w:ascii="Arial" w:hAnsi="Arial" w:cs="Arial"/>
              <w:kern w:val="28"/>
              <w:szCs w:val="24"/>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pPr>
            <w:widowControl w:val="0"/>
            <w:snapToGrid w:val="0"/>
            <w:spacing w:line="470" w:lineRule="exact"/>
            <w:ind w:right="27" w:rightChars="13" w:firstLine="420" w:firstLineChars="200"/>
            <w:jc w:val="both"/>
            <w:rPr>
              <w:rFonts w:ascii="Arial" w:hAnsi="Arial" w:cs="Arial"/>
              <w:kern w:val="28"/>
              <w:szCs w:val="24"/>
            </w:rPr>
          </w:pPr>
        </w:p>
        <w:p>
          <w:pPr>
            <w:pStyle w:val="2"/>
          </w:pPr>
        </w:p>
        <w:tbl>
          <w:tblPr>
            <w:tblStyle w:val="37"/>
            <w:tblW w:w="8897" w:type="dxa"/>
            <w:tblInd w:w="0" w:type="dxa"/>
            <w:tblLayout w:type="fixed"/>
            <w:tblCellMar>
              <w:top w:w="0" w:type="dxa"/>
              <w:left w:w="108" w:type="dxa"/>
              <w:bottom w:w="0" w:type="dxa"/>
              <w:right w:w="108" w:type="dxa"/>
            </w:tblCellMar>
          </w:tblPr>
          <w:tblGrid>
            <w:gridCol w:w="3936"/>
            <w:gridCol w:w="425"/>
            <w:gridCol w:w="2126"/>
            <w:gridCol w:w="2410"/>
          </w:tblGrid>
          <w:tr>
            <w:tblPrEx>
              <w:tblCellMar>
                <w:top w:w="0" w:type="dxa"/>
                <w:left w:w="108" w:type="dxa"/>
                <w:bottom w:w="0" w:type="dxa"/>
                <w:right w:w="108" w:type="dxa"/>
              </w:tblCellMar>
            </w:tblPrEx>
            <w:trPr>
              <w:trHeight w:val="20" w:hRule="atLeast"/>
            </w:trPr>
            <w:tc>
              <w:tcPr>
                <w:tcW w:w="3936" w:type="dxa"/>
                <w:noWrap w:val="0"/>
                <w:vAlign w:val="top"/>
              </w:tcPr>
              <w:p>
                <w:pPr>
                  <w:spacing w:line="360" w:lineRule="atLeast"/>
                  <w:jc w:val="center"/>
                  <w:rPr>
                    <w:rFonts w:ascii="Arial" w:hAnsi="Arial" w:cs="Arial"/>
                    <w:szCs w:val="24"/>
                  </w:rPr>
                </w:pPr>
                <w:r>
                  <w:rPr>
                    <w:rFonts w:ascii="Arial" w:hAnsi="Arial" w:cs="Arial"/>
                    <w:szCs w:val="24"/>
                  </w:rPr>
                  <w:t>中喜会计师事务所（特殊普通合伙）</w:t>
                </w:r>
              </w:p>
            </w:tc>
            <w:tc>
              <w:tcPr>
                <w:tcW w:w="425" w:type="dxa"/>
                <w:noWrap w:val="0"/>
                <w:vAlign w:val="top"/>
              </w:tcPr>
              <w:p>
                <w:pPr>
                  <w:spacing w:line="360" w:lineRule="atLeast"/>
                  <w:ind w:firstLine="480"/>
                  <w:jc w:val="center"/>
                  <w:rPr>
                    <w:rFonts w:ascii="Arial" w:hAnsi="Arial" w:cs="Arial"/>
                    <w:szCs w:val="24"/>
                  </w:rPr>
                </w:pPr>
              </w:p>
            </w:tc>
            <w:tc>
              <w:tcPr>
                <w:tcW w:w="2126" w:type="dxa"/>
                <w:noWrap w:val="0"/>
                <w:vAlign w:val="top"/>
              </w:tcPr>
              <w:p>
                <w:pPr>
                  <w:spacing w:line="360" w:lineRule="atLeast"/>
                  <w:ind w:right="-109" w:rightChars="-52"/>
                  <w:jc w:val="right"/>
                  <w:rPr>
                    <w:rFonts w:ascii="Arial" w:hAnsi="Arial" w:cs="Arial"/>
                    <w:szCs w:val="24"/>
                  </w:rPr>
                </w:pPr>
                <w:r>
                  <w:rPr>
                    <w:rFonts w:ascii="Arial" w:hAnsi="Arial" w:cs="Arial"/>
                    <w:szCs w:val="24"/>
                  </w:rPr>
                  <w:t>中国注册会计师：</w:t>
                </w:r>
              </w:p>
            </w:tc>
            <w:tc>
              <w:tcPr>
                <w:tcW w:w="2410" w:type="dxa"/>
                <w:tcBorders>
                  <w:bottom w:val="single" w:color="auto" w:sz="4" w:space="0"/>
                </w:tcBorders>
                <w:noWrap w:val="0"/>
                <w:vAlign w:val="top"/>
              </w:tcPr>
              <w:p>
                <w:pPr>
                  <w:spacing w:line="360" w:lineRule="atLeast"/>
                  <w:jc w:val="center"/>
                  <w:rPr>
                    <w:rFonts w:ascii="Arial" w:hAnsi="Arial" w:cs="Arial"/>
                    <w:szCs w:val="24"/>
                    <w:u w:val="none"/>
                  </w:rPr>
                </w:pPr>
                <w:r>
                  <w:rPr>
                    <w:rFonts w:ascii="Arial" w:hAnsi="Arial" w:cs="Arial"/>
                    <w:szCs w:val="24"/>
                    <w:u w:val="none"/>
                  </w:rPr>
                  <w:t>饶世旗</w:t>
                </w:r>
              </w:p>
            </w:tc>
          </w:tr>
          <w:tr>
            <w:tblPrEx>
              <w:tblCellMar>
                <w:top w:w="0" w:type="dxa"/>
                <w:left w:w="108" w:type="dxa"/>
                <w:bottom w:w="0" w:type="dxa"/>
                <w:right w:w="108" w:type="dxa"/>
              </w:tblCellMar>
            </w:tblPrEx>
            <w:trPr>
              <w:trHeight w:val="20" w:hRule="atLeast"/>
            </w:trPr>
            <w:tc>
              <w:tcPr>
                <w:tcW w:w="3936" w:type="dxa"/>
                <w:noWrap w:val="0"/>
                <w:vAlign w:val="top"/>
              </w:tcPr>
              <w:p>
                <w:pPr>
                  <w:spacing w:line="360" w:lineRule="atLeast"/>
                  <w:jc w:val="center"/>
                  <w:rPr>
                    <w:rFonts w:ascii="Arial" w:hAnsi="Arial" w:cs="Arial"/>
                    <w:szCs w:val="24"/>
                  </w:rPr>
                </w:pPr>
              </w:p>
            </w:tc>
            <w:tc>
              <w:tcPr>
                <w:tcW w:w="425" w:type="dxa"/>
                <w:noWrap w:val="0"/>
                <w:vAlign w:val="top"/>
              </w:tcPr>
              <w:p>
                <w:pPr>
                  <w:spacing w:line="360" w:lineRule="atLeast"/>
                  <w:jc w:val="center"/>
                  <w:rPr>
                    <w:rFonts w:ascii="Arial" w:hAnsi="Arial" w:cs="Arial"/>
                    <w:szCs w:val="24"/>
                  </w:rPr>
                </w:pPr>
              </w:p>
            </w:tc>
            <w:tc>
              <w:tcPr>
                <w:tcW w:w="2126" w:type="dxa"/>
                <w:noWrap w:val="0"/>
                <w:vAlign w:val="top"/>
              </w:tcPr>
              <w:p>
                <w:pPr>
                  <w:wordWrap w:val="0"/>
                  <w:spacing w:line="360" w:lineRule="atLeast"/>
                  <w:jc w:val="right"/>
                  <w:rPr>
                    <w:rFonts w:ascii="Arial" w:hAnsi="Arial" w:cs="Arial"/>
                    <w:szCs w:val="24"/>
                  </w:rPr>
                </w:pPr>
                <w:r>
                  <w:rPr>
                    <w:rFonts w:ascii="Arial" w:hAnsi="Arial" w:cs="Arial"/>
                    <w:szCs w:val="24"/>
                  </w:rPr>
                  <w:t>（项目合伙人）</w:t>
                </w:r>
              </w:p>
            </w:tc>
            <w:tc>
              <w:tcPr>
                <w:tcW w:w="2410" w:type="dxa"/>
                <w:tcBorders>
                  <w:top w:val="single" w:color="auto" w:sz="4" w:space="0"/>
                  <w:left w:val="nil"/>
                  <w:right w:val="nil"/>
                </w:tcBorders>
                <w:noWrap w:val="0"/>
                <w:vAlign w:val="top"/>
              </w:tcPr>
              <w:p>
                <w:pPr>
                  <w:spacing w:line="360" w:lineRule="atLeast"/>
                  <w:jc w:val="center"/>
                  <w:rPr>
                    <w:rFonts w:ascii="Arial" w:hAnsi="Arial" w:cs="Arial"/>
                    <w:szCs w:val="24"/>
                    <w:u w:val="none"/>
                  </w:rPr>
                </w:pPr>
              </w:p>
            </w:tc>
          </w:tr>
          <w:tr>
            <w:tblPrEx>
              <w:tblCellMar>
                <w:top w:w="0" w:type="dxa"/>
                <w:left w:w="108" w:type="dxa"/>
                <w:bottom w:w="0" w:type="dxa"/>
                <w:right w:w="108" w:type="dxa"/>
              </w:tblCellMar>
            </w:tblPrEx>
            <w:trPr>
              <w:trHeight w:val="20" w:hRule="atLeast"/>
            </w:trPr>
            <w:tc>
              <w:tcPr>
                <w:tcW w:w="3936" w:type="dxa"/>
                <w:noWrap w:val="0"/>
                <w:vAlign w:val="top"/>
              </w:tcPr>
              <w:p>
                <w:pPr>
                  <w:spacing w:line="360" w:lineRule="atLeast"/>
                  <w:jc w:val="center"/>
                  <w:rPr>
                    <w:rFonts w:ascii="Arial" w:hAnsi="Arial" w:cs="Arial"/>
                    <w:szCs w:val="24"/>
                  </w:rPr>
                </w:pPr>
              </w:p>
            </w:tc>
            <w:tc>
              <w:tcPr>
                <w:tcW w:w="425" w:type="dxa"/>
                <w:noWrap w:val="0"/>
                <w:vAlign w:val="top"/>
              </w:tcPr>
              <w:p>
                <w:pPr>
                  <w:spacing w:line="360" w:lineRule="atLeast"/>
                  <w:jc w:val="center"/>
                  <w:rPr>
                    <w:rFonts w:ascii="Arial" w:hAnsi="Arial" w:cs="Arial"/>
                    <w:szCs w:val="24"/>
                  </w:rPr>
                </w:pPr>
              </w:p>
            </w:tc>
            <w:tc>
              <w:tcPr>
                <w:tcW w:w="2126" w:type="dxa"/>
                <w:noWrap w:val="0"/>
                <w:vAlign w:val="top"/>
              </w:tcPr>
              <w:p>
                <w:pPr>
                  <w:spacing w:line="360" w:lineRule="atLeast"/>
                  <w:ind w:right="-109" w:rightChars="-52"/>
                  <w:jc w:val="right"/>
                  <w:rPr>
                    <w:rFonts w:ascii="Arial" w:hAnsi="Arial" w:cs="Arial"/>
                    <w:szCs w:val="24"/>
                  </w:rPr>
                </w:pPr>
              </w:p>
            </w:tc>
            <w:tc>
              <w:tcPr>
                <w:tcW w:w="2410" w:type="dxa"/>
                <w:tcBorders>
                  <w:left w:val="nil"/>
                  <w:bottom w:val="nil"/>
                  <w:right w:val="nil"/>
                </w:tcBorders>
                <w:noWrap w:val="0"/>
                <w:vAlign w:val="top"/>
              </w:tcPr>
              <w:p>
                <w:pPr>
                  <w:spacing w:line="360" w:lineRule="atLeast"/>
                  <w:jc w:val="center"/>
                  <w:rPr>
                    <w:rFonts w:ascii="Arial" w:hAnsi="Arial" w:cs="Arial"/>
                    <w:szCs w:val="24"/>
                    <w:u w:val="none"/>
                  </w:rPr>
                </w:pPr>
              </w:p>
            </w:tc>
          </w:tr>
          <w:tr>
            <w:tblPrEx>
              <w:tblCellMar>
                <w:top w:w="0" w:type="dxa"/>
                <w:left w:w="108" w:type="dxa"/>
                <w:bottom w:w="0" w:type="dxa"/>
                <w:right w:w="108" w:type="dxa"/>
              </w:tblCellMar>
            </w:tblPrEx>
            <w:trPr>
              <w:trHeight w:val="20" w:hRule="atLeast"/>
            </w:trPr>
            <w:tc>
              <w:tcPr>
                <w:tcW w:w="3936" w:type="dxa"/>
                <w:noWrap w:val="0"/>
                <w:vAlign w:val="top"/>
              </w:tcPr>
              <w:p>
                <w:pPr>
                  <w:spacing w:line="360" w:lineRule="atLeast"/>
                  <w:jc w:val="center"/>
                  <w:rPr>
                    <w:rFonts w:ascii="Arial" w:hAnsi="Arial" w:cs="Arial"/>
                    <w:szCs w:val="24"/>
                  </w:rPr>
                </w:pPr>
              </w:p>
            </w:tc>
            <w:tc>
              <w:tcPr>
                <w:tcW w:w="425" w:type="dxa"/>
                <w:noWrap w:val="0"/>
                <w:vAlign w:val="top"/>
              </w:tcPr>
              <w:p>
                <w:pPr>
                  <w:spacing w:line="360" w:lineRule="atLeast"/>
                  <w:jc w:val="center"/>
                  <w:rPr>
                    <w:rFonts w:ascii="Arial" w:hAnsi="Arial" w:cs="Arial"/>
                    <w:szCs w:val="24"/>
                  </w:rPr>
                </w:pPr>
              </w:p>
            </w:tc>
            <w:tc>
              <w:tcPr>
                <w:tcW w:w="2126" w:type="dxa"/>
                <w:noWrap w:val="0"/>
                <w:vAlign w:val="top"/>
              </w:tcPr>
              <w:p>
                <w:pPr>
                  <w:spacing w:line="360" w:lineRule="atLeast"/>
                  <w:ind w:right="-109" w:rightChars="-52"/>
                  <w:jc w:val="right"/>
                  <w:rPr>
                    <w:rFonts w:ascii="Arial" w:hAnsi="Arial" w:cs="Arial"/>
                    <w:szCs w:val="24"/>
                  </w:rPr>
                </w:pPr>
              </w:p>
            </w:tc>
            <w:tc>
              <w:tcPr>
                <w:tcW w:w="2410" w:type="dxa"/>
                <w:noWrap w:val="0"/>
                <w:vAlign w:val="top"/>
              </w:tcPr>
              <w:p>
                <w:pPr>
                  <w:spacing w:line="360" w:lineRule="atLeast"/>
                  <w:jc w:val="center"/>
                  <w:rPr>
                    <w:rFonts w:ascii="Arial" w:hAnsi="Arial" w:cs="Arial"/>
                    <w:szCs w:val="24"/>
                    <w:u w:val="none"/>
                  </w:rPr>
                </w:pPr>
              </w:p>
            </w:tc>
          </w:tr>
          <w:tr>
            <w:tblPrEx>
              <w:tblCellMar>
                <w:top w:w="0" w:type="dxa"/>
                <w:left w:w="108" w:type="dxa"/>
                <w:bottom w:w="0" w:type="dxa"/>
                <w:right w:w="108" w:type="dxa"/>
              </w:tblCellMar>
            </w:tblPrEx>
            <w:trPr>
              <w:trHeight w:val="20" w:hRule="atLeast"/>
            </w:trPr>
            <w:tc>
              <w:tcPr>
                <w:tcW w:w="3936" w:type="dxa"/>
                <w:noWrap w:val="0"/>
                <w:vAlign w:val="top"/>
              </w:tcPr>
              <w:p>
                <w:pPr>
                  <w:spacing w:line="360" w:lineRule="atLeast"/>
                  <w:jc w:val="center"/>
                  <w:rPr>
                    <w:rFonts w:ascii="Arial" w:hAnsi="Arial" w:cs="Arial"/>
                    <w:szCs w:val="24"/>
                  </w:rPr>
                </w:pPr>
              </w:p>
            </w:tc>
            <w:tc>
              <w:tcPr>
                <w:tcW w:w="425" w:type="dxa"/>
                <w:noWrap w:val="0"/>
                <w:vAlign w:val="top"/>
              </w:tcPr>
              <w:p>
                <w:pPr>
                  <w:spacing w:line="360" w:lineRule="atLeast"/>
                  <w:jc w:val="center"/>
                  <w:rPr>
                    <w:rFonts w:ascii="Arial" w:hAnsi="Arial" w:cs="Arial"/>
                    <w:szCs w:val="24"/>
                  </w:rPr>
                </w:pPr>
              </w:p>
            </w:tc>
            <w:tc>
              <w:tcPr>
                <w:tcW w:w="2126" w:type="dxa"/>
                <w:noWrap w:val="0"/>
                <w:vAlign w:val="top"/>
              </w:tcPr>
              <w:p>
                <w:pPr>
                  <w:spacing w:line="360" w:lineRule="atLeast"/>
                  <w:ind w:right="-109" w:rightChars="-52"/>
                  <w:jc w:val="right"/>
                  <w:rPr>
                    <w:rFonts w:ascii="Arial" w:hAnsi="Arial" w:cs="Arial"/>
                    <w:szCs w:val="24"/>
                  </w:rPr>
                </w:pPr>
              </w:p>
            </w:tc>
            <w:tc>
              <w:tcPr>
                <w:tcW w:w="2410" w:type="dxa"/>
                <w:noWrap w:val="0"/>
                <w:vAlign w:val="top"/>
              </w:tcPr>
              <w:p>
                <w:pPr>
                  <w:spacing w:line="360" w:lineRule="atLeast"/>
                  <w:jc w:val="center"/>
                  <w:rPr>
                    <w:rFonts w:ascii="Arial" w:hAnsi="Arial" w:cs="Arial"/>
                    <w:szCs w:val="24"/>
                    <w:u w:val="none"/>
                  </w:rPr>
                </w:pPr>
              </w:p>
            </w:tc>
          </w:tr>
          <w:tr>
            <w:tblPrEx>
              <w:tblCellMar>
                <w:top w:w="0" w:type="dxa"/>
                <w:left w:w="108" w:type="dxa"/>
                <w:bottom w:w="0" w:type="dxa"/>
                <w:right w:w="108" w:type="dxa"/>
              </w:tblCellMar>
            </w:tblPrEx>
            <w:trPr>
              <w:trHeight w:val="20" w:hRule="atLeast"/>
            </w:trPr>
            <w:tc>
              <w:tcPr>
                <w:tcW w:w="3936" w:type="dxa"/>
                <w:noWrap w:val="0"/>
                <w:vAlign w:val="top"/>
              </w:tcPr>
              <w:p>
                <w:pPr>
                  <w:spacing w:line="360" w:lineRule="atLeast"/>
                  <w:jc w:val="center"/>
                  <w:rPr>
                    <w:rFonts w:ascii="Arial" w:hAnsi="Arial" w:cs="Arial"/>
                    <w:szCs w:val="24"/>
                  </w:rPr>
                </w:pPr>
              </w:p>
            </w:tc>
            <w:tc>
              <w:tcPr>
                <w:tcW w:w="425" w:type="dxa"/>
                <w:noWrap w:val="0"/>
                <w:vAlign w:val="top"/>
              </w:tcPr>
              <w:p>
                <w:pPr>
                  <w:spacing w:line="360" w:lineRule="atLeast"/>
                  <w:jc w:val="center"/>
                  <w:rPr>
                    <w:rFonts w:ascii="Arial" w:hAnsi="Arial" w:cs="Arial"/>
                    <w:szCs w:val="24"/>
                  </w:rPr>
                </w:pPr>
              </w:p>
            </w:tc>
            <w:tc>
              <w:tcPr>
                <w:tcW w:w="2126" w:type="dxa"/>
                <w:noWrap w:val="0"/>
                <w:vAlign w:val="top"/>
              </w:tcPr>
              <w:p>
                <w:pPr>
                  <w:spacing w:line="360" w:lineRule="atLeast"/>
                  <w:ind w:right="-109" w:rightChars="-52"/>
                  <w:jc w:val="right"/>
                  <w:rPr>
                    <w:rFonts w:ascii="Arial" w:hAnsi="Arial" w:cs="Arial"/>
                    <w:szCs w:val="24"/>
                  </w:rPr>
                </w:pPr>
              </w:p>
            </w:tc>
            <w:tc>
              <w:tcPr>
                <w:tcW w:w="2410" w:type="dxa"/>
                <w:noWrap w:val="0"/>
                <w:vAlign w:val="top"/>
              </w:tcPr>
              <w:p>
                <w:pPr>
                  <w:spacing w:line="360" w:lineRule="atLeast"/>
                  <w:jc w:val="center"/>
                  <w:rPr>
                    <w:rFonts w:ascii="Arial" w:hAnsi="Arial" w:cs="Arial"/>
                    <w:szCs w:val="24"/>
                    <w:u w:val="none"/>
                  </w:rPr>
                </w:pPr>
              </w:p>
            </w:tc>
          </w:tr>
          <w:tr>
            <w:tblPrEx>
              <w:tblCellMar>
                <w:top w:w="0" w:type="dxa"/>
                <w:left w:w="108" w:type="dxa"/>
                <w:bottom w:w="0" w:type="dxa"/>
                <w:right w:w="108" w:type="dxa"/>
              </w:tblCellMar>
            </w:tblPrEx>
            <w:trPr>
              <w:trHeight w:val="20" w:hRule="atLeast"/>
            </w:trPr>
            <w:tc>
              <w:tcPr>
                <w:tcW w:w="3936" w:type="dxa"/>
                <w:noWrap w:val="0"/>
                <w:vAlign w:val="top"/>
              </w:tcPr>
              <w:p>
                <w:pPr>
                  <w:spacing w:line="360" w:lineRule="atLeast"/>
                  <w:jc w:val="center"/>
                  <w:rPr>
                    <w:rFonts w:ascii="Arial" w:hAnsi="Arial" w:cs="Arial"/>
                    <w:szCs w:val="24"/>
                  </w:rPr>
                </w:pPr>
              </w:p>
            </w:tc>
            <w:tc>
              <w:tcPr>
                <w:tcW w:w="425" w:type="dxa"/>
                <w:noWrap w:val="0"/>
                <w:vAlign w:val="top"/>
              </w:tcPr>
              <w:p>
                <w:pPr>
                  <w:spacing w:line="360" w:lineRule="atLeast"/>
                  <w:jc w:val="center"/>
                  <w:rPr>
                    <w:rFonts w:ascii="Arial" w:hAnsi="Arial" w:cs="Arial"/>
                    <w:szCs w:val="24"/>
                  </w:rPr>
                </w:pPr>
              </w:p>
            </w:tc>
            <w:tc>
              <w:tcPr>
                <w:tcW w:w="2126" w:type="dxa"/>
                <w:noWrap w:val="0"/>
                <w:vAlign w:val="top"/>
              </w:tcPr>
              <w:p>
                <w:pPr>
                  <w:spacing w:line="360" w:lineRule="atLeast"/>
                  <w:ind w:right="-109" w:rightChars="-52"/>
                  <w:jc w:val="right"/>
                  <w:rPr>
                    <w:rFonts w:ascii="Arial" w:hAnsi="Arial" w:cs="Arial"/>
                    <w:szCs w:val="24"/>
                  </w:rPr>
                </w:pPr>
                <w:r>
                  <w:rPr>
                    <w:rFonts w:ascii="Arial" w:hAnsi="Arial" w:cs="Arial"/>
                    <w:szCs w:val="24"/>
                  </w:rPr>
                  <w:t>中国注册会计师：</w:t>
                </w:r>
              </w:p>
            </w:tc>
            <w:tc>
              <w:tcPr>
                <w:tcW w:w="2410" w:type="dxa"/>
                <w:tcBorders>
                  <w:top w:val="nil"/>
                  <w:left w:val="nil"/>
                  <w:bottom w:val="single" w:color="auto" w:sz="4" w:space="0"/>
                  <w:right w:val="nil"/>
                </w:tcBorders>
                <w:noWrap w:val="0"/>
                <w:vAlign w:val="top"/>
              </w:tcPr>
              <w:p>
                <w:pPr>
                  <w:spacing w:line="360" w:lineRule="atLeast"/>
                  <w:jc w:val="center"/>
                  <w:rPr>
                    <w:rFonts w:ascii="Arial" w:hAnsi="Arial" w:cs="Arial"/>
                    <w:szCs w:val="24"/>
                    <w:u w:val="none"/>
                  </w:rPr>
                </w:pPr>
                <w:r>
                  <w:rPr>
                    <w:rFonts w:hint="eastAsia" w:ascii="Arial" w:hAnsi="Arial" w:cs="Arial"/>
                    <w:szCs w:val="24"/>
                    <w:u w:val="none"/>
                  </w:rPr>
                  <w:t>周香萍</w:t>
                </w:r>
              </w:p>
            </w:tc>
          </w:tr>
          <w:tr>
            <w:tblPrEx>
              <w:tblCellMar>
                <w:top w:w="0" w:type="dxa"/>
                <w:left w:w="108" w:type="dxa"/>
                <w:bottom w:w="0" w:type="dxa"/>
                <w:right w:w="108" w:type="dxa"/>
              </w:tblCellMar>
            </w:tblPrEx>
            <w:trPr>
              <w:trHeight w:val="20" w:hRule="atLeast"/>
            </w:trPr>
            <w:tc>
              <w:tcPr>
                <w:tcW w:w="3936" w:type="dxa"/>
                <w:noWrap w:val="0"/>
                <w:vAlign w:val="top"/>
              </w:tcPr>
              <w:p>
                <w:pPr>
                  <w:spacing w:line="360" w:lineRule="atLeast"/>
                  <w:jc w:val="center"/>
                  <w:rPr>
                    <w:rFonts w:ascii="Arial" w:hAnsi="Arial" w:cs="Arial"/>
                    <w:szCs w:val="24"/>
                  </w:rPr>
                </w:pPr>
              </w:p>
            </w:tc>
            <w:tc>
              <w:tcPr>
                <w:tcW w:w="425" w:type="dxa"/>
                <w:noWrap w:val="0"/>
                <w:vAlign w:val="top"/>
              </w:tcPr>
              <w:p>
                <w:pPr>
                  <w:spacing w:line="360" w:lineRule="atLeast"/>
                  <w:jc w:val="center"/>
                  <w:rPr>
                    <w:rFonts w:ascii="Arial" w:hAnsi="Arial" w:cs="Arial"/>
                    <w:szCs w:val="24"/>
                  </w:rPr>
                </w:pPr>
              </w:p>
            </w:tc>
            <w:tc>
              <w:tcPr>
                <w:tcW w:w="2126" w:type="dxa"/>
                <w:noWrap w:val="0"/>
                <w:vAlign w:val="top"/>
              </w:tcPr>
              <w:p>
                <w:pPr>
                  <w:spacing w:line="360" w:lineRule="atLeast"/>
                  <w:jc w:val="center"/>
                  <w:rPr>
                    <w:rFonts w:ascii="Arial" w:hAnsi="Arial" w:cs="Arial"/>
                    <w:szCs w:val="24"/>
                  </w:rPr>
                </w:pPr>
              </w:p>
            </w:tc>
            <w:tc>
              <w:tcPr>
                <w:tcW w:w="2410" w:type="dxa"/>
                <w:tcBorders>
                  <w:top w:val="single" w:color="auto" w:sz="4" w:space="0"/>
                  <w:left w:val="nil"/>
                  <w:bottom w:val="nil"/>
                  <w:right w:val="nil"/>
                </w:tcBorders>
                <w:noWrap w:val="0"/>
                <w:vAlign w:val="top"/>
              </w:tcPr>
              <w:p>
                <w:pPr>
                  <w:spacing w:line="360" w:lineRule="atLeast"/>
                  <w:jc w:val="center"/>
                  <w:rPr>
                    <w:rFonts w:ascii="Arial" w:hAnsi="Arial" w:cs="Arial"/>
                    <w:szCs w:val="24"/>
                    <w:u w:val="none"/>
                  </w:rPr>
                </w:pPr>
              </w:p>
            </w:tc>
          </w:tr>
        </w:tbl>
        <w:p>
          <w:pPr>
            <w:rPr>
              <w:rFonts w:hint="eastAsia"/>
            </w:rPr>
          </w:pPr>
        </w:p>
      </w:sdtContent>
    </w:sdt>
    <w:p>
      <w:pPr>
        <w:rPr>
          <w:rFonts w:hint="eastAsia"/>
        </w:rPr>
      </w:pPr>
    </w:p>
    <w:p>
      <w:pPr>
        <w:pStyle w:val="5"/>
        <w:numPr>
          <w:ilvl w:val="0"/>
          <w:numId w:val="63"/>
        </w:numPr>
        <w:rPr>
          <w:rFonts w:hint="eastAsia" w:ascii="宋体" w:hAnsi="宋体"/>
        </w:rPr>
      </w:pPr>
      <w:r>
        <w:rPr>
          <w:rFonts w:hint="eastAsia"/>
        </w:rPr>
        <w:t>财务报表</w:t>
      </w:r>
    </w:p>
    <w:p>
      <w:pPr>
        <w:pStyle w:val="6"/>
        <w:jc w:val="center"/>
        <w:rPr>
          <w:rFonts w:hint="default" w:ascii="Times New Roman" w:hAnsi="Times New Roman" w:cs="Times New Roman"/>
        </w:rPr>
      </w:pPr>
      <w:bookmarkStart w:id="147" w:name="_Hlk24034092"/>
      <w:bookmarkEnd w:id="147"/>
      <w:bookmarkStart w:id="148" w:name="_Hlk182475374"/>
      <w:r>
        <w:rPr>
          <w:rFonts w:hint="eastAsia"/>
        </w:rPr>
        <w:t>合并资产负债表</w:t>
      </w:r>
    </w:p>
    <w:p>
      <w:pPr>
        <w:snapToGrid w:val="0"/>
        <w:spacing w:line="240" w:lineRule="atLeast"/>
        <w:jc w:val="center"/>
        <w:rPr>
          <w:rFonts w:hint="default" w:ascii="Times New Roman" w:hAnsi="Times New Roman" w:cs="Times New Roman"/>
          <w:b/>
          <w:szCs w:val="21"/>
        </w:rPr>
      </w:pPr>
      <w:r>
        <w:rPr>
          <w:rFonts w:hint="default" w:ascii="Times New Roman" w:hAnsi="Times New Roman" w:cs="Times New Roman"/>
          <w:szCs w:val="21"/>
        </w:rPr>
        <w:t>2024年12月31日</w:t>
      </w:r>
    </w:p>
    <w:p>
      <w:pPr>
        <w:rPr>
          <w:rFonts w:hint="eastAsia"/>
          <w:szCs w:val="21"/>
        </w:rPr>
      </w:pPr>
      <w:r>
        <w:rPr>
          <w:szCs w:val="21"/>
        </w:rPr>
        <w:t>编制单位</w:t>
      </w:r>
      <w:r>
        <w:rPr>
          <w:rFonts w:hint="eastAsia"/>
          <w:szCs w:val="21"/>
        </w:rPr>
        <w:t>：</w:t>
      </w:r>
      <w:sdt>
        <w:sdtPr>
          <w:rPr>
            <w:szCs w:val="21"/>
          </w:rPr>
          <w:alias w:val="公司法定中文名称"/>
          <w:tag w:val="_GBC_22071e1c4bb04578b94539b252cb1c67"/>
          <w:id w:val="771"/>
          <w:placeholder>
            <w:docPart w:val="GBC22222222222222222222222222222"/>
          </w:placeholder>
          <w:text/>
        </w:sdtPr>
        <w:sdtEndPr>
          <w:rPr>
            <w:szCs w:val="21"/>
          </w:rPr>
        </w:sdtEndPr>
        <w:sdtContent>
          <w:r>
            <w:rPr>
              <w:rFonts w:hint="eastAsia"/>
              <w:szCs w:val="21"/>
              <w:lang w:eastAsia="zh-CN"/>
            </w:rPr>
            <w:t>柳州两面针股份有限公司</w:t>
          </w:r>
        </w:sdtContent>
      </w:sdt>
    </w:p>
    <w:p>
      <w:pPr>
        <w:jc w:val="right"/>
        <w:rPr>
          <w:rFonts w:hint="eastAsia"/>
          <w:szCs w:val="21"/>
        </w:rPr>
      </w:pPr>
      <w:r>
        <w:rPr>
          <w:szCs w:val="21"/>
        </w:rPr>
        <w:t>单位：</w:t>
      </w:r>
      <w:sdt>
        <w:sdtPr>
          <w:rPr>
            <w:szCs w:val="21"/>
          </w:rPr>
          <w:alias w:val="单位：合并资产负债表"/>
          <w:tag w:val="_GBC_8c6918f285a44e0f8fb06fefffa27df4"/>
          <w:id w:val="77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szCs w:val="21"/>
            </w:rPr>
            <w:t>元</w:t>
          </w:r>
        </w:sdtContent>
      </w:sdt>
      <w:r>
        <w:rPr>
          <w:szCs w:val="21"/>
        </w:rPr>
        <w:t xml:space="preserve">  币种：</w:t>
      </w:r>
      <w:sdt>
        <w:sdtPr>
          <w:rPr>
            <w:szCs w:val="21"/>
          </w:rPr>
          <w:alias w:val="币种：合并资产负债表"/>
          <w:tag w:val="_GBC_0953b26208a64010937af0b40efed509"/>
          <w:id w:val="77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szCs w:val="21"/>
            </w:rPr>
            <w:t>人民币</w:t>
          </w:r>
        </w:sdtContent>
      </w:sdt>
    </w:p>
    <w:tbl>
      <w:tblPr>
        <w:tblStyle w:val="37"/>
        <w:tblW w:w="4994"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944"/>
        <w:gridCol w:w="1133"/>
        <w:gridCol w:w="2551"/>
        <w:gridCol w:w="241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hint="default" w:ascii="Times New Roman" w:hAnsi="Times New Roman" w:cs="Times New Roman"/>
            </w:rPr>
            <w:tag w:val="_PLD_e88f994cf669436ebd34aa04979abc4a"/>
            <w:id w:val="9124"/>
          </w:sdtPr>
          <w:sdtEndPr>
            <w:rPr>
              <w:rFonts w:hint="default"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项目</w:t>
                </w:r>
              </w:p>
            </w:tc>
          </w:sdtContent>
        </w:sdt>
        <w:sdt>
          <w:sdtPr>
            <w:rPr>
              <w:rFonts w:hint="default" w:ascii="Times New Roman" w:hAnsi="Times New Roman" w:cs="Times New Roman"/>
            </w:rPr>
            <w:tag w:val="_PLD_1b1f75a08f0046c7a2abc9d59780d042"/>
            <w:id w:val="9125"/>
          </w:sdtPr>
          <w:sdtEndPr>
            <w:rPr>
              <w:rFonts w:hint="default" w:ascii="Times New Roman" w:hAnsi="Times New Roman" w:cs="Times New Roman"/>
            </w:rPr>
          </w:sdtEndPr>
          <w:sdtConten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附注</w:t>
                </w:r>
              </w:p>
            </w:tc>
          </w:sdtContent>
        </w:sdt>
        <w:sdt>
          <w:sdtPr>
            <w:rPr>
              <w:rFonts w:hint="default" w:ascii="Times New Roman" w:hAnsi="Times New Roman" w:cs="Times New Roman"/>
            </w:rPr>
            <w:tag w:val="_PLD_afa4cd62e5184f80ba13c8e19e91baa5"/>
            <w:id w:val="9126"/>
          </w:sdtPr>
          <w:sdtEndPr>
            <w:rPr>
              <w:rFonts w:hint="default" w:ascii="Times New Roman" w:hAnsi="Times New Roman" w:cs="Times New Roman"/>
            </w:rPr>
          </w:sdtEndPr>
          <w:sdtContent>
            <w:tc>
              <w:tcPr>
                <w:tcW w:w="1411"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2024年12月31日</w:t>
                </w:r>
              </w:p>
            </w:tc>
          </w:sdtContent>
        </w:sdt>
        <w:sdt>
          <w:sdtPr>
            <w:rPr>
              <w:rFonts w:hint="default" w:ascii="Times New Roman" w:hAnsi="Times New Roman" w:cs="Times New Roman"/>
            </w:rPr>
            <w:tag w:val="_PLD_af2c4ec348eb42cba64145c988fe0f69"/>
            <w:id w:val="9127"/>
          </w:sdtPr>
          <w:sdtEndPr>
            <w:rPr>
              <w:rFonts w:hint="default" w:ascii="Times New Roman" w:hAnsi="Times New Roman" w:cs="Times New Roman"/>
            </w:rPr>
          </w:sdtEndPr>
          <w:sdtContent>
            <w:tc>
              <w:tcPr>
                <w:tcW w:w="1333"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2023年12月31日</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hint="default" w:ascii="Times New Roman" w:hAnsi="Times New Roman" w:cs="Times New Roman"/>
            </w:rPr>
            <w:tag w:val="_PLD_38b46463546242c595dc585220b1a4b3"/>
            <w:id w:val="9128"/>
          </w:sdtPr>
          <w:sdtEndPr>
            <w:rPr>
              <w:rFonts w:hint="default" w:ascii="Times New Roman" w:hAnsi="Times New Roman" w:cs="Times New Roman"/>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pP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流动资产：</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货币资金</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r>
              <w:rPr>
                <w:rFonts w:hint="default" w:ascii="Times New Roman" w:hAnsi="Times New Roman" w:cs="Times New Roman"/>
              </w:rPr>
              <w:t>七、1</w:t>
            </w: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1,272,880,948.54</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1,277,823,841.14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结算备付金</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拆出资金</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交易性金融资产</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r>
              <w:rPr>
                <w:rFonts w:hint="default" w:ascii="Times New Roman" w:hAnsi="Times New Roman" w:cs="Times New Roman"/>
              </w:rPr>
              <w:t>七、2</w:t>
            </w: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290,897,872.17</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203,156,047.64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衍生金融资产</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应收票据</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r>
              <w:rPr>
                <w:rFonts w:hint="default" w:ascii="Times New Roman" w:hAnsi="Times New Roman" w:cs="Times New Roman"/>
              </w:rPr>
              <w:t>七、4</w:t>
            </w: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10,673,284.91</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10,209,048.25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应收账款</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r>
              <w:rPr>
                <w:rFonts w:hint="default" w:ascii="Times New Roman" w:hAnsi="Times New Roman" w:cs="Times New Roman"/>
              </w:rPr>
              <w:t>七、5</w:t>
            </w: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74,685,121.39</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87,979,107.16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应收款项融资</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r>
              <w:rPr>
                <w:rFonts w:hint="default" w:ascii="Times New Roman" w:hAnsi="Times New Roman" w:cs="Times New Roman"/>
              </w:rPr>
              <w:t>七、7</w:t>
            </w: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18,188,699.66</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15,690,771.21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预付款项</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r>
              <w:rPr>
                <w:rFonts w:hint="default" w:ascii="Times New Roman" w:hAnsi="Times New Roman" w:cs="Times New Roman"/>
              </w:rPr>
              <w:t>七、8</w:t>
            </w: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33,108,654.16</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17,400,129.76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应收保费</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应收分保账款</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应收分保合同准备金</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其他应收款</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r>
              <w:rPr>
                <w:rFonts w:hint="default" w:ascii="Times New Roman" w:hAnsi="Times New Roman" w:cs="Times New Roman"/>
              </w:rPr>
              <w:t>七、9</w:t>
            </w: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13,518,822.14</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14,099,403.66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其中：应收利息</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840" w:firstLineChars="4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应收股利</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买入返售金融资产</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存货</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r>
              <w:rPr>
                <w:rFonts w:hint="default" w:ascii="Times New Roman" w:hAnsi="Times New Roman" w:cs="Times New Roman"/>
              </w:rPr>
              <w:t>七、10</w:t>
            </w: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269,878,429.03</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252,292,080.98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  其中：数据资源</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合同资产</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持有待售资产</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一年内到期的非流动资产</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r>
              <w:rPr>
                <w:rFonts w:hint="default" w:ascii="Times New Roman" w:hAnsi="Times New Roman" w:cs="Times New Roman"/>
              </w:rPr>
              <w:t>七、12</w:t>
            </w: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552,007.40</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721,993.28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其他流动资产</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r>
              <w:rPr>
                <w:rFonts w:hint="default" w:ascii="Times New Roman" w:hAnsi="Times New Roman" w:cs="Times New Roman"/>
              </w:rPr>
              <w:t>七、13</w:t>
            </w: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2,395,991.13</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4,207,081.91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流动资产合计</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1,986,779,830.53</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1,883,579,504.99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hint="default" w:ascii="Times New Roman" w:hAnsi="Times New Roman" w:cs="Times New Roman"/>
            </w:rPr>
            <w:tag w:val="_PLD_2b01add84ac3492abc16500182326d8e"/>
            <w:id w:val="9129"/>
          </w:sdtPr>
          <w:sdtEndPr>
            <w:rPr>
              <w:rFonts w:hint="default" w:ascii="Times New Roman" w:hAnsi="Times New Roman" w:cs="Times New Roman"/>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非流动资产：</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发放贷款和垫款</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债权投资</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其他债权投资</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长期应收款</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r>
              <w:rPr>
                <w:rFonts w:hint="default" w:ascii="Times New Roman" w:hAnsi="Times New Roman" w:cs="Times New Roman"/>
              </w:rPr>
              <w:t>七、16</w:t>
            </w: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1,032,140.40</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1,214,525.35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长期股权投资</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r>
              <w:rPr>
                <w:rFonts w:hint="default" w:ascii="Times New Roman" w:hAnsi="Times New Roman" w:cs="Times New Roman"/>
              </w:rPr>
              <w:t>七、17</w:t>
            </w: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其他权益工具投资</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r>
              <w:rPr>
                <w:rFonts w:hint="default" w:ascii="Times New Roman" w:hAnsi="Times New Roman" w:cs="Times New Roman"/>
              </w:rPr>
              <w:t>七、18</w:t>
            </w: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292,200,000.00</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292,200,000.00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其他非流动金融资产</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投资性房地产</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r>
              <w:rPr>
                <w:rFonts w:hint="default" w:ascii="Times New Roman" w:hAnsi="Times New Roman" w:cs="Times New Roman"/>
              </w:rPr>
              <w:t>七、20</w:t>
            </w: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44,384,985.49</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45,543,634.36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固定资产</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r>
              <w:rPr>
                <w:rFonts w:hint="default" w:ascii="Times New Roman" w:hAnsi="Times New Roman" w:cs="Times New Roman"/>
              </w:rPr>
              <w:t>七、21</w:t>
            </w: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276,830,833.14</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282,370,480.92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在建工程</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r>
              <w:rPr>
                <w:rFonts w:hint="default" w:ascii="Times New Roman" w:hAnsi="Times New Roman" w:cs="Times New Roman"/>
              </w:rPr>
              <w:t>七、22</w:t>
            </w: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8,274,122.56</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7,843,473.38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生产性生物资产</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油气资产</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使用权资产</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r>
              <w:rPr>
                <w:rFonts w:hint="default" w:ascii="Times New Roman" w:hAnsi="Times New Roman" w:cs="Times New Roman"/>
              </w:rPr>
              <w:t>七、25</w:t>
            </w: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7,198,033.54</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4,054,182.77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无形资产</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r>
              <w:rPr>
                <w:rFonts w:hint="default" w:ascii="Times New Roman" w:hAnsi="Times New Roman" w:cs="Times New Roman"/>
              </w:rPr>
              <w:t>七、26</w:t>
            </w: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78,001,209.54</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79,591,034.61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其中：数据资源</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开发支出</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其中：数据资源</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商誉</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r>
              <w:rPr>
                <w:rFonts w:hint="default" w:ascii="Times New Roman" w:hAnsi="Times New Roman" w:cs="Times New Roman"/>
              </w:rPr>
              <w:t>七、27</w:t>
            </w: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3,405,975.91</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3,405,975.91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长期待摊费用</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r>
              <w:rPr>
                <w:rFonts w:hint="default" w:ascii="Times New Roman" w:hAnsi="Times New Roman" w:cs="Times New Roman"/>
              </w:rPr>
              <w:t>七、28</w:t>
            </w: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4,212,247.06</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4,634,213.83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递延所得税资产</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r>
              <w:rPr>
                <w:rFonts w:hint="default" w:ascii="Times New Roman" w:hAnsi="Times New Roman" w:cs="Times New Roman"/>
              </w:rPr>
              <w:t>七、29</w:t>
            </w: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5,964,056.94</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6,665,393.38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其他非流动资产</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r>
              <w:rPr>
                <w:rFonts w:hint="default" w:ascii="Times New Roman" w:hAnsi="Times New Roman" w:cs="Times New Roman"/>
              </w:rPr>
              <w:t>七、30</w:t>
            </w: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12,640,136.49</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10,855,301.83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非流动资产合计</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734,143,741.07</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738,378,216.34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630" w:firstLineChars="3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资产总计</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2,720,923,571.60</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2,621,957,721.33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hint="default" w:ascii="Times New Roman" w:hAnsi="Times New Roman" w:cs="Times New Roman"/>
            </w:rPr>
            <w:tag w:val="_PLD_411fdd3766f04bf1851e3afed0dd2f74"/>
            <w:id w:val="9130"/>
          </w:sdtPr>
          <w:sdtEndPr>
            <w:rPr>
              <w:rFonts w:hint="default" w:ascii="Times New Roman" w:hAnsi="Times New Roman" w:cs="Times New Roman"/>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流动负债：</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短期借款</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r>
              <w:rPr>
                <w:rFonts w:hint="default" w:ascii="Times New Roman" w:hAnsi="Times New Roman" w:cs="Times New Roman"/>
              </w:rPr>
              <w:t>七、32</w:t>
            </w: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90,000,000.00</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58,000,000.00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向中央银行借款</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拆入资金</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交易性金融负债</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衍生金融负债</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应付票据</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应付账款</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r>
              <w:rPr>
                <w:rFonts w:hint="default" w:ascii="Times New Roman" w:hAnsi="Times New Roman" w:cs="Times New Roman"/>
              </w:rPr>
              <w:t>七、36</w:t>
            </w: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257,115,198.83</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260,502,170.87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预收款项</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合同负债</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r>
              <w:rPr>
                <w:rFonts w:hint="default" w:ascii="Times New Roman" w:hAnsi="Times New Roman" w:cs="Times New Roman"/>
              </w:rPr>
              <w:t>七、38</w:t>
            </w: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41,490,985.33</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40,303,817.62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卖出回购金融资产款</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吸收存款及同业存放</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代理买卖证券款</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代理承销证券款</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应付职工薪酬</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r>
              <w:rPr>
                <w:rFonts w:hint="default" w:ascii="Times New Roman" w:hAnsi="Times New Roman" w:cs="Times New Roman"/>
              </w:rPr>
              <w:t>七、39</w:t>
            </w: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4,439,768.54</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5,440,172.21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应交税费</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r>
              <w:rPr>
                <w:rFonts w:hint="default" w:ascii="Times New Roman" w:hAnsi="Times New Roman" w:cs="Times New Roman"/>
              </w:rPr>
              <w:t>七、40</w:t>
            </w: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5,889,684.98</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3,866,301.48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其他应付款</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r>
              <w:rPr>
                <w:rFonts w:hint="default" w:ascii="Times New Roman" w:hAnsi="Times New Roman" w:cs="Times New Roman"/>
              </w:rPr>
              <w:t>七、41</w:t>
            </w: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36,049,600.51</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37,165,787.19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其中：应付利息</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840" w:firstLineChars="4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应付股利</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r>
              <w:rPr>
                <w:rFonts w:hint="default" w:ascii="Times New Roman" w:hAnsi="Times New Roman" w:cs="Times New Roman"/>
              </w:rPr>
              <w:t>七、41</w:t>
            </w: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8,541,399.93</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8,537,790.48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应付手续费及佣金</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应付分保账款</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持有待售负债</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一年内到期的非流动负债</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r>
              <w:rPr>
                <w:rFonts w:hint="default" w:ascii="Times New Roman" w:hAnsi="Times New Roman" w:cs="Times New Roman"/>
              </w:rPr>
              <w:t>七、43</w:t>
            </w: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2,214,089.97</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25,667,756.84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其他流动负债</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r>
              <w:rPr>
                <w:rFonts w:hint="default" w:ascii="Times New Roman" w:hAnsi="Times New Roman" w:cs="Times New Roman"/>
              </w:rPr>
              <w:t>七、44</w:t>
            </w: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24,972,441.95</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23,204,763.53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流动负债合计</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462,171,770.11</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454,150,769.74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hint="default" w:ascii="Times New Roman" w:hAnsi="Times New Roman" w:cs="Times New Roman"/>
            </w:rPr>
            <w:tag w:val="_PLD_371b1fd441234f58b41e1d581fa3f62e"/>
            <w:id w:val="9131"/>
          </w:sdtPr>
          <w:sdtEndPr>
            <w:rPr>
              <w:rFonts w:hint="default" w:ascii="Times New Roman" w:hAnsi="Times New Roman" w:cs="Times New Roman"/>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非流动负债：</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保险合同准备金</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长期借款</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应付债券</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其中：优先股</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left="630" w:leftChars="300"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永续债</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租赁负债</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r>
              <w:rPr>
                <w:rFonts w:hint="default" w:ascii="Times New Roman" w:hAnsi="Times New Roman" w:cs="Times New Roman"/>
              </w:rPr>
              <w:t>七、47</w:t>
            </w: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4,451,509.25</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1,195,352.78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长期应付款</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长期应付职工薪酬</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r>
              <w:rPr>
                <w:rFonts w:hint="default" w:ascii="Times New Roman" w:hAnsi="Times New Roman" w:cs="Times New Roman"/>
              </w:rPr>
              <w:t>七、49</w:t>
            </w: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786,071.00</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1,653,132.00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预计负债</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递延收益</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r>
              <w:rPr>
                <w:rFonts w:hint="default" w:ascii="Times New Roman" w:hAnsi="Times New Roman" w:cs="Times New Roman"/>
              </w:rPr>
              <w:t>七、51</w:t>
            </w: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7,922,016.31</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8,149,589.73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递延所得税负债</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r>
              <w:rPr>
                <w:rFonts w:hint="default" w:ascii="Times New Roman" w:hAnsi="Times New Roman" w:cs="Times New Roman"/>
              </w:rPr>
              <w:t>七、29</w:t>
            </w: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63,324,041.66</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40,602,622.84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其他非流动负债</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非流动负债合计</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76,483,638.22</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51,600,697.35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630" w:firstLineChars="3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负债合计</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538,655,408.33</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505,751,467.09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hint="default" w:ascii="Times New Roman" w:hAnsi="Times New Roman" w:cs="Times New Roman"/>
            </w:rPr>
            <w:tag w:val="_PLD_7d66d1050f504dbab14e7e96bff21c69"/>
            <w:id w:val="9132"/>
          </w:sdtPr>
          <w:sdtEndPr>
            <w:rPr>
              <w:rFonts w:hint="default" w:ascii="Times New Roman" w:hAnsi="Times New Roman" w:cs="Times New Roman"/>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所有者权益（或股东权益）：</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实收资本（或股本）</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r>
              <w:rPr>
                <w:rFonts w:hint="default" w:ascii="Times New Roman" w:hAnsi="Times New Roman" w:cs="Times New Roman"/>
              </w:rPr>
              <w:t>七、53</w:t>
            </w: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550,000,000.00</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550,000,000.00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其他权益工具</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其中：优先股</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left="630" w:leftChars="300"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永续债</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资本公积</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r>
              <w:rPr>
                <w:rFonts w:hint="default" w:ascii="Times New Roman" w:hAnsi="Times New Roman" w:cs="Times New Roman"/>
              </w:rPr>
              <w:t>七、55</w:t>
            </w: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1,184,901,870.95</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1,184,901,870.95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减：库存股</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其他综合收益</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r>
              <w:rPr>
                <w:rFonts w:hint="default" w:ascii="Times New Roman" w:hAnsi="Times New Roman" w:cs="Times New Roman"/>
              </w:rPr>
              <w:t>七、57</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rPr>
            </w:pPr>
            <w:r>
              <w:rPr>
                <w:rFonts w:hint="default" w:ascii="Times New Roman" w:hAnsi="Times New Roman" w:cs="Times New Roman"/>
              </w:rPr>
              <w:t>-8,825,807.26</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rPr>
            </w:pPr>
            <w:r>
              <w:rPr>
                <w:rFonts w:hint="default" w:ascii="Times New Roman" w:hAnsi="Times New Roman" w:cs="Times New Roman"/>
              </w:rPr>
              <w:t>-8,825,807.26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专项储备</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盈余公积</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r>
              <w:rPr>
                <w:rFonts w:hint="default" w:ascii="Times New Roman" w:hAnsi="Times New Roman" w:cs="Times New Roman"/>
              </w:rPr>
              <w:t>七、59</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rPr>
            </w:pPr>
            <w:r>
              <w:rPr>
                <w:rFonts w:hint="default" w:ascii="Times New Roman" w:hAnsi="Times New Roman" w:cs="Times New Roman"/>
              </w:rPr>
              <w:t>252,166,141.87</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rPr>
            </w:pPr>
            <w:r>
              <w:rPr>
                <w:rFonts w:hint="default" w:ascii="Times New Roman" w:hAnsi="Times New Roman" w:cs="Times New Roman"/>
              </w:rPr>
              <w:t>245,699,064.65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一般风险准备</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未分配利润</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r>
              <w:rPr>
                <w:rFonts w:hint="default" w:ascii="Times New Roman" w:hAnsi="Times New Roman" w:cs="Times New Roman"/>
              </w:rPr>
              <w:t>七、60</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rPr>
            </w:pPr>
            <w:r>
              <w:rPr>
                <w:rFonts w:hint="default" w:ascii="Times New Roman" w:hAnsi="Times New Roman" w:cs="Times New Roman"/>
              </w:rPr>
              <w:t>206,206,942.51</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rPr>
            </w:pPr>
            <w:r>
              <w:rPr>
                <w:rFonts w:hint="default" w:ascii="Times New Roman" w:hAnsi="Times New Roman" w:cs="Times New Roman"/>
              </w:rPr>
              <w:t>148,075,203.88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归属于母公司所有者权益（或股东权益）合计</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rPr>
            </w:pPr>
            <w:r>
              <w:rPr>
                <w:rFonts w:hint="default" w:ascii="Times New Roman" w:hAnsi="Times New Roman" w:cs="Times New Roman"/>
              </w:rPr>
              <w:t>2,184,449,148.07</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rPr>
            </w:pPr>
            <w:r>
              <w:rPr>
                <w:rFonts w:hint="default" w:ascii="Times New Roman" w:hAnsi="Times New Roman" w:cs="Times New Roman"/>
              </w:rPr>
              <w:t>2,119,850,332.22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少数股东权益</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rPr>
            </w:pPr>
            <w:r>
              <w:rPr>
                <w:rFonts w:hint="default" w:ascii="Times New Roman" w:hAnsi="Times New Roman" w:cs="Times New Roman"/>
              </w:rPr>
              <w:t>-2,180,984.80</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rPr>
            </w:pPr>
            <w:r>
              <w:rPr>
                <w:rFonts w:hint="default" w:ascii="Times New Roman" w:hAnsi="Times New Roman" w:cs="Times New Roman"/>
              </w:rPr>
              <w:t>-3,644,077.98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所有者权益（或股东权益）合计</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rPr>
            </w:pPr>
            <w:r>
              <w:rPr>
                <w:rFonts w:hint="default" w:ascii="Times New Roman" w:hAnsi="Times New Roman" w:cs="Times New Roman"/>
              </w:rPr>
              <w:t>2,182,268,163.27</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rPr>
            </w:pPr>
            <w:r>
              <w:rPr>
                <w:rFonts w:hint="default" w:ascii="Times New Roman" w:hAnsi="Times New Roman" w:cs="Times New Roman"/>
              </w:rPr>
              <w:t>2,116,206,254.24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630" w:firstLineChars="3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负债和所有者权益（或股东权益）总计</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rPr>
            </w:pPr>
            <w:r>
              <w:rPr>
                <w:rFonts w:hint="default" w:ascii="Times New Roman" w:hAnsi="Times New Roman" w:cs="Times New Roman"/>
              </w:rPr>
              <w:t>2,720,923,571.60</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rPr>
            </w:pPr>
            <w:r>
              <w:rPr>
                <w:rFonts w:hint="default" w:ascii="Times New Roman" w:hAnsi="Times New Roman" w:cs="Times New Roman"/>
              </w:rPr>
              <w:t>2,621,957,721.33</w:t>
            </w:r>
          </w:p>
        </w:tc>
      </w:tr>
    </w:tbl>
    <w:p/>
    <w:p>
      <w:pPr>
        <w:ind w:right="-153" w:rightChars="-73"/>
        <w:rPr>
          <w:rFonts w:hint="eastAsia"/>
          <w:color w:val="008000"/>
          <w:szCs w:val="21"/>
          <w:u w:val="single"/>
        </w:rPr>
      </w:pPr>
      <w:r>
        <w:rPr>
          <w:rFonts w:hint="eastAsia"/>
          <w:szCs w:val="21"/>
          <w:lang w:val="en-US" w:eastAsia="zh-CN"/>
        </w:rPr>
        <w:t>公</w:t>
      </w:r>
      <w:r>
        <w:rPr>
          <w:rFonts w:hint="eastAsia"/>
          <w:szCs w:val="21"/>
        </w:rPr>
        <w:t>司负责</w:t>
      </w:r>
      <w:r>
        <w:rPr>
          <w:szCs w:val="21"/>
        </w:rPr>
        <w:t>人</w:t>
      </w:r>
      <w:r>
        <w:rPr>
          <w:rFonts w:hint="eastAsia"/>
          <w:szCs w:val="21"/>
        </w:rPr>
        <w:t>：</w:t>
      </w:r>
      <w:sdt>
        <w:sdtPr>
          <w:rPr>
            <w:rFonts w:hint="eastAsia"/>
            <w:szCs w:val="21"/>
          </w:rPr>
          <w:alias w:val="公司负责人姓名"/>
          <w:tag w:val="_GBC_295740a12aa8498286bf2ef11896dbe9"/>
          <w:id w:val="783"/>
          <w:placeholder>
            <w:docPart w:val="GBC22222222222222222222222222222"/>
          </w:placeholder>
          <w:text/>
        </w:sdtPr>
        <w:sdtEndPr>
          <w:rPr>
            <w:rFonts w:hint="eastAsia"/>
            <w:szCs w:val="21"/>
          </w:rPr>
        </w:sdtEndPr>
        <w:sdtContent>
          <w:r>
            <w:rPr>
              <w:rFonts w:hint="eastAsia"/>
              <w:szCs w:val="21"/>
              <w:lang w:eastAsia="zh-CN"/>
            </w:rPr>
            <w:t xml:space="preserve">周云祥 </w:t>
          </w:r>
        </w:sdtContent>
      </w:sdt>
      <w:r>
        <w:rPr>
          <w:rFonts w:hint="eastAsia"/>
          <w:szCs w:val="21"/>
        </w:rPr>
        <w:t xml:space="preserve"> </w:t>
      </w:r>
      <w:r>
        <w:rPr>
          <w:rFonts w:hint="eastAsia"/>
          <w:szCs w:val="21"/>
          <w:lang w:val="en-US" w:eastAsia="zh-CN"/>
        </w:rPr>
        <w:t xml:space="preserve">     </w:t>
      </w:r>
      <w:r>
        <w:rPr>
          <w:szCs w:val="21"/>
        </w:rPr>
        <w:t>主管会计工作负责人</w:t>
      </w:r>
      <w:r>
        <w:rPr>
          <w:rFonts w:hint="eastAsia"/>
          <w:szCs w:val="21"/>
        </w:rPr>
        <w:t>：</w:t>
      </w:r>
      <w:sdt>
        <w:sdtPr>
          <w:rPr>
            <w:rFonts w:hint="eastAsia"/>
            <w:szCs w:val="21"/>
          </w:rPr>
          <w:alias w:val="主管会计工作负责人姓名"/>
          <w:tag w:val="_GBC_095c1df7dd6b412590466f3e711cd1e6"/>
          <w:id w:val="784"/>
          <w:placeholder>
            <w:docPart w:val="GBC22222222222222222222222222222"/>
          </w:placeholder>
          <w:text/>
        </w:sdtPr>
        <w:sdtEndPr>
          <w:rPr>
            <w:rFonts w:hint="eastAsia"/>
            <w:szCs w:val="21"/>
          </w:rPr>
        </w:sdtEndPr>
        <w:sdtContent>
          <w:r>
            <w:rPr>
              <w:rFonts w:hint="eastAsia"/>
              <w:szCs w:val="21"/>
              <w:lang w:eastAsia="zh-CN"/>
            </w:rPr>
            <w:t>王为民</w:t>
          </w:r>
        </w:sdtContent>
      </w:sdt>
      <w:r>
        <w:rPr>
          <w:rFonts w:hint="eastAsia"/>
          <w:szCs w:val="21"/>
        </w:rPr>
        <w:t xml:space="preserve"> </w:t>
      </w:r>
      <w:r>
        <w:rPr>
          <w:rFonts w:hint="eastAsia"/>
          <w:szCs w:val="21"/>
          <w:lang w:val="en-US" w:eastAsia="zh-CN"/>
        </w:rPr>
        <w:t xml:space="preserve">     </w:t>
      </w:r>
      <w:r>
        <w:rPr>
          <w:szCs w:val="21"/>
        </w:rPr>
        <w:t>会计机构负责人</w:t>
      </w:r>
      <w:r>
        <w:rPr>
          <w:rFonts w:hint="eastAsia"/>
          <w:szCs w:val="21"/>
        </w:rPr>
        <w:t>：</w:t>
      </w:r>
      <w:sdt>
        <w:sdtPr>
          <w:rPr>
            <w:rFonts w:hint="eastAsia"/>
            <w:szCs w:val="21"/>
          </w:rPr>
          <w:alias w:val="会计机构负责人姓名"/>
          <w:tag w:val="_GBC_b9cb47d6db784ba8a6b148d9331df451"/>
          <w:id w:val="785"/>
          <w:placeholder>
            <w:docPart w:val="GBC22222222222222222222222222222"/>
          </w:placeholder>
          <w:text/>
        </w:sdtPr>
        <w:sdtEndPr>
          <w:rPr>
            <w:rFonts w:hint="eastAsia"/>
            <w:szCs w:val="21"/>
          </w:rPr>
        </w:sdtEndPr>
        <w:sdtContent>
          <w:r>
            <w:rPr>
              <w:rFonts w:hint="eastAsia"/>
              <w:szCs w:val="21"/>
              <w:lang w:eastAsia="zh-CN"/>
            </w:rPr>
            <w:t>游发禄</w:t>
          </w:r>
        </w:sdtContent>
      </w:sdt>
    </w:p>
    <w:p>
      <w:pPr>
        <w:rPr>
          <w:rFonts w:hint="eastAsia"/>
        </w:rPr>
      </w:pPr>
    </w:p>
    <w:p>
      <w:pPr>
        <w:rPr>
          <w:rFonts w:hint="eastAsia"/>
        </w:rPr>
      </w:pPr>
    </w:p>
    <w:p>
      <w:pPr>
        <w:pStyle w:val="6"/>
        <w:jc w:val="center"/>
      </w:pPr>
      <w:bookmarkStart w:id="149" w:name="_Hlk24034197"/>
      <w:r>
        <w:rPr>
          <w:rFonts w:hint="eastAsia"/>
        </w:rPr>
        <w:t>母公司</w:t>
      </w:r>
      <w:r>
        <w:t>资产负债表</w:t>
      </w:r>
    </w:p>
    <w:p>
      <w:pPr>
        <w:jc w:val="center"/>
        <w:rPr>
          <w:rFonts w:hint="default" w:ascii="Times New Roman" w:hAnsi="Times New Roman" w:cs="Times New Roman"/>
          <w:b/>
          <w:bCs/>
          <w:szCs w:val="21"/>
        </w:rPr>
      </w:pPr>
      <w:r>
        <w:rPr>
          <w:rFonts w:hint="default" w:ascii="Times New Roman" w:hAnsi="Times New Roman" w:cs="Times New Roman"/>
          <w:szCs w:val="21"/>
        </w:rPr>
        <w:t>2024年12月31日</w:t>
      </w:r>
    </w:p>
    <w:p>
      <w:pPr>
        <w:rPr>
          <w:rFonts w:hint="eastAsia"/>
          <w:szCs w:val="21"/>
        </w:rPr>
      </w:pPr>
      <w:r>
        <w:rPr>
          <w:szCs w:val="21"/>
        </w:rPr>
        <w:t>编制单位</w:t>
      </w:r>
      <w:r>
        <w:rPr>
          <w:rFonts w:hint="eastAsia"/>
          <w:szCs w:val="21"/>
        </w:rPr>
        <w:t>：</w:t>
      </w:r>
      <w:sdt>
        <w:sdtPr>
          <w:rPr>
            <w:szCs w:val="21"/>
          </w:rPr>
          <w:alias w:val="公司法定中文名称"/>
          <w:tag w:val="_GBC_476f9df1cf8d4d36868d3058a4da7d15"/>
          <w:id w:val="786"/>
          <w:placeholder>
            <w:docPart w:val="GBC22222222222222222222222222222"/>
          </w:placeholder>
          <w:text/>
        </w:sdtPr>
        <w:sdtEndPr>
          <w:rPr>
            <w:szCs w:val="21"/>
          </w:rPr>
        </w:sdtEndPr>
        <w:sdtContent>
          <w:r>
            <w:rPr>
              <w:rFonts w:hint="eastAsia"/>
              <w:szCs w:val="21"/>
              <w:lang w:eastAsia="zh-CN"/>
            </w:rPr>
            <w:t>柳州两面针股份有限公司</w:t>
          </w:r>
        </w:sdtContent>
      </w:sdt>
      <w:r>
        <w:rPr>
          <w:szCs w:val="21"/>
        </w:rPr>
        <w:t> </w:t>
      </w:r>
    </w:p>
    <w:p>
      <w:pPr>
        <w:jc w:val="right"/>
        <w:rPr>
          <w:rFonts w:hint="eastAsia"/>
          <w:szCs w:val="21"/>
        </w:rPr>
      </w:pPr>
      <w:r>
        <w:rPr>
          <w:szCs w:val="21"/>
        </w:rPr>
        <w:t>单位：</w:t>
      </w:r>
      <w:sdt>
        <w:sdtPr>
          <w:rPr>
            <w:szCs w:val="21"/>
          </w:rPr>
          <w:alias w:val="单位：母公司资产负债表"/>
          <w:tag w:val="_GBC_e3e6bb2b9b89482085daf4528af32780"/>
          <w:id w:val="78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szCs w:val="21"/>
            </w:rPr>
            <w:t>元</w:t>
          </w:r>
        </w:sdtContent>
      </w:sdt>
      <w:r>
        <w:rPr>
          <w:szCs w:val="21"/>
        </w:rPr>
        <w:t xml:space="preserve">  币种：</w:t>
      </w:r>
      <w:sdt>
        <w:sdtPr>
          <w:rPr>
            <w:szCs w:val="21"/>
          </w:rPr>
          <w:alias w:val="币种：母公司资产负债表"/>
          <w:tag w:val="_GBC_31e3f7c7e30144c684d9b3387d64ec2f"/>
          <w:id w:val="78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szCs w:val="21"/>
            </w:rPr>
            <w:t>人民币</w:t>
          </w:r>
        </w:sdtContent>
      </w:sdt>
    </w:p>
    <w:tbl>
      <w:tblPr>
        <w:tblStyle w:val="37"/>
        <w:tblW w:w="4994"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944"/>
        <w:gridCol w:w="1133"/>
        <w:gridCol w:w="2551"/>
        <w:gridCol w:w="241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hint="default" w:ascii="Times New Roman" w:hAnsi="Times New Roman" w:cs="Times New Roman"/>
            </w:rPr>
            <w:tag w:val="_PLD_e123561b4eea486cbee629a83db9ddc0"/>
            <w:id w:val="9178"/>
          </w:sdtPr>
          <w:sdtEndPr>
            <w:rPr>
              <w:rFonts w:hint="default"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项目</w:t>
                </w:r>
              </w:p>
            </w:tc>
          </w:sdtContent>
        </w:sdt>
        <w:sdt>
          <w:sdtPr>
            <w:rPr>
              <w:rFonts w:hint="default" w:ascii="Times New Roman" w:hAnsi="Times New Roman" w:cs="Times New Roman"/>
            </w:rPr>
            <w:tag w:val="_PLD_06c4ac69e0084d108604170c58444649"/>
            <w:id w:val="9179"/>
          </w:sdtPr>
          <w:sdtEndPr>
            <w:rPr>
              <w:rFonts w:hint="default" w:ascii="Times New Roman" w:hAnsi="Times New Roman" w:cs="Times New Roman"/>
            </w:rPr>
          </w:sdtEndPr>
          <w:sdtConten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附注</w:t>
                </w:r>
              </w:p>
            </w:tc>
          </w:sdtContent>
        </w:sdt>
        <w:sdt>
          <w:sdtPr>
            <w:rPr>
              <w:rFonts w:hint="default" w:ascii="Times New Roman" w:hAnsi="Times New Roman" w:cs="Times New Roman"/>
            </w:rPr>
            <w:tag w:val="_PLD_b1c54371985a4504b749b9d71cf1412e"/>
            <w:id w:val="9180"/>
          </w:sdtPr>
          <w:sdtEndPr>
            <w:rPr>
              <w:rFonts w:hint="default" w:ascii="Times New Roman" w:hAnsi="Times New Roman" w:cs="Times New Roman"/>
            </w:rPr>
          </w:sdtEndPr>
          <w:sdtContent>
            <w:tc>
              <w:tcPr>
                <w:tcW w:w="1411"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2024年12月31日</w:t>
                </w:r>
              </w:p>
            </w:tc>
          </w:sdtContent>
        </w:sdt>
        <w:sdt>
          <w:sdtPr>
            <w:rPr>
              <w:rFonts w:hint="default" w:ascii="Times New Roman" w:hAnsi="Times New Roman" w:cs="Times New Roman"/>
            </w:rPr>
            <w:tag w:val="_PLD_26edb5cd36ce4083a97dc26772b099ab"/>
            <w:id w:val="9181"/>
          </w:sdtPr>
          <w:sdtEndPr>
            <w:rPr>
              <w:rFonts w:hint="default" w:ascii="Times New Roman" w:hAnsi="Times New Roman" w:cs="Times New Roman"/>
            </w:rPr>
          </w:sdtEndPr>
          <w:sdtContent>
            <w:tc>
              <w:tcPr>
                <w:tcW w:w="1333"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2023年12月31日</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hint="default" w:ascii="Times New Roman" w:hAnsi="Times New Roman" w:cs="Times New Roman"/>
            </w:rPr>
            <w:tag w:val="_PLD_b54d834a04b8464892f4dccc28fbd9e0"/>
            <w:id w:val="9182"/>
          </w:sdtPr>
          <w:sdtEndPr>
            <w:rPr>
              <w:rFonts w:hint="default" w:ascii="Times New Roman" w:hAnsi="Times New Roman" w:cs="Times New Roman"/>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pP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流动资产：</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货币资金</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1,141,869,341.63</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1,138,172,278.78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交易性金融资产</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290,897,872.17</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203,156,047.64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衍生金融资产</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应收票据</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785,571.55</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1,617,184.44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应收账款</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r>
              <w:rPr>
                <w:rFonts w:hint="default" w:ascii="Times New Roman" w:hAnsi="Times New Roman" w:cs="Times New Roman"/>
              </w:rPr>
              <w:t>十九、1</w:t>
            </w: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34,835,239.27</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40,590,062.14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应收款项融资</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预付款项</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1,579,314.25</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871,582.55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其他应收款</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r>
              <w:rPr>
                <w:rFonts w:hint="default" w:ascii="Times New Roman" w:hAnsi="Times New Roman" w:cs="Times New Roman"/>
              </w:rPr>
              <w:t>十九、2</w:t>
            </w: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80,928,242.06</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84,541,821.28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其中：应收利息</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629" w:type="pct"/>
            <w:tcBorders>
              <w:top w:val="outset" w:color="auto" w:sz="6" w:space="0"/>
              <w:left w:val="outset" w:color="auto" w:sz="6" w:space="0"/>
              <w:bottom w:val="outset" w:color="auto" w:sz="6" w:space="0"/>
              <w:right w:val="outset" w:color="auto" w:sz="6" w:space="0"/>
            </w:tcBorders>
            <w:vAlign w:val="center"/>
          </w:tcPr>
          <w:p>
            <w:pPr>
              <w:ind w:firstLine="840" w:firstLineChars="4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应收股利</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存货</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42,865,941.45</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41,625,589.48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其中：数据资源</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合同资产</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持有待售资产</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一年内到期的非流动资产</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其他流动资产</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2,045,006.86</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2,682,216.17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流动资产合计</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1,595,806,529.24</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1,513,256,782.48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hint="default" w:ascii="Times New Roman" w:hAnsi="Times New Roman" w:cs="Times New Roman"/>
            </w:rPr>
            <w:tag w:val="_PLD_3bf4878ec6d14b78be43557bc0d9a302"/>
            <w:id w:val="9183"/>
          </w:sdtPr>
          <w:sdtEndPr>
            <w:rPr>
              <w:rFonts w:hint="default" w:ascii="Times New Roman" w:hAnsi="Times New Roman" w:cs="Times New Roman"/>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非流动资产：</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债权投资</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其他债权投资</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长期应收款</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长期股权投资</w:t>
            </w:r>
          </w:p>
        </w:tc>
        <w:tc>
          <w:tcPr>
            <w:tcW w:w="627" w:type="pct"/>
            <w:tcBorders>
              <w:top w:val="outset" w:color="auto" w:sz="6" w:space="0"/>
              <w:left w:val="outset" w:color="auto" w:sz="6" w:space="0"/>
              <w:bottom w:val="outset" w:color="auto" w:sz="6" w:space="0"/>
              <w:right w:val="outset" w:color="auto" w:sz="6" w:space="0"/>
            </w:tcBorders>
          </w:tcPr>
          <w:p>
            <w:pPr>
              <w:jc w:val="center"/>
              <w:rPr>
                <w:rFonts w:hint="default" w:ascii="Times New Roman" w:hAnsi="Times New Roman" w:cs="Times New Roman"/>
              </w:rPr>
            </w:pPr>
            <w:r>
              <w:rPr>
                <w:rFonts w:ascii="Times New Roman" w:hAnsi="Times New Roman"/>
              </w:rPr>
              <w:t>十</w:t>
            </w:r>
            <w:r>
              <w:rPr>
                <w:rFonts w:hint="eastAsia" w:ascii="Times New Roman" w:hAnsi="Times New Roman"/>
                <w:lang w:val="en-US" w:eastAsia="zh-CN"/>
              </w:rPr>
              <w:t>九</w:t>
            </w:r>
            <w:r>
              <w:rPr>
                <w:rFonts w:ascii="Times New Roman" w:hAnsi="Times New Roman"/>
              </w:rPr>
              <w:t>、3</w:t>
            </w: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160,894,417.59</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160,894,417.59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其他权益工具投资</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292,200,000.00</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292,200,000.00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其他非流动金融资产</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投资性房地产</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25,690,437.23</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26,378,965.91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固定资产</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123,529,024.08</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127,872,600.41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在建工程</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7,122,594.52</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5,708,373.33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生产性生物资产</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油气资产</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使用权资产</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无形资产</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52,700,111.94</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53,404,957.77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其中：数据资源</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开发支出</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其中：数据资源</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商誉</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长期待摊费用</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341,925.05</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672,734.57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递延所得税资产</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其他非流动资产</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非流动资产合计</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662,478,510.41</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667,132,049.58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630" w:firstLineChars="3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资产总计</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2,258,285,039.65</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2,180,388,832.06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hint="default" w:ascii="Times New Roman" w:hAnsi="Times New Roman" w:cs="Times New Roman"/>
            </w:rPr>
            <w:tag w:val="_PLD_3c4382c3caa043de84ae1c13bc2ce793"/>
            <w:id w:val="9184"/>
          </w:sdtPr>
          <w:sdtEndPr>
            <w:rPr>
              <w:rFonts w:hint="default" w:ascii="Times New Roman" w:hAnsi="Times New Roman" w:cs="Times New Roman"/>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流动负债：</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短期借款</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65,000,000.00</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58,000,000.00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交易性金融负债</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衍生金融负债</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应付票据</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应付账款</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35,625,233.96</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37,353,952.27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预收款项</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合同负债</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3,873,278.20</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3,074,460.19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应付职工薪酬</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1,924,894.51</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2,595,660.09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应交税费</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720,542.22</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326,005.51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其他应付款</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18,011,970.75</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19,034,831.31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其中：应付利息</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840" w:firstLineChars="4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应付股利</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持有待售负债</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一年内到期的非流动负债</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其他流动负债</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14,009,848.56</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10,177,818.53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流动负债合计</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139,165,768.20</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130,562,727.90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hint="default" w:ascii="Times New Roman" w:hAnsi="Times New Roman" w:cs="Times New Roman"/>
            </w:rPr>
            <w:tag w:val="_PLD_96b3279b94864dce855f778a549d0817"/>
            <w:id w:val="9185"/>
          </w:sdtPr>
          <w:sdtEndPr>
            <w:rPr>
              <w:rFonts w:hint="default" w:ascii="Times New Roman" w:hAnsi="Times New Roman" w:cs="Times New Roman"/>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非流动负债：</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长期借款</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应付债券</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其中：优先股</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left="630" w:leftChars="300"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永续债</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租赁负债</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长期应付款</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长期应付职工薪酬</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786,071.00</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1,653,132.00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预计负债</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递延收益</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1,014,999.84</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960,999.88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递延所得税负债</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61,524,533.28</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39,589,077.15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其他非流动负债</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非流动负债合计</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63,325,604.12</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42,203,209.03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630" w:firstLineChars="3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负债合计</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202,491,372.32</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172,765,936.93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hint="default" w:ascii="Times New Roman" w:hAnsi="Times New Roman" w:cs="Times New Roman"/>
            </w:rPr>
            <w:tag w:val="_PLD_2b8d2554b6394d8daf706f571f2c850a"/>
            <w:id w:val="9186"/>
          </w:sdtPr>
          <w:sdtEndPr>
            <w:rPr>
              <w:rFonts w:hint="default" w:ascii="Times New Roman" w:hAnsi="Times New Roman" w:cs="Times New Roman"/>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所有者权益（或股东权益）：</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实收资本（或股本）</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550,000,000.00</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550,000,000.00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其他权益工具</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其中：优先股</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left="630" w:leftChars="300"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永续债</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资本公积</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579,271,389.07</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579,271,389.07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减：库存股</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其他综合收益</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专项储备</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盈余公积</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223,870,112.55</w:t>
            </w: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rPr>
            </w:pPr>
            <w:r>
              <w:rPr>
                <w:rFonts w:hint="default" w:ascii="Times New Roman" w:hAnsi="Times New Roman" w:cs="Times New Roman"/>
              </w:rPr>
              <w:t>217,403,035.33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未分配利润</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rPr>
            </w:pPr>
            <w:r>
              <w:rPr>
                <w:rFonts w:hint="default" w:ascii="Times New Roman" w:hAnsi="Times New Roman" w:cs="Times New Roman"/>
              </w:rPr>
              <w:t>702,652,165.71</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rPr>
            </w:pPr>
            <w:r>
              <w:rPr>
                <w:rFonts w:hint="default" w:ascii="Times New Roman" w:hAnsi="Times New Roman" w:cs="Times New Roman"/>
              </w:rPr>
              <w:t>660,948,470.73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所有者权益（或股东权益）合计</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rPr>
            </w:pPr>
            <w:r>
              <w:rPr>
                <w:rFonts w:hint="default" w:ascii="Times New Roman" w:hAnsi="Times New Roman" w:cs="Times New Roman"/>
              </w:rPr>
              <w:t>2,055,793,667.33</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rPr>
            </w:pPr>
            <w:r>
              <w:rPr>
                <w:rFonts w:hint="default" w:ascii="Times New Roman" w:hAnsi="Times New Roman" w:cs="Times New Roman"/>
              </w:rPr>
              <w:t>2,007,622,895.13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630" w:firstLineChars="3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负债和所有者权益（或股东权益）总计</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rPr>
            </w:pPr>
            <w:r>
              <w:rPr>
                <w:rFonts w:hint="default" w:ascii="Times New Roman" w:hAnsi="Times New Roman" w:cs="Times New Roman"/>
              </w:rPr>
              <w:t>2,258,285,039.65</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rPr>
            </w:pPr>
            <w:r>
              <w:rPr>
                <w:rFonts w:hint="default" w:ascii="Times New Roman" w:hAnsi="Times New Roman" w:cs="Times New Roman"/>
              </w:rPr>
              <w:t>2,180,388,832.06</w:t>
            </w:r>
          </w:p>
        </w:tc>
      </w:tr>
    </w:tbl>
    <w:p/>
    <w:p>
      <w:pPr>
        <w:ind w:right="-153" w:rightChars="-73"/>
        <w:rPr>
          <w:rFonts w:hint="eastAsia"/>
          <w:szCs w:val="21"/>
        </w:rPr>
      </w:pPr>
      <w:r>
        <w:rPr>
          <w:rFonts w:hint="eastAsia"/>
          <w:szCs w:val="21"/>
          <w:lang w:val="en-US" w:eastAsia="zh-CN"/>
        </w:rPr>
        <w:t>公</w:t>
      </w:r>
      <w:r>
        <w:rPr>
          <w:rFonts w:hint="eastAsia"/>
          <w:szCs w:val="21"/>
        </w:rPr>
        <w:t>司负责</w:t>
      </w:r>
      <w:r>
        <w:rPr>
          <w:szCs w:val="21"/>
        </w:rPr>
        <w:t>人</w:t>
      </w:r>
      <w:r>
        <w:rPr>
          <w:rFonts w:hint="eastAsia"/>
          <w:szCs w:val="21"/>
        </w:rPr>
        <w:t>：</w:t>
      </w:r>
      <w:sdt>
        <w:sdtPr>
          <w:rPr>
            <w:rFonts w:hint="eastAsia"/>
            <w:szCs w:val="21"/>
          </w:rPr>
          <w:alias w:val="公司负责人姓名"/>
          <w:tag w:val="_GBC_a81a61c6d7bb46bfa69f34f205086804"/>
          <w:id w:val="798"/>
          <w:placeholder>
            <w:docPart w:val="GBC22222222222222222222222222222"/>
          </w:placeholder>
          <w:text/>
        </w:sdtPr>
        <w:sdtEndPr>
          <w:rPr>
            <w:rFonts w:hint="eastAsia"/>
            <w:szCs w:val="21"/>
          </w:rPr>
        </w:sdtEndPr>
        <w:sdtContent>
          <w:r>
            <w:rPr>
              <w:rFonts w:hint="eastAsia"/>
              <w:szCs w:val="21"/>
              <w:lang w:eastAsia="zh-CN"/>
            </w:rPr>
            <w:t xml:space="preserve">周云祥 </w:t>
          </w:r>
        </w:sdtContent>
      </w:sdt>
      <w:r>
        <w:rPr>
          <w:rFonts w:hint="eastAsia"/>
          <w:szCs w:val="21"/>
        </w:rPr>
        <w:t xml:space="preserve"> </w:t>
      </w:r>
      <w:r>
        <w:rPr>
          <w:rFonts w:hint="eastAsia"/>
          <w:szCs w:val="21"/>
          <w:lang w:val="en-US" w:eastAsia="zh-CN"/>
        </w:rPr>
        <w:t xml:space="preserve">       </w:t>
      </w:r>
      <w:r>
        <w:rPr>
          <w:szCs w:val="21"/>
        </w:rPr>
        <w:t>主管会计工作负责人</w:t>
      </w:r>
      <w:r>
        <w:rPr>
          <w:rFonts w:hint="eastAsia"/>
          <w:szCs w:val="21"/>
        </w:rPr>
        <w:t>：</w:t>
      </w:r>
      <w:sdt>
        <w:sdtPr>
          <w:rPr>
            <w:rFonts w:hint="eastAsia"/>
            <w:szCs w:val="21"/>
          </w:rPr>
          <w:alias w:val="主管会计工作负责人姓名"/>
          <w:tag w:val="_GBC_12b89d18f9094da18899493b997b98a8"/>
          <w:id w:val="799"/>
          <w:placeholder>
            <w:docPart w:val="GBC22222222222222222222222222222"/>
          </w:placeholder>
          <w:text/>
        </w:sdtPr>
        <w:sdtEndPr>
          <w:rPr>
            <w:rFonts w:hint="eastAsia"/>
            <w:szCs w:val="21"/>
          </w:rPr>
        </w:sdtEndPr>
        <w:sdtContent>
          <w:r>
            <w:rPr>
              <w:rFonts w:hint="eastAsia"/>
              <w:szCs w:val="21"/>
              <w:lang w:eastAsia="zh-CN"/>
            </w:rPr>
            <w:t>王为民</w:t>
          </w:r>
        </w:sdtContent>
      </w:sdt>
      <w:r>
        <w:rPr>
          <w:rFonts w:hint="eastAsia"/>
          <w:szCs w:val="21"/>
        </w:rPr>
        <w:t xml:space="preserve"> </w:t>
      </w:r>
      <w:r>
        <w:rPr>
          <w:rFonts w:hint="eastAsia"/>
          <w:szCs w:val="21"/>
          <w:lang w:val="en-US" w:eastAsia="zh-CN"/>
        </w:rPr>
        <w:t xml:space="preserve">      </w:t>
      </w:r>
      <w:r>
        <w:rPr>
          <w:szCs w:val="21"/>
        </w:rPr>
        <w:t>会计机构负责人</w:t>
      </w:r>
      <w:r>
        <w:rPr>
          <w:rFonts w:hint="eastAsia"/>
          <w:szCs w:val="21"/>
        </w:rPr>
        <w:t>：</w:t>
      </w:r>
      <w:sdt>
        <w:sdtPr>
          <w:rPr>
            <w:rFonts w:hint="eastAsia"/>
            <w:szCs w:val="21"/>
          </w:rPr>
          <w:alias w:val="会计机构负责人姓名"/>
          <w:tag w:val="_GBC_80397291c44b4713afb5a711c98f3ea6"/>
          <w:id w:val="800"/>
          <w:placeholder>
            <w:docPart w:val="GBC22222222222222222222222222222"/>
          </w:placeholder>
          <w:text/>
        </w:sdtPr>
        <w:sdtEndPr>
          <w:rPr>
            <w:rFonts w:hint="eastAsia"/>
            <w:szCs w:val="21"/>
          </w:rPr>
        </w:sdtEndPr>
        <w:sdtContent>
          <w:r>
            <w:rPr>
              <w:rFonts w:hint="eastAsia"/>
              <w:szCs w:val="21"/>
              <w:lang w:eastAsia="zh-CN"/>
            </w:rPr>
            <w:t>游发禄</w:t>
          </w:r>
        </w:sdtContent>
      </w:sdt>
    </w:p>
    <w:p>
      <w:pPr>
        <w:rPr>
          <w:rFonts w:hint="eastAsia"/>
        </w:rPr>
      </w:pPr>
    </w:p>
    <w:bookmarkEnd w:id="148"/>
    <w:bookmarkEnd w:id="149"/>
    <w:p>
      <w:pPr>
        <w:rPr>
          <w:rFonts w:hint="eastAsia"/>
          <w:color w:val="FF0000"/>
          <w:szCs w:val="21"/>
        </w:rPr>
      </w:pPr>
      <w:bookmarkStart w:id="150" w:name="_Hlk24033458"/>
      <w:bookmarkEnd w:id="150"/>
    </w:p>
    <w:p>
      <w:pPr>
        <w:pStyle w:val="6"/>
        <w:jc w:val="center"/>
        <w:rPr>
          <w:rFonts w:hint="default" w:ascii="Times New Roman" w:hAnsi="Times New Roman" w:cs="Times New Roman"/>
        </w:rPr>
      </w:pPr>
      <w:bookmarkStart w:id="151" w:name="_Hlk24038378"/>
      <w:r>
        <w:rPr>
          <w:rFonts w:hint="default" w:ascii="Times New Roman" w:hAnsi="Times New Roman" w:cs="Times New Roman"/>
        </w:rPr>
        <w:t>合并利润表</w:t>
      </w:r>
    </w:p>
    <w:p>
      <w:pPr>
        <w:jc w:val="center"/>
        <w:rPr>
          <w:rFonts w:hint="default" w:ascii="Times New Roman" w:hAnsi="Times New Roman" w:cs="Times New Roman"/>
          <w:b/>
          <w:bCs/>
          <w:szCs w:val="21"/>
        </w:rPr>
      </w:pPr>
      <w:r>
        <w:rPr>
          <w:rFonts w:hint="default" w:ascii="Times New Roman" w:hAnsi="Times New Roman" w:cs="Times New Roman"/>
          <w:szCs w:val="21"/>
        </w:rPr>
        <w:t>2024年1—12月</w:t>
      </w:r>
    </w:p>
    <w:p>
      <w:pPr>
        <w:jc w:val="right"/>
        <w:rPr>
          <w:rFonts w:hint="eastAsia"/>
          <w:szCs w:val="21"/>
        </w:rPr>
      </w:pPr>
      <w:r>
        <w:rPr>
          <w:szCs w:val="21"/>
        </w:rPr>
        <w:t>单位：</w:t>
      </w:r>
      <w:sdt>
        <w:sdtPr>
          <w:rPr>
            <w:szCs w:val="21"/>
          </w:rPr>
          <w:alias w:val="单位：合并利润表"/>
          <w:tag w:val="_GBC_95830fead96c480388a2e386c3331383"/>
          <w:id w:val="80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szCs w:val="21"/>
            </w:rPr>
            <w:t>元</w:t>
          </w:r>
        </w:sdtContent>
      </w:sdt>
      <w:r>
        <w:rPr>
          <w:szCs w:val="21"/>
        </w:rPr>
        <w:t xml:space="preserve">  币种：</w:t>
      </w:r>
      <w:sdt>
        <w:sdtPr>
          <w:rPr>
            <w:szCs w:val="21"/>
          </w:rPr>
          <w:alias w:val="币种：合并利润表"/>
          <w:tag w:val="_GBC_4902a1798447427ba99922213b04b39b"/>
          <w:id w:val="80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421"/>
        <w:gridCol w:w="1479"/>
        <w:gridCol w:w="1960"/>
        <w:gridCol w:w="1967"/>
        <w:gridCol w:w="22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cantSplit/>
        </w:trPr>
        <w:sdt>
          <w:sdtPr>
            <w:rPr>
              <w:rFonts w:hint="default" w:ascii="Times New Roman" w:hAnsi="Times New Roman" w:cs="Times New Roman"/>
            </w:rPr>
            <w:tag w:val="_PLD_2e3f33fcce354b339a86add10899a6c5"/>
            <w:id w:val="9306"/>
          </w:sdtPr>
          <w:sdtEndPr>
            <w:rPr>
              <w:rFonts w:hint="default"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leftChars="-19" w:hanging="39" w:hangingChars="19"/>
                  <w:jc w:val="center"/>
                  <w:rPr>
                    <w:rFonts w:hint="default" w:ascii="Times New Roman" w:hAnsi="Times New Roman" w:cs="Times New Roman"/>
                    <w:b/>
                    <w:szCs w:val="21"/>
                  </w:rPr>
                </w:pPr>
                <w:r>
                  <w:rPr>
                    <w:rFonts w:hint="default" w:ascii="Times New Roman" w:hAnsi="Times New Roman" w:cs="Times New Roman"/>
                    <w:b/>
                    <w:szCs w:val="21"/>
                  </w:rPr>
                  <w:t>项目</w:t>
                </w:r>
              </w:p>
            </w:tc>
          </w:sdtContent>
        </w:sdt>
        <w:sdt>
          <w:sdtPr>
            <w:rPr>
              <w:rFonts w:hint="default" w:ascii="Times New Roman" w:hAnsi="Times New Roman" w:cs="Times New Roman"/>
            </w:rPr>
            <w:tag w:val="_PLD_93edd7a3846d4cd58b14d043e9b33f2c"/>
            <w:id w:val="9307"/>
          </w:sdtPr>
          <w:sdtEndPr>
            <w:rPr>
              <w:rFonts w:hint="default" w:ascii="Times New Roman" w:hAnsi="Times New Roman" w:cs="Times New Roman"/>
            </w:rPr>
          </w:sdtEndPr>
          <w:sdtContent>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hint="default" w:ascii="Times New Roman" w:hAnsi="Times New Roman" w:cs="Times New Roman"/>
                    <w:b/>
                    <w:szCs w:val="21"/>
                  </w:rPr>
                </w:pPr>
                <w:r>
                  <w:rPr>
                    <w:rFonts w:hint="default" w:ascii="Times New Roman" w:hAnsi="Times New Roman" w:cs="Times New Roman"/>
                    <w:b/>
                    <w:szCs w:val="21"/>
                  </w:rPr>
                  <w:t>附注</w:t>
                </w:r>
              </w:p>
            </w:tc>
          </w:sdtContent>
        </w:sdt>
        <w:sdt>
          <w:sdtPr>
            <w:rPr>
              <w:rFonts w:hint="default" w:ascii="Times New Roman" w:hAnsi="Times New Roman" w:cs="Times New Roman"/>
            </w:rPr>
            <w:tag w:val="_PLD_49f84cca199c45e7bc0f9fea5b73078c"/>
            <w:id w:val="9308"/>
          </w:sdtPr>
          <w:sdtEndPr>
            <w:rPr>
              <w:rFonts w:hint="default" w:ascii="Times New Roman" w:hAnsi="Times New Roman" w:cs="Times New Roman"/>
            </w:rPr>
          </w:sdtEndPr>
          <w:sdtContent>
            <w:tc>
              <w:tcPr>
                <w:tcW w:w="1110" w:type="pct"/>
                <w:tcBorders>
                  <w:top w:val="outset" w:color="auto" w:sz="4" w:space="0"/>
                  <w:left w:val="outset" w:color="auto" w:sz="4" w:space="0"/>
                  <w:bottom w:val="outset" w:color="auto" w:sz="4" w:space="0"/>
                  <w:right w:val="outset" w:color="auto" w:sz="4" w:space="0"/>
                </w:tcBorders>
                <w:vAlign w:val="center"/>
              </w:tcPr>
              <w:p>
                <w:pPr>
                  <w:jc w:val="center"/>
                  <w:rPr>
                    <w:rFonts w:hint="default" w:ascii="Times New Roman" w:hAnsi="Times New Roman" w:cs="Times New Roman"/>
                    <w:b/>
                    <w:szCs w:val="21"/>
                  </w:rPr>
                </w:pPr>
                <w:r>
                  <w:rPr>
                    <w:rFonts w:hint="default" w:ascii="Times New Roman" w:hAnsi="Times New Roman" w:cs="Times New Roman"/>
                    <w:b/>
                    <w:szCs w:val="21"/>
                  </w:rPr>
                  <w:t>2024年度</w:t>
                </w:r>
              </w:p>
            </w:tc>
          </w:sdtContent>
        </w:sdt>
        <w:sdt>
          <w:sdtPr>
            <w:rPr>
              <w:rFonts w:hint="default" w:ascii="Times New Roman" w:hAnsi="Times New Roman" w:cs="Times New Roman"/>
            </w:rPr>
            <w:tag w:val="_PLD_8b5fde21bc974404b892a88906dec352"/>
            <w:id w:val="9309"/>
          </w:sdtPr>
          <w:sdtEndPr>
            <w:rPr>
              <w:rFonts w:hint="default" w:ascii="Times New Roman" w:hAnsi="Times New Roman" w:cs="Times New Roman"/>
            </w:rPr>
          </w:sdtEndPr>
          <w:sdtContent>
            <w:tc>
              <w:tcPr>
                <w:tcW w:w="1114" w:type="pct"/>
                <w:tcBorders>
                  <w:top w:val="outset" w:color="auto" w:sz="4" w:space="0"/>
                  <w:left w:val="outset" w:color="auto" w:sz="4" w:space="0"/>
                  <w:bottom w:val="outset" w:color="auto" w:sz="4" w:space="0"/>
                  <w:right w:val="outset" w:color="auto" w:sz="4" w:space="0"/>
                </w:tcBorders>
                <w:vAlign w:val="center"/>
              </w:tcPr>
              <w:p>
                <w:pPr>
                  <w:jc w:val="center"/>
                  <w:rPr>
                    <w:rFonts w:hint="default" w:ascii="Times New Roman" w:hAnsi="Times New Roman" w:cs="Times New Roman"/>
                    <w:b/>
                    <w:szCs w:val="21"/>
                  </w:rPr>
                </w:pPr>
                <w:r>
                  <w:rPr>
                    <w:rFonts w:hint="default" w:ascii="Times New Roman" w:hAnsi="Times New Roman" w:cs="Times New Roman"/>
                    <w:b/>
                    <w:szCs w:val="21"/>
                  </w:rPr>
                  <w:t>2023年度</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color w:val="000000"/>
                <w:szCs w:val="21"/>
              </w:rPr>
            </w:pPr>
            <w:r>
              <w:rPr>
                <w:rFonts w:hint="default" w:ascii="Times New Roman" w:hAnsi="Times New Roman" w:cs="Times New Roman"/>
                <w:szCs w:val="21"/>
              </w:rPr>
              <w:t>一、营业总收入</w:t>
            </w:r>
          </w:p>
        </w:tc>
        <w:tc>
          <w:tcPr>
            <w:tcW w:w="838" w:type="pct"/>
            <w:tcBorders>
              <w:top w:val="outset" w:color="auto" w:sz="4" w:space="0"/>
              <w:left w:val="outset" w:color="auto" w:sz="4" w:space="0"/>
              <w:bottom w:val="outset" w:color="auto" w:sz="4" w:space="0"/>
              <w:right w:val="outset" w:color="auto" w:sz="4" w:space="0"/>
            </w:tcBorders>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r>
              <w:rPr>
                <w:rFonts w:hint="default" w:ascii="Times New Roman" w:hAnsi="Times New Roman" w:cs="Times New Roman"/>
              </w:rPr>
              <w:t>1,053,051,877.62</w:t>
            </w:r>
          </w:p>
        </w:tc>
        <w:tc>
          <w:tcPr>
            <w:tcW w:w="1114"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r>
              <w:rPr>
                <w:rFonts w:hint="default" w:ascii="Times New Roman" w:hAnsi="Times New Roman" w:cs="Times New Roman"/>
              </w:rPr>
              <w:t>995,136,283.16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color w:val="000000"/>
                <w:szCs w:val="21"/>
              </w:rPr>
            </w:pPr>
            <w:r>
              <w:rPr>
                <w:rFonts w:hint="default" w:ascii="Times New Roman" w:hAnsi="Times New Roman" w:cs="Times New Roman"/>
                <w:szCs w:val="21"/>
              </w:rPr>
              <w:t>其中：营业收入</w:t>
            </w:r>
          </w:p>
        </w:tc>
        <w:tc>
          <w:tcPr>
            <w:tcW w:w="838" w:type="pct"/>
            <w:tcBorders>
              <w:top w:val="outset" w:color="auto" w:sz="4" w:space="0"/>
              <w:left w:val="outset" w:color="auto" w:sz="4" w:space="0"/>
              <w:bottom w:val="outset" w:color="auto" w:sz="4" w:space="0"/>
              <w:right w:val="outset" w:color="auto" w:sz="4" w:space="0"/>
            </w:tcBorders>
          </w:tcPr>
          <w:p>
            <w:pPr>
              <w:jc w:val="center"/>
              <w:rPr>
                <w:rFonts w:hint="default" w:ascii="Times New Roman" w:hAnsi="Times New Roman" w:cs="Times New Roman"/>
                <w:szCs w:val="21"/>
              </w:rPr>
            </w:pPr>
            <w:r>
              <w:rPr>
                <w:rFonts w:hint="default" w:ascii="Times New Roman" w:hAnsi="Times New Roman" w:cs="Times New Roman"/>
              </w:rPr>
              <w:t>七、61</w:t>
            </w:r>
          </w:p>
        </w:tc>
        <w:tc>
          <w:tcPr>
            <w:tcW w:w="1110"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r>
              <w:rPr>
                <w:rFonts w:hint="default" w:ascii="Times New Roman" w:hAnsi="Times New Roman" w:cs="Times New Roman"/>
              </w:rPr>
              <w:t>1,053,051,877.62</w:t>
            </w:r>
          </w:p>
        </w:tc>
        <w:tc>
          <w:tcPr>
            <w:tcW w:w="1114"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r>
              <w:rPr>
                <w:rFonts w:hint="default" w:ascii="Times New Roman" w:hAnsi="Times New Roman" w:cs="Times New Roman"/>
              </w:rPr>
              <w:t>995,136,283.16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default" w:ascii="Times New Roman" w:hAnsi="Times New Roman" w:cs="Times New Roman"/>
                <w:color w:val="000000"/>
                <w:szCs w:val="21"/>
              </w:rPr>
            </w:pPr>
            <w:r>
              <w:rPr>
                <w:rFonts w:hint="default" w:ascii="Times New Roman" w:hAnsi="Times New Roman" w:cs="Times New Roman"/>
                <w:szCs w:val="21"/>
              </w:rPr>
              <w:t>利息收入</w:t>
            </w:r>
          </w:p>
        </w:tc>
        <w:tc>
          <w:tcPr>
            <w:tcW w:w="838" w:type="pct"/>
            <w:tcBorders>
              <w:top w:val="outset" w:color="auto" w:sz="4" w:space="0"/>
              <w:left w:val="outset" w:color="auto" w:sz="4" w:space="0"/>
              <w:bottom w:val="outset" w:color="auto" w:sz="4" w:space="0"/>
              <w:right w:val="outset" w:color="auto" w:sz="4" w:space="0"/>
            </w:tcBorders>
          </w:tcPr>
          <w:p>
            <w:pPr>
              <w:jc w:val="cente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default" w:ascii="Times New Roman" w:hAnsi="Times New Roman" w:cs="Times New Roman"/>
                <w:szCs w:val="21"/>
              </w:rPr>
            </w:pPr>
            <w:r>
              <w:rPr>
                <w:rFonts w:hint="default" w:ascii="Times New Roman" w:hAnsi="Times New Roman" w:cs="Times New Roman"/>
                <w:szCs w:val="21"/>
              </w:rPr>
              <w:t>已赚保费</w:t>
            </w:r>
          </w:p>
        </w:tc>
        <w:tc>
          <w:tcPr>
            <w:tcW w:w="838" w:type="pct"/>
            <w:tcBorders>
              <w:top w:val="outset" w:color="auto" w:sz="4" w:space="0"/>
              <w:left w:val="outset" w:color="auto" w:sz="4" w:space="0"/>
              <w:bottom w:val="outset" w:color="auto" w:sz="4" w:space="0"/>
              <w:right w:val="outset" w:color="auto" w:sz="4" w:space="0"/>
            </w:tcBorders>
          </w:tcPr>
          <w:p>
            <w:pPr>
              <w:jc w:val="cente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default" w:ascii="Times New Roman" w:hAnsi="Times New Roman" w:cs="Times New Roman"/>
                <w:szCs w:val="21"/>
              </w:rPr>
            </w:pPr>
            <w:r>
              <w:rPr>
                <w:rFonts w:hint="default" w:ascii="Times New Roman" w:hAnsi="Times New Roman" w:cs="Times New Roman"/>
                <w:szCs w:val="21"/>
              </w:rPr>
              <w:t>手续费及佣金收入</w:t>
            </w:r>
          </w:p>
        </w:tc>
        <w:tc>
          <w:tcPr>
            <w:tcW w:w="838" w:type="pct"/>
            <w:tcBorders>
              <w:top w:val="outset" w:color="auto" w:sz="4" w:space="0"/>
              <w:left w:val="outset" w:color="auto" w:sz="4" w:space="0"/>
              <w:bottom w:val="outset" w:color="auto" w:sz="4" w:space="0"/>
              <w:right w:val="outset" w:color="auto" w:sz="4" w:space="0"/>
            </w:tcBorders>
          </w:tcPr>
          <w:p>
            <w:pPr>
              <w:jc w:val="cente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color w:val="000000"/>
                <w:szCs w:val="21"/>
              </w:rPr>
            </w:pPr>
            <w:r>
              <w:rPr>
                <w:rFonts w:hint="default" w:ascii="Times New Roman" w:hAnsi="Times New Roman" w:cs="Times New Roman"/>
                <w:szCs w:val="21"/>
              </w:rPr>
              <w:t>二、营业总成本</w:t>
            </w:r>
          </w:p>
        </w:tc>
        <w:tc>
          <w:tcPr>
            <w:tcW w:w="838" w:type="pct"/>
            <w:tcBorders>
              <w:top w:val="outset" w:color="auto" w:sz="4" w:space="0"/>
              <w:left w:val="outset" w:color="auto" w:sz="4" w:space="0"/>
              <w:bottom w:val="outset" w:color="auto" w:sz="4" w:space="0"/>
              <w:right w:val="outset" w:color="auto" w:sz="4" w:space="0"/>
            </w:tcBorders>
          </w:tcPr>
          <w:p>
            <w:pPr>
              <w:jc w:val="cente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r>
              <w:rPr>
                <w:rFonts w:hint="default" w:ascii="Times New Roman" w:hAnsi="Times New Roman" w:cs="Times New Roman"/>
              </w:rPr>
              <w:t>1,060,882,957.40</w:t>
            </w:r>
          </w:p>
        </w:tc>
        <w:tc>
          <w:tcPr>
            <w:tcW w:w="1114"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r>
              <w:rPr>
                <w:rFonts w:hint="default" w:ascii="Times New Roman" w:hAnsi="Times New Roman" w:cs="Times New Roman"/>
              </w:rPr>
              <w:t>993,753,698.88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color w:val="000000"/>
                <w:szCs w:val="21"/>
              </w:rPr>
            </w:pPr>
            <w:r>
              <w:rPr>
                <w:rFonts w:hint="default" w:ascii="Times New Roman" w:hAnsi="Times New Roman" w:cs="Times New Roman"/>
                <w:szCs w:val="21"/>
              </w:rPr>
              <w:t>其中：营业成本</w:t>
            </w:r>
          </w:p>
        </w:tc>
        <w:tc>
          <w:tcPr>
            <w:tcW w:w="838" w:type="pct"/>
            <w:tcBorders>
              <w:top w:val="outset" w:color="auto" w:sz="4" w:space="0"/>
              <w:left w:val="outset" w:color="auto" w:sz="4" w:space="0"/>
              <w:bottom w:val="outset" w:color="auto" w:sz="4" w:space="0"/>
              <w:right w:val="outset" w:color="auto" w:sz="4" w:space="0"/>
            </w:tcBorders>
          </w:tcPr>
          <w:p>
            <w:pPr>
              <w:jc w:val="center"/>
              <w:rPr>
                <w:rFonts w:hint="default" w:ascii="Times New Roman" w:hAnsi="Times New Roman" w:cs="Times New Roman"/>
                <w:szCs w:val="21"/>
              </w:rPr>
            </w:pPr>
            <w:r>
              <w:rPr>
                <w:rFonts w:hint="default" w:ascii="Times New Roman" w:hAnsi="Times New Roman" w:cs="Times New Roman"/>
              </w:rPr>
              <w:t>七、61</w:t>
            </w:r>
          </w:p>
        </w:tc>
        <w:tc>
          <w:tcPr>
            <w:tcW w:w="1110"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r>
              <w:rPr>
                <w:rFonts w:hint="default" w:ascii="Times New Roman" w:hAnsi="Times New Roman" w:cs="Times New Roman"/>
              </w:rPr>
              <w:t>877,186,367.34</w:t>
            </w:r>
          </w:p>
        </w:tc>
        <w:tc>
          <w:tcPr>
            <w:tcW w:w="1114"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r>
              <w:rPr>
                <w:rFonts w:hint="default" w:ascii="Times New Roman" w:hAnsi="Times New Roman" w:cs="Times New Roman"/>
              </w:rPr>
              <w:t>829,055,747.38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default" w:ascii="Times New Roman" w:hAnsi="Times New Roman" w:cs="Times New Roman"/>
                <w:szCs w:val="21"/>
              </w:rPr>
            </w:pPr>
            <w:r>
              <w:rPr>
                <w:rFonts w:hint="default" w:ascii="Times New Roman" w:hAnsi="Times New Roman" w:cs="Times New Roman"/>
                <w:szCs w:val="21"/>
              </w:rPr>
              <w:t>利息支出</w:t>
            </w:r>
          </w:p>
        </w:tc>
        <w:tc>
          <w:tcPr>
            <w:tcW w:w="838" w:type="pct"/>
            <w:tcBorders>
              <w:top w:val="outset" w:color="auto" w:sz="4" w:space="0"/>
              <w:left w:val="outset" w:color="auto" w:sz="4" w:space="0"/>
              <w:bottom w:val="outset" w:color="auto" w:sz="4" w:space="0"/>
              <w:right w:val="outset" w:color="auto" w:sz="4" w:space="0"/>
            </w:tcBorders>
          </w:tcPr>
          <w:p>
            <w:pPr>
              <w:jc w:val="cente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default" w:ascii="Times New Roman" w:hAnsi="Times New Roman" w:cs="Times New Roman"/>
                <w:szCs w:val="21"/>
              </w:rPr>
            </w:pPr>
            <w:r>
              <w:rPr>
                <w:rFonts w:hint="default" w:ascii="Times New Roman" w:hAnsi="Times New Roman" w:cs="Times New Roman"/>
                <w:szCs w:val="21"/>
              </w:rPr>
              <w:t>手续费及佣金支出</w:t>
            </w:r>
          </w:p>
        </w:tc>
        <w:tc>
          <w:tcPr>
            <w:tcW w:w="838" w:type="pct"/>
            <w:tcBorders>
              <w:top w:val="outset" w:color="auto" w:sz="4" w:space="0"/>
              <w:left w:val="outset" w:color="auto" w:sz="4" w:space="0"/>
              <w:bottom w:val="outset" w:color="auto" w:sz="4" w:space="0"/>
              <w:right w:val="outset" w:color="auto" w:sz="4" w:space="0"/>
            </w:tcBorders>
          </w:tcPr>
          <w:p>
            <w:pPr>
              <w:jc w:val="cente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default" w:ascii="Times New Roman" w:hAnsi="Times New Roman" w:cs="Times New Roman"/>
                <w:szCs w:val="21"/>
              </w:rPr>
            </w:pPr>
            <w:r>
              <w:rPr>
                <w:rFonts w:hint="default" w:ascii="Times New Roman" w:hAnsi="Times New Roman" w:cs="Times New Roman"/>
                <w:szCs w:val="21"/>
              </w:rPr>
              <w:t>退保金</w:t>
            </w:r>
          </w:p>
        </w:tc>
        <w:tc>
          <w:tcPr>
            <w:tcW w:w="838" w:type="pct"/>
            <w:tcBorders>
              <w:top w:val="outset" w:color="auto" w:sz="4" w:space="0"/>
              <w:left w:val="outset" w:color="auto" w:sz="4" w:space="0"/>
              <w:bottom w:val="outset" w:color="auto" w:sz="4" w:space="0"/>
              <w:right w:val="outset" w:color="auto" w:sz="4" w:space="0"/>
            </w:tcBorders>
          </w:tcPr>
          <w:p>
            <w:pPr>
              <w:jc w:val="cente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default" w:ascii="Times New Roman" w:hAnsi="Times New Roman" w:cs="Times New Roman"/>
                <w:szCs w:val="21"/>
              </w:rPr>
            </w:pPr>
            <w:r>
              <w:rPr>
                <w:rFonts w:hint="default" w:ascii="Times New Roman" w:hAnsi="Times New Roman" w:cs="Times New Roman"/>
                <w:szCs w:val="21"/>
              </w:rPr>
              <w:t>赔付支出净额</w:t>
            </w:r>
          </w:p>
        </w:tc>
        <w:tc>
          <w:tcPr>
            <w:tcW w:w="838" w:type="pct"/>
            <w:tcBorders>
              <w:top w:val="outset" w:color="auto" w:sz="4" w:space="0"/>
              <w:left w:val="outset" w:color="auto" w:sz="4" w:space="0"/>
              <w:bottom w:val="outset" w:color="auto" w:sz="4" w:space="0"/>
              <w:right w:val="outset" w:color="auto" w:sz="4" w:space="0"/>
            </w:tcBorders>
          </w:tcPr>
          <w:p>
            <w:pPr>
              <w:jc w:val="cente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default" w:ascii="Times New Roman" w:hAnsi="Times New Roman" w:cs="Times New Roman"/>
                <w:szCs w:val="21"/>
              </w:rPr>
            </w:pPr>
            <w:r>
              <w:rPr>
                <w:rFonts w:hint="default" w:ascii="Times New Roman" w:hAnsi="Times New Roman" w:cs="Times New Roman"/>
                <w:szCs w:val="21"/>
              </w:rPr>
              <w:t>提取保险责任准备金净额</w:t>
            </w:r>
          </w:p>
        </w:tc>
        <w:tc>
          <w:tcPr>
            <w:tcW w:w="838" w:type="pct"/>
            <w:tcBorders>
              <w:top w:val="outset" w:color="auto" w:sz="4" w:space="0"/>
              <w:left w:val="outset" w:color="auto" w:sz="4" w:space="0"/>
              <w:bottom w:val="outset" w:color="auto" w:sz="4" w:space="0"/>
              <w:right w:val="outset" w:color="auto" w:sz="4" w:space="0"/>
            </w:tcBorders>
          </w:tcPr>
          <w:p>
            <w:pPr>
              <w:jc w:val="cente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default" w:ascii="Times New Roman" w:hAnsi="Times New Roman" w:cs="Times New Roman"/>
                <w:szCs w:val="21"/>
              </w:rPr>
            </w:pPr>
            <w:r>
              <w:rPr>
                <w:rFonts w:hint="default" w:ascii="Times New Roman" w:hAnsi="Times New Roman" w:cs="Times New Roman"/>
                <w:szCs w:val="21"/>
              </w:rPr>
              <w:t>保单红利支出</w:t>
            </w:r>
          </w:p>
        </w:tc>
        <w:tc>
          <w:tcPr>
            <w:tcW w:w="838" w:type="pct"/>
            <w:tcBorders>
              <w:top w:val="outset" w:color="auto" w:sz="4" w:space="0"/>
              <w:left w:val="outset" w:color="auto" w:sz="4" w:space="0"/>
              <w:bottom w:val="outset" w:color="auto" w:sz="4" w:space="0"/>
              <w:right w:val="outset" w:color="auto" w:sz="4" w:space="0"/>
            </w:tcBorders>
          </w:tcPr>
          <w:p>
            <w:pPr>
              <w:jc w:val="cente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default" w:ascii="Times New Roman" w:hAnsi="Times New Roman" w:cs="Times New Roman"/>
                <w:szCs w:val="21"/>
              </w:rPr>
            </w:pPr>
            <w:r>
              <w:rPr>
                <w:rFonts w:hint="default" w:ascii="Times New Roman" w:hAnsi="Times New Roman" w:cs="Times New Roman"/>
                <w:szCs w:val="21"/>
              </w:rPr>
              <w:t>分保费用</w:t>
            </w:r>
          </w:p>
        </w:tc>
        <w:tc>
          <w:tcPr>
            <w:tcW w:w="838" w:type="pct"/>
            <w:tcBorders>
              <w:top w:val="outset" w:color="auto" w:sz="4" w:space="0"/>
              <w:left w:val="outset" w:color="auto" w:sz="4" w:space="0"/>
              <w:bottom w:val="outset" w:color="auto" w:sz="4" w:space="0"/>
              <w:right w:val="outset" w:color="auto" w:sz="4" w:space="0"/>
            </w:tcBorders>
          </w:tcPr>
          <w:p>
            <w:pPr>
              <w:jc w:val="cente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default" w:ascii="Times New Roman" w:hAnsi="Times New Roman" w:cs="Times New Roman"/>
                <w:szCs w:val="21"/>
              </w:rPr>
            </w:pPr>
            <w:r>
              <w:rPr>
                <w:rFonts w:hint="default" w:ascii="Times New Roman" w:hAnsi="Times New Roman" w:cs="Times New Roman"/>
                <w:szCs w:val="21"/>
              </w:rPr>
              <w:t>税金及附加</w:t>
            </w:r>
          </w:p>
        </w:tc>
        <w:tc>
          <w:tcPr>
            <w:tcW w:w="838" w:type="pct"/>
            <w:tcBorders>
              <w:top w:val="outset" w:color="auto" w:sz="4" w:space="0"/>
              <w:left w:val="outset" w:color="auto" w:sz="4" w:space="0"/>
              <w:bottom w:val="outset" w:color="auto" w:sz="4" w:space="0"/>
              <w:right w:val="outset" w:color="auto" w:sz="4" w:space="0"/>
            </w:tcBorders>
          </w:tcPr>
          <w:p>
            <w:pPr>
              <w:jc w:val="center"/>
              <w:rPr>
                <w:rFonts w:hint="default" w:ascii="Times New Roman" w:hAnsi="Times New Roman" w:cs="Times New Roman"/>
                <w:szCs w:val="21"/>
              </w:rPr>
            </w:pPr>
            <w:r>
              <w:rPr>
                <w:rFonts w:hint="default" w:ascii="Times New Roman" w:hAnsi="Times New Roman" w:cs="Times New Roman"/>
              </w:rPr>
              <w:t>七、62</w:t>
            </w:r>
          </w:p>
        </w:tc>
        <w:tc>
          <w:tcPr>
            <w:tcW w:w="1110"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r>
              <w:rPr>
                <w:rFonts w:hint="default" w:ascii="Times New Roman" w:hAnsi="Times New Roman" w:cs="Times New Roman"/>
              </w:rPr>
              <w:t>8,853,038.99</w:t>
            </w:r>
          </w:p>
        </w:tc>
        <w:tc>
          <w:tcPr>
            <w:tcW w:w="1114"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r>
              <w:rPr>
                <w:rFonts w:hint="default" w:ascii="Times New Roman" w:hAnsi="Times New Roman" w:cs="Times New Roman"/>
              </w:rPr>
              <w:t>7,456,091.11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default" w:ascii="Times New Roman" w:hAnsi="Times New Roman" w:cs="Times New Roman"/>
                <w:szCs w:val="21"/>
              </w:rPr>
            </w:pPr>
            <w:r>
              <w:rPr>
                <w:rFonts w:hint="default" w:ascii="Times New Roman" w:hAnsi="Times New Roman" w:cs="Times New Roman"/>
                <w:szCs w:val="21"/>
              </w:rPr>
              <w:t>销售费用</w:t>
            </w:r>
          </w:p>
        </w:tc>
        <w:tc>
          <w:tcPr>
            <w:tcW w:w="838" w:type="pct"/>
            <w:tcBorders>
              <w:top w:val="outset" w:color="auto" w:sz="4" w:space="0"/>
              <w:left w:val="outset" w:color="auto" w:sz="4" w:space="0"/>
              <w:bottom w:val="outset" w:color="auto" w:sz="4" w:space="0"/>
              <w:right w:val="outset" w:color="auto" w:sz="4" w:space="0"/>
            </w:tcBorders>
          </w:tcPr>
          <w:p>
            <w:pPr>
              <w:jc w:val="center"/>
              <w:rPr>
                <w:rFonts w:hint="default" w:ascii="Times New Roman" w:hAnsi="Times New Roman" w:cs="Times New Roman"/>
                <w:szCs w:val="21"/>
              </w:rPr>
            </w:pPr>
            <w:r>
              <w:rPr>
                <w:rFonts w:hint="default" w:ascii="Times New Roman" w:hAnsi="Times New Roman" w:cs="Times New Roman"/>
              </w:rPr>
              <w:t>七、63</w:t>
            </w:r>
          </w:p>
        </w:tc>
        <w:tc>
          <w:tcPr>
            <w:tcW w:w="1110"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r>
              <w:rPr>
                <w:rFonts w:hint="default" w:ascii="Times New Roman" w:hAnsi="Times New Roman" w:cs="Times New Roman"/>
              </w:rPr>
              <w:t>113,024,197.01</w:t>
            </w:r>
          </w:p>
        </w:tc>
        <w:tc>
          <w:tcPr>
            <w:tcW w:w="1114"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r>
              <w:rPr>
                <w:rFonts w:hint="default" w:ascii="Times New Roman" w:hAnsi="Times New Roman" w:cs="Times New Roman"/>
              </w:rPr>
              <w:t>105,641,459.55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90" w:hRule="atLeast"/>
        </w:trPr>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default" w:ascii="Times New Roman" w:hAnsi="Times New Roman" w:cs="Times New Roman"/>
                <w:szCs w:val="21"/>
              </w:rPr>
            </w:pPr>
            <w:r>
              <w:rPr>
                <w:rFonts w:hint="default" w:ascii="Times New Roman" w:hAnsi="Times New Roman" w:cs="Times New Roman"/>
                <w:szCs w:val="21"/>
              </w:rPr>
              <w:t>管理费用</w:t>
            </w:r>
          </w:p>
        </w:tc>
        <w:tc>
          <w:tcPr>
            <w:tcW w:w="838" w:type="pct"/>
            <w:tcBorders>
              <w:top w:val="outset" w:color="auto" w:sz="4" w:space="0"/>
              <w:left w:val="outset" w:color="auto" w:sz="4" w:space="0"/>
              <w:bottom w:val="outset" w:color="auto" w:sz="4" w:space="0"/>
              <w:right w:val="outset" w:color="auto" w:sz="4" w:space="0"/>
            </w:tcBorders>
          </w:tcPr>
          <w:p>
            <w:pPr>
              <w:jc w:val="center"/>
              <w:rPr>
                <w:rFonts w:hint="default" w:ascii="Times New Roman" w:hAnsi="Times New Roman" w:cs="Times New Roman"/>
                <w:szCs w:val="21"/>
              </w:rPr>
            </w:pPr>
            <w:r>
              <w:rPr>
                <w:rFonts w:hint="default" w:ascii="Times New Roman" w:hAnsi="Times New Roman" w:cs="Times New Roman"/>
              </w:rPr>
              <w:t>七、64</w:t>
            </w:r>
          </w:p>
        </w:tc>
        <w:tc>
          <w:tcPr>
            <w:tcW w:w="1110"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r>
              <w:rPr>
                <w:rFonts w:hint="default" w:ascii="Times New Roman" w:hAnsi="Times New Roman" w:cs="Times New Roman"/>
              </w:rPr>
              <w:t>83,756,671.80</w:t>
            </w:r>
          </w:p>
        </w:tc>
        <w:tc>
          <w:tcPr>
            <w:tcW w:w="1114"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r>
              <w:rPr>
                <w:rFonts w:hint="default" w:ascii="Times New Roman" w:hAnsi="Times New Roman" w:cs="Times New Roman"/>
              </w:rPr>
              <w:t>72,622,698.58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default" w:ascii="Times New Roman" w:hAnsi="Times New Roman" w:cs="Times New Roman"/>
              </w:rPr>
            </w:pPr>
            <w:r>
              <w:rPr>
                <w:rFonts w:hint="default" w:ascii="Times New Roman" w:hAnsi="Times New Roman" w:cs="Times New Roman"/>
              </w:rPr>
              <w:t>研发费用</w:t>
            </w:r>
          </w:p>
        </w:tc>
        <w:tc>
          <w:tcPr>
            <w:tcW w:w="838" w:type="pct"/>
            <w:tcBorders>
              <w:top w:val="outset" w:color="auto" w:sz="4" w:space="0"/>
              <w:left w:val="outset" w:color="auto" w:sz="4" w:space="0"/>
              <w:bottom w:val="outset" w:color="auto" w:sz="4" w:space="0"/>
              <w:right w:val="outset" w:color="auto" w:sz="4" w:space="0"/>
            </w:tcBorders>
          </w:tcPr>
          <w:p>
            <w:pPr>
              <w:jc w:val="center"/>
              <w:rPr>
                <w:rFonts w:hint="default" w:ascii="Times New Roman" w:hAnsi="Times New Roman" w:cs="Times New Roman"/>
                <w:szCs w:val="21"/>
              </w:rPr>
            </w:pPr>
            <w:r>
              <w:rPr>
                <w:rFonts w:hint="default" w:ascii="Times New Roman" w:hAnsi="Times New Roman" w:cs="Times New Roman"/>
              </w:rPr>
              <w:t>七、65</w:t>
            </w:r>
          </w:p>
        </w:tc>
        <w:tc>
          <w:tcPr>
            <w:tcW w:w="1110"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r>
              <w:rPr>
                <w:rFonts w:hint="default" w:ascii="Times New Roman" w:hAnsi="Times New Roman" w:cs="Times New Roman"/>
              </w:rPr>
              <w:t>17,325,721.40</w:t>
            </w:r>
          </w:p>
        </w:tc>
        <w:tc>
          <w:tcPr>
            <w:tcW w:w="1114"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r>
              <w:rPr>
                <w:rFonts w:hint="default" w:ascii="Times New Roman" w:hAnsi="Times New Roman" w:cs="Times New Roman"/>
              </w:rPr>
              <w:t>15,705,583.61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default" w:ascii="Times New Roman" w:hAnsi="Times New Roman" w:cs="Times New Roman"/>
                <w:szCs w:val="21"/>
              </w:rPr>
            </w:pPr>
            <w:r>
              <w:rPr>
                <w:rFonts w:hint="default" w:ascii="Times New Roman" w:hAnsi="Times New Roman" w:cs="Times New Roman"/>
                <w:szCs w:val="21"/>
              </w:rPr>
              <w:t>财务费用</w:t>
            </w:r>
          </w:p>
        </w:tc>
        <w:tc>
          <w:tcPr>
            <w:tcW w:w="838" w:type="pct"/>
            <w:tcBorders>
              <w:top w:val="outset" w:color="auto" w:sz="4" w:space="0"/>
              <w:left w:val="outset" w:color="auto" w:sz="4" w:space="0"/>
              <w:bottom w:val="outset" w:color="auto" w:sz="4" w:space="0"/>
              <w:right w:val="outset" w:color="auto" w:sz="4" w:space="0"/>
            </w:tcBorders>
          </w:tcPr>
          <w:p>
            <w:pPr>
              <w:jc w:val="center"/>
              <w:rPr>
                <w:rFonts w:hint="default" w:ascii="Times New Roman" w:hAnsi="Times New Roman" w:cs="Times New Roman"/>
                <w:szCs w:val="21"/>
              </w:rPr>
            </w:pPr>
            <w:r>
              <w:rPr>
                <w:rFonts w:hint="default" w:ascii="Times New Roman" w:hAnsi="Times New Roman" w:cs="Times New Roman"/>
              </w:rPr>
              <w:t>七、66</w:t>
            </w:r>
          </w:p>
        </w:tc>
        <w:tc>
          <w:tcPr>
            <w:tcW w:w="1110"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r>
              <w:rPr>
                <w:rFonts w:hint="default" w:ascii="Times New Roman" w:hAnsi="Times New Roman" w:cs="Times New Roman"/>
              </w:rPr>
              <w:t>-39,263,039.14</w:t>
            </w:r>
          </w:p>
        </w:tc>
        <w:tc>
          <w:tcPr>
            <w:tcW w:w="1114"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r>
              <w:rPr>
                <w:rFonts w:hint="default" w:ascii="Times New Roman" w:hAnsi="Times New Roman" w:cs="Times New Roman"/>
              </w:rPr>
              <w:t>-36,727,881.35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default" w:ascii="Times New Roman" w:hAnsi="Times New Roman" w:cs="Times New Roman"/>
              </w:rPr>
            </w:pPr>
            <w:r>
              <w:rPr>
                <w:rFonts w:hint="default" w:ascii="Times New Roman" w:hAnsi="Times New Roman" w:cs="Times New Roman"/>
              </w:rPr>
              <w:t>其中：利息费用</w:t>
            </w:r>
          </w:p>
        </w:tc>
        <w:tc>
          <w:tcPr>
            <w:tcW w:w="838" w:type="pct"/>
            <w:tcBorders>
              <w:top w:val="outset" w:color="auto" w:sz="4" w:space="0"/>
              <w:left w:val="outset" w:color="auto" w:sz="4" w:space="0"/>
              <w:bottom w:val="outset" w:color="auto" w:sz="4" w:space="0"/>
              <w:right w:val="outset" w:color="auto" w:sz="4" w:space="0"/>
            </w:tcBorders>
          </w:tcPr>
          <w:p>
            <w:pPr>
              <w:jc w:val="center"/>
              <w:rPr>
                <w:rFonts w:hint="default" w:ascii="Times New Roman" w:hAnsi="Times New Roman" w:cs="Times New Roman"/>
                <w:szCs w:val="21"/>
              </w:rPr>
            </w:pPr>
          </w:p>
        </w:tc>
        <w:tc>
          <w:tcPr>
            <w:tcW w:w="2009" w:type="dxa"/>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rPr>
            </w:pPr>
            <w:r>
              <w:rPr>
                <w:rFonts w:hint="default" w:ascii="Times New Roman" w:hAnsi="Times New Roman" w:cs="Times New Roman"/>
                <w:lang w:val="en-US" w:eastAsia="zh-CN"/>
              </w:rPr>
              <w:t>2,335,611.78</w:t>
            </w:r>
          </w:p>
        </w:tc>
        <w:tc>
          <w:tcPr>
            <w:tcW w:w="1114"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r>
              <w:rPr>
                <w:rFonts w:hint="default" w:ascii="Times New Roman" w:hAnsi="Times New Roman" w:cs="Times New Roman"/>
              </w:rPr>
              <w:t>1,740,963.59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ind w:firstLine="1260" w:firstLineChars="600"/>
              <w:rPr>
                <w:rFonts w:hint="default" w:ascii="Times New Roman" w:hAnsi="Times New Roman" w:cs="Times New Roman"/>
              </w:rPr>
            </w:pPr>
            <w:r>
              <w:rPr>
                <w:rFonts w:hint="default" w:ascii="Times New Roman" w:hAnsi="Times New Roman" w:cs="Times New Roman"/>
              </w:rPr>
              <w:t>利息收入</w:t>
            </w:r>
          </w:p>
        </w:tc>
        <w:tc>
          <w:tcPr>
            <w:tcW w:w="838" w:type="pct"/>
            <w:tcBorders>
              <w:top w:val="outset" w:color="auto" w:sz="4" w:space="0"/>
              <w:left w:val="outset" w:color="auto" w:sz="4" w:space="0"/>
              <w:bottom w:val="outset" w:color="auto" w:sz="4" w:space="0"/>
              <w:right w:val="outset" w:color="auto" w:sz="4" w:space="0"/>
            </w:tcBorders>
          </w:tcPr>
          <w:p>
            <w:pPr>
              <w:rPr>
                <w:rFonts w:hint="default" w:ascii="Times New Roman" w:hAnsi="Times New Roman" w:cs="Times New Roman"/>
                <w:szCs w:val="21"/>
              </w:rPr>
            </w:pPr>
          </w:p>
        </w:tc>
        <w:tc>
          <w:tcPr>
            <w:tcW w:w="2009" w:type="dxa"/>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rPr>
            </w:pPr>
            <w:r>
              <w:rPr>
                <w:rFonts w:hint="default" w:ascii="Times New Roman" w:hAnsi="Times New Roman" w:cs="Times New Roman"/>
                <w:lang w:val="en-US" w:eastAsia="zh-CN"/>
              </w:rPr>
              <w:t>40,724,565.82</w:t>
            </w:r>
          </w:p>
        </w:tc>
        <w:tc>
          <w:tcPr>
            <w:tcW w:w="1114"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r>
              <w:rPr>
                <w:rFonts w:hint="default" w:ascii="Times New Roman" w:hAnsi="Times New Roman" w:cs="Times New Roman"/>
              </w:rPr>
              <w:t>38,022,884.12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rPr>
              <w:t>加：</w:t>
            </w:r>
            <w:r>
              <w:rPr>
                <w:rFonts w:hint="default" w:ascii="Times New Roman" w:hAnsi="Times New Roman" w:cs="Times New Roman"/>
                <w:szCs w:val="21"/>
              </w:rPr>
              <w:t>其他收益</w:t>
            </w:r>
          </w:p>
        </w:tc>
        <w:tc>
          <w:tcPr>
            <w:tcW w:w="838" w:type="pct"/>
            <w:tcBorders>
              <w:top w:val="outset" w:color="auto" w:sz="4" w:space="0"/>
              <w:left w:val="outset" w:color="auto" w:sz="4" w:space="0"/>
              <w:bottom w:val="outset" w:color="auto" w:sz="4" w:space="0"/>
              <w:right w:val="outset" w:color="auto" w:sz="4" w:space="0"/>
            </w:tcBorders>
          </w:tcPr>
          <w:p>
            <w:pPr>
              <w:jc w:val="center"/>
              <w:rPr>
                <w:rFonts w:hint="default" w:ascii="Times New Roman" w:hAnsi="Times New Roman" w:cs="Times New Roman"/>
                <w:szCs w:val="21"/>
              </w:rPr>
            </w:pPr>
            <w:r>
              <w:rPr>
                <w:rFonts w:hint="default" w:ascii="Times New Roman" w:hAnsi="Times New Roman" w:cs="Times New Roman"/>
                <w:color w:val="auto"/>
              </w:rPr>
              <w:t>七、67</w:t>
            </w:r>
          </w:p>
        </w:tc>
        <w:tc>
          <w:tcPr>
            <w:tcW w:w="1110"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r>
              <w:rPr>
                <w:rFonts w:hint="default" w:ascii="Times New Roman" w:hAnsi="Times New Roman" w:cs="Times New Roman"/>
              </w:rPr>
              <w:t>7,842,837.25</w:t>
            </w:r>
          </w:p>
        </w:tc>
        <w:tc>
          <w:tcPr>
            <w:tcW w:w="1114"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r>
              <w:rPr>
                <w:rFonts w:hint="default" w:ascii="Times New Roman" w:hAnsi="Times New Roman" w:cs="Times New Roman"/>
              </w:rPr>
              <w:t>6,596,332.00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default" w:ascii="Times New Roman" w:hAnsi="Times New Roman" w:cs="Times New Roman"/>
                <w:szCs w:val="21"/>
              </w:rPr>
            </w:pPr>
            <w:r>
              <w:rPr>
                <w:rFonts w:hint="default" w:ascii="Times New Roman" w:hAnsi="Times New Roman" w:cs="Times New Roman"/>
                <w:szCs w:val="21"/>
              </w:rPr>
              <w:t>投资收益（损失以“－”号填列）</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rPr>
              <w:t>七、68</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23,354,107.51</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21,099,025.82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default" w:ascii="Times New Roman" w:hAnsi="Times New Roman" w:cs="Times New Roman"/>
                <w:szCs w:val="21"/>
              </w:rPr>
            </w:pPr>
            <w:r>
              <w:rPr>
                <w:rFonts w:hint="default" w:ascii="Times New Roman" w:hAnsi="Times New Roman" w:cs="Times New Roman"/>
                <w:szCs w:val="21"/>
              </w:rPr>
              <w:t>其中：对联营企业和合营企业的投资收益</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tcPr>
          <w:p>
            <w:pPr>
              <w:ind w:firstLine="1155" w:firstLineChars="550"/>
              <w:rPr>
                <w:rFonts w:hint="default" w:ascii="Times New Roman" w:hAnsi="Times New Roman" w:cs="Times New Roman"/>
              </w:rPr>
            </w:pPr>
            <w:r>
              <w:rPr>
                <w:rFonts w:hint="default" w:ascii="Times New Roman" w:hAnsi="Times New Roman" w:cs="Times New Roman"/>
              </w:rPr>
              <w:t>以摊余成本计量的金融资产终止确认收益</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default" w:ascii="Times New Roman" w:hAnsi="Times New Roman" w:cs="Times New Roman"/>
                <w:szCs w:val="21"/>
              </w:rPr>
            </w:pPr>
            <w:r>
              <w:rPr>
                <w:rFonts w:hint="default" w:ascii="Times New Roman" w:hAnsi="Times New Roman" w:cs="Times New Roman"/>
                <w:szCs w:val="21"/>
              </w:rPr>
              <w:t>汇兑收益（损失以“－”号填列）</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default" w:ascii="Times New Roman" w:hAnsi="Times New Roman" w:cs="Times New Roman"/>
              </w:rPr>
            </w:pPr>
            <w:r>
              <w:rPr>
                <w:rFonts w:hint="default" w:ascii="Times New Roman" w:hAnsi="Times New Roman" w:cs="Times New Roman"/>
              </w:rPr>
              <w:t>净敞口套期收益（损失以“-”号填列）</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default" w:ascii="Times New Roman" w:hAnsi="Times New Roman" w:cs="Times New Roman"/>
                <w:color w:val="000000"/>
                <w:szCs w:val="21"/>
              </w:rPr>
            </w:pPr>
            <w:r>
              <w:rPr>
                <w:rFonts w:hint="default" w:ascii="Times New Roman" w:hAnsi="Times New Roman" w:cs="Times New Roman"/>
                <w:szCs w:val="21"/>
              </w:rPr>
              <w:t>公允价值变动收益（损失以“－”号填列）</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rPr>
              <w:t>七、70</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eastAsia" w:ascii="Times New Roman" w:hAnsi="Times New Roman" w:eastAsia="宋体" w:cs="Times New Roman"/>
                <w:szCs w:val="21"/>
                <w:lang w:eastAsia="zh-CN"/>
              </w:rPr>
            </w:pPr>
            <w:r>
              <w:rPr>
                <w:rFonts w:hint="eastAsia" w:ascii="Times New Roman" w:hAnsi="Times New Roman" w:cs="Times New Roman"/>
                <w:lang w:eastAsia="zh-CN"/>
              </w:rPr>
              <w:t>87,741,824.53</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4,632,585.20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default" w:ascii="Times New Roman" w:hAnsi="Times New Roman" w:cs="Times New Roman"/>
              </w:rPr>
            </w:pPr>
            <w:r>
              <w:rPr>
                <w:rFonts w:hint="default" w:ascii="Times New Roman" w:hAnsi="Times New Roman" w:cs="Times New Roman"/>
              </w:rPr>
              <w:t>信用减值损失（损失以“-”号填列）</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rPr>
              <w:t>七、71</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380,768.66</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185,734.00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default" w:ascii="Times New Roman" w:hAnsi="Times New Roman" w:cs="Times New Roman"/>
                <w:szCs w:val="21"/>
              </w:rPr>
            </w:pPr>
            <w:r>
              <w:rPr>
                <w:rFonts w:hint="default" w:ascii="Times New Roman" w:hAnsi="Times New Roman" w:cs="Times New Roman"/>
                <w:szCs w:val="21"/>
              </w:rPr>
              <w:t>资产减值损失</w:t>
            </w:r>
            <w:r>
              <w:rPr>
                <w:rFonts w:hint="default" w:ascii="Times New Roman" w:hAnsi="Times New Roman" w:cs="Times New Roman"/>
              </w:rPr>
              <w:t>（损失以“-”号填列）</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rPr>
              <w:t>七、72</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-1,218,493.51</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-3,140,942.13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default" w:ascii="Times New Roman" w:hAnsi="Times New Roman" w:cs="Times New Roman"/>
              </w:rPr>
            </w:pPr>
            <w:r>
              <w:rPr>
                <w:rFonts w:hint="default" w:ascii="Times New Roman" w:hAnsi="Times New Roman" w:cs="Times New Roman"/>
              </w:rPr>
              <w:t>资产处置收益（损失以“－”号填列）</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color w:val="000000"/>
                <w:szCs w:val="21"/>
              </w:rPr>
            </w:pPr>
            <w:r>
              <w:rPr>
                <w:rFonts w:hint="default" w:ascii="Times New Roman" w:hAnsi="Times New Roman" w:cs="Times New Roman"/>
                <w:szCs w:val="21"/>
              </w:rPr>
              <w:t>三、营业利润（亏损以“－”号填列）</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110,269,964.66</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30,755,319.17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加：营业外收入</w:t>
            </w:r>
          </w:p>
        </w:tc>
        <w:tc>
          <w:tcPr>
            <w:tcW w:w="838" w:type="pct"/>
            <w:tcBorders>
              <w:top w:val="outset" w:color="auto" w:sz="4" w:space="0"/>
              <w:left w:val="outset" w:color="auto" w:sz="4" w:space="0"/>
              <w:bottom w:val="outset" w:color="auto" w:sz="4" w:space="0"/>
              <w:right w:val="outset" w:color="auto" w:sz="4" w:space="0"/>
            </w:tcBorders>
          </w:tcPr>
          <w:p>
            <w:pPr>
              <w:jc w:val="center"/>
              <w:rPr>
                <w:rFonts w:hint="default" w:ascii="Times New Roman" w:hAnsi="Times New Roman" w:cs="Times New Roman"/>
                <w:szCs w:val="21"/>
              </w:rPr>
            </w:pPr>
            <w:r>
              <w:t>七、74</w:t>
            </w:r>
          </w:p>
        </w:tc>
        <w:tc>
          <w:tcPr>
            <w:tcW w:w="1110"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r>
              <w:rPr>
                <w:rFonts w:hint="default" w:ascii="Times New Roman" w:hAnsi="Times New Roman" w:cs="Times New Roman"/>
              </w:rPr>
              <w:t>1,183,575.08</w:t>
            </w:r>
          </w:p>
        </w:tc>
        <w:tc>
          <w:tcPr>
            <w:tcW w:w="1114"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r>
              <w:rPr>
                <w:rFonts w:hint="default" w:ascii="Times New Roman" w:hAnsi="Times New Roman" w:cs="Times New Roman"/>
              </w:rPr>
              <w:t>1,341,100.07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减：营业外支出</w:t>
            </w:r>
          </w:p>
        </w:tc>
        <w:tc>
          <w:tcPr>
            <w:tcW w:w="838" w:type="pct"/>
            <w:tcBorders>
              <w:top w:val="outset" w:color="auto" w:sz="4" w:space="0"/>
              <w:left w:val="outset" w:color="auto" w:sz="4" w:space="0"/>
              <w:bottom w:val="outset" w:color="auto" w:sz="4" w:space="0"/>
              <w:right w:val="outset" w:color="auto" w:sz="4" w:space="0"/>
            </w:tcBorders>
          </w:tcPr>
          <w:p>
            <w:pPr>
              <w:jc w:val="center"/>
              <w:rPr>
                <w:rFonts w:hint="default" w:ascii="Times New Roman" w:hAnsi="Times New Roman" w:cs="Times New Roman"/>
                <w:szCs w:val="21"/>
              </w:rPr>
            </w:pPr>
            <w:r>
              <w:t>七、75</w:t>
            </w:r>
          </w:p>
        </w:tc>
        <w:tc>
          <w:tcPr>
            <w:tcW w:w="1110"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r>
              <w:rPr>
                <w:rFonts w:hint="default" w:ascii="Times New Roman" w:hAnsi="Times New Roman" w:cs="Times New Roman"/>
              </w:rPr>
              <w:t>1,006,483.81</w:t>
            </w:r>
          </w:p>
        </w:tc>
        <w:tc>
          <w:tcPr>
            <w:tcW w:w="1114"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r>
              <w:rPr>
                <w:rFonts w:hint="default" w:ascii="Times New Roman" w:hAnsi="Times New Roman" w:cs="Times New Roman"/>
              </w:rPr>
              <w:t>1,803,031.13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color w:val="000000"/>
                <w:szCs w:val="21"/>
              </w:rPr>
            </w:pPr>
            <w:r>
              <w:rPr>
                <w:rFonts w:hint="default" w:ascii="Times New Roman" w:hAnsi="Times New Roman" w:cs="Times New Roman"/>
                <w:szCs w:val="21"/>
              </w:rPr>
              <w:t>四、利润总额（亏损总额以“－”号填列）</w:t>
            </w:r>
          </w:p>
        </w:tc>
        <w:tc>
          <w:tcPr>
            <w:tcW w:w="838" w:type="pct"/>
            <w:tcBorders>
              <w:top w:val="outset" w:color="auto" w:sz="4" w:space="0"/>
              <w:left w:val="outset" w:color="auto" w:sz="4" w:space="0"/>
              <w:bottom w:val="outset" w:color="auto" w:sz="4" w:space="0"/>
              <w:right w:val="outset" w:color="auto" w:sz="4" w:space="0"/>
            </w:tcBorders>
          </w:tcPr>
          <w:p>
            <w:pPr>
              <w:jc w:val="cente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110,447,055.93</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30,293,388.11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hint="default" w:ascii="Times New Roman" w:hAnsi="Times New Roman" w:cs="Times New Roman"/>
                <w:color w:val="000000"/>
                <w:szCs w:val="21"/>
              </w:rPr>
            </w:pPr>
            <w:r>
              <w:rPr>
                <w:rFonts w:hint="default" w:ascii="Times New Roman" w:hAnsi="Times New Roman" w:cs="Times New Roman"/>
                <w:szCs w:val="21"/>
              </w:rPr>
              <w:t>减：所得税费用</w:t>
            </w:r>
          </w:p>
        </w:tc>
        <w:tc>
          <w:tcPr>
            <w:tcW w:w="838" w:type="pct"/>
            <w:tcBorders>
              <w:top w:val="outset" w:color="auto" w:sz="4" w:space="0"/>
              <w:left w:val="outset" w:color="auto" w:sz="4" w:space="0"/>
              <w:bottom w:val="outset" w:color="auto" w:sz="4" w:space="0"/>
              <w:right w:val="outset" w:color="auto" w:sz="4" w:space="0"/>
            </w:tcBorders>
          </w:tcPr>
          <w:p>
            <w:pPr>
              <w:jc w:val="center"/>
              <w:rPr>
                <w:rFonts w:hint="default" w:ascii="Times New Roman" w:hAnsi="Times New Roman" w:cs="Times New Roman"/>
                <w:szCs w:val="21"/>
              </w:rPr>
            </w:pPr>
            <w:r>
              <w:rPr>
                <w:rFonts w:hint="default" w:ascii="Times New Roman" w:hAnsi="Times New Roman" w:cs="Times New Roman"/>
                <w:color w:val="auto"/>
              </w:rPr>
              <w:t>七、76</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27,885,146.90</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5,656,573.03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color w:val="000000"/>
                <w:szCs w:val="21"/>
              </w:rPr>
            </w:pPr>
            <w:r>
              <w:rPr>
                <w:rFonts w:hint="default" w:ascii="Times New Roman" w:hAnsi="Times New Roman" w:cs="Times New Roman"/>
                <w:szCs w:val="21"/>
              </w:rPr>
              <w:t>五、净利润（净亏损以“－”号填列）</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rPr>
              <w:t>七、64</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82,561,909.03</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24,636,815.08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sdt>
          <w:sdtPr>
            <w:rPr>
              <w:rFonts w:hint="default" w:ascii="Times New Roman" w:hAnsi="Times New Roman" w:cs="Times New Roman"/>
            </w:rPr>
            <w:tag w:val="_PLD_9445f61075384ccaafee7a9aff738d9c"/>
            <w:id w:val="9310"/>
          </w:sdtPr>
          <w:sdtEndPr>
            <w:rPr>
              <w:rFonts w:hint="default" w:ascii="Times New Roman" w:hAnsi="Times New Roman" w:cs="Times New Roman"/>
            </w:rPr>
          </w:sdtEndPr>
          <w:sdtContent>
            <w:tc>
              <w:tcPr>
                <w:tcW w:w="5000" w:type="pct"/>
                <w:gridSpan w:val="4"/>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r>
                  <w:rPr>
                    <w:rFonts w:hint="default" w:ascii="Times New Roman" w:hAnsi="Times New Roman" w:cs="Times New Roman"/>
                    <w:szCs w:val="21"/>
                  </w:rPr>
                  <w:t>（一）</w:t>
                </w:r>
                <w:r>
                  <w:rPr>
                    <w:rFonts w:hint="default" w:ascii="Times New Roman" w:hAnsi="Times New Roman" w:cs="Times New Roman"/>
                  </w:rPr>
                  <w:t>按经营持续性分类</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hint="default" w:ascii="Times New Roman" w:hAnsi="Times New Roman" w:cs="Times New Roman"/>
              </w:rPr>
            </w:pPr>
            <w:r>
              <w:rPr>
                <w:rFonts w:hint="default" w:ascii="Times New Roman" w:hAnsi="Times New Roman" w:cs="Times New Roman"/>
              </w:rPr>
              <w:t>1.持续经营净利润（净亏损以“－”号填列）</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rPr>
              <w:t>七、66</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82,561,909.03</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24,636,815.08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hint="default" w:ascii="Times New Roman" w:hAnsi="Times New Roman" w:cs="Times New Roman"/>
              </w:rPr>
            </w:pPr>
            <w:r>
              <w:rPr>
                <w:rFonts w:hint="default" w:ascii="Times New Roman" w:hAnsi="Times New Roman" w:cs="Times New Roman"/>
              </w:rPr>
              <w:t>2.终止经营净利润（净亏损以“－”号填列）</w:t>
            </w:r>
          </w:p>
        </w:tc>
        <w:tc>
          <w:tcPr>
            <w:tcW w:w="838"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sdt>
          <w:sdtPr>
            <w:rPr>
              <w:rFonts w:hint="default" w:ascii="Times New Roman" w:hAnsi="Times New Roman" w:cs="Times New Roman"/>
            </w:rPr>
            <w:tag w:val="_PLD_5703d86636cb476dab82350c9f6475fc"/>
            <w:id w:val="9311"/>
          </w:sdtPr>
          <w:sdtEndPr>
            <w:rPr>
              <w:rFonts w:hint="default" w:ascii="Times New Roman" w:hAnsi="Times New Roman" w:cs="Times New Roman"/>
            </w:rPr>
          </w:sdtEndPr>
          <w:sdtContent>
            <w:tc>
              <w:tcPr>
                <w:tcW w:w="5000" w:type="pct"/>
                <w:gridSpan w:val="4"/>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r>
                  <w:rPr>
                    <w:rFonts w:hint="default" w:ascii="Times New Roman" w:hAnsi="Times New Roman" w:cs="Times New Roman"/>
                    <w:szCs w:val="21"/>
                  </w:rPr>
                  <w:t>（二）</w:t>
                </w:r>
                <w:r>
                  <w:rPr>
                    <w:rFonts w:hint="default" w:ascii="Times New Roman" w:hAnsi="Times New Roman" w:cs="Times New Roman"/>
                  </w:rPr>
                  <w:t>按所有权归属分类</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hint="default" w:ascii="Times New Roman" w:hAnsi="Times New Roman" w:cs="Times New Roman"/>
                <w:szCs w:val="21"/>
              </w:rPr>
            </w:pPr>
            <w:r>
              <w:rPr>
                <w:rFonts w:hint="default" w:ascii="Times New Roman" w:hAnsi="Times New Roman" w:cs="Times New Roman"/>
              </w:rPr>
              <w:t>1.</w:t>
            </w:r>
            <w:r>
              <w:rPr>
                <w:rFonts w:hint="default" w:ascii="Times New Roman" w:hAnsi="Times New Roman" w:cs="Times New Roman"/>
                <w:szCs w:val="21"/>
              </w:rPr>
              <w:t>归属于母</w:t>
            </w:r>
            <w:r>
              <w:rPr>
                <w:rFonts w:hint="default" w:ascii="Times New Roman" w:hAnsi="Times New Roman" w:cs="Times New Roman"/>
              </w:rPr>
              <w:t>公司</w:t>
            </w:r>
            <w:r>
              <w:rPr>
                <w:rFonts w:hint="default" w:ascii="Times New Roman" w:hAnsi="Times New Roman" w:cs="Times New Roman"/>
                <w:szCs w:val="21"/>
              </w:rPr>
              <w:t>股东的净利润（净亏损以“-”号填列）</w:t>
            </w:r>
          </w:p>
        </w:tc>
        <w:tc>
          <w:tcPr>
            <w:tcW w:w="838"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81,098,815.85</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22,806,658.88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hint="default" w:ascii="Times New Roman" w:hAnsi="Times New Roman" w:cs="Times New Roman"/>
                <w:szCs w:val="21"/>
              </w:rPr>
            </w:pPr>
            <w:r>
              <w:rPr>
                <w:rFonts w:hint="default" w:ascii="Times New Roman" w:hAnsi="Times New Roman" w:cs="Times New Roman"/>
              </w:rPr>
              <w:t>2.</w:t>
            </w:r>
            <w:r>
              <w:rPr>
                <w:rFonts w:hint="default" w:ascii="Times New Roman" w:hAnsi="Times New Roman" w:cs="Times New Roman"/>
                <w:szCs w:val="21"/>
              </w:rPr>
              <w:t>少数股东损益（净亏损以“-”号填列）</w:t>
            </w:r>
          </w:p>
        </w:tc>
        <w:tc>
          <w:tcPr>
            <w:tcW w:w="838"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1,463,093.18</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1,830,156.20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r>
              <w:rPr>
                <w:rFonts w:hint="default" w:ascii="Times New Roman" w:hAnsi="Times New Roman" w:cs="Times New Roman"/>
                <w:szCs w:val="21"/>
              </w:rPr>
              <w:t>六、其他综合收益的税后净额</w:t>
            </w:r>
          </w:p>
        </w:tc>
        <w:tc>
          <w:tcPr>
            <w:tcW w:w="838"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（一）归属母公司所有者的其他综合收益的税后净额</w:t>
            </w:r>
          </w:p>
        </w:tc>
        <w:tc>
          <w:tcPr>
            <w:tcW w:w="838"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hint="default" w:ascii="Times New Roman" w:hAnsi="Times New Roman" w:cs="Times New Roman"/>
                <w:szCs w:val="21"/>
              </w:rPr>
            </w:pPr>
            <w:r>
              <w:rPr>
                <w:rFonts w:hint="default" w:ascii="Times New Roman" w:hAnsi="Times New Roman" w:cs="Times New Roman"/>
                <w:szCs w:val="21"/>
              </w:rPr>
              <w:t>1．不能重分类进损益的其他综合收益</w:t>
            </w:r>
          </w:p>
        </w:tc>
        <w:tc>
          <w:tcPr>
            <w:tcW w:w="838"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rPr>
              <w:t>（1）</w:t>
            </w:r>
            <w:r>
              <w:rPr>
                <w:rFonts w:hint="default" w:ascii="Times New Roman" w:hAnsi="Times New Roman" w:cs="Times New Roman"/>
                <w:szCs w:val="21"/>
              </w:rPr>
              <w:t>重新计量设定受益计划变动额</w:t>
            </w:r>
          </w:p>
        </w:tc>
        <w:tc>
          <w:tcPr>
            <w:tcW w:w="838"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rPr>
              <w:t>（2）权益法下不能转损益的其他综合收益</w:t>
            </w:r>
          </w:p>
        </w:tc>
        <w:tc>
          <w:tcPr>
            <w:tcW w:w="838"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hint="default" w:ascii="Times New Roman" w:hAnsi="Times New Roman" w:cs="Times New Roman"/>
              </w:rPr>
            </w:pPr>
            <w:r>
              <w:rPr>
                <w:rFonts w:hint="default" w:ascii="Times New Roman" w:hAnsi="Times New Roman" w:cs="Times New Roman"/>
              </w:rPr>
              <w:t>（3）其他权益工具投资公允价值变动</w:t>
            </w:r>
          </w:p>
        </w:tc>
        <w:tc>
          <w:tcPr>
            <w:tcW w:w="838"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hint="default" w:ascii="Times New Roman" w:hAnsi="Times New Roman" w:cs="Times New Roman"/>
              </w:rPr>
            </w:pPr>
            <w:r>
              <w:rPr>
                <w:rFonts w:hint="default" w:ascii="Times New Roman" w:hAnsi="Times New Roman" w:cs="Times New Roman"/>
              </w:rPr>
              <w:t>（4）企业自身信用风险公允价值变动</w:t>
            </w:r>
          </w:p>
        </w:tc>
        <w:tc>
          <w:tcPr>
            <w:tcW w:w="838"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hint="default" w:ascii="Times New Roman" w:hAnsi="Times New Roman" w:cs="Times New Roman"/>
                <w:szCs w:val="21"/>
              </w:rPr>
            </w:pPr>
            <w:r>
              <w:rPr>
                <w:rFonts w:hint="default" w:ascii="Times New Roman" w:hAnsi="Times New Roman" w:cs="Times New Roman"/>
                <w:szCs w:val="21"/>
              </w:rPr>
              <w:t>2．将重分类进损益的其他综合收益</w:t>
            </w:r>
          </w:p>
        </w:tc>
        <w:tc>
          <w:tcPr>
            <w:tcW w:w="838"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rPr>
              <w:t>（1）权益法下可转损益的其他综合收益</w:t>
            </w:r>
          </w:p>
        </w:tc>
        <w:tc>
          <w:tcPr>
            <w:tcW w:w="838"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hint="default" w:ascii="Times New Roman" w:hAnsi="Times New Roman" w:cs="Times New Roman"/>
              </w:rPr>
            </w:pPr>
            <w:r>
              <w:rPr>
                <w:rFonts w:hint="default" w:ascii="Times New Roman" w:hAnsi="Times New Roman" w:cs="Times New Roman"/>
              </w:rPr>
              <w:t>（2）其他债权投资公允价值变动</w:t>
            </w:r>
          </w:p>
        </w:tc>
        <w:tc>
          <w:tcPr>
            <w:tcW w:w="838"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hint="default" w:ascii="Times New Roman" w:hAnsi="Times New Roman" w:cs="Times New Roman"/>
              </w:rPr>
            </w:pPr>
            <w:r>
              <w:rPr>
                <w:rFonts w:hint="default" w:ascii="Times New Roman" w:hAnsi="Times New Roman" w:cs="Times New Roman"/>
              </w:rPr>
              <w:t>（3）金融资产重分类计入其他综合收益的金额</w:t>
            </w:r>
          </w:p>
        </w:tc>
        <w:tc>
          <w:tcPr>
            <w:tcW w:w="838"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hint="default" w:ascii="Times New Roman" w:hAnsi="Times New Roman" w:cs="Times New Roman"/>
              </w:rPr>
            </w:pPr>
            <w:r>
              <w:rPr>
                <w:rFonts w:hint="default" w:ascii="Times New Roman" w:hAnsi="Times New Roman" w:cs="Times New Roman"/>
              </w:rPr>
              <w:t>（4）其他债权投资信用减值准备</w:t>
            </w:r>
          </w:p>
        </w:tc>
        <w:tc>
          <w:tcPr>
            <w:tcW w:w="838"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hint="default" w:ascii="Times New Roman" w:hAnsi="Times New Roman" w:cs="Times New Roman"/>
              </w:rPr>
            </w:pPr>
            <w:r>
              <w:rPr>
                <w:rFonts w:hint="default" w:ascii="Times New Roman" w:hAnsi="Times New Roman" w:cs="Times New Roman"/>
              </w:rPr>
              <w:t>（5）现金流量套期储备</w:t>
            </w:r>
          </w:p>
        </w:tc>
        <w:tc>
          <w:tcPr>
            <w:tcW w:w="838" w:type="pct"/>
            <w:tcBorders>
              <w:top w:val="outset" w:color="auto" w:sz="4" w:space="0"/>
              <w:left w:val="outset" w:color="auto" w:sz="4" w:space="0"/>
              <w:bottom w:val="outset" w:color="auto" w:sz="4" w:space="0"/>
              <w:right w:val="outset" w:color="auto" w:sz="4" w:space="0"/>
            </w:tcBorders>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hint="default" w:ascii="Times New Roman" w:hAnsi="Times New Roman" w:cs="Times New Roman"/>
              </w:rPr>
            </w:pPr>
            <w:r>
              <w:rPr>
                <w:rFonts w:hint="default" w:ascii="Times New Roman" w:hAnsi="Times New Roman" w:cs="Times New Roman"/>
              </w:rPr>
              <w:t>（6）外币财务报表折算差额</w:t>
            </w:r>
          </w:p>
        </w:tc>
        <w:tc>
          <w:tcPr>
            <w:tcW w:w="838" w:type="pct"/>
            <w:tcBorders>
              <w:top w:val="outset" w:color="auto" w:sz="4" w:space="0"/>
              <w:left w:val="outset" w:color="auto" w:sz="4" w:space="0"/>
              <w:bottom w:val="outset" w:color="auto" w:sz="4" w:space="0"/>
              <w:right w:val="outset" w:color="auto" w:sz="4" w:space="0"/>
            </w:tcBorders>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hint="default" w:ascii="Times New Roman" w:hAnsi="Times New Roman" w:cs="Times New Roman"/>
              </w:rPr>
            </w:pPr>
            <w:r>
              <w:rPr>
                <w:rFonts w:hint="default" w:ascii="Times New Roman" w:hAnsi="Times New Roman" w:cs="Times New Roman"/>
              </w:rPr>
              <w:t>（7）其他</w:t>
            </w:r>
          </w:p>
        </w:tc>
        <w:tc>
          <w:tcPr>
            <w:tcW w:w="838" w:type="pct"/>
            <w:tcBorders>
              <w:top w:val="outset" w:color="auto" w:sz="4" w:space="0"/>
              <w:left w:val="outset" w:color="auto" w:sz="4" w:space="0"/>
              <w:bottom w:val="outset" w:color="auto" w:sz="4" w:space="0"/>
              <w:right w:val="outset" w:color="auto" w:sz="4" w:space="0"/>
            </w:tcBorders>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（二）归属于少数股东的其他综合收益的税后净额</w:t>
            </w:r>
          </w:p>
        </w:tc>
        <w:tc>
          <w:tcPr>
            <w:tcW w:w="838" w:type="pct"/>
            <w:tcBorders>
              <w:top w:val="outset" w:color="auto" w:sz="4" w:space="0"/>
              <w:left w:val="outset" w:color="auto" w:sz="4" w:space="0"/>
              <w:bottom w:val="outset" w:color="auto" w:sz="4" w:space="0"/>
              <w:right w:val="outset" w:color="auto" w:sz="4" w:space="0"/>
            </w:tcBorders>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r>
              <w:rPr>
                <w:rFonts w:hint="default" w:ascii="Times New Roman" w:hAnsi="Times New Roman" w:cs="Times New Roman"/>
                <w:szCs w:val="21"/>
              </w:rPr>
              <w:t>七、综合收益总额</w:t>
            </w:r>
          </w:p>
        </w:tc>
        <w:tc>
          <w:tcPr>
            <w:tcW w:w="838" w:type="pct"/>
            <w:tcBorders>
              <w:top w:val="outset" w:color="auto" w:sz="4" w:space="0"/>
              <w:left w:val="outset" w:color="auto" w:sz="4" w:space="0"/>
              <w:bottom w:val="outset" w:color="auto" w:sz="4" w:space="0"/>
              <w:right w:val="outset" w:color="auto" w:sz="4" w:space="0"/>
            </w:tcBorders>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r>
              <w:rPr>
                <w:rFonts w:hint="default" w:ascii="Times New Roman" w:hAnsi="Times New Roman" w:cs="Times New Roman"/>
                <w:szCs w:val="21"/>
              </w:rPr>
              <w:t>82,561,909.03</w:t>
            </w:r>
            <w:r>
              <w:rPr>
                <w:rFonts w:hint="default" w:ascii="Times New Roman" w:hAnsi="Times New Roman" w:cs="Times New Roman"/>
                <w:szCs w:val="21"/>
              </w:rPr>
              <w:tab/>
            </w:r>
          </w:p>
        </w:tc>
        <w:tc>
          <w:tcPr>
            <w:tcW w:w="1114"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r>
              <w:rPr>
                <w:rFonts w:hint="default" w:ascii="Times New Roman" w:hAnsi="Times New Roman" w:cs="Times New Roman"/>
                <w:szCs w:val="21"/>
              </w:rPr>
              <w:t>24,636,815.08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（一）归属于母公司所有者的综合收益总额</w:t>
            </w:r>
          </w:p>
        </w:tc>
        <w:tc>
          <w:tcPr>
            <w:tcW w:w="838" w:type="pct"/>
            <w:tcBorders>
              <w:top w:val="outset" w:color="auto" w:sz="4" w:space="0"/>
              <w:left w:val="outset" w:color="auto" w:sz="4" w:space="0"/>
              <w:bottom w:val="outset" w:color="auto" w:sz="4" w:space="0"/>
              <w:right w:val="outset" w:color="auto" w:sz="4" w:space="0"/>
            </w:tcBorders>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81,098,815.85</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22,806,658.88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（二）归属于少数股东的综合收益总额</w:t>
            </w:r>
          </w:p>
        </w:tc>
        <w:tc>
          <w:tcPr>
            <w:tcW w:w="838" w:type="pct"/>
            <w:tcBorders>
              <w:top w:val="outset" w:color="auto" w:sz="4" w:space="0"/>
              <w:left w:val="outset" w:color="auto" w:sz="4" w:space="0"/>
              <w:bottom w:val="outset" w:color="auto" w:sz="4" w:space="0"/>
              <w:right w:val="outset" w:color="auto" w:sz="4" w:space="0"/>
            </w:tcBorders>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1,463,093.18</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1,830,156.20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hint="default" w:ascii="Times New Roman" w:hAnsi="Times New Roman" w:cs="Times New Roman"/>
            </w:rPr>
            <w:tag w:val="_PLD_6e9655fe2b7c48e3964f7a74f9c6deea"/>
            <w:id w:val="9312"/>
          </w:sdtPr>
          <w:sdtEndPr>
            <w:rPr>
              <w:rFonts w:hint="default" w:ascii="Times New Roman" w:hAnsi="Times New Roman" w:cs="Times New Roman"/>
            </w:rPr>
          </w:sdtEndPr>
          <w:sdtContent>
            <w:tc>
              <w:tcPr>
                <w:tcW w:w="5000" w:type="pct"/>
                <w:gridSpan w:val="4"/>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color w:val="008000"/>
                    <w:szCs w:val="21"/>
                  </w:rPr>
                </w:pPr>
                <w:r>
                  <w:rPr>
                    <w:rFonts w:hint="default" w:ascii="Times New Roman" w:hAnsi="Times New Roman" w:cs="Times New Roman"/>
                    <w:szCs w:val="21"/>
                  </w:rPr>
                  <w:t>八、每股收益：</w:t>
                </w:r>
              </w:p>
            </w:tc>
          </w:sdtContent>
        </w:sdt>
        <w:tc>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（一）基本每股收益(元/股)</w:t>
            </w:r>
          </w:p>
        </w:tc>
        <w:tc>
          <w:tcPr>
            <w:tcW w:w="838" w:type="pct"/>
            <w:tcBorders>
              <w:top w:val="outset" w:color="auto" w:sz="4" w:space="0"/>
              <w:left w:val="outset" w:color="auto" w:sz="4" w:space="0"/>
              <w:bottom w:val="outset" w:color="auto" w:sz="4" w:space="0"/>
              <w:right w:val="outset" w:color="auto" w:sz="4" w:space="0"/>
            </w:tcBorders>
          </w:tcPr>
          <w:p>
            <w:pPr>
              <w:rPr>
                <w:rFonts w:hint="default" w:ascii="Times New Roman" w:hAnsi="Times New Roman" w:cs="Times New Roman"/>
                <w:szCs w:val="21"/>
              </w:rPr>
            </w:pPr>
          </w:p>
        </w:tc>
        <w:tc>
          <w:tcPr>
            <w:tcW w:w="2009" w:type="dxa"/>
            <w:tcBorders>
              <w:top w:val="outset" w:color="auto" w:sz="4" w:space="0"/>
              <w:left w:val="outset" w:color="auto" w:sz="4" w:space="0"/>
              <w:bottom w:val="outset" w:color="auto" w:sz="4" w:space="0"/>
              <w:right w:val="outset"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0.1475</w:t>
            </w:r>
          </w:p>
        </w:tc>
        <w:tc>
          <w:tcPr>
            <w:tcW w:w="2016" w:type="dxa"/>
            <w:tcBorders>
              <w:top w:val="outset" w:color="auto" w:sz="4" w:space="0"/>
              <w:left w:val="outset" w:color="auto" w:sz="4" w:space="0"/>
              <w:bottom w:val="outset" w:color="auto" w:sz="4" w:space="0"/>
              <w:right w:val="outset"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0.0415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2" w:type="dxa"/>
        </w:trPr>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（二）稀释每股收益(元/股)</w:t>
            </w:r>
          </w:p>
        </w:tc>
        <w:tc>
          <w:tcPr>
            <w:tcW w:w="838" w:type="pct"/>
            <w:tcBorders>
              <w:top w:val="outset" w:color="auto" w:sz="4" w:space="0"/>
              <w:left w:val="outset" w:color="auto" w:sz="4" w:space="0"/>
              <w:bottom w:val="outset" w:color="auto" w:sz="4" w:space="0"/>
              <w:right w:val="outset" w:color="auto" w:sz="4" w:space="0"/>
            </w:tcBorders>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0.1475</w:t>
            </w:r>
          </w:p>
        </w:tc>
        <w:tc>
          <w:tcPr>
            <w:tcW w:w="1114" w:type="pct"/>
            <w:tcBorders>
              <w:top w:val="outset" w:color="auto" w:sz="4" w:space="0"/>
              <w:left w:val="outset" w:color="auto" w:sz="4" w:space="0"/>
              <w:bottom w:val="outset" w:color="auto" w:sz="4" w:space="0"/>
              <w:right w:val="outset" w:color="auto" w:sz="4" w:space="0"/>
            </w:tcBorders>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0.0415</w:t>
            </w:r>
          </w:p>
        </w:tc>
      </w:tr>
    </w:tbl>
    <w:p/>
    <w:p>
      <w:pPr>
        <w:rPr>
          <w:rFonts w:hint="eastAsia"/>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85589cdf09ed4055b8d177524f5a0df0"/>
          <w:id w:val="810"/>
          <w:placeholder>
            <w:docPart w:val="GBC22222222222222222222222222222"/>
          </w:placeholder>
          <w:text/>
        </w:sdtPr>
        <w:sdtEndPr>
          <w:rPr>
            <w:rFonts w:hint="eastAsia"/>
            <w:szCs w:val="21"/>
          </w:rPr>
        </w:sdtEndPr>
        <w:sdtContent>
          <w:r>
            <w:rPr>
              <w:rFonts w:hint="eastAsia"/>
              <w:szCs w:val="21"/>
              <w:lang w:eastAsia="zh-CN"/>
            </w:rPr>
            <w:t xml:space="preserve">周云祥 </w:t>
          </w:r>
        </w:sdtContent>
      </w:sdt>
      <w:r>
        <w:rPr>
          <w:rFonts w:hint="eastAsia"/>
          <w:szCs w:val="21"/>
        </w:rPr>
        <w:t xml:space="preserve"> </w:t>
      </w:r>
      <w:r>
        <w:rPr>
          <w:rFonts w:hint="eastAsia"/>
          <w:szCs w:val="21"/>
          <w:lang w:val="en-US" w:eastAsia="zh-CN"/>
        </w:rPr>
        <w:t xml:space="preserve">     </w:t>
      </w:r>
      <w:r>
        <w:rPr>
          <w:szCs w:val="21"/>
        </w:rPr>
        <w:t>主管会计工作负责人</w:t>
      </w:r>
      <w:r>
        <w:rPr>
          <w:rFonts w:hint="eastAsia"/>
          <w:szCs w:val="21"/>
        </w:rPr>
        <w:t>：</w:t>
      </w:r>
      <w:sdt>
        <w:sdtPr>
          <w:rPr>
            <w:rFonts w:hint="eastAsia"/>
            <w:szCs w:val="21"/>
          </w:rPr>
          <w:alias w:val="主管会计工作负责人姓名"/>
          <w:tag w:val="_GBC_d5d5ec398a544491b9394eef54a56ec6"/>
          <w:id w:val="811"/>
          <w:placeholder>
            <w:docPart w:val="GBC22222222222222222222222222222"/>
          </w:placeholder>
          <w:text/>
        </w:sdtPr>
        <w:sdtEndPr>
          <w:rPr>
            <w:rFonts w:hint="eastAsia"/>
            <w:szCs w:val="21"/>
          </w:rPr>
        </w:sdtEndPr>
        <w:sdtContent>
          <w:r>
            <w:rPr>
              <w:rFonts w:hint="eastAsia"/>
              <w:szCs w:val="21"/>
              <w:lang w:eastAsia="zh-CN"/>
            </w:rPr>
            <w:t>王为民</w:t>
          </w:r>
        </w:sdtContent>
      </w:sdt>
      <w:r>
        <w:rPr>
          <w:rFonts w:hint="eastAsia"/>
          <w:szCs w:val="21"/>
        </w:rPr>
        <w:t xml:space="preserve"> </w:t>
      </w:r>
      <w:r>
        <w:rPr>
          <w:rFonts w:hint="eastAsia"/>
          <w:szCs w:val="21"/>
          <w:lang w:val="en-US" w:eastAsia="zh-CN"/>
        </w:rPr>
        <w:t xml:space="preserve">       </w:t>
      </w:r>
      <w:r>
        <w:rPr>
          <w:szCs w:val="21"/>
        </w:rPr>
        <w:t>会计机构负责人</w:t>
      </w:r>
      <w:r>
        <w:rPr>
          <w:rFonts w:hint="eastAsia"/>
          <w:szCs w:val="21"/>
        </w:rPr>
        <w:t>：</w:t>
      </w:r>
      <w:sdt>
        <w:sdtPr>
          <w:rPr>
            <w:rFonts w:hint="eastAsia"/>
            <w:szCs w:val="21"/>
          </w:rPr>
          <w:alias w:val="会计机构负责人姓名"/>
          <w:tag w:val="_GBC_b776bf38628747739bf5cfe3f08d63a8"/>
          <w:id w:val="812"/>
          <w:placeholder>
            <w:docPart w:val="GBC22222222222222222222222222222"/>
          </w:placeholder>
          <w:text/>
        </w:sdtPr>
        <w:sdtEndPr>
          <w:rPr>
            <w:rFonts w:hint="eastAsia"/>
            <w:szCs w:val="21"/>
          </w:rPr>
        </w:sdtEndPr>
        <w:sdtContent>
          <w:r>
            <w:rPr>
              <w:rFonts w:hint="eastAsia"/>
              <w:szCs w:val="21"/>
              <w:lang w:eastAsia="zh-CN"/>
            </w:rPr>
            <w:t>游发禄</w:t>
          </w:r>
        </w:sdtContent>
      </w:sdt>
    </w:p>
    <w:bookmarkEnd w:id="151"/>
    <w:p>
      <w:pPr>
        <w:rPr>
          <w:rFonts w:hint="eastAsia" w:eastAsia="宋体"/>
          <w:color w:val="FF0000"/>
          <w:szCs w:val="21"/>
          <w:lang w:val="en-US" w:eastAsia="zh-CN"/>
        </w:rPr>
      </w:pPr>
      <w:r>
        <w:rPr>
          <w:rFonts w:hint="eastAsia"/>
          <w:color w:val="FF0000"/>
          <w:szCs w:val="21"/>
          <w:lang w:val="en-US" w:eastAsia="zh-CN"/>
        </w:rPr>
        <w:t xml:space="preserve"> </w:t>
      </w:r>
    </w:p>
    <w:p>
      <w:pPr>
        <w:pStyle w:val="6"/>
        <w:jc w:val="center"/>
      </w:pPr>
      <w:bookmarkStart w:id="152" w:name="_Hlk24038476"/>
      <w:r>
        <w:rPr>
          <w:rFonts w:hint="eastAsia"/>
        </w:rPr>
        <w:t>母公司</w:t>
      </w:r>
      <w:r>
        <w:t>利润表</w:t>
      </w:r>
    </w:p>
    <w:p>
      <w:pPr>
        <w:jc w:val="center"/>
        <w:rPr>
          <w:rFonts w:hint="default" w:ascii="Times New Roman" w:hAnsi="Times New Roman" w:cs="Times New Roman"/>
          <w:b/>
          <w:bCs/>
          <w:szCs w:val="21"/>
        </w:rPr>
      </w:pPr>
      <w:r>
        <w:rPr>
          <w:rFonts w:hint="default" w:ascii="Times New Roman" w:hAnsi="Times New Roman" w:cs="Times New Roman"/>
          <w:szCs w:val="21"/>
        </w:rPr>
        <w:t>2024年1—12月</w:t>
      </w:r>
    </w:p>
    <w:p>
      <w:pPr>
        <w:snapToGrid w:val="0"/>
        <w:spacing w:line="240" w:lineRule="atLeast"/>
        <w:jc w:val="right"/>
        <w:rPr>
          <w:rFonts w:hint="eastAsia"/>
          <w:b/>
          <w:bCs/>
          <w:color w:val="FF0000"/>
          <w:szCs w:val="21"/>
        </w:rPr>
      </w:pPr>
      <w:r>
        <w:rPr>
          <w:szCs w:val="21"/>
        </w:rPr>
        <w:t>单位：</w:t>
      </w:r>
      <w:sdt>
        <w:sdtPr>
          <w:rPr>
            <w:szCs w:val="21"/>
          </w:rPr>
          <w:alias w:val="单位：母公司利润表"/>
          <w:tag w:val="_GBC_f17e8cd8a21b417cb065f4c3b94f9c26"/>
          <w:id w:val="81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szCs w:val="21"/>
            </w:rPr>
            <w:t>元</w:t>
          </w:r>
        </w:sdtContent>
      </w:sdt>
      <w:r>
        <w:rPr>
          <w:szCs w:val="21"/>
        </w:rPr>
        <w:t xml:space="preserve">  币种：</w:t>
      </w:r>
      <w:sdt>
        <w:sdtPr>
          <w:rPr>
            <w:szCs w:val="21"/>
          </w:rPr>
          <w:alias w:val="币种：母公司利润表"/>
          <w:tag w:val="_GBC_514289adafbe4fe995f8f3791e23e392"/>
          <w:id w:val="81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507"/>
        <w:gridCol w:w="1517"/>
        <w:gridCol w:w="2009"/>
        <w:gridCol w:w="201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938" w:type="pct"/>
            <w:tcBorders>
              <w:top w:val="outset" w:color="auto" w:sz="4" w:space="0"/>
              <w:left w:val="outset" w:color="auto" w:sz="4" w:space="0"/>
              <w:bottom w:val="outset" w:color="auto" w:sz="4" w:space="0"/>
              <w:right w:val="outset" w:color="auto" w:sz="4" w:space="0"/>
            </w:tcBorders>
            <w:vAlign w:val="center"/>
          </w:tcPr>
          <w:sdt>
            <w:sdtPr>
              <w:rPr>
                <w:rFonts w:hint="default" w:ascii="Times New Roman" w:hAnsi="Times New Roman" w:cs="Times New Roman"/>
              </w:rPr>
              <w:tag w:val="_PLD_a25f325e0afe4d279180290df7e1dd6d"/>
              <w:id w:val="9338"/>
            </w:sdtPr>
            <w:sdtEndPr>
              <w:rPr>
                <w:rFonts w:hint="default" w:ascii="Times New Roman" w:hAnsi="Times New Roman" w:cs="Times New Roman"/>
              </w:rPr>
            </w:sdtEndPr>
            <w:sdtContent>
              <w:p>
                <w:pPr>
                  <w:ind w:leftChars="-19" w:hanging="39" w:hangingChars="19"/>
                  <w:jc w:val="center"/>
                  <w:rPr>
                    <w:rFonts w:hint="default" w:ascii="Times New Roman" w:hAnsi="Times New Roman" w:cs="Times New Roman"/>
                    <w:b/>
                  </w:rPr>
                </w:pPr>
                <w:r>
                  <w:rPr>
                    <w:rFonts w:hint="default" w:ascii="Times New Roman" w:hAnsi="Times New Roman" w:cs="Times New Roman"/>
                    <w:b/>
                  </w:rPr>
                  <w:t>项目</w:t>
                </w:r>
              </w:p>
            </w:sdtContent>
          </w:sdt>
        </w:tc>
        <w:tc>
          <w:tcPr>
            <w:tcW w:w="838" w:type="pct"/>
            <w:tcBorders>
              <w:top w:val="outset" w:color="auto" w:sz="4" w:space="0"/>
              <w:left w:val="outset" w:color="auto" w:sz="4" w:space="0"/>
              <w:bottom w:val="outset" w:color="auto" w:sz="4" w:space="0"/>
              <w:right w:val="outset" w:color="auto" w:sz="4" w:space="0"/>
            </w:tcBorders>
          </w:tcPr>
          <w:sdt>
            <w:sdtPr>
              <w:rPr>
                <w:rFonts w:hint="default" w:ascii="Times New Roman" w:hAnsi="Times New Roman" w:cs="Times New Roman"/>
              </w:rPr>
              <w:tag w:val="_PLD_4bea71a35f204b56bca2b7ea223d4b71"/>
              <w:id w:val="9339"/>
            </w:sdtPr>
            <w:sdtEndPr>
              <w:rPr>
                <w:rFonts w:hint="default" w:ascii="Times New Roman" w:hAnsi="Times New Roman" w:cs="Times New Roman"/>
              </w:rPr>
            </w:sdtEndPr>
            <w:sdtContent>
              <w:p>
                <w:pPr>
                  <w:jc w:val="center"/>
                  <w:rPr>
                    <w:rFonts w:hint="default" w:ascii="Times New Roman" w:hAnsi="Times New Roman" w:cs="Times New Roman"/>
                    <w:b/>
                  </w:rPr>
                </w:pPr>
                <w:r>
                  <w:rPr>
                    <w:rFonts w:hint="default" w:ascii="Times New Roman" w:hAnsi="Times New Roman" w:cs="Times New Roman"/>
                    <w:b/>
                  </w:rPr>
                  <w:t>附注</w:t>
                </w:r>
              </w:p>
            </w:sdtContent>
          </w:sdt>
        </w:tc>
        <w:tc>
          <w:tcPr>
            <w:tcW w:w="1110" w:type="pct"/>
            <w:tcBorders>
              <w:top w:val="outset" w:color="auto" w:sz="4" w:space="0"/>
              <w:left w:val="outset" w:color="auto" w:sz="4" w:space="0"/>
              <w:bottom w:val="outset" w:color="auto" w:sz="4" w:space="0"/>
              <w:right w:val="outset" w:color="auto" w:sz="4" w:space="0"/>
            </w:tcBorders>
            <w:vAlign w:val="center"/>
          </w:tcPr>
          <w:sdt>
            <w:sdtPr>
              <w:rPr>
                <w:rFonts w:hint="default" w:ascii="Times New Roman" w:hAnsi="Times New Roman" w:cs="Times New Roman"/>
              </w:rPr>
              <w:tag w:val="_PLD_a2bf02ec3f0b4ce2b9d25f751262d2b0"/>
              <w:id w:val="9340"/>
            </w:sdtPr>
            <w:sdtEndPr>
              <w:rPr>
                <w:rFonts w:hint="default" w:ascii="Times New Roman" w:hAnsi="Times New Roman" w:cs="Times New Roman"/>
              </w:rPr>
            </w:sdtEndPr>
            <w:sdtContent>
              <w:p>
                <w:pPr>
                  <w:jc w:val="center"/>
                  <w:rPr>
                    <w:rFonts w:hint="default" w:ascii="Times New Roman" w:hAnsi="Times New Roman" w:cs="Times New Roman"/>
                    <w:b/>
                  </w:rPr>
                </w:pPr>
                <w:r>
                  <w:rPr>
                    <w:rFonts w:hint="default" w:ascii="Times New Roman" w:hAnsi="Times New Roman" w:cs="Times New Roman"/>
                    <w:b/>
                  </w:rPr>
                  <w:t>2024年度</w:t>
                </w:r>
              </w:p>
            </w:sdtContent>
          </w:sdt>
        </w:tc>
        <w:tc>
          <w:tcPr>
            <w:tcW w:w="1114" w:type="pct"/>
            <w:tcBorders>
              <w:top w:val="outset" w:color="auto" w:sz="4" w:space="0"/>
              <w:left w:val="outset" w:color="auto" w:sz="4" w:space="0"/>
              <w:bottom w:val="outset" w:color="auto" w:sz="4" w:space="0"/>
              <w:right w:val="outset" w:color="auto" w:sz="4" w:space="0"/>
            </w:tcBorders>
            <w:vAlign w:val="center"/>
          </w:tcPr>
          <w:sdt>
            <w:sdtPr>
              <w:rPr>
                <w:rFonts w:hint="default" w:ascii="Times New Roman" w:hAnsi="Times New Roman" w:cs="Times New Roman"/>
              </w:rPr>
              <w:tag w:val="_PLD_7a01f378d3e3492c9571d4400832431f"/>
              <w:id w:val="9341"/>
            </w:sdtPr>
            <w:sdtEndPr>
              <w:rPr>
                <w:rFonts w:hint="default" w:ascii="Times New Roman" w:hAnsi="Times New Roman" w:cs="Times New Roman"/>
              </w:rPr>
            </w:sdtEndPr>
            <w:sdtContent>
              <w:p>
                <w:pPr>
                  <w:jc w:val="center"/>
                  <w:rPr>
                    <w:rFonts w:hint="default" w:ascii="Times New Roman" w:hAnsi="Times New Roman" w:cs="Times New Roman"/>
                    <w:b/>
                  </w:rPr>
                </w:pPr>
                <w:r>
                  <w:rPr>
                    <w:rFonts w:hint="default" w:ascii="Times New Roman" w:hAnsi="Times New Roman" w:cs="Times New Roman"/>
                    <w:b/>
                  </w:rPr>
                  <w:t>2023年度</w:t>
                </w:r>
              </w:p>
            </w:sdtContent>
          </w:sdt>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left="-19"/>
              <w:rPr>
                <w:rFonts w:hint="default" w:ascii="Times New Roman" w:hAnsi="Times New Roman" w:cs="Times New Roman"/>
                <w:color w:val="000000"/>
                <w:szCs w:val="21"/>
              </w:rPr>
            </w:pPr>
            <w:r>
              <w:rPr>
                <w:rFonts w:hint="default" w:ascii="Times New Roman" w:hAnsi="Times New Roman" w:cs="Times New Roman"/>
                <w:szCs w:val="21"/>
              </w:rPr>
              <w:t>一、营业收入</w:t>
            </w:r>
          </w:p>
        </w:tc>
        <w:tc>
          <w:tcPr>
            <w:tcW w:w="838" w:type="pct"/>
            <w:tcBorders>
              <w:top w:val="outset" w:color="auto" w:sz="4" w:space="0"/>
              <w:left w:val="outset" w:color="auto" w:sz="4" w:space="0"/>
              <w:bottom w:val="outset" w:color="auto" w:sz="4" w:space="0"/>
              <w:right w:val="outset" w:color="auto" w:sz="4" w:space="0"/>
            </w:tcBorders>
          </w:tcPr>
          <w:p>
            <w:pPr>
              <w:jc w:val="center"/>
              <w:rPr>
                <w:rFonts w:hint="default" w:ascii="Times New Roman" w:hAnsi="Times New Roman" w:cs="Times New Roman"/>
                <w:szCs w:val="21"/>
              </w:rPr>
            </w:pPr>
            <w:r>
              <w:rPr>
                <w:rFonts w:hint="default" w:ascii="Times New Roman" w:hAnsi="Times New Roman" w:cs="Times New Roman"/>
              </w:rPr>
              <w:t>十九、4</w:t>
            </w:r>
          </w:p>
        </w:tc>
        <w:tc>
          <w:tcPr>
            <w:tcW w:w="1110"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r>
              <w:rPr>
                <w:rFonts w:hint="default" w:ascii="Times New Roman" w:hAnsi="Times New Roman" w:cs="Times New Roman"/>
              </w:rPr>
              <w:t>179,762,193.93</w:t>
            </w:r>
          </w:p>
        </w:tc>
        <w:tc>
          <w:tcPr>
            <w:tcW w:w="1114"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r>
              <w:rPr>
                <w:rFonts w:hint="default" w:ascii="Times New Roman" w:hAnsi="Times New Roman" w:cs="Times New Roman"/>
              </w:rPr>
              <w:t>178,639,305.96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hint="default" w:ascii="Times New Roman" w:hAnsi="Times New Roman" w:cs="Times New Roman"/>
                <w:color w:val="000000"/>
                <w:szCs w:val="21"/>
              </w:rPr>
            </w:pPr>
            <w:r>
              <w:rPr>
                <w:rFonts w:hint="default" w:ascii="Times New Roman" w:hAnsi="Times New Roman" w:cs="Times New Roman"/>
                <w:szCs w:val="21"/>
              </w:rPr>
              <w:t>减：营业成本</w:t>
            </w:r>
          </w:p>
        </w:tc>
        <w:tc>
          <w:tcPr>
            <w:tcW w:w="838" w:type="pct"/>
            <w:tcBorders>
              <w:top w:val="outset" w:color="auto" w:sz="4" w:space="0"/>
              <w:left w:val="outset" w:color="auto" w:sz="4" w:space="0"/>
              <w:bottom w:val="outset" w:color="auto" w:sz="4" w:space="0"/>
              <w:right w:val="outset" w:color="auto" w:sz="4" w:space="0"/>
            </w:tcBorders>
          </w:tcPr>
          <w:p>
            <w:pPr>
              <w:jc w:val="center"/>
              <w:rPr>
                <w:rFonts w:hint="default" w:ascii="Times New Roman" w:hAnsi="Times New Roman" w:cs="Times New Roman"/>
                <w:szCs w:val="21"/>
              </w:rPr>
            </w:pPr>
            <w:r>
              <w:rPr>
                <w:rFonts w:hint="default" w:ascii="Times New Roman" w:hAnsi="Times New Roman" w:cs="Times New Roman"/>
              </w:rPr>
              <w:t>十九、4</w:t>
            </w:r>
          </w:p>
        </w:tc>
        <w:tc>
          <w:tcPr>
            <w:tcW w:w="1110"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r>
              <w:rPr>
                <w:rFonts w:hint="default" w:ascii="Times New Roman" w:hAnsi="Times New Roman" w:cs="Times New Roman"/>
              </w:rPr>
              <w:t>116,570,676.73</w:t>
            </w:r>
          </w:p>
        </w:tc>
        <w:tc>
          <w:tcPr>
            <w:tcW w:w="1114"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r>
              <w:rPr>
                <w:rFonts w:hint="default" w:ascii="Times New Roman" w:hAnsi="Times New Roman" w:cs="Times New Roman"/>
              </w:rPr>
              <w:t>126,591,588.09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default" w:ascii="Times New Roman" w:hAnsi="Times New Roman" w:cs="Times New Roman"/>
                <w:szCs w:val="21"/>
              </w:rPr>
            </w:pPr>
            <w:r>
              <w:rPr>
                <w:rFonts w:hint="default" w:ascii="Times New Roman" w:hAnsi="Times New Roman" w:cs="Times New Roman"/>
                <w:szCs w:val="21"/>
              </w:rPr>
              <w:t>税金及附加</w:t>
            </w:r>
          </w:p>
        </w:tc>
        <w:tc>
          <w:tcPr>
            <w:tcW w:w="838" w:type="pct"/>
            <w:tcBorders>
              <w:top w:val="outset" w:color="auto" w:sz="4" w:space="0"/>
              <w:left w:val="outset" w:color="auto" w:sz="4" w:space="0"/>
              <w:bottom w:val="outset" w:color="auto" w:sz="4" w:space="0"/>
              <w:right w:val="outset" w:color="auto" w:sz="4" w:space="0"/>
            </w:tcBorders>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r>
              <w:rPr>
                <w:rFonts w:hint="default" w:ascii="Times New Roman" w:hAnsi="Times New Roman" w:cs="Times New Roman"/>
              </w:rPr>
              <w:t>3,593,049.86</w:t>
            </w:r>
          </w:p>
        </w:tc>
        <w:tc>
          <w:tcPr>
            <w:tcW w:w="1114"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r>
              <w:rPr>
                <w:rFonts w:hint="default" w:ascii="Times New Roman" w:hAnsi="Times New Roman" w:cs="Times New Roman"/>
              </w:rPr>
              <w:t>3,279,017.58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default" w:ascii="Times New Roman" w:hAnsi="Times New Roman" w:cs="Times New Roman"/>
                <w:szCs w:val="21"/>
              </w:rPr>
            </w:pPr>
            <w:r>
              <w:rPr>
                <w:rFonts w:hint="default" w:ascii="Times New Roman" w:hAnsi="Times New Roman" w:cs="Times New Roman"/>
                <w:szCs w:val="21"/>
              </w:rPr>
              <w:t>销售费用</w:t>
            </w:r>
          </w:p>
        </w:tc>
        <w:tc>
          <w:tcPr>
            <w:tcW w:w="838" w:type="pct"/>
            <w:tcBorders>
              <w:top w:val="outset" w:color="auto" w:sz="4" w:space="0"/>
              <w:left w:val="outset" w:color="auto" w:sz="4" w:space="0"/>
              <w:bottom w:val="outset" w:color="auto" w:sz="4" w:space="0"/>
              <w:right w:val="outset" w:color="auto" w:sz="4" w:space="0"/>
            </w:tcBorders>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r>
              <w:rPr>
                <w:rFonts w:hint="default" w:ascii="Times New Roman" w:hAnsi="Times New Roman" w:cs="Times New Roman"/>
              </w:rPr>
              <w:t>74,634,650.47</w:t>
            </w:r>
          </w:p>
        </w:tc>
        <w:tc>
          <w:tcPr>
            <w:tcW w:w="1114"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r>
              <w:rPr>
                <w:rFonts w:hint="default" w:ascii="Times New Roman" w:hAnsi="Times New Roman" w:cs="Times New Roman"/>
              </w:rPr>
              <w:t>64,591,765.13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default" w:ascii="Times New Roman" w:hAnsi="Times New Roman" w:cs="Times New Roman"/>
                <w:szCs w:val="21"/>
              </w:rPr>
            </w:pPr>
            <w:r>
              <w:rPr>
                <w:rFonts w:hint="default" w:ascii="Times New Roman" w:hAnsi="Times New Roman" w:cs="Times New Roman"/>
                <w:szCs w:val="21"/>
              </w:rPr>
              <w:t>管理费用</w:t>
            </w:r>
          </w:p>
        </w:tc>
        <w:tc>
          <w:tcPr>
            <w:tcW w:w="838" w:type="pct"/>
            <w:tcBorders>
              <w:top w:val="outset" w:color="auto" w:sz="4" w:space="0"/>
              <w:left w:val="outset" w:color="auto" w:sz="4" w:space="0"/>
              <w:bottom w:val="outset" w:color="auto" w:sz="4" w:space="0"/>
              <w:right w:val="outset" w:color="auto" w:sz="4" w:space="0"/>
            </w:tcBorders>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r>
              <w:rPr>
                <w:rFonts w:hint="default" w:ascii="Times New Roman" w:hAnsi="Times New Roman" w:cs="Times New Roman"/>
              </w:rPr>
              <w:t>39,306,826.12</w:t>
            </w:r>
          </w:p>
        </w:tc>
        <w:tc>
          <w:tcPr>
            <w:tcW w:w="1114"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r>
              <w:rPr>
                <w:rFonts w:hint="default" w:ascii="Times New Roman" w:hAnsi="Times New Roman" w:cs="Times New Roman"/>
              </w:rPr>
              <w:t>33,565,070.27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default" w:ascii="Times New Roman" w:hAnsi="Times New Roman" w:cs="Times New Roman"/>
              </w:rPr>
            </w:pPr>
            <w:r>
              <w:rPr>
                <w:rFonts w:hint="default" w:ascii="Times New Roman" w:hAnsi="Times New Roman" w:cs="Times New Roman"/>
              </w:rPr>
              <w:t>研发费用</w:t>
            </w:r>
          </w:p>
        </w:tc>
        <w:tc>
          <w:tcPr>
            <w:tcW w:w="838" w:type="pct"/>
            <w:tcBorders>
              <w:top w:val="outset" w:color="auto" w:sz="4" w:space="0"/>
              <w:left w:val="outset" w:color="auto" w:sz="4" w:space="0"/>
              <w:bottom w:val="outset" w:color="auto" w:sz="4" w:space="0"/>
              <w:right w:val="outset" w:color="auto" w:sz="4" w:space="0"/>
            </w:tcBorders>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r>
              <w:rPr>
                <w:rFonts w:hint="default" w:ascii="Times New Roman" w:hAnsi="Times New Roman" w:cs="Times New Roman"/>
              </w:rPr>
              <w:t>9,575,906.77</w:t>
            </w:r>
          </w:p>
        </w:tc>
        <w:tc>
          <w:tcPr>
            <w:tcW w:w="1114"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r>
              <w:rPr>
                <w:rFonts w:hint="default" w:ascii="Times New Roman" w:hAnsi="Times New Roman" w:cs="Times New Roman"/>
              </w:rPr>
              <w:t>8,198,477.02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default" w:ascii="Times New Roman" w:hAnsi="Times New Roman" w:cs="Times New Roman"/>
                <w:szCs w:val="21"/>
              </w:rPr>
            </w:pPr>
            <w:r>
              <w:rPr>
                <w:rFonts w:hint="default" w:ascii="Times New Roman" w:hAnsi="Times New Roman" w:cs="Times New Roman"/>
                <w:szCs w:val="21"/>
              </w:rPr>
              <w:t>财务费用</w:t>
            </w:r>
          </w:p>
        </w:tc>
        <w:tc>
          <w:tcPr>
            <w:tcW w:w="838" w:type="pct"/>
            <w:tcBorders>
              <w:top w:val="outset" w:color="auto" w:sz="4" w:space="0"/>
              <w:left w:val="outset" w:color="auto" w:sz="4" w:space="0"/>
              <w:bottom w:val="outset" w:color="auto" w:sz="4" w:space="0"/>
              <w:right w:val="outset" w:color="auto" w:sz="4" w:space="0"/>
            </w:tcBorders>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r>
              <w:rPr>
                <w:rFonts w:hint="default" w:ascii="Times New Roman" w:hAnsi="Times New Roman" w:cs="Times New Roman"/>
              </w:rPr>
              <w:t>-38,229,378.86</w:t>
            </w:r>
          </w:p>
        </w:tc>
        <w:tc>
          <w:tcPr>
            <w:tcW w:w="1114"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r>
              <w:rPr>
                <w:rFonts w:hint="default" w:ascii="Times New Roman" w:hAnsi="Times New Roman" w:cs="Times New Roman"/>
              </w:rPr>
              <w:t>-35,218,928.38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default" w:ascii="Times New Roman" w:hAnsi="Times New Roman" w:cs="Times New Roman"/>
              </w:rPr>
            </w:pPr>
            <w:r>
              <w:rPr>
                <w:rFonts w:hint="default" w:ascii="Times New Roman" w:hAnsi="Times New Roman" w:cs="Times New Roman"/>
              </w:rPr>
              <w:t>其中：利息费用</w:t>
            </w:r>
          </w:p>
        </w:tc>
        <w:tc>
          <w:tcPr>
            <w:tcW w:w="838" w:type="pct"/>
            <w:tcBorders>
              <w:top w:val="outset" w:color="auto" w:sz="4" w:space="0"/>
              <w:left w:val="outset" w:color="auto" w:sz="4" w:space="0"/>
              <w:bottom w:val="outset" w:color="auto" w:sz="4" w:space="0"/>
              <w:right w:val="outset" w:color="auto" w:sz="4" w:space="0"/>
            </w:tcBorders>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r>
              <w:rPr>
                <w:rFonts w:hint="default" w:ascii="Times New Roman" w:hAnsi="Times New Roman" w:cs="Times New Roman"/>
              </w:rPr>
              <w:t>1,209,206.24</w:t>
            </w:r>
          </w:p>
        </w:tc>
        <w:tc>
          <w:tcPr>
            <w:tcW w:w="1114"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r>
              <w:rPr>
                <w:rFonts w:hint="default" w:ascii="Times New Roman" w:hAnsi="Times New Roman" w:cs="Times New Roman"/>
              </w:rPr>
              <w:t>1,324,310.17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1260" w:firstLineChars="600"/>
              <w:rPr>
                <w:rFonts w:hint="default" w:ascii="Times New Roman" w:hAnsi="Times New Roman" w:cs="Times New Roman"/>
              </w:rPr>
            </w:pPr>
            <w:r>
              <w:rPr>
                <w:rFonts w:hint="default" w:ascii="Times New Roman" w:hAnsi="Times New Roman" w:cs="Times New Roman"/>
              </w:rPr>
              <w:t>利息收入</w:t>
            </w:r>
          </w:p>
        </w:tc>
        <w:tc>
          <w:tcPr>
            <w:tcW w:w="838" w:type="pct"/>
            <w:tcBorders>
              <w:top w:val="outset" w:color="auto" w:sz="4" w:space="0"/>
              <w:left w:val="outset" w:color="auto" w:sz="4" w:space="0"/>
              <w:bottom w:val="outset" w:color="auto" w:sz="4" w:space="0"/>
              <w:right w:val="outset" w:color="auto" w:sz="4" w:space="0"/>
            </w:tcBorders>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r>
              <w:rPr>
                <w:rFonts w:hint="default" w:ascii="Times New Roman" w:hAnsi="Times New Roman" w:cs="Times New Roman"/>
              </w:rPr>
              <w:t>39,477,845.57</w:t>
            </w:r>
          </w:p>
        </w:tc>
        <w:tc>
          <w:tcPr>
            <w:tcW w:w="1114"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r>
              <w:rPr>
                <w:rFonts w:hint="default" w:ascii="Times New Roman" w:hAnsi="Times New Roman" w:cs="Times New Roman"/>
              </w:rPr>
              <w:t>36,576,970.08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rPr>
              <w:t>加：</w:t>
            </w:r>
            <w:r>
              <w:rPr>
                <w:rFonts w:hint="default" w:ascii="Times New Roman" w:hAnsi="Times New Roman" w:cs="Times New Roman"/>
                <w:szCs w:val="21"/>
              </w:rPr>
              <w:t>其他收益</w:t>
            </w:r>
          </w:p>
        </w:tc>
        <w:tc>
          <w:tcPr>
            <w:tcW w:w="838" w:type="pct"/>
            <w:tcBorders>
              <w:top w:val="outset" w:color="auto" w:sz="4" w:space="0"/>
              <w:left w:val="outset" w:color="auto" w:sz="4" w:space="0"/>
              <w:bottom w:val="outset" w:color="auto" w:sz="4" w:space="0"/>
              <w:right w:val="outset" w:color="auto" w:sz="4" w:space="0"/>
            </w:tcBorders>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r>
              <w:rPr>
                <w:rFonts w:hint="default" w:ascii="Times New Roman" w:hAnsi="Times New Roman" w:cs="Times New Roman"/>
              </w:rPr>
              <w:t>1,311,722.99</w:t>
            </w:r>
          </w:p>
        </w:tc>
        <w:tc>
          <w:tcPr>
            <w:tcW w:w="1114"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r>
              <w:rPr>
                <w:rFonts w:hint="default" w:ascii="Times New Roman" w:hAnsi="Times New Roman" w:cs="Times New Roman"/>
              </w:rPr>
              <w:t>922,154.52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default" w:ascii="Times New Roman" w:hAnsi="Times New Roman" w:cs="Times New Roman"/>
                <w:szCs w:val="21"/>
              </w:rPr>
            </w:pPr>
            <w:r>
              <w:rPr>
                <w:rFonts w:hint="default" w:ascii="Times New Roman" w:hAnsi="Times New Roman" w:cs="Times New Roman"/>
                <w:szCs w:val="21"/>
              </w:rPr>
              <w:t>投资收益（损失以“－”号填列）</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hint="default" w:ascii="Times New Roman" w:hAnsi="Times New Roman" w:cs="Times New Roman"/>
                <w:szCs w:val="21"/>
              </w:rPr>
            </w:pPr>
            <w:r>
              <w:rPr>
                <w:rFonts w:ascii="Times New Roman" w:hAnsi="Times New Roman"/>
              </w:rPr>
              <w:t>十</w:t>
            </w:r>
            <w:r>
              <w:rPr>
                <w:rFonts w:hint="eastAsia" w:ascii="Times New Roman" w:hAnsi="Times New Roman"/>
                <w:lang w:val="en-US" w:eastAsia="zh-CN"/>
              </w:rPr>
              <w:t>九</w:t>
            </w:r>
            <w:r>
              <w:rPr>
                <w:rFonts w:ascii="Times New Roman" w:hAnsi="Times New Roman"/>
              </w:rPr>
              <w:t>、5</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23,354,107.51</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21,099,025.82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default" w:ascii="Times New Roman" w:hAnsi="Times New Roman" w:cs="Times New Roman"/>
                <w:szCs w:val="21"/>
              </w:rPr>
            </w:pPr>
            <w:r>
              <w:rPr>
                <w:rFonts w:hint="default" w:ascii="Times New Roman" w:hAnsi="Times New Roman" w:cs="Times New Roman"/>
                <w:szCs w:val="21"/>
              </w:rPr>
              <w:t>其中：对联营企业和合营企业的投资收益</w:t>
            </w:r>
          </w:p>
        </w:tc>
        <w:tc>
          <w:tcPr>
            <w:tcW w:w="838"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tcPr>
          <w:p>
            <w:pPr>
              <w:ind w:firstLine="1155" w:firstLineChars="550"/>
              <w:rPr>
                <w:rFonts w:hint="default" w:ascii="Times New Roman" w:hAnsi="Times New Roman" w:cs="Times New Roman"/>
              </w:rPr>
            </w:pPr>
            <w:r>
              <w:rPr>
                <w:rFonts w:hint="default" w:ascii="Times New Roman" w:hAnsi="Times New Roman" w:cs="Times New Roman"/>
              </w:rPr>
              <w:t>以摊余成本计量的金融资产终止确认收益</w:t>
            </w:r>
          </w:p>
        </w:tc>
        <w:tc>
          <w:tcPr>
            <w:tcW w:w="838"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default" w:ascii="Times New Roman" w:hAnsi="Times New Roman" w:cs="Times New Roman"/>
              </w:rPr>
            </w:pPr>
            <w:r>
              <w:rPr>
                <w:rFonts w:hint="default" w:ascii="Times New Roman" w:hAnsi="Times New Roman" w:cs="Times New Roman"/>
              </w:rPr>
              <w:t>净敞口套期收益（损失以“-”号填列）</w:t>
            </w:r>
          </w:p>
        </w:tc>
        <w:tc>
          <w:tcPr>
            <w:tcW w:w="838"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default" w:ascii="Times New Roman" w:hAnsi="Times New Roman" w:cs="Times New Roman"/>
                <w:color w:val="000000"/>
                <w:szCs w:val="21"/>
              </w:rPr>
            </w:pPr>
            <w:r>
              <w:rPr>
                <w:rFonts w:hint="default" w:ascii="Times New Roman" w:hAnsi="Times New Roman" w:cs="Times New Roman"/>
                <w:szCs w:val="21"/>
              </w:rPr>
              <w:t>公允价值变动收益（损失以“－”号填列）</w:t>
            </w:r>
          </w:p>
        </w:tc>
        <w:tc>
          <w:tcPr>
            <w:tcW w:w="838"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87,741,824.53</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4,632,585.20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default" w:ascii="Times New Roman" w:hAnsi="Times New Roman" w:cs="Times New Roman"/>
              </w:rPr>
            </w:pPr>
            <w:r>
              <w:rPr>
                <w:rFonts w:hint="default" w:ascii="Times New Roman" w:hAnsi="Times New Roman" w:cs="Times New Roman"/>
              </w:rPr>
              <w:t>信用减值损失（损失以“-”号填列）</w:t>
            </w:r>
          </w:p>
        </w:tc>
        <w:tc>
          <w:tcPr>
            <w:tcW w:w="838"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35,030.99</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-609,595.54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default" w:ascii="Times New Roman" w:hAnsi="Times New Roman" w:cs="Times New Roman"/>
                <w:szCs w:val="21"/>
              </w:rPr>
            </w:pPr>
            <w:r>
              <w:rPr>
                <w:rFonts w:hint="default" w:ascii="Times New Roman" w:hAnsi="Times New Roman" w:cs="Times New Roman"/>
                <w:szCs w:val="21"/>
              </w:rPr>
              <w:t>资产减值损失（损失以“-”号填列）</w:t>
            </w:r>
          </w:p>
        </w:tc>
        <w:tc>
          <w:tcPr>
            <w:tcW w:w="838"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-1,005,983.09</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-2,634,681.53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default" w:ascii="Times New Roman" w:hAnsi="Times New Roman" w:cs="Times New Roman"/>
              </w:rPr>
            </w:pPr>
            <w:r>
              <w:rPr>
                <w:rFonts w:hint="default" w:ascii="Times New Roman" w:hAnsi="Times New Roman" w:cs="Times New Roman"/>
              </w:rPr>
              <w:t>资产处置收益（损失以“－”号填列）</w:t>
            </w:r>
          </w:p>
        </w:tc>
        <w:tc>
          <w:tcPr>
            <w:tcW w:w="838"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left="-19"/>
              <w:rPr>
                <w:rFonts w:hint="default" w:ascii="Times New Roman" w:hAnsi="Times New Roman" w:cs="Times New Roman"/>
                <w:color w:val="000000"/>
                <w:szCs w:val="21"/>
              </w:rPr>
            </w:pPr>
            <w:r>
              <w:rPr>
                <w:rFonts w:hint="default" w:ascii="Times New Roman" w:hAnsi="Times New Roman" w:cs="Times New Roman"/>
                <w:szCs w:val="21"/>
              </w:rPr>
              <w:t>二、营业利润（亏损以“－”号填列）</w:t>
            </w:r>
          </w:p>
        </w:tc>
        <w:tc>
          <w:tcPr>
            <w:tcW w:w="838"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85,747,165.77</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1,041,804.72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hint="default" w:ascii="Times New Roman" w:hAnsi="Times New Roman" w:cs="Times New Roman"/>
                <w:color w:val="000000"/>
                <w:szCs w:val="21"/>
              </w:rPr>
            </w:pPr>
            <w:r>
              <w:rPr>
                <w:rFonts w:hint="default" w:ascii="Times New Roman" w:hAnsi="Times New Roman" w:cs="Times New Roman"/>
                <w:szCs w:val="21"/>
              </w:rPr>
              <w:t>加：营业外收入</w:t>
            </w:r>
          </w:p>
        </w:tc>
        <w:tc>
          <w:tcPr>
            <w:tcW w:w="838" w:type="pct"/>
            <w:tcBorders>
              <w:top w:val="outset" w:color="auto" w:sz="4" w:space="0"/>
              <w:left w:val="outset" w:color="auto" w:sz="4" w:space="0"/>
              <w:bottom w:val="outset" w:color="auto" w:sz="4" w:space="0"/>
              <w:right w:val="outset" w:color="auto" w:sz="4" w:space="0"/>
            </w:tcBorders>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r>
              <w:rPr>
                <w:rFonts w:hint="default" w:ascii="Times New Roman" w:hAnsi="Times New Roman" w:cs="Times New Roman"/>
              </w:rPr>
              <w:t>916,032.40</w:t>
            </w:r>
          </w:p>
        </w:tc>
        <w:tc>
          <w:tcPr>
            <w:tcW w:w="1114"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r>
              <w:rPr>
                <w:rFonts w:hint="default" w:ascii="Times New Roman" w:hAnsi="Times New Roman" w:cs="Times New Roman"/>
              </w:rPr>
              <w:t>1,036,080.50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hint="default" w:ascii="Times New Roman" w:hAnsi="Times New Roman" w:cs="Times New Roman"/>
                <w:color w:val="000000"/>
                <w:szCs w:val="21"/>
              </w:rPr>
            </w:pPr>
            <w:r>
              <w:rPr>
                <w:rFonts w:hint="default" w:ascii="Times New Roman" w:hAnsi="Times New Roman" w:cs="Times New Roman"/>
                <w:szCs w:val="21"/>
              </w:rPr>
              <w:t>减：营业外支出</w:t>
            </w:r>
          </w:p>
        </w:tc>
        <w:tc>
          <w:tcPr>
            <w:tcW w:w="838" w:type="pct"/>
            <w:tcBorders>
              <w:top w:val="outset" w:color="auto" w:sz="4" w:space="0"/>
              <w:left w:val="outset" w:color="auto" w:sz="4" w:space="0"/>
              <w:bottom w:val="outset" w:color="auto" w:sz="4" w:space="0"/>
              <w:right w:val="outset" w:color="auto" w:sz="4" w:space="0"/>
            </w:tcBorders>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56,969.84</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147,579.91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938" w:type="pct"/>
            <w:tcBorders>
              <w:top w:val="outset" w:color="auto" w:sz="4" w:space="0"/>
              <w:left w:val="outset" w:color="auto" w:sz="4" w:space="0"/>
              <w:bottom w:val="outset" w:color="auto" w:sz="4" w:space="0"/>
              <w:right w:val="outset" w:color="auto" w:sz="4" w:space="0"/>
            </w:tcBorders>
            <w:vAlign w:val="center"/>
          </w:tcPr>
          <w:p>
            <w:pPr>
              <w:ind w:left="-19"/>
              <w:rPr>
                <w:rFonts w:hint="default" w:ascii="Times New Roman" w:hAnsi="Times New Roman" w:cs="Times New Roman"/>
                <w:color w:val="000000"/>
                <w:szCs w:val="21"/>
              </w:rPr>
            </w:pPr>
            <w:r>
              <w:rPr>
                <w:rFonts w:hint="default" w:ascii="Times New Roman" w:hAnsi="Times New Roman" w:cs="Times New Roman"/>
                <w:szCs w:val="21"/>
              </w:rPr>
              <w:t>三、利润总额（亏损总额以“－”号填列）</w:t>
            </w:r>
          </w:p>
        </w:tc>
        <w:tc>
          <w:tcPr>
            <w:tcW w:w="838" w:type="pct"/>
            <w:tcBorders>
              <w:top w:val="outset" w:color="auto" w:sz="4" w:space="0"/>
              <w:left w:val="outset" w:color="auto" w:sz="4" w:space="0"/>
              <w:bottom w:val="outset" w:color="auto" w:sz="4" w:space="0"/>
              <w:right w:val="outset" w:color="auto" w:sz="4" w:space="0"/>
            </w:tcBorders>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86,606,228.33</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1,930,305.31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left="-19" w:firstLine="420" w:firstLineChars="200"/>
              <w:rPr>
                <w:rFonts w:hint="default" w:ascii="Times New Roman" w:hAnsi="Times New Roman" w:cs="Times New Roman"/>
                <w:color w:val="000000"/>
                <w:szCs w:val="21"/>
              </w:rPr>
            </w:pPr>
            <w:r>
              <w:rPr>
                <w:rFonts w:hint="default" w:ascii="Times New Roman" w:hAnsi="Times New Roman" w:cs="Times New Roman"/>
                <w:szCs w:val="21"/>
              </w:rPr>
              <w:t>减：所得税费用</w:t>
            </w:r>
          </w:p>
        </w:tc>
        <w:tc>
          <w:tcPr>
            <w:tcW w:w="838" w:type="pct"/>
            <w:tcBorders>
              <w:top w:val="outset" w:color="auto" w:sz="4" w:space="0"/>
              <w:left w:val="outset" w:color="auto" w:sz="4" w:space="0"/>
              <w:bottom w:val="outset" w:color="auto" w:sz="4" w:space="0"/>
              <w:right w:val="outset" w:color="auto" w:sz="4" w:space="0"/>
            </w:tcBorders>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21,935,456.13</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1,158,146.30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left="-19"/>
              <w:rPr>
                <w:rFonts w:hint="default" w:ascii="Times New Roman" w:hAnsi="Times New Roman" w:cs="Times New Roman"/>
                <w:color w:val="000000"/>
                <w:szCs w:val="21"/>
              </w:rPr>
            </w:pPr>
            <w:r>
              <w:rPr>
                <w:rFonts w:hint="default" w:ascii="Times New Roman" w:hAnsi="Times New Roman" w:cs="Times New Roman"/>
                <w:szCs w:val="21"/>
              </w:rPr>
              <w:t>四、净利润（净亏损以“－”号填列）</w:t>
            </w:r>
          </w:p>
        </w:tc>
        <w:tc>
          <w:tcPr>
            <w:tcW w:w="838"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64,670,772.20</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772,159.01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226" w:firstLineChars="108"/>
              <w:rPr>
                <w:rFonts w:hint="default" w:ascii="Times New Roman" w:hAnsi="Times New Roman" w:cs="Times New Roman"/>
              </w:rPr>
            </w:pPr>
            <w:r>
              <w:rPr>
                <w:rFonts w:hint="default" w:ascii="Times New Roman" w:hAnsi="Times New Roman" w:cs="Times New Roman"/>
                <w:szCs w:val="21"/>
              </w:rPr>
              <w:t>（一）</w:t>
            </w:r>
            <w:r>
              <w:rPr>
                <w:rFonts w:hint="default" w:ascii="Times New Roman" w:hAnsi="Times New Roman" w:cs="Times New Roman"/>
              </w:rPr>
              <w:t>持续经营净利润（净亏损以“－”号填列）</w:t>
            </w:r>
          </w:p>
        </w:tc>
        <w:tc>
          <w:tcPr>
            <w:tcW w:w="838"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64,670,772.20</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772,159.01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226" w:firstLineChars="108"/>
              <w:rPr>
                <w:rFonts w:hint="default" w:ascii="Times New Roman" w:hAnsi="Times New Roman" w:cs="Times New Roman"/>
              </w:rPr>
            </w:pPr>
            <w:r>
              <w:rPr>
                <w:rFonts w:hint="default" w:ascii="Times New Roman" w:hAnsi="Times New Roman" w:cs="Times New Roman"/>
              </w:rPr>
              <w:t>（二）终止经营净利润（净亏损以“－”号填列）</w:t>
            </w:r>
          </w:p>
        </w:tc>
        <w:tc>
          <w:tcPr>
            <w:tcW w:w="838"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leftChars="-19" w:hanging="39" w:hangingChars="19"/>
              <w:rPr>
                <w:rFonts w:hint="default" w:ascii="Times New Roman" w:hAnsi="Times New Roman" w:cs="Times New Roman"/>
                <w:szCs w:val="21"/>
              </w:rPr>
            </w:pPr>
            <w:r>
              <w:rPr>
                <w:rFonts w:hint="default" w:ascii="Times New Roman" w:hAnsi="Times New Roman" w:cs="Times New Roman"/>
                <w:szCs w:val="21"/>
              </w:rPr>
              <w:t>五、其他综合收益的税后净额</w:t>
            </w:r>
          </w:p>
        </w:tc>
        <w:tc>
          <w:tcPr>
            <w:tcW w:w="838"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（一）不能重分类进损益的其他综合收益</w:t>
            </w:r>
          </w:p>
        </w:tc>
        <w:tc>
          <w:tcPr>
            <w:tcW w:w="838"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hint="default" w:ascii="Times New Roman" w:hAnsi="Times New Roman" w:cs="Times New Roman"/>
                <w:szCs w:val="21"/>
              </w:rPr>
            </w:pPr>
            <w:r>
              <w:rPr>
                <w:rFonts w:hint="default" w:ascii="Times New Roman" w:hAnsi="Times New Roman" w:cs="Times New Roman"/>
                <w:szCs w:val="21"/>
              </w:rPr>
              <w:t>1.重新计量设定受益计划变动额</w:t>
            </w:r>
          </w:p>
        </w:tc>
        <w:tc>
          <w:tcPr>
            <w:tcW w:w="838"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hint="default" w:ascii="Times New Roman" w:hAnsi="Times New Roman" w:cs="Times New Roman"/>
                <w:szCs w:val="21"/>
              </w:rPr>
            </w:pPr>
            <w:r>
              <w:rPr>
                <w:rFonts w:hint="default" w:ascii="Times New Roman" w:hAnsi="Times New Roman" w:cs="Times New Roman"/>
                <w:szCs w:val="21"/>
              </w:rPr>
              <w:t>2.权益法下不能转损益的其他综合收益</w:t>
            </w:r>
          </w:p>
        </w:tc>
        <w:tc>
          <w:tcPr>
            <w:tcW w:w="838"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hint="default" w:ascii="Times New Roman" w:hAnsi="Times New Roman" w:cs="Times New Roman"/>
              </w:rPr>
            </w:pPr>
            <w:r>
              <w:rPr>
                <w:rFonts w:hint="default" w:ascii="Times New Roman" w:hAnsi="Times New Roman" w:cs="Times New Roman"/>
              </w:rPr>
              <w:t>3.其他权益工具投资公允价值变动</w:t>
            </w:r>
          </w:p>
        </w:tc>
        <w:tc>
          <w:tcPr>
            <w:tcW w:w="838"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hint="default" w:ascii="Times New Roman" w:hAnsi="Times New Roman" w:cs="Times New Roman"/>
              </w:rPr>
            </w:pPr>
            <w:r>
              <w:rPr>
                <w:rFonts w:hint="default" w:ascii="Times New Roman" w:hAnsi="Times New Roman" w:cs="Times New Roman"/>
              </w:rPr>
              <w:t>4.企业自身信用风险公允价值变动</w:t>
            </w:r>
          </w:p>
        </w:tc>
        <w:tc>
          <w:tcPr>
            <w:tcW w:w="838"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（二）将重分类进损益的其他综合收益</w:t>
            </w:r>
          </w:p>
        </w:tc>
        <w:tc>
          <w:tcPr>
            <w:tcW w:w="838"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hint="default" w:ascii="Times New Roman" w:hAnsi="Times New Roman" w:cs="Times New Roman"/>
                <w:szCs w:val="21"/>
              </w:rPr>
            </w:pPr>
            <w:r>
              <w:rPr>
                <w:rFonts w:hint="default" w:ascii="Times New Roman" w:hAnsi="Times New Roman" w:cs="Times New Roman"/>
                <w:szCs w:val="21"/>
              </w:rPr>
              <w:t>1.权益法下可转损益的其他综合收益</w:t>
            </w:r>
          </w:p>
        </w:tc>
        <w:tc>
          <w:tcPr>
            <w:tcW w:w="838"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hint="default" w:ascii="Times New Roman" w:hAnsi="Times New Roman" w:cs="Times New Roman"/>
              </w:rPr>
            </w:pPr>
            <w:r>
              <w:rPr>
                <w:rFonts w:hint="default" w:ascii="Times New Roman" w:hAnsi="Times New Roman" w:cs="Times New Roman"/>
                <w:szCs w:val="21"/>
              </w:rPr>
              <w:t>2.</w:t>
            </w:r>
            <w:r>
              <w:rPr>
                <w:rFonts w:hint="default" w:ascii="Times New Roman" w:hAnsi="Times New Roman" w:cs="Times New Roman"/>
              </w:rPr>
              <w:t>其他债权投资公允价值变动</w:t>
            </w:r>
          </w:p>
        </w:tc>
        <w:tc>
          <w:tcPr>
            <w:tcW w:w="838"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hint="default" w:ascii="Times New Roman" w:hAnsi="Times New Roman" w:cs="Times New Roman"/>
              </w:rPr>
            </w:pPr>
            <w:r>
              <w:rPr>
                <w:rFonts w:hint="default" w:ascii="Times New Roman" w:hAnsi="Times New Roman" w:cs="Times New Roman"/>
              </w:rPr>
              <w:t>3.金融资产重分类计入其他综合收益的金额</w:t>
            </w:r>
          </w:p>
        </w:tc>
        <w:tc>
          <w:tcPr>
            <w:tcW w:w="838"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hint="default" w:ascii="Times New Roman" w:hAnsi="Times New Roman" w:cs="Times New Roman"/>
              </w:rPr>
            </w:pPr>
            <w:r>
              <w:rPr>
                <w:rFonts w:hint="default" w:ascii="Times New Roman" w:hAnsi="Times New Roman" w:cs="Times New Roman"/>
              </w:rPr>
              <w:t>4.其他债权投资信用减值准备</w:t>
            </w:r>
          </w:p>
        </w:tc>
        <w:tc>
          <w:tcPr>
            <w:tcW w:w="838" w:type="pct"/>
            <w:tcBorders>
              <w:top w:val="outset" w:color="auto" w:sz="4" w:space="0"/>
              <w:left w:val="outset" w:color="auto" w:sz="4" w:space="0"/>
              <w:bottom w:val="outset" w:color="auto" w:sz="4" w:space="0"/>
              <w:right w:val="outset" w:color="auto" w:sz="4" w:space="0"/>
            </w:tcBorders>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hint="default" w:ascii="Times New Roman" w:hAnsi="Times New Roman" w:cs="Times New Roman"/>
              </w:rPr>
            </w:pPr>
            <w:r>
              <w:rPr>
                <w:rFonts w:hint="default" w:ascii="Times New Roman" w:hAnsi="Times New Roman" w:cs="Times New Roman"/>
              </w:rPr>
              <w:t>5.现金流量套期储备</w:t>
            </w:r>
          </w:p>
        </w:tc>
        <w:tc>
          <w:tcPr>
            <w:tcW w:w="838" w:type="pct"/>
            <w:tcBorders>
              <w:top w:val="outset" w:color="auto" w:sz="4" w:space="0"/>
              <w:left w:val="outset" w:color="auto" w:sz="4" w:space="0"/>
              <w:bottom w:val="outset" w:color="auto" w:sz="4" w:space="0"/>
              <w:right w:val="outset" w:color="auto" w:sz="4" w:space="0"/>
            </w:tcBorders>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hint="default" w:ascii="Times New Roman" w:hAnsi="Times New Roman" w:cs="Times New Roman"/>
              </w:rPr>
            </w:pPr>
            <w:r>
              <w:rPr>
                <w:rFonts w:hint="default" w:ascii="Times New Roman" w:hAnsi="Times New Roman" w:cs="Times New Roman"/>
              </w:rPr>
              <w:t>6.外币财务报表折算差额</w:t>
            </w:r>
          </w:p>
        </w:tc>
        <w:tc>
          <w:tcPr>
            <w:tcW w:w="838" w:type="pct"/>
            <w:tcBorders>
              <w:top w:val="outset" w:color="auto" w:sz="4" w:space="0"/>
              <w:left w:val="outset" w:color="auto" w:sz="4" w:space="0"/>
              <w:bottom w:val="outset" w:color="auto" w:sz="4" w:space="0"/>
              <w:right w:val="outset" w:color="auto" w:sz="4" w:space="0"/>
            </w:tcBorders>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hint="default" w:ascii="Times New Roman" w:hAnsi="Times New Roman" w:cs="Times New Roman"/>
              </w:rPr>
            </w:pPr>
            <w:r>
              <w:rPr>
                <w:rFonts w:hint="default" w:ascii="Times New Roman" w:hAnsi="Times New Roman" w:cs="Times New Roman"/>
              </w:rPr>
              <w:t>7.其他</w:t>
            </w:r>
          </w:p>
        </w:tc>
        <w:tc>
          <w:tcPr>
            <w:tcW w:w="838" w:type="pct"/>
            <w:tcBorders>
              <w:top w:val="outset" w:color="auto" w:sz="4" w:space="0"/>
              <w:left w:val="outset" w:color="auto" w:sz="4" w:space="0"/>
              <w:bottom w:val="outset" w:color="auto" w:sz="4" w:space="0"/>
              <w:right w:val="outset" w:color="auto" w:sz="4" w:space="0"/>
            </w:tcBorders>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left="-19"/>
              <w:rPr>
                <w:rFonts w:hint="default" w:ascii="Times New Roman" w:hAnsi="Times New Roman" w:cs="Times New Roman"/>
                <w:szCs w:val="21"/>
              </w:rPr>
            </w:pPr>
            <w:r>
              <w:rPr>
                <w:rFonts w:hint="default" w:ascii="Times New Roman" w:hAnsi="Times New Roman" w:cs="Times New Roman"/>
                <w:szCs w:val="21"/>
              </w:rPr>
              <w:t>六、综合收益总额</w:t>
            </w:r>
          </w:p>
        </w:tc>
        <w:tc>
          <w:tcPr>
            <w:tcW w:w="838" w:type="pct"/>
            <w:tcBorders>
              <w:top w:val="outset" w:color="auto" w:sz="4" w:space="0"/>
              <w:left w:val="outset" w:color="auto" w:sz="4" w:space="0"/>
              <w:bottom w:val="outset" w:color="auto" w:sz="4" w:space="0"/>
              <w:right w:val="outset" w:color="auto" w:sz="4" w:space="0"/>
            </w:tcBorders>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r>
              <w:rPr>
                <w:rFonts w:hint="default" w:ascii="Times New Roman" w:hAnsi="Times New Roman" w:cs="Times New Roman"/>
              </w:rPr>
              <w:t>64,670,772.20</w:t>
            </w:r>
          </w:p>
        </w:tc>
        <w:tc>
          <w:tcPr>
            <w:tcW w:w="1114"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r>
              <w:rPr>
                <w:rFonts w:hint="default" w:ascii="Times New Roman" w:hAnsi="Times New Roman" w:cs="Times New Roman"/>
              </w:rPr>
              <w:t>772,159.01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hint="default" w:ascii="Times New Roman" w:hAnsi="Times New Roman" w:cs="Times New Roman"/>
            </w:rPr>
            <w:tag w:val="_PLD_3b0447fd122e4105bde5cc49acaea414"/>
            <w:id w:val="9342"/>
          </w:sdtPr>
          <w:sdtEndPr>
            <w:rPr>
              <w:rFonts w:hint="default" w:ascii="Times New Roman" w:hAnsi="Times New Roman" w:cs="Times New Roman"/>
            </w:rPr>
          </w:sdtEndPr>
          <w:sdtContent>
            <w:tc>
              <w:tcPr>
                <w:tcW w:w="5000" w:type="pct"/>
                <w:gridSpan w:val="4"/>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r>
                  <w:rPr>
                    <w:rFonts w:hint="default" w:ascii="Times New Roman" w:hAnsi="Times New Roman" w:cs="Times New Roman"/>
                    <w:szCs w:val="21"/>
                  </w:rPr>
                  <w:t>七、每股收益：</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left="-19" w:firstLine="420" w:firstLineChars="200"/>
              <w:rPr>
                <w:rFonts w:hint="default" w:ascii="Times New Roman" w:hAnsi="Times New Roman" w:cs="Times New Roman"/>
                <w:szCs w:val="21"/>
              </w:rPr>
            </w:pPr>
            <w:r>
              <w:rPr>
                <w:rFonts w:hint="default" w:ascii="Times New Roman" w:hAnsi="Times New Roman" w:cs="Times New Roman"/>
                <w:szCs w:val="21"/>
              </w:rPr>
              <w:t>（一）基本每股收益(元/股)</w:t>
            </w:r>
          </w:p>
        </w:tc>
        <w:tc>
          <w:tcPr>
            <w:tcW w:w="838" w:type="pct"/>
            <w:tcBorders>
              <w:top w:val="outset" w:color="auto" w:sz="4" w:space="0"/>
              <w:left w:val="outset" w:color="auto" w:sz="4" w:space="0"/>
              <w:bottom w:val="outset" w:color="auto" w:sz="4" w:space="0"/>
              <w:right w:val="outset" w:color="auto" w:sz="4" w:space="0"/>
            </w:tcBorders>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left="-19" w:firstLine="420" w:firstLineChars="200"/>
              <w:rPr>
                <w:rFonts w:hint="default" w:ascii="Times New Roman" w:hAnsi="Times New Roman" w:cs="Times New Roman"/>
                <w:szCs w:val="21"/>
              </w:rPr>
            </w:pPr>
            <w:r>
              <w:rPr>
                <w:rFonts w:hint="default" w:ascii="Times New Roman" w:hAnsi="Times New Roman" w:cs="Times New Roman"/>
                <w:szCs w:val="21"/>
              </w:rPr>
              <w:t>（二）稀释每股收益(元/股)</w:t>
            </w:r>
          </w:p>
        </w:tc>
        <w:tc>
          <w:tcPr>
            <w:tcW w:w="838" w:type="pct"/>
            <w:tcBorders>
              <w:top w:val="outset" w:color="auto" w:sz="4" w:space="0"/>
              <w:left w:val="outset" w:color="auto" w:sz="4" w:space="0"/>
              <w:bottom w:val="outset" w:color="auto" w:sz="4" w:space="0"/>
              <w:right w:val="outset" w:color="auto" w:sz="4" w:space="0"/>
            </w:tcBorders>
          </w:tcPr>
          <w:p>
            <w:pPr>
              <w:rPr>
                <w:rFonts w:hint="default"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p>
        </w:tc>
      </w:tr>
    </w:tbl>
    <w:p/>
    <w:p>
      <w:pPr>
        <w:snapToGrid w:val="0"/>
        <w:spacing w:line="240" w:lineRule="atLeast"/>
        <w:ind w:right="-153" w:rightChars="-73"/>
        <w:rPr>
          <w:rFonts w:hint="eastAsia" w:cs="宋体-方正超大字符集"/>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04fbc09e50eb44a79e1d4314733be4f9"/>
          <w:id w:val="820"/>
          <w:placeholder>
            <w:docPart w:val="GBC22222222222222222222222222222"/>
          </w:placeholder>
          <w:text/>
        </w:sdtPr>
        <w:sdtEndPr>
          <w:rPr>
            <w:rFonts w:hint="eastAsia"/>
            <w:szCs w:val="21"/>
          </w:rPr>
        </w:sdtEndPr>
        <w:sdtContent>
          <w:r>
            <w:rPr>
              <w:rFonts w:hint="eastAsia"/>
              <w:szCs w:val="21"/>
              <w:lang w:eastAsia="zh-CN"/>
            </w:rPr>
            <w:t xml:space="preserve">周云祥 </w:t>
          </w:r>
        </w:sdtContent>
      </w:sdt>
      <w:r>
        <w:rPr>
          <w:rFonts w:hint="eastAsia"/>
          <w:szCs w:val="21"/>
        </w:rPr>
        <w:t xml:space="preserve"> </w:t>
      </w:r>
      <w:r>
        <w:rPr>
          <w:rFonts w:hint="eastAsia"/>
          <w:szCs w:val="21"/>
          <w:lang w:val="en-US" w:eastAsia="zh-CN"/>
        </w:rPr>
        <w:t xml:space="preserve">       </w:t>
      </w:r>
      <w:r>
        <w:rPr>
          <w:szCs w:val="21"/>
        </w:rPr>
        <w:t>主管会计工作负责人</w:t>
      </w:r>
      <w:r>
        <w:rPr>
          <w:rFonts w:hint="eastAsia"/>
          <w:szCs w:val="21"/>
        </w:rPr>
        <w:t>：</w:t>
      </w:r>
      <w:sdt>
        <w:sdtPr>
          <w:rPr>
            <w:rFonts w:hint="eastAsia"/>
            <w:szCs w:val="21"/>
          </w:rPr>
          <w:alias w:val="主管会计工作负责人姓名"/>
          <w:tag w:val="_GBC_37d9f750e6c04845b9e34ad6da976b56"/>
          <w:id w:val="821"/>
          <w:placeholder>
            <w:docPart w:val="GBC22222222222222222222222222222"/>
          </w:placeholder>
          <w:text/>
        </w:sdtPr>
        <w:sdtEndPr>
          <w:rPr>
            <w:rFonts w:hint="eastAsia"/>
            <w:szCs w:val="21"/>
          </w:rPr>
        </w:sdtEndPr>
        <w:sdtContent>
          <w:r>
            <w:rPr>
              <w:rFonts w:hint="eastAsia"/>
              <w:szCs w:val="21"/>
              <w:lang w:eastAsia="zh-CN"/>
            </w:rPr>
            <w:t>王为民</w:t>
          </w:r>
        </w:sdtContent>
      </w:sdt>
      <w:r>
        <w:rPr>
          <w:rFonts w:hint="eastAsia"/>
          <w:szCs w:val="21"/>
        </w:rPr>
        <w:t xml:space="preserve"> </w:t>
      </w:r>
      <w:r>
        <w:rPr>
          <w:rFonts w:hint="eastAsia"/>
          <w:szCs w:val="21"/>
          <w:lang w:val="en-US" w:eastAsia="zh-CN"/>
        </w:rPr>
        <w:t xml:space="preserve">      </w:t>
      </w:r>
      <w:r>
        <w:rPr>
          <w:szCs w:val="21"/>
        </w:rPr>
        <w:t>会计机构负责人</w:t>
      </w:r>
      <w:r>
        <w:rPr>
          <w:rFonts w:hint="eastAsia"/>
          <w:szCs w:val="21"/>
        </w:rPr>
        <w:t>：</w:t>
      </w:r>
      <w:sdt>
        <w:sdtPr>
          <w:rPr>
            <w:rFonts w:hint="eastAsia"/>
            <w:szCs w:val="21"/>
          </w:rPr>
          <w:alias w:val="会计机构负责人姓名"/>
          <w:tag w:val="_GBC_b8515644d08d42edafc210cf569b9b08"/>
          <w:id w:val="822"/>
          <w:placeholder>
            <w:docPart w:val="GBC22222222222222222222222222222"/>
          </w:placeholder>
          <w:text/>
        </w:sdtPr>
        <w:sdtEndPr>
          <w:rPr>
            <w:rFonts w:hint="eastAsia"/>
            <w:szCs w:val="21"/>
          </w:rPr>
        </w:sdtEndPr>
        <w:sdtContent>
          <w:r>
            <w:rPr>
              <w:rFonts w:hint="eastAsia"/>
              <w:szCs w:val="21"/>
              <w:lang w:eastAsia="zh-CN"/>
            </w:rPr>
            <w:t>游发禄</w:t>
          </w:r>
        </w:sdtContent>
      </w:sdt>
    </w:p>
    <w:p>
      <w:pPr>
        <w:rPr>
          <w:rFonts w:hint="eastAsia"/>
          <w:color w:val="FF0000"/>
          <w:szCs w:val="21"/>
        </w:rPr>
      </w:pPr>
    </w:p>
    <w:bookmarkEnd w:id="152"/>
    <w:p>
      <w:pPr>
        <w:rPr>
          <w:rFonts w:hint="eastAsia"/>
          <w:color w:val="FF0000"/>
          <w:szCs w:val="21"/>
        </w:rPr>
      </w:pPr>
      <w:bookmarkStart w:id="153" w:name="_Hlk24038756"/>
      <w:bookmarkEnd w:id="153"/>
    </w:p>
    <w:p>
      <w:pPr>
        <w:rPr>
          <w:rFonts w:hint="eastAsia"/>
          <w:color w:val="FF0000"/>
          <w:szCs w:val="21"/>
        </w:rPr>
      </w:pPr>
    </w:p>
    <w:p>
      <w:pPr>
        <w:jc w:val="center"/>
        <w:outlineLvl w:val="2"/>
        <w:rPr>
          <w:rFonts w:hint="eastAsia"/>
          <w:b/>
          <w:bCs/>
          <w:szCs w:val="21"/>
        </w:rPr>
      </w:pPr>
      <w:bookmarkStart w:id="154" w:name="_Hlk1156136"/>
      <w:r>
        <w:rPr>
          <w:rFonts w:hint="eastAsia"/>
          <w:b/>
          <w:bCs/>
          <w:szCs w:val="21"/>
        </w:rPr>
        <w:t>合并</w:t>
      </w:r>
      <w:r>
        <w:rPr>
          <w:b/>
          <w:bCs/>
          <w:szCs w:val="21"/>
        </w:rPr>
        <w:t>现金流量表</w:t>
      </w:r>
    </w:p>
    <w:p>
      <w:pPr>
        <w:jc w:val="center"/>
        <w:rPr>
          <w:rFonts w:hint="default" w:ascii="Times New Roman" w:hAnsi="Times New Roman" w:cs="Times New Roman"/>
          <w:b/>
          <w:bCs/>
          <w:szCs w:val="21"/>
        </w:rPr>
      </w:pPr>
      <w:r>
        <w:rPr>
          <w:rFonts w:hint="default" w:ascii="Times New Roman" w:hAnsi="Times New Roman" w:cs="Times New Roman"/>
          <w:szCs w:val="21"/>
        </w:rPr>
        <w:t>2024年1—12月</w:t>
      </w:r>
    </w:p>
    <w:p>
      <w:pPr>
        <w:jc w:val="right"/>
        <w:rPr>
          <w:rFonts w:hint="eastAsia"/>
          <w:szCs w:val="21"/>
        </w:rPr>
      </w:pPr>
      <w:r>
        <w:rPr>
          <w:rFonts w:hint="default" w:ascii="Times New Roman" w:hAnsi="Times New Roman" w:cs="Times New Roman"/>
          <w:szCs w:val="21"/>
        </w:rPr>
        <w:t>单位</w:t>
      </w:r>
      <w:r>
        <w:rPr>
          <w:rFonts w:hint="eastAsia"/>
          <w:szCs w:val="21"/>
        </w:rPr>
        <w:t>：</w:t>
      </w:r>
      <w:sdt>
        <w:sdtPr>
          <w:rPr>
            <w:rFonts w:hint="eastAsia"/>
            <w:szCs w:val="21"/>
          </w:rPr>
          <w:alias w:val="单位：合并现金流量表"/>
          <w:tag w:val="_GBC_7049413ddb8f4e5eac9cb9fb4f802433"/>
          <w:id w:val="82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82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142"/>
        <w:gridCol w:w="1567"/>
        <w:gridCol w:w="2174"/>
        <w:gridCol w:w="216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sdt>
            <w:sdtPr>
              <w:rPr>
                <w:rFonts w:hint="default" w:ascii="Times New Roman" w:hAnsi="Times New Roman" w:cs="Times New Roman"/>
              </w:rPr>
              <w:tag w:val="_PLD_5a1e687815424d54a4dd8744648aa3cb"/>
              <w:id w:val="825"/>
            </w:sdtPr>
            <w:sdtEndPr>
              <w:rPr>
                <w:rFonts w:hint="default" w:ascii="Times New Roman" w:hAnsi="Times New Roman" w:cs="Times New Roman"/>
              </w:rPr>
            </w:sdtEndPr>
            <w:sdtContent>
              <w:p>
                <w:pPr>
                  <w:jc w:val="center"/>
                  <w:rPr>
                    <w:rFonts w:hint="default" w:ascii="Times New Roman" w:hAnsi="Times New Roman" w:cs="Times New Roman"/>
                    <w:b/>
                  </w:rPr>
                </w:pPr>
                <w:r>
                  <w:rPr>
                    <w:rFonts w:hint="default" w:ascii="Times New Roman" w:hAnsi="Times New Roman" w:cs="Times New Roman"/>
                    <w:b/>
                  </w:rPr>
                  <w:t>项目</w:t>
                </w:r>
              </w:p>
            </w:sdtContent>
          </w:sdt>
        </w:tc>
        <w:tc>
          <w:tcPr>
            <w:tcW w:w="866" w:type="pct"/>
            <w:tcBorders>
              <w:top w:val="outset" w:color="auto" w:sz="4" w:space="0"/>
              <w:left w:val="outset" w:color="auto" w:sz="4" w:space="0"/>
              <w:bottom w:val="outset" w:color="auto" w:sz="4" w:space="0"/>
              <w:right w:val="outset" w:color="auto" w:sz="4" w:space="0"/>
            </w:tcBorders>
          </w:tcPr>
          <w:sdt>
            <w:sdtPr>
              <w:rPr>
                <w:rFonts w:hint="default" w:ascii="Times New Roman" w:hAnsi="Times New Roman" w:cs="Times New Roman"/>
              </w:rPr>
              <w:tag w:val="_PLD_3c902166982f4ea18b3f3d11c1fe2190"/>
              <w:id w:val="826"/>
            </w:sdtPr>
            <w:sdtEndPr>
              <w:rPr>
                <w:rFonts w:hint="default" w:ascii="Times New Roman" w:hAnsi="Times New Roman" w:cs="Times New Roman"/>
              </w:rPr>
            </w:sdtEndPr>
            <w:sdtContent>
              <w:p>
                <w:pPr>
                  <w:jc w:val="center"/>
                  <w:rPr>
                    <w:rFonts w:hint="default" w:ascii="Times New Roman" w:hAnsi="Times New Roman" w:cs="Times New Roman"/>
                    <w:b/>
                  </w:rPr>
                </w:pPr>
                <w:r>
                  <w:rPr>
                    <w:rFonts w:hint="default" w:ascii="Times New Roman" w:hAnsi="Times New Roman" w:cs="Times New Roman"/>
                    <w:b/>
                  </w:rPr>
                  <w:t>附注</w:t>
                </w:r>
              </w:p>
            </w:sdtContent>
          </w:sdt>
        </w:tc>
        <w:tc>
          <w:tcPr>
            <w:tcW w:w="1201" w:type="pct"/>
            <w:tcBorders>
              <w:top w:val="outset" w:color="auto" w:sz="4" w:space="0"/>
              <w:left w:val="outset" w:color="auto" w:sz="4" w:space="0"/>
              <w:bottom w:val="outset" w:color="auto" w:sz="4" w:space="0"/>
              <w:right w:val="outset" w:color="auto" w:sz="4" w:space="0"/>
            </w:tcBorders>
          </w:tcPr>
          <w:sdt>
            <w:sdtPr>
              <w:rPr>
                <w:rFonts w:hint="default" w:ascii="Times New Roman" w:hAnsi="Times New Roman" w:cs="Times New Roman"/>
              </w:rPr>
              <w:tag w:val="_PLD_29a06cc719e5467e82013eb798ebb143"/>
              <w:id w:val="827"/>
            </w:sdtPr>
            <w:sdtEndPr>
              <w:rPr>
                <w:rFonts w:hint="default" w:ascii="Times New Roman" w:hAnsi="Times New Roman" w:cs="Times New Roman"/>
              </w:rPr>
            </w:sdtEndPr>
            <w:sdtContent>
              <w:p>
                <w:pPr>
                  <w:autoSpaceDE w:val="0"/>
                  <w:autoSpaceDN w:val="0"/>
                  <w:adjustRightInd w:val="0"/>
                  <w:jc w:val="center"/>
                  <w:rPr>
                    <w:rFonts w:hint="default" w:ascii="Times New Roman" w:hAnsi="Times New Roman" w:cs="Times New Roman"/>
                    <w:b/>
                  </w:rPr>
                </w:pPr>
                <w:r>
                  <w:rPr>
                    <w:rFonts w:hint="default" w:ascii="Times New Roman" w:hAnsi="Times New Roman" w:cs="Times New Roman"/>
                    <w:b/>
                  </w:rPr>
                  <w:t>2024年度</w:t>
                </w:r>
              </w:p>
            </w:sdtContent>
          </w:sdt>
        </w:tc>
        <w:tc>
          <w:tcPr>
            <w:tcW w:w="1197" w:type="pct"/>
            <w:tcBorders>
              <w:top w:val="outset" w:color="auto" w:sz="4" w:space="0"/>
              <w:left w:val="outset" w:color="auto" w:sz="4" w:space="0"/>
              <w:bottom w:val="outset" w:color="auto" w:sz="4" w:space="0"/>
              <w:right w:val="outset" w:color="auto" w:sz="4" w:space="0"/>
            </w:tcBorders>
          </w:tcPr>
          <w:sdt>
            <w:sdtPr>
              <w:rPr>
                <w:rFonts w:hint="default" w:ascii="Times New Roman" w:hAnsi="Times New Roman" w:cs="Times New Roman"/>
              </w:rPr>
              <w:tag w:val="_PLD_0bd5effed8234e5eb21199f6669657c2"/>
              <w:id w:val="828"/>
            </w:sdtPr>
            <w:sdtEndPr>
              <w:rPr>
                <w:rFonts w:hint="default" w:ascii="Times New Roman" w:hAnsi="Times New Roman" w:cs="Times New Roman"/>
              </w:rPr>
            </w:sdtEndPr>
            <w:sdtContent>
              <w:p>
                <w:pPr>
                  <w:autoSpaceDE w:val="0"/>
                  <w:autoSpaceDN w:val="0"/>
                  <w:adjustRightInd w:val="0"/>
                  <w:jc w:val="center"/>
                  <w:rPr>
                    <w:rFonts w:hint="default" w:ascii="Times New Roman" w:hAnsi="Times New Roman" w:cs="Times New Roman"/>
                    <w:b/>
                  </w:rPr>
                </w:pPr>
                <w:r>
                  <w:rPr>
                    <w:rFonts w:hint="default" w:ascii="Times New Roman" w:hAnsi="Times New Roman" w:cs="Times New Roman"/>
                    <w:b/>
                  </w:rPr>
                  <w:t>2023年度</w:t>
                </w:r>
              </w:p>
            </w:sdtContent>
          </w:sdt>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hint="default" w:ascii="Times New Roman" w:hAnsi="Times New Roman" w:cs="Times New Roman"/>
            </w:rPr>
            <w:tag w:val="_PLD_c03c8258c1684fb989d96332af6834de"/>
            <w:id w:val="829"/>
          </w:sdtPr>
          <w:sdtEndPr>
            <w:rPr>
              <w:rFonts w:hint="default" w:ascii="Times New Roman" w:hAnsi="Times New Roman" w:cs="Times New Roman"/>
            </w:rPr>
          </w:sdtEndPr>
          <w:sdtContent>
            <w:tc>
              <w:tcPr>
                <w:tcW w:w="5000" w:type="pct"/>
                <w:gridSpan w:val="4"/>
                <w:tcBorders>
                  <w:top w:val="outset" w:color="auto" w:sz="4" w:space="0"/>
                  <w:left w:val="outset" w:color="auto" w:sz="4" w:space="0"/>
                  <w:bottom w:val="outset" w:color="auto" w:sz="4" w:space="0"/>
                  <w:right w:val="outset" w:color="auto" w:sz="4" w:space="0"/>
                </w:tcBorders>
              </w:tcPr>
              <w:p>
                <w:pPr>
                  <w:rPr>
                    <w:rFonts w:hint="default" w:ascii="Times New Roman" w:hAnsi="Times New Roman" w:cs="Times New Roman"/>
                    <w:szCs w:val="21"/>
                  </w:rPr>
                </w:pPr>
                <w:r>
                  <w:rPr>
                    <w:rFonts w:hint="default" w:ascii="Times New Roman" w:hAnsi="Times New Roman" w:cs="Times New Roman"/>
                    <w:b/>
                    <w:bCs/>
                    <w:szCs w:val="21"/>
                  </w:rPr>
                  <w:t>一、经营活动产生的现金流量：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color w:val="000000"/>
                <w:szCs w:val="21"/>
              </w:rPr>
            </w:pPr>
            <w:r>
              <w:rPr>
                <w:rFonts w:hint="default" w:ascii="Times New Roman" w:hAnsi="Times New Roman" w:cs="Times New Roman"/>
                <w:szCs w:val="21"/>
              </w:rPr>
              <w:t>销售商品、提供劳务收到的现金</w:t>
            </w:r>
          </w:p>
        </w:tc>
        <w:tc>
          <w:tcPr>
            <w:tcW w:w="866"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1,187,953,526.42</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1,117,610,757.95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szCs w:val="21"/>
              </w:rPr>
            </w:pPr>
            <w:r>
              <w:rPr>
                <w:rFonts w:hint="default" w:ascii="Times New Roman" w:hAnsi="Times New Roman" w:cs="Times New Roman"/>
                <w:szCs w:val="21"/>
              </w:rPr>
              <w:t>客户存款和同业存放款项净增加额</w:t>
            </w:r>
          </w:p>
        </w:tc>
        <w:tc>
          <w:tcPr>
            <w:tcW w:w="866"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szCs w:val="21"/>
              </w:rPr>
            </w:pPr>
            <w:r>
              <w:rPr>
                <w:rFonts w:hint="default" w:ascii="Times New Roman" w:hAnsi="Times New Roman" w:cs="Times New Roman"/>
                <w:szCs w:val="21"/>
              </w:rPr>
              <w:t>向中央银行借款净增加额</w:t>
            </w:r>
          </w:p>
        </w:tc>
        <w:tc>
          <w:tcPr>
            <w:tcW w:w="866"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szCs w:val="21"/>
              </w:rPr>
            </w:pPr>
            <w:r>
              <w:rPr>
                <w:rFonts w:hint="default" w:ascii="Times New Roman" w:hAnsi="Times New Roman" w:cs="Times New Roman"/>
                <w:szCs w:val="21"/>
              </w:rPr>
              <w:t>向其他金融机构拆入资金净增加额</w:t>
            </w:r>
          </w:p>
        </w:tc>
        <w:tc>
          <w:tcPr>
            <w:tcW w:w="866"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szCs w:val="21"/>
              </w:rPr>
            </w:pPr>
            <w:r>
              <w:rPr>
                <w:rFonts w:hint="default" w:ascii="Times New Roman" w:hAnsi="Times New Roman" w:cs="Times New Roman"/>
                <w:szCs w:val="21"/>
              </w:rPr>
              <w:t>收到原保险合同保费取得的现金</w:t>
            </w:r>
          </w:p>
        </w:tc>
        <w:tc>
          <w:tcPr>
            <w:tcW w:w="866"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szCs w:val="21"/>
              </w:rPr>
            </w:pPr>
            <w:r>
              <w:rPr>
                <w:rFonts w:hint="default" w:ascii="Times New Roman" w:hAnsi="Times New Roman" w:cs="Times New Roman"/>
                <w:szCs w:val="21"/>
              </w:rPr>
              <w:t>收到再保业务现金净额</w:t>
            </w:r>
          </w:p>
        </w:tc>
        <w:tc>
          <w:tcPr>
            <w:tcW w:w="866"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szCs w:val="21"/>
              </w:rPr>
            </w:pPr>
            <w:r>
              <w:rPr>
                <w:rFonts w:hint="default" w:ascii="Times New Roman" w:hAnsi="Times New Roman" w:cs="Times New Roman"/>
                <w:szCs w:val="21"/>
              </w:rPr>
              <w:t>保户储金及投资款净增加额</w:t>
            </w:r>
          </w:p>
        </w:tc>
        <w:tc>
          <w:tcPr>
            <w:tcW w:w="866"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szCs w:val="21"/>
              </w:rPr>
            </w:pPr>
            <w:r>
              <w:rPr>
                <w:rFonts w:hint="default" w:ascii="Times New Roman" w:hAnsi="Times New Roman" w:cs="Times New Roman"/>
                <w:szCs w:val="21"/>
              </w:rPr>
              <w:t>收取利息、手续费及佣金的现金</w:t>
            </w:r>
          </w:p>
        </w:tc>
        <w:tc>
          <w:tcPr>
            <w:tcW w:w="866"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szCs w:val="21"/>
              </w:rPr>
            </w:pPr>
            <w:r>
              <w:rPr>
                <w:rFonts w:hint="default" w:ascii="Times New Roman" w:hAnsi="Times New Roman" w:cs="Times New Roman"/>
                <w:szCs w:val="21"/>
              </w:rPr>
              <w:t>拆入资金净增加额</w:t>
            </w:r>
          </w:p>
        </w:tc>
        <w:tc>
          <w:tcPr>
            <w:tcW w:w="866"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szCs w:val="21"/>
              </w:rPr>
            </w:pPr>
            <w:r>
              <w:rPr>
                <w:rFonts w:hint="default" w:ascii="Times New Roman" w:hAnsi="Times New Roman" w:cs="Times New Roman"/>
                <w:szCs w:val="21"/>
              </w:rPr>
              <w:t>回购业务资金净增加额</w:t>
            </w:r>
          </w:p>
        </w:tc>
        <w:tc>
          <w:tcPr>
            <w:tcW w:w="866"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rPr>
            </w:pPr>
            <w:r>
              <w:rPr>
                <w:rFonts w:hint="default" w:ascii="Times New Roman" w:hAnsi="Times New Roman" w:cs="Times New Roman"/>
              </w:rPr>
              <w:t>代理买卖证券收到的现金净额</w:t>
            </w:r>
          </w:p>
        </w:tc>
        <w:tc>
          <w:tcPr>
            <w:tcW w:w="866"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szCs w:val="21"/>
              </w:rPr>
            </w:pPr>
            <w:r>
              <w:rPr>
                <w:rFonts w:hint="default" w:ascii="Times New Roman" w:hAnsi="Times New Roman" w:cs="Times New Roman"/>
                <w:szCs w:val="21"/>
              </w:rPr>
              <w:t>收到的税费返还</w:t>
            </w:r>
          </w:p>
        </w:tc>
        <w:tc>
          <w:tcPr>
            <w:tcW w:w="866"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308,055.43</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548,350.79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szCs w:val="21"/>
              </w:rPr>
            </w:pPr>
            <w:r>
              <w:rPr>
                <w:rFonts w:hint="default" w:ascii="Times New Roman" w:hAnsi="Times New Roman" w:cs="Times New Roman"/>
                <w:szCs w:val="21"/>
              </w:rPr>
              <w:t>收到其他与经营活动有关的现金</w:t>
            </w:r>
          </w:p>
        </w:tc>
        <w:tc>
          <w:tcPr>
            <w:tcW w:w="866"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r>
              <w:rPr>
                <w:rFonts w:ascii="Times New Roman" w:hAnsi="Times New Roman"/>
              </w:rPr>
              <w:t>七、78.（1）</w:t>
            </w: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50,369,441.20</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48,124,493.00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420" w:firstLineChars="200"/>
              <w:rPr>
                <w:rFonts w:hint="default" w:ascii="Times New Roman" w:hAnsi="Times New Roman" w:cs="Times New Roman"/>
                <w:color w:val="000000"/>
                <w:szCs w:val="21"/>
              </w:rPr>
            </w:pPr>
            <w:r>
              <w:rPr>
                <w:rFonts w:hint="default" w:ascii="Times New Roman" w:hAnsi="Times New Roman" w:cs="Times New Roman"/>
                <w:szCs w:val="21"/>
              </w:rPr>
              <w:t>经营活动现金流入小计</w:t>
            </w:r>
          </w:p>
        </w:tc>
        <w:tc>
          <w:tcPr>
            <w:tcW w:w="866"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1,238,631,023.05</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1,166,283,601.74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szCs w:val="21"/>
              </w:rPr>
            </w:pPr>
            <w:r>
              <w:rPr>
                <w:rFonts w:hint="default" w:ascii="Times New Roman" w:hAnsi="Times New Roman" w:cs="Times New Roman"/>
                <w:szCs w:val="21"/>
              </w:rPr>
              <w:t>购买商品、接受劳务支付的现金</w:t>
            </w:r>
          </w:p>
        </w:tc>
        <w:tc>
          <w:tcPr>
            <w:tcW w:w="866"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890,635,874.21</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797,141,017.59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szCs w:val="21"/>
              </w:rPr>
            </w:pPr>
            <w:r>
              <w:rPr>
                <w:rFonts w:hint="default" w:ascii="Times New Roman" w:hAnsi="Times New Roman" w:cs="Times New Roman"/>
                <w:szCs w:val="21"/>
              </w:rPr>
              <w:t>客户贷款及垫款净增加额</w:t>
            </w:r>
          </w:p>
        </w:tc>
        <w:tc>
          <w:tcPr>
            <w:tcW w:w="866"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szCs w:val="21"/>
              </w:rPr>
            </w:pPr>
            <w:r>
              <w:rPr>
                <w:rFonts w:hint="default" w:ascii="Times New Roman" w:hAnsi="Times New Roman" w:cs="Times New Roman"/>
                <w:szCs w:val="21"/>
              </w:rPr>
              <w:t>存放中央银行和同业款项净增加额</w:t>
            </w:r>
          </w:p>
        </w:tc>
        <w:tc>
          <w:tcPr>
            <w:tcW w:w="866"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szCs w:val="21"/>
              </w:rPr>
            </w:pPr>
            <w:r>
              <w:rPr>
                <w:rFonts w:hint="default" w:ascii="Times New Roman" w:hAnsi="Times New Roman" w:cs="Times New Roman"/>
                <w:szCs w:val="21"/>
              </w:rPr>
              <w:t>支付原保险合同赔付款项的现金</w:t>
            </w:r>
          </w:p>
        </w:tc>
        <w:tc>
          <w:tcPr>
            <w:tcW w:w="866"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rPr>
            </w:pPr>
            <w:r>
              <w:rPr>
                <w:rFonts w:hint="default" w:ascii="Times New Roman" w:hAnsi="Times New Roman" w:cs="Times New Roman"/>
              </w:rPr>
              <w:t>拆出资金净增加额</w:t>
            </w:r>
          </w:p>
        </w:tc>
        <w:tc>
          <w:tcPr>
            <w:tcW w:w="866"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szCs w:val="21"/>
              </w:rPr>
            </w:pPr>
            <w:r>
              <w:rPr>
                <w:rFonts w:hint="default" w:ascii="Times New Roman" w:hAnsi="Times New Roman" w:cs="Times New Roman"/>
                <w:szCs w:val="21"/>
              </w:rPr>
              <w:t>支付利息、手续费及佣金的现金</w:t>
            </w:r>
          </w:p>
        </w:tc>
        <w:tc>
          <w:tcPr>
            <w:tcW w:w="866"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szCs w:val="21"/>
              </w:rPr>
            </w:pPr>
            <w:r>
              <w:rPr>
                <w:rFonts w:hint="default" w:ascii="Times New Roman" w:hAnsi="Times New Roman" w:cs="Times New Roman"/>
                <w:szCs w:val="21"/>
              </w:rPr>
              <w:t>支付保单红利的现金</w:t>
            </w:r>
          </w:p>
        </w:tc>
        <w:tc>
          <w:tcPr>
            <w:tcW w:w="866"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szCs w:val="21"/>
              </w:rPr>
            </w:pPr>
            <w:r>
              <w:rPr>
                <w:rFonts w:hint="default" w:ascii="Times New Roman" w:hAnsi="Times New Roman" w:cs="Times New Roman"/>
                <w:szCs w:val="21"/>
              </w:rPr>
              <w:t>支付给职工及为职工支付的现金</w:t>
            </w:r>
          </w:p>
        </w:tc>
        <w:tc>
          <w:tcPr>
            <w:tcW w:w="866"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172,235,142.56</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154,278,017.46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szCs w:val="21"/>
              </w:rPr>
            </w:pPr>
            <w:r>
              <w:rPr>
                <w:rFonts w:hint="default" w:ascii="Times New Roman" w:hAnsi="Times New Roman" w:cs="Times New Roman"/>
                <w:szCs w:val="21"/>
              </w:rPr>
              <w:t>支付的各项税费</w:t>
            </w:r>
          </w:p>
        </w:tc>
        <w:tc>
          <w:tcPr>
            <w:tcW w:w="866"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30,243,808.35</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39,010,665.96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szCs w:val="21"/>
              </w:rPr>
            </w:pPr>
            <w:r>
              <w:rPr>
                <w:rFonts w:hint="default" w:ascii="Times New Roman" w:hAnsi="Times New Roman" w:cs="Times New Roman"/>
                <w:szCs w:val="21"/>
              </w:rPr>
              <w:t>支付其他与经营活动有关的现金</w:t>
            </w:r>
          </w:p>
        </w:tc>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hint="default" w:ascii="Times New Roman" w:hAnsi="Times New Roman" w:cs="Times New Roman"/>
                <w:szCs w:val="21"/>
              </w:rPr>
            </w:pPr>
            <w:r>
              <w:rPr>
                <w:rFonts w:ascii="Times New Roman" w:hAnsi="Times New Roman"/>
              </w:rPr>
              <w:t>七、78.（1）</w:t>
            </w: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131,236,251.44</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137,485,580.56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420" w:firstLineChars="200"/>
              <w:rPr>
                <w:rFonts w:hint="default" w:ascii="Times New Roman" w:hAnsi="Times New Roman" w:cs="Times New Roman"/>
                <w:color w:val="000000"/>
                <w:szCs w:val="21"/>
              </w:rPr>
            </w:pPr>
            <w:r>
              <w:rPr>
                <w:rFonts w:hint="default" w:ascii="Times New Roman" w:hAnsi="Times New Roman" w:cs="Times New Roman"/>
                <w:szCs w:val="21"/>
              </w:rPr>
              <w:t>经营活动现金流出小计</w:t>
            </w:r>
          </w:p>
        </w:tc>
        <w:tc>
          <w:tcPr>
            <w:tcW w:w="866"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1,224,351,076.56</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1,127,915,281.57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630" w:firstLineChars="300"/>
              <w:rPr>
                <w:rFonts w:hint="default" w:ascii="Times New Roman" w:hAnsi="Times New Roman" w:cs="Times New Roman"/>
                <w:color w:val="000000"/>
                <w:szCs w:val="21"/>
              </w:rPr>
            </w:pPr>
            <w:r>
              <w:rPr>
                <w:rFonts w:hint="default" w:ascii="Times New Roman" w:hAnsi="Times New Roman" w:cs="Times New Roman"/>
                <w:szCs w:val="21"/>
              </w:rPr>
              <w:t>经营活动产生的现金流量净额</w:t>
            </w:r>
          </w:p>
        </w:tc>
        <w:tc>
          <w:tcPr>
            <w:tcW w:w="866"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14,279,946.49</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38,368,320.17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hint="default" w:ascii="Times New Roman" w:hAnsi="Times New Roman" w:cs="Times New Roman"/>
            </w:rPr>
            <w:tag w:val="_PLD_cb59aa0e2bd944b8ba7271368c6da00a"/>
            <w:id w:val="830"/>
          </w:sdtPr>
          <w:sdtEndPr>
            <w:rPr>
              <w:rFonts w:hint="default" w:ascii="Times New Roman" w:hAnsi="Times New Roman" w:cs="Times New Roman"/>
            </w:rPr>
          </w:sdtEndPr>
          <w:sdtContent>
            <w:tc>
              <w:tcPr>
                <w:tcW w:w="5000" w:type="pct"/>
                <w:gridSpan w:val="4"/>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color w:val="008000"/>
                    <w:szCs w:val="21"/>
                  </w:rPr>
                </w:pPr>
                <w:r>
                  <w:rPr>
                    <w:rFonts w:hint="default" w:ascii="Times New Roman" w:hAnsi="Times New Roman" w:cs="Times New Roman"/>
                    <w:b/>
                    <w:bCs/>
                    <w:szCs w:val="21"/>
                  </w:rPr>
                  <w:t>二、投资活动产生的现金流量：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szCs w:val="21"/>
              </w:rPr>
            </w:pPr>
            <w:r>
              <w:rPr>
                <w:rFonts w:hint="default" w:ascii="Times New Roman" w:hAnsi="Times New Roman" w:cs="Times New Roman"/>
                <w:szCs w:val="21"/>
              </w:rPr>
              <w:t>收回投资收到的现金</w:t>
            </w:r>
          </w:p>
        </w:tc>
        <w:tc>
          <w:tcPr>
            <w:tcW w:w="866"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7,356,130.68</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szCs w:val="21"/>
              </w:rPr>
            </w:pPr>
            <w:r>
              <w:rPr>
                <w:rFonts w:hint="default" w:ascii="Times New Roman" w:hAnsi="Times New Roman" w:cs="Times New Roman"/>
                <w:szCs w:val="21"/>
              </w:rPr>
              <w:t>取得投资收益收到的现金</w:t>
            </w:r>
          </w:p>
        </w:tc>
        <w:tc>
          <w:tcPr>
            <w:tcW w:w="866"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23,354,107.51</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21,099,025.82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szCs w:val="21"/>
              </w:rPr>
            </w:pPr>
            <w:r>
              <w:rPr>
                <w:rFonts w:hint="default" w:ascii="Times New Roman" w:hAnsi="Times New Roman" w:cs="Times New Roman"/>
                <w:szCs w:val="21"/>
              </w:rPr>
              <w:t>处置固定资产、无形资产和其他长期资产收回的现金净额</w:t>
            </w:r>
          </w:p>
        </w:tc>
        <w:tc>
          <w:tcPr>
            <w:tcW w:w="866"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9,160.00</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363,699.40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szCs w:val="21"/>
              </w:rPr>
            </w:pPr>
            <w:r>
              <w:rPr>
                <w:rFonts w:hint="default" w:ascii="Times New Roman" w:hAnsi="Times New Roman" w:cs="Times New Roman"/>
                <w:szCs w:val="21"/>
              </w:rPr>
              <w:t>处置子公司及其他营业单位收到的现金净额</w:t>
            </w:r>
          </w:p>
        </w:tc>
        <w:tc>
          <w:tcPr>
            <w:tcW w:w="866"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szCs w:val="21"/>
              </w:rPr>
            </w:pPr>
            <w:r>
              <w:rPr>
                <w:rFonts w:hint="default" w:ascii="Times New Roman" w:hAnsi="Times New Roman" w:cs="Times New Roman"/>
                <w:szCs w:val="21"/>
              </w:rPr>
              <w:t>收到其他与投资活动有关的现金</w:t>
            </w:r>
          </w:p>
        </w:tc>
        <w:tc>
          <w:tcPr>
            <w:tcW w:w="866"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420" w:firstLineChars="200"/>
              <w:rPr>
                <w:rFonts w:hint="default" w:ascii="Times New Roman" w:hAnsi="Times New Roman" w:cs="Times New Roman"/>
                <w:color w:val="000000"/>
                <w:szCs w:val="21"/>
              </w:rPr>
            </w:pPr>
            <w:r>
              <w:rPr>
                <w:rFonts w:hint="default" w:ascii="Times New Roman" w:hAnsi="Times New Roman" w:cs="Times New Roman"/>
                <w:szCs w:val="21"/>
              </w:rPr>
              <w:t>投资活动现金流入小计</w:t>
            </w:r>
          </w:p>
        </w:tc>
        <w:tc>
          <w:tcPr>
            <w:tcW w:w="866"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30,719,398.19</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21,462,725.22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color w:val="000000"/>
                <w:szCs w:val="21"/>
              </w:rPr>
            </w:pPr>
            <w:r>
              <w:rPr>
                <w:rFonts w:hint="default" w:ascii="Times New Roman" w:hAnsi="Times New Roman" w:cs="Times New Roman"/>
                <w:szCs w:val="21"/>
              </w:rPr>
              <w:t>购建固定资产、无形资产和其他长期资产支付的现金</w:t>
            </w:r>
          </w:p>
        </w:tc>
        <w:tc>
          <w:tcPr>
            <w:tcW w:w="866"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29,766,368.68</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26,551,686.04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szCs w:val="21"/>
              </w:rPr>
            </w:pPr>
            <w:r>
              <w:rPr>
                <w:rFonts w:hint="default" w:ascii="Times New Roman" w:hAnsi="Times New Roman" w:cs="Times New Roman"/>
                <w:szCs w:val="21"/>
              </w:rPr>
              <w:t>投资支付的现金</w:t>
            </w:r>
          </w:p>
        </w:tc>
        <w:tc>
          <w:tcPr>
            <w:tcW w:w="866"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7,356,130.68</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szCs w:val="21"/>
              </w:rPr>
            </w:pPr>
            <w:r>
              <w:rPr>
                <w:rFonts w:hint="default" w:ascii="Times New Roman" w:hAnsi="Times New Roman" w:cs="Times New Roman"/>
                <w:szCs w:val="21"/>
              </w:rPr>
              <w:t>质押贷款净增加额</w:t>
            </w:r>
          </w:p>
        </w:tc>
        <w:tc>
          <w:tcPr>
            <w:tcW w:w="866"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szCs w:val="21"/>
              </w:rPr>
            </w:pPr>
            <w:r>
              <w:rPr>
                <w:rFonts w:hint="default" w:ascii="Times New Roman" w:hAnsi="Times New Roman" w:cs="Times New Roman"/>
                <w:szCs w:val="21"/>
              </w:rPr>
              <w:t>取得子公司及其他营业单位支付的现金净额</w:t>
            </w:r>
          </w:p>
        </w:tc>
        <w:tc>
          <w:tcPr>
            <w:tcW w:w="866"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szCs w:val="21"/>
              </w:rPr>
            </w:pPr>
            <w:r>
              <w:rPr>
                <w:rFonts w:hint="default" w:ascii="Times New Roman" w:hAnsi="Times New Roman" w:cs="Times New Roman"/>
                <w:szCs w:val="21"/>
              </w:rPr>
              <w:t>支付其他与投资活动有关的现金</w:t>
            </w:r>
          </w:p>
        </w:tc>
        <w:tc>
          <w:tcPr>
            <w:tcW w:w="866"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420" w:firstLineChars="200"/>
              <w:rPr>
                <w:rFonts w:hint="default" w:ascii="Times New Roman" w:hAnsi="Times New Roman" w:cs="Times New Roman"/>
                <w:color w:val="000000"/>
                <w:szCs w:val="21"/>
              </w:rPr>
            </w:pPr>
            <w:r>
              <w:rPr>
                <w:rFonts w:hint="default" w:ascii="Times New Roman" w:hAnsi="Times New Roman" w:cs="Times New Roman"/>
                <w:szCs w:val="21"/>
              </w:rPr>
              <w:t>投资活动现金流出小计</w:t>
            </w:r>
          </w:p>
        </w:tc>
        <w:tc>
          <w:tcPr>
            <w:tcW w:w="866"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37,122,499.36</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26,551,686.04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630" w:firstLineChars="300"/>
              <w:rPr>
                <w:rFonts w:hint="default" w:ascii="Times New Roman" w:hAnsi="Times New Roman" w:cs="Times New Roman"/>
                <w:color w:val="000000"/>
                <w:szCs w:val="21"/>
              </w:rPr>
            </w:pPr>
            <w:r>
              <w:rPr>
                <w:rFonts w:hint="default" w:ascii="Times New Roman" w:hAnsi="Times New Roman" w:cs="Times New Roman"/>
                <w:szCs w:val="21"/>
              </w:rPr>
              <w:t>投资活动产生的现金流量净额</w:t>
            </w:r>
          </w:p>
        </w:tc>
        <w:tc>
          <w:tcPr>
            <w:tcW w:w="866"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-6,403,101.17</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-5,088,960.82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hint="default" w:ascii="Times New Roman" w:hAnsi="Times New Roman" w:cs="Times New Roman"/>
            </w:rPr>
            <w:tag w:val="_PLD_8e0d926902804b5baefad8990e4523b4"/>
            <w:id w:val="831"/>
          </w:sdtPr>
          <w:sdtEndPr>
            <w:rPr>
              <w:rFonts w:hint="default" w:ascii="Times New Roman" w:hAnsi="Times New Roman" w:cs="Times New Roman"/>
            </w:rPr>
          </w:sdtEndPr>
          <w:sdtContent>
            <w:tc>
              <w:tcPr>
                <w:tcW w:w="5000" w:type="pct"/>
                <w:gridSpan w:val="4"/>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color w:val="008000"/>
                    <w:szCs w:val="21"/>
                  </w:rPr>
                </w:pPr>
                <w:r>
                  <w:rPr>
                    <w:rFonts w:hint="default" w:ascii="Times New Roman" w:hAnsi="Times New Roman" w:cs="Times New Roman"/>
                    <w:b/>
                    <w:bCs/>
                    <w:szCs w:val="21"/>
                  </w:rPr>
                  <w:t>三、筹资活动产生的现金流量：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color w:val="000000"/>
                <w:szCs w:val="21"/>
              </w:rPr>
            </w:pPr>
            <w:r>
              <w:rPr>
                <w:rFonts w:hint="default" w:ascii="Times New Roman" w:hAnsi="Times New Roman" w:cs="Times New Roman"/>
                <w:szCs w:val="21"/>
              </w:rPr>
              <w:t>吸收投资收到的现金</w:t>
            </w:r>
          </w:p>
        </w:tc>
        <w:tc>
          <w:tcPr>
            <w:tcW w:w="866"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color w:val="000000"/>
                <w:szCs w:val="21"/>
              </w:rPr>
            </w:pPr>
            <w:r>
              <w:rPr>
                <w:rFonts w:hint="default" w:ascii="Times New Roman" w:hAnsi="Times New Roman" w:cs="Times New Roman"/>
                <w:szCs w:val="21"/>
              </w:rPr>
              <w:t>其中：子公司吸收少数股东投资收到的现金</w:t>
            </w:r>
          </w:p>
        </w:tc>
        <w:tc>
          <w:tcPr>
            <w:tcW w:w="866"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color w:val="000000"/>
                <w:szCs w:val="21"/>
              </w:rPr>
            </w:pPr>
            <w:r>
              <w:rPr>
                <w:rFonts w:hint="default" w:ascii="Times New Roman" w:hAnsi="Times New Roman" w:cs="Times New Roman"/>
                <w:szCs w:val="21"/>
              </w:rPr>
              <w:t>取得借款收到的现金</w:t>
            </w:r>
          </w:p>
        </w:tc>
        <w:tc>
          <w:tcPr>
            <w:tcW w:w="866"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95,000,000.00</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83,000,000.00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color w:val="000000"/>
                <w:szCs w:val="21"/>
              </w:rPr>
            </w:pPr>
            <w:r>
              <w:rPr>
                <w:rFonts w:hint="default" w:ascii="Times New Roman" w:hAnsi="Times New Roman" w:cs="Times New Roman"/>
                <w:szCs w:val="21"/>
              </w:rPr>
              <w:t>收到其他与筹资活动有关的现金</w:t>
            </w:r>
          </w:p>
        </w:tc>
        <w:tc>
          <w:tcPr>
            <w:tcW w:w="866"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420" w:firstLineChars="200"/>
              <w:rPr>
                <w:rFonts w:hint="default" w:ascii="Times New Roman" w:hAnsi="Times New Roman" w:cs="Times New Roman"/>
                <w:color w:val="000000"/>
                <w:szCs w:val="21"/>
              </w:rPr>
            </w:pPr>
            <w:r>
              <w:rPr>
                <w:rFonts w:hint="default" w:ascii="Times New Roman" w:hAnsi="Times New Roman" w:cs="Times New Roman"/>
                <w:szCs w:val="21"/>
              </w:rPr>
              <w:t>筹资活动现金流入小计</w:t>
            </w:r>
          </w:p>
        </w:tc>
        <w:tc>
          <w:tcPr>
            <w:tcW w:w="866"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95,000,000.00</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83,000,000.00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color w:val="000000"/>
                <w:szCs w:val="21"/>
              </w:rPr>
            </w:pPr>
            <w:r>
              <w:rPr>
                <w:rFonts w:hint="default" w:ascii="Times New Roman" w:hAnsi="Times New Roman" w:cs="Times New Roman"/>
                <w:szCs w:val="21"/>
              </w:rPr>
              <w:t>偿还债务支付的现金</w:t>
            </w:r>
          </w:p>
        </w:tc>
        <w:tc>
          <w:tcPr>
            <w:tcW w:w="866"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87,000,000.00</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44,000,000.00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szCs w:val="21"/>
              </w:rPr>
            </w:pPr>
            <w:r>
              <w:rPr>
                <w:rFonts w:hint="default" w:ascii="Times New Roman" w:hAnsi="Times New Roman" w:cs="Times New Roman"/>
                <w:szCs w:val="21"/>
              </w:rPr>
              <w:t>分配股利、利润或偿付利息支付的现金</w:t>
            </w:r>
          </w:p>
        </w:tc>
        <w:tc>
          <w:tcPr>
            <w:tcW w:w="866"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18,758,341.57</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1,930,904.76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szCs w:val="21"/>
              </w:rPr>
            </w:pPr>
            <w:r>
              <w:rPr>
                <w:rFonts w:hint="default" w:ascii="Times New Roman" w:hAnsi="Times New Roman" w:cs="Times New Roman"/>
                <w:szCs w:val="21"/>
              </w:rPr>
              <w:t>其中：子公司支付给少数股东的股利、利润</w:t>
            </w:r>
          </w:p>
        </w:tc>
        <w:tc>
          <w:tcPr>
            <w:tcW w:w="866"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szCs w:val="21"/>
              </w:rPr>
            </w:pPr>
            <w:r>
              <w:rPr>
                <w:rFonts w:hint="default" w:ascii="Times New Roman" w:hAnsi="Times New Roman" w:cs="Times New Roman"/>
                <w:szCs w:val="21"/>
              </w:rPr>
              <w:t>支付其他与筹资活动有关的现金</w:t>
            </w:r>
          </w:p>
        </w:tc>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hint="default" w:ascii="Times New Roman" w:hAnsi="Times New Roman" w:cs="Times New Roman"/>
                <w:szCs w:val="21"/>
              </w:rPr>
            </w:pPr>
            <w:r>
              <w:rPr>
                <w:rFonts w:ascii="Times New Roman" w:hAnsi="Times New Roman"/>
              </w:rPr>
              <w:t>七、78.（</w:t>
            </w:r>
            <w:r>
              <w:rPr>
                <w:rFonts w:hint="eastAsia" w:ascii="Times New Roman" w:hAnsi="Times New Roman"/>
                <w:lang w:val="en-US" w:eastAsia="zh-CN"/>
              </w:rPr>
              <w:t>3</w:t>
            </w:r>
            <w:r>
              <w:rPr>
                <w:rFonts w:ascii="Times New Roman" w:hAnsi="Times New Roman"/>
              </w:rPr>
              <w:t>）</w:t>
            </w: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2,543,280.00</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2,264,865.51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420" w:firstLineChars="200"/>
              <w:rPr>
                <w:rFonts w:hint="default" w:ascii="Times New Roman" w:hAnsi="Times New Roman" w:cs="Times New Roman"/>
                <w:color w:val="000000"/>
                <w:szCs w:val="21"/>
              </w:rPr>
            </w:pPr>
            <w:r>
              <w:rPr>
                <w:rFonts w:hint="default" w:ascii="Times New Roman" w:hAnsi="Times New Roman" w:cs="Times New Roman"/>
                <w:szCs w:val="21"/>
              </w:rPr>
              <w:t>筹资活动现金流出小计</w:t>
            </w:r>
          </w:p>
        </w:tc>
        <w:tc>
          <w:tcPr>
            <w:tcW w:w="866"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108,301,621.57</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48,195,770.27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630" w:firstLineChars="300"/>
              <w:rPr>
                <w:rFonts w:hint="default" w:ascii="Times New Roman" w:hAnsi="Times New Roman" w:cs="Times New Roman"/>
                <w:color w:val="000000"/>
                <w:szCs w:val="21"/>
              </w:rPr>
            </w:pPr>
            <w:r>
              <w:rPr>
                <w:rFonts w:hint="default" w:ascii="Times New Roman" w:hAnsi="Times New Roman" w:cs="Times New Roman"/>
                <w:szCs w:val="21"/>
              </w:rPr>
              <w:t>筹资活动产生的现金流量净额</w:t>
            </w:r>
          </w:p>
        </w:tc>
        <w:tc>
          <w:tcPr>
            <w:tcW w:w="866"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-13,301,621.57</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34,804,229.73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rPr>
                <w:rFonts w:hint="default" w:ascii="Times New Roman" w:hAnsi="Times New Roman" w:cs="Times New Roman"/>
                <w:color w:val="000000"/>
                <w:szCs w:val="21"/>
              </w:rPr>
            </w:pPr>
            <w:r>
              <w:rPr>
                <w:rFonts w:hint="default" w:ascii="Times New Roman" w:hAnsi="Times New Roman" w:cs="Times New Roman"/>
                <w:b/>
                <w:bCs/>
                <w:szCs w:val="21"/>
              </w:rPr>
              <w:t>四、汇率变动对现金及现金等价物的影响</w:t>
            </w:r>
          </w:p>
        </w:tc>
        <w:tc>
          <w:tcPr>
            <w:tcW w:w="866"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481,883.65</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17,276.59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rPr>
                <w:rFonts w:hint="default" w:ascii="Times New Roman" w:hAnsi="Times New Roman" w:cs="Times New Roman"/>
                <w:color w:val="000000"/>
                <w:szCs w:val="21"/>
              </w:rPr>
            </w:pPr>
            <w:r>
              <w:rPr>
                <w:rFonts w:hint="default" w:ascii="Times New Roman" w:hAnsi="Times New Roman" w:cs="Times New Roman"/>
                <w:b/>
                <w:bCs/>
                <w:szCs w:val="21"/>
              </w:rPr>
              <w:t>五、现金及现金等价物净增加额</w:t>
            </w:r>
          </w:p>
        </w:tc>
        <w:tc>
          <w:tcPr>
            <w:tcW w:w="866"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-4,942,892.60</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68,100,865.67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color w:val="000000"/>
                <w:szCs w:val="21"/>
              </w:rPr>
            </w:pPr>
            <w:r>
              <w:rPr>
                <w:rFonts w:hint="default" w:ascii="Times New Roman" w:hAnsi="Times New Roman" w:cs="Times New Roman"/>
                <w:szCs w:val="21"/>
              </w:rPr>
              <w:t>加：期初现金及现金等价物余额</w:t>
            </w:r>
          </w:p>
        </w:tc>
        <w:tc>
          <w:tcPr>
            <w:tcW w:w="866"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1,277,820,841.14</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1,209,719,975.47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rPr>
                <w:rFonts w:hint="default" w:ascii="Times New Roman" w:hAnsi="Times New Roman" w:cs="Times New Roman"/>
                <w:color w:val="000000"/>
                <w:szCs w:val="21"/>
              </w:rPr>
            </w:pPr>
            <w:r>
              <w:rPr>
                <w:rFonts w:hint="default" w:ascii="Times New Roman" w:hAnsi="Times New Roman" w:cs="Times New Roman"/>
                <w:b/>
                <w:bCs/>
                <w:szCs w:val="21"/>
              </w:rPr>
              <w:t>六、期末现金及现金等价物余额</w:t>
            </w:r>
          </w:p>
        </w:tc>
        <w:tc>
          <w:tcPr>
            <w:tcW w:w="866"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1,272,877,948.54</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1,277,820,841.14</w:t>
            </w:r>
          </w:p>
        </w:tc>
      </w:tr>
    </w:tbl>
    <w:p/>
    <w:p>
      <w:pPr>
        <w:snapToGrid w:val="0"/>
        <w:spacing w:line="240" w:lineRule="atLeast"/>
        <w:ind w:right="25" w:rightChars="12"/>
        <w:rPr>
          <w:rFonts w:hint="eastAsia"/>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d1f7cb193ab444ff8482a06aad12f0db"/>
          <w:id w:val="832"/>
          <w:placeholder>
            <w:docPart w:val="GBC22222222222222222222222222222"/>
          </w:placeholder>
          <w:text/>
        </w:sdtPr>
        <w:sdtEndPr>
          <w:rPr>
            <w:rFonts w:hint="eastAsia"/>
            <w:szCs w:val="21"/>
          </w:rPr>
        </w:sdtEndPr>
        <w:sdtContent>
          <w:r>
            <w:rPr>
              <w:rFonts w:hint="eastAsia"/>
              <w:szCs w:val="21"/>
              <w:lang w:eastAsia="zh-CN"/>
            </w:rPr>
            <w:t xml:space="preserve">周云祥 </w:t>
          </w:r>
        </w:sdtContent>
      </w:sdt>
      <w:r>
        <w:rPr>
          <w:rFonts w:hint="eastAsia"/>
          <w:szCs w:val="21"/>
        </w:rPr>
        <w:t xml:space="preserve"> </w:t>
      </w:r>
      <w:r>
        <w:rPr>
          <w:rFonts w:hint="eastAsia"/>
          <w:szCs w:val="21"/>
          <w:lang w:val="en-US" w:eastAsia="zh-CN"/>
        </w:rPr>
        <w:t xml:space="preserve">     </w:t>
      </w:r>
      <w:r>
        <w:rPr>
          <w:szCs w:val="21"/>
        </w:rPr>
        <w:t>主管会计工作负责人</w:t>
      </w:r>
      <w:r>
        <w:rPr>
          <w:rFonts w:hint="eastAsia"/>
          <w:szCs w:val="21"/>
        </w:rPr>
        <w:t>：</w:t>
      </w:r>
      <w:sdt>
        <w:sdtPr>
          <w:rPr>
            <w:rFonts w:hint="eastAsia"/>
            <w:szCs w:val="21"/>
          </w:rPr>
          <w:alias w:val="主管会计工作负责人姓名"/>
          <w:tag w:val="_GBC_45110b4746914613a7aad68cef7b1bed"/>
          <w:id w:val="833"/>
          <w:placeholder>
            <w:docPart w:val="GBC22222222222222222222222222222"/>
          </w:placeholder>
          <w:text/>
        </w:sdtPr>
        <w:sdtEndPr>
          <w:rPr>
            <w:rFonts w:hint="eastAsia"/>
            <w:szCs w:val="21"/>
          </w:rPr>
        </w:sdtEndPr>
        <w:sdtContent>
          <w:r>
            <w:rPr>
              <w:rFonts w:hint="eastAsia"/>
              <w:szCs w:val="21"/>
              <w:lang w:eastAsia="zh-CN"/>
            </w:rPr>
            <w:t>王为民</w:t>
          </w:r>
        </w:sdtContent>
      </w:sdt>
      <w:r>
        <w:rPr>
          <w:rFonts w:hint="eastAsia"/>
          <w:szCs w:val="21"/>
        </w:rPr>
        <w:t xml:space="preserve"> </w:t>
      </w:r>
      <w:r>
        <w:rPr>
          <w:rFonts w:hint="eastAsia"/>
          <w:szCs w:val="21"/>
          <w:lang w:val="en-US" w:eastAsia="zh-CN"/>
        </w:rPr>
        <w:t xml:space="preserve">      </w:t>
      </w:r>
      <w:r>
        <w:rPr>
          <w:szCs w:val="21"/>
        </w:rPr>
        <w:t>会计机构负责人</w:t>
      </w:r>
      <w:r>
        <w:rPr>
          <w:rFonts w:hint="eastAsia"/>
          <w:szCs w:val="21"/>
        </w:rPr>
        <w:t>：</w:t>
      </w:r>
      <w:sdt>
        <w:sdtPr>
          <w:rPr>
            <w:rFonts w:hint="eastAsia"/>
            <w:szCs w:val="21"/>
          </w:rPr>
          <w:alias w:val="会计机构负责人姓名"/>
          <w:tag w:val="_GBC_e7d70223996e482d9871cfff87704452"/>
          <w:id w:val="834"/>
          <w:placeholder>
            <w:docPart w:val="GBC22222222222222222222222222222"/>
          </w:placeholder>
          <w:text/>
        </w:sdtPr>
        <w:sdtEndPr>
          <w:rPr>
            <w:rFonts w:hint="eastAsia"/>
            <w:szCs w:val="21"/>
          </w:rPr>
        </w:sdtEndPr>
        <w:sdtContent>
          <w:r>
            <w:rPr>
              <w:rFonts w:hint="eastAsia"/>
              <w:szCs w:val="21"/>
              <w:lang w:eastAsia="zh-CN"/>
            </w:rPr>
            <w:t>游发禄</w:t>
          </w:r>
        </w:sdtContent>
      </w:sdt>
    </w:p>
    <w:p>
      <w:pPr>
        <w:rPr>
          <w:rFonts w:hint="eastAsia"/>
          <w:szCs w:val="21"/>
        </w:rPr>
      </w:pPr>
    </w:p>
    <w:p>
      <w:pPr>
        <w:jc w:val="center"/>
        <w:rPr>
          <w:rFonts w:hint="eastAsia"/>
          <w:b/>
          <w:bCs/>
          <w:szCs w:val="21"/>
        </w:rPr>
      </w:pPr>
    </w:p>
    <w:p>
      <w:pPr>
        <w:jc w:val="center"/>
        <w:outlineLvl w:val="2"/>
        <w:rPr>
          <w:rFonts w:hint="eastAsia"/>
          <w:b/>
          <w:bCs/>
          <w:szCs w:val="21"/>
        </w:rPr>
      </w:pPr>
      <w:r>
        <w:rPr>
          <w:rFonts w:hint="eastAsia"/>
          <w:b/>
          <w:bCs/>
          <w:szCs w:val="21"/>
        </w:rPr>
        <w:t>母公司</w:t>
      </w:r>
      <w:r>
        <w:rPr>
          <w:b/>
          <w:bCs/>
          <w:szCs w:val="21"/>
        </w:rPr>
        <w:t>现金流量表</w:t>
      </w:r>
    </w:p>
    <w:p>
      <w:pPr>
        <w:jc w:val="center"/>
        <w:rPr>
          <w:rFonts w:hint="eastAsia"/>
          <w:b/>
          <w:bCs/>
          <w:szCs w:val="21"/>
        </w:rPr>
      </w:pPr>
      <w:r>
        <w:rPr>
          <w:szCs w:val="21"/>
        </w:rPr>
        <w:t>2024年</w:t>
      </w:r>
      <w:r>
        <w:rPr>
          <w:rFonts w:hint="eastAsia"/>
          <w:szCs w:val="21"/>
        </w:rPr>
        <w:t>1—12</w:t>
      </w:r>
      <w:r>
        <w:rPr>
          <w:szCs w:val="21"/>
        </w:rPr>
        <w:t>月</w:t>
      </w:r>
    </w:p>
    <w:p>
      <w:pPr>
        <w:jc w:val="right"/>
        <w:rPr>
          <w:rFonts w:hint="eastAsia"/>
          <w:szCs w:val="21"/>
        </w:rPr>
      </w:pPr>
      <w:r>
        <w:rPr>
          <w:szCs w:val="21"/>
        </w:rPr>
        <w:t>单位</w:t>
      </w:r>
      <w:r>
        <w:rPr>
          <w:rFonts w:hint="eastAsia"/>
          <w:szCs w:val="21"/>
        </w:rPr>
        <w:t>：</w:t>
      </w:r>
      <w:sdt>
        <w:sdtPr>
          <w:rPr>
            <w:szCs w:val="21"/>
          </w:rPr>
          <w:alias w:val="单位：母公司现金流量表"/>
          <w:tag w:val="_GBC_993ead81b27a41dfaccaacfaec8b7c78"/>
          <w:id w:val="83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szCs w:val="21"/>
            </w:rPr>
            <w:t>元</w:t>
          </w:r>
        </w:sdtContent>
      </w:sdt>
      <w:r>
        <w:rPr>
          <w:szCs w:val="21"/>
        </w:rPr>
        <w:t xml:space="preserve">  币种</w:t>
      </w:r>
      <w:r>
        <w:rPr>
          <w:rFonts w:hint="eastAsia"/>
          <w:szCs w:val="21"/>
        </w:rPr>
        <w:t>：</w:t>
      </w:r>
      <w:sdt>
        <w:sdtPr>
          <w:rPr>
            <w:szCs w:val="21"/>
          </w:rPr>
          <w:alias w:val="币种：母公司现金流量表"/>
          <w:tag w:val="_GBC_2dd4b706d0a244a4b4c21166025356cc"/>
          <w:id w:val="83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145"/>
        <w:gridCol w:w="1569"/>
        <w:gridCol w:w="2172"/>
        <w:gridCol w:w="216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sdt>
            <w:sdtPr>
              <w:rPr>
                <w:rFonts w:hint="default" w:ascii="Times New Roman" w:hAnsi="Times New Roman" w:cs="Times New Roman"/>
              </w:rPr>
              <w:tag w:val="_PLD_fa8a4a4fe8df4f0086d4a3f59744ef0c"/>
              <w:id w:val="837"/>
            </w:sdtPr>
            <w:sdtEndPr>
              <w:rPr>
                <w:rFonts w:hint="default" w:ascii="Times New Roman" w:hAnsi="Times New Roman" w:cs="Times New Roman"/>
              </w:rPr>
            </w:sdtEndPr>
            <w:sdtContent>
              <w:p>
                <w:pPr>
                  <w:jc w:val="center"/>
                  <w:rPr>
                    <w:rFonts w:hint="default" w:ascii="Times New Roman" w:hAnsi="Times New Roman" w:cs="Times New Roman"/>
                    <w:b/>
                  </w:rPr>
                </w:pPr>
                <w:r>
                  <w:rPr>
                    <w:rFonts w:hint="default" w:ascii="Times New Roman" w:hAnsi="Times New Roman" w:cs="Times New Roman"/>
                    <w:b/>
                  </w:rPr>
                  <w:t>项目</w:t>
                </w:r>
              </w:p>
            </w:sdtContent>
          </w:sdt>
        </w:tc>
        <w:tc>
          <w:tcPr>
            <w:tcW w:w="867" w:type="pct"/>
            <w:tcBorders>
              <w:top w:val="outset" w:color="auto" w:sz="4" w:space="0"/>
              <w:left w:val="outset" w:color="auto" w:sz="4" w:space="0"/>
              <w:bottom w:val="outset" w:color="auto" w:sz="4" w:space="0"/>
              <w:right w:val="outset" w:color="auto" w:sz="4" w:space="0"/>
            </w:tcBorders>
          </w:tcPr>
          <w:sdt>
            <w:sdtPr>
              <w:rPr>
                <w:rFonts w:hint="default" w:ascii="Times New Roman" w:hAnsi="Times New Roman" w:cs="Times New Roman"/>
              </w:rPr>
              <w:tag w:val="_PLD_e2b9d4cf46994f4f99a9560554670b54"/>
              <w:id w:val="838"/>
            </w:sdtPr>
            <w:sdtEndPr>
              <w:rPr>
                <w:rFonts w:hint="default" w:ascii="Times New Roman" w:hAnsi="Times New Roman" w:cs="Times New Roman"/>
              </w:rPr>
            </w:sdtEndPr>
            <w:sdtContent>
              <w:p>
                <w:pPr>
                  <w:autoSpaceDE w:val="0"/>
                  <w:autoSpaceDN w:val="0"/>
                  <w:adjustRightInd w:val="0"/>
                  <w:jc w:val="center"/>
                  <w:rPr>
                    <w:rFonts w:hint="default" w:ascii="Times New Roman" w:hAnsi="Times New Roman" w:cs="Times New Roman"/>
                    <w:b/>
                  </w:rPr>
                </w:pPr>
                <w:r>
                  <w:rPr>
                    <w:rFonts w:hint="default" w:ascii="Times New Roman" w:hAnsi="Times New Roman" w:cs="Times New Roman"/>
                    <w:b/>
                  </w:rPr>
                  <w:t>附注</w:t>
                </w:r>
              </w:p>
            </w:sdtContent>
          </w:sdt>
        </w:tc>
        <w:tc>
          <w:tcPr>
            <w:tcW w:w="1200" w:type="pct"/>
            <w:tcBorders>
              <w:top w:val="outset" w:color="auto" w:sz="4" w:space="0"/>
              <w:left w:val="outset" w:color="auto" w:sz="4" w:space="0"/>
              <w:bottom w:val="outset" w:color="auto" w:sz="4" w:space="0"/>
              <w:right w:val="outset" w:color="auto" w:sz="4" w:space="0"/>
            </w:tcBorders>
          </w:tcPr>
          <w:sdt>
            <w:sdtPr>
              <w:rPr>
                <w:rFonts w:hint="default" w:ascii="Times New Roman" w:hAnsi="Times New Roman" w:cs="Times New Roman"/>
              </w:rPr>
              <w:tag w:val="_PLD_a5e1076b6ae14d71abde0e9180405588"/>
              <w:id w:val="839"/>
            </w:sdtPr>
            <w:sdtEndPr>
              <w:rPr>
                <w:rFonts w:hint="default" w:ascii="Times New Roman" w:hAnsi="Times New Roman" w:cs="Times New Roman"/>
              </w:rPr>
            </w:sdtEndPr>
            <w:sdtContent>
              <w:p>
                <w:pPr>
                  <w:autoSpaceDE w:val="0"/>
                  <w:autoSpaceDN w:val="0"/>
                  <w:adjustRightInd w:val="0"/>
                  <w:jc w:val="center"/>
                  <w:rPr>
                    <w:rFonts w:hint="default" w:ascii="Times New Roman" w:hAnsi="Times New Roman" w:cs="Times New Roman"/>
                    <w:b/>
                  </w:rPr>
                </w:pPr>
                <w:r>
                  <w:rPr>
                    <w:rFonts w:hint="default" w:ascii="Times New Roman" w:hAnsi="Times New Roman" w:cs="Times New Roman"/>
                    <w:b/>
                  </w:rPr>
                  <w:t>2024年度</w:t>
                </w:r>
              </w:p>
            </w:sdtContent>
          </w:sdt>
        </w:tc>
        <w:tc>
          <w:tcPr>
            <w:tcW w:w="1195" w:type="pct"/>
            <w:tcBorders>
              <w:top w:val="outset" w:color="auto" w:sz="4" w:space="0"/>
              <w:left w:val="outset" w:color="auto" w:sz="4" w:space="0"/>
              <w:bottom w:val="outset" w:color="auto" w:sz="4" w:space="0"/>
              <w:right w:val="outset" w:color="auto" w:sz="4" w:space="0"/>
            </w:tcBorders>
          </w:tcPr>
          <w:sdt>
            <w:sdtPr>
              <w:rPr>
                <w:rFonts w:hint="default" w:ascii="Times New Roman" w:hAnsi="Times New Roman" w:cs="Times New Roman"/>
              </w:rPr>
              <w:tag w:val="_PLD_9f1994ac47d2487c870c64df42698a51"/>
              <w:id w:val="840"/>
            </w:sdtPr>
            <w:sdtEndPr>
              <w:rPr>
                <w:rFonts w:hint="default" w:ascii="Times New Roman" w:hAnsi="Times New Roman" w:cs="Times New Roman"/>
              </w:rPr>
            </w:sdtEndPr>
            <w:sdtContent>
              <w:p>
                <w:pPr>
                  <w:autoSpaceDE w:val="0"/>
                  <w:autoSpaceDN w:val="0"/>
                  <w:adjustRightInd w:val="0"/>
                  <w:jc w:val="center"/>
                  <w:rPr>
                    <w:rFonts w:hint="default" w:ascii="Times New Roman" w:hAnsi="Times New Roman" w:cs="Times New Roman"/>
                    <w:b/>
                  </w:rPr>
                </w:pPr>
                <w:r>
                  <w:rPr>
                    <w:rFonts w:hint="default" w:ascii="Times New Roman" w:hAnsi="Times New Roman" w:cs="Times New Roman"/>
                    <w:b/>
                  </w:rPr>
                  <w:t>2023年度</w:t>
                </w:r>
              </w:p>
            </w:sdtContent>
          </w:sdt>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hint="default" w:ascii="Times New Roman" w:hAnsi="Times New Roman" w:cs="Times New Roman"/>
            </w:rPr>
            <w:tag w:val="_PLD_d5384e7a1c2841c78793ee2e647fdb97"/>
            <w:id w:val="841"/>
          </w:sdtPr>
          <w:sdtEndPr>
            <w:rPr>
              <w:rFonts w:hint="default" w:ascii="Times New Roman" w:hAnsi="Times New Roman" w:cs="Times New Roman"/>
            </w:rPr>
          </w:sdtEndPr>
          <w:sdtContent>
            <w:tc>
              <w:tcPr>
                <w:tcW w:w="5000" w:type="pct"/>
                <w:gridSpan w:val="4"/>
                <w:tcBorders>
                  <w:top w:val="outset" w:color="auto" w:sz="4" w:space="0"/>
                  <w:left w:val="outset" w:color="auto" w:sz="4" w:space="0"/>
                  <w:bottom w:val="outset" w:color="auto" w:sz="4" w:space="0"/>
                  <w:right w:val="outset" w:color="auto" w:sz="4" w:space="0"/>
                </w:tcBorders>
              </w:tcPr>
              <w:p>
                <w:pPr>
                  <w:rPr>
                    <w:rFonts w:hint="default" w:ascii="Times New Roman" w:hAnsi="Times New Roman" w:cs="Times New Roman"/>
                    <w:szCs w:val="21"/>
                  </w:rPr>
                </w:pPr>
                <w:r>
                  <w:rPr>
                    <w:rFonts w:hint="default" w:ascii="Times New Roman" w:hAnsi="Times New Roman" w:cs="Times New Roman"/>
                    <w:b/>
                    <w:bCs/>
                    <w:szCs w:val="21"/>
                  </w:rPr>
                  <w:t>一、经营活动产生的现金流量：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color w:val="000000"/>
                <w:szCs w:val="21"/>
              </w:rPr>
            </w:pPr>
            <w:r>
              <w:rPr>
                <w:rFonts w:hint="default" w:ascii="Times New Roman" w:hAnsi="Times New Roman" w:cs="Times New Roman"/>
                <w:szCs w:val="21"/>
              </w:rPr>
              <w:t>销售商品、提供劳务收到的现金</w:t>
            </w:r>
          </w:p>
        </w:tc>
        <w:tc>
          <w:tcPr>
            <w:tcW w:w="867"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193,566,857.03</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196,934,606.77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color w:val="000000"/>
                <w:szCs w:val="21"/>
              </w:rPr>
            </w:pPr>
            <w:r>
              <w:rPr>
                <w:rFonts w:hint="default" w:ascii="Times New Roman" w:hAnsi="Times New Roman" w:cs="Times New Roman"/>
                <w:szCs w:val="21"/>
              </w:rPr>
              <w:t>收到的税费返还</w:t>
            </w:r>
          </w:p>
        </w:tc>
        <w:tc>
          <w:tcPr>
            <w:tcW w:w="867"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color w:val="000000"/>
                <w:szCs w:val="21"/>
              </w:rPr>
            </w:pPr>
            <w:r>
              <w:rPr>
                <w:rFonts w:hint="default" w:ascii="Times New Roman" w:hAnsi="Times New Roman" w:cs="Times New Roman"/>
                <w:szCs w:val="21"/>
              </w:rPr>
              <w:t>收到其他与经营活动有关的现金</w:t>
            </w:r>
          </w:p>
        </w:tc>
        <w:tc>
          <w:tcPr>
            <w:tcW w:w="867"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45,382,482.05</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39,323,527.21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420" w:firstLineChars="200"/>
              <w:rPr>
                <w:rFonts w:hint="default" w:ascii="Times New Roman" w:hAnsi="Times New Roman" w:cs="Times New Roman"/>
                <w:color w:val="000000"/>
                <w:szCs w:val="21"/>
              </w:rPr>
            </w:pPr>
            <w:r>
              <w:rPr>
                <w:rFonts w:hint="default" w:ascii="Times New Roman" w:hAnsi="Times New Roman" w:cs="Times New Roman"/>
                <w:szCs w:val="21"/>
              </w:rPr>
              <w:t>经营活动现金流入小计</w:t>
            </w:r>
          </w:p>
        </w:tc>
        <w:tc>
          <w:tcPr>
            <w:tcW w:w="867"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238,949,339.08</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236,258,133.98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szCs w:val="21"/>
              </w:rPr>
            </w:pPr>
            <w:r>
              <w:rPr>
                <w:rFonts w:hint="default" w:ascii="Times New Roman" w:hAnsi="Times New Roman" w:cs="Times New Roman"/>
                <w:szCs w:val="21"/>
              </w:rPr>
              <w:t>购买商品、接受劳务支付的现金</w:t>
            </w:r>
          </w:p>
        </w:tc>
        <w:tc>
          <w:tcPr>
            <w:tcW w:w="867"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129,012,230.39</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121,060,167.32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szCs w:val="21"/>
              </w:rPr>
            </w:pPr>
            <w:r>
              <w:rPr>
                <w:rFonts w:hint="default" w:ascii="Times New Roman" w:hAnsi="Times New Roman" w:cs="Times New Roman"/>
                <w:szCs w:val="21"/>
              </w:rPr>
              <w:t>支付给职工及为职工支付的现金</w:t>
            </w:r>
          </w:p>
        </w:tc>
        <w:tc>
          <w:tcPr>
            <w:tcW w:w="867"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55,223,540.62</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51,671,723.14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szCs w:val="21"/>
              </w:rPr>
            </w:pPr>
            <w:r>
              <w:rPr>
                <w:rFonts w:hint="default" w:ascii="Times New Roman" w:hAnsi="Times New Roman" w:cs="Times New Roman"/>
                <w:szCs w:val="21"/>
              </w:rPr>
              <w:t>支付的各项税费</w:t>
            </w:r>
          </w:p>
        </w:tc>
        <w:tc>
          <w:tcPr>
            <w:tcW w:w="867"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9,130,173.21</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9,290,163.56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szCs w:val="21"/>
              </w:rPr>
            </w:pPr>
            <w:r>
              <w:rPr>
                <w:rFonts w:hint="default" w:ascii="Times New Roman" w:hAnsi="Times New Roman" w:cs="Times New Roman"/>
                <w:szCs w:val="21"/>
              </w:rPr>
              <w:t>支付其他与经营活动有关的现金</w:t>
            </w:r>
          </w:p>
        </w:tc>
        <w:tc>
          <w:tcPr>
            <w:tcW w:w="867"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46,437,613.19</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54,642,923.77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420" w:firstLineChars="200"/>
              <w:rPr>
                <w:rFonts w:hint="default" w:ascii="Times New Roman" w:hAnsi="Times New Roman" w:cs="Times New Roman"/>
                <w:color w:val="000000"/>
                <w:szCs w:val="21"/>
              </w:rPr>
            </w:pPr>
            <w:r>
              <w:rPr>
                <w:rFonts w:hint="default" w:ascii="Times New Roman" w:hAnsi="Times New Roman" w:cs="Times New Roman"/>
                <w:szCs w:val="21"/>
              </w:rPr>
              <w:t>经营活动现金流出小计</w:t>
            </w:r>
          </w:p>
        </w:tc>
        <w:tc>
          <w:tcPr>
            <w:tcW w:w="867"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239,803,557.41</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236,664,977.79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color w:val="000000"/>
                <w:szCs w:val="21"/>
              </w:rPr>
            </w:pPr>
            <w:r>
              <w:rPr>
                <w:rFonts w:hint="default" w:ascii="Times New Roman" w:hAnsi="Times New Roman" w:cs="Times New Roman"/>
                <w:szCs w:val="21"/>
              </w:rPr>
              <w:t>经营活动产生的现金流量净额</w:t>
            </w:r>
          </w:p>
        </w:tc>
        <w:tc>
          <w:tcPr>
            <w:tcW w:w="867"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-854,218.33</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-406,843.81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hint="default" w:ascii="Times New Roman" w:hAnsi="Times New Roman" w:cs="Times New Roman"/>
            </w:rPr>
            <w:tag w:val="_PLD_ea89a8f6b76943769d484d535b94417c"/>
            <w:id w:val="842"/>
          </w:sdtPr>
          <w:sdtEndPr>
            <w:rPr>
              <w:rFonts w:hint="default" w:ascii="Times New Roman" w:hAnsi="Times New Roman" w:cs="Times New Roman"/>
            </w:rPr>
          </w:sdtEndPr>
          <w:sdtContent>
            <w:tc>
              <w:tcPr>
                <w:tcW w:w="5000" w:type="pct"/>
                <w:gridSpan w:val="4"/>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color w:val="008000"/>
                    <w:szCs w:val="21"/>
                  </w:rPr>
                </w:pPr>
                <w:r>
                  <w:rPr>
                    <w:rFonts w:hint="default" w:ascii="Times New Roman" w:hAnsi="Times New Roman" w:cs="Times New Roman"/>
                    <w:b/>
                    <w:bCs/>
                    <w:szCs w:val="21"/>
                  </w:rPr>
                  <w:t>二、投资活动产生的现金流量：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szCs w:val="21"/>
              </w:rPr>
            </w:pPr>
            <w:r>
              <w:rPr>
                <w:rFonts w:hint="default" w:ascii="Times New Roman" w:hAnsi="Times New Roman" w:cs="Times New Roman"/>
                <w:szCs w:val="21"/>
              </w:rPr>
              <w:t>收回投资收到的现金</w:t>
            </w:r>
          </w:p>
        </w:tc>
        <w:tc>
          <w:tcPr>
            <w:tcW w:w="867"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7,356,130.68</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szCs w:val="21"/>
              </w:rPr>
            </w:pPr>
            <w:r>
              <w:rPr>
                <w:rFonts w:hint="default" w:ascii="Times New Roman" w:hAnsi="Times New Roman" w:cs="Times New Roman"/>
                <w:szCs w:val="21"/>
              </w:rPr>
              <w:t>取得投资收益收到的现金</w:t>
            </w:r>
          </w:p>
        </w:tc>
        <w:tc>
          <w:tcPr>
            <w:tcW w:w="867"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23,354,107.51</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21,099,025.82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szCs w:val="21"/>
              </w:rPr>
            </w:pPr>
            <w:r>
              <w:rPr>
                <w:rFonts w:hint="default" w:ascii="Times New Roman" w:hAnsi="Times New Roman" w:cs="Times New Roman"/>
                <w:szCs w:val="21"/>
              </w:rPr>
              <w:t>处置固定资产、无形资产和其他长期资产收回的现金净额</w:t>
            </w:r>
          </w:p>
        </w:tc>
        <w:tc>
          <w:tcPr>
            <w:tcW w:w="867"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38,000.00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szCs w:val="21"/>
              </w:rPr>
            </w:pPr>
            <w:r>
              <w:rPr>
                <w:rFonts w:hint="default" w:ascii="Times New Roman" w:hAnsi="Times New Roman" w:cs="Times New Roman"/>
                <w:szCs w:val="21"/>
              </w:rPr>
              <w:t>处置子公司及其他营业单位收到的现金净额</w:t>
            </w:r>
          </w:p>
        </w:tc>
        <w:tc>
          <w:tcPr>
            <w:tcW w:w="867"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szCs w:val="21"/>
              </w:rPr>
            </w:pPr>
            <w:r>
              <w:rPr>
                <w:rFonts w:hint="default" w:ascii="Times New Roman" w:hAnsi="Times New Roman" w:cs="Times New Roman"/>
                <w:szCs w:val="21"/>
              </w:rPr>
              <w:t>收到其他与投资活动有关的现金</w:t>
            </w:r>
          </w:p>
        </w:tc>
        <w:tc>
          <w:tcPr>
            <w:tcW w:w="867"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420" w:firstLineChars="200"/>
              <w:rPr>
                <w:rFonts w:hint="default" w:ascii="Times New Roman" w:hAnsi="Times New Roman" w:cs="Times New Roman"/>
                <w:color w:val="000000"/>
                <w:szCs w:val="21"/>
              </w:rPr>
            </w:pPr>
            <w:r>
              <w:rPr>
                <w:rFonts w:hint="default" w:ascii="Times New Roman" w:hAnsi="Times New Roman" w:cs="Times New Roman"/>
                <w:szCs w:val="21"/>
              </w:rPr>
              <w:t>投资活动现金流入小计</w:t>
            </w:r>
          </w:p>
        </w:tc>
        <w:tc>
          <w:tcPr>
            <w:tcW w:w="867"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2172" w:type="dxa"/>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lang w:eastAsia="zh-CN"/>
              </w:rPr>
            </w:pPr>
            <w:r>
              <w:rPr>
                <w:rFonts w:hint="default" w:ascii="Times New Roman" w:hAnsi="Times New Roman" w:cs="Times New Roman"/>
                <w:lang w:val="en-US" w:eastAsia="zh-CN"/>
              </w:rPr>
              <w:t xml:space="preserve">30,710,238.19 </w:t>
            </w:r>
          </w:p>
        </w:tc>
        <w:tc>
          <w:tcPr>
            <w:tcW w:w="2163" w:type="dxa"/>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lang w:eastAsia="zh-CN"/>
              </w:rPr>
            </w:pPr>
            <w:r>
              <w:rPr>
                <w:rFonts w:hint="default" w:ascii="Times New Roman" w:hAnsi="Times New Roman" w:cs="Times New Roman"/>
                <w:lang w:val="en-US" w:eastAsia="zh-CN"/>
              </w:rPr>
              <w:t xml:space="preserve">21,137,025.82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szCs w:val="21"/>
              </w:rPr>
            </w:pPr>
            <w:r>
              <w:rPr>
                <w:rFonts w:hint="default" w:ascii="Times New Roman" w:hAnsi="Times New Roman" w:cs="Times New Roman"/>
                <w:szCs w:val="21"/>
              </w:rPr>
              <w:t>购建固定资产、无形资产和其他长期资产支付的现金</w:t>
            </w:r>
          </w:p>
        </w:tc>
        <w:tc>
          <w:tcPr>
            <w:tcW w:w="867"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eastAsia" w:ascii="Times New Roman" w:hAnsi="Times New Roman" w:eastAsia="宋体" w:cs="Times New Roman"/>
                <w:szCs w:val="21"/>
                <w:lang w:eastAsia="zh-CN"/>
              </w:rPr>
            </w:pPr>
            <w:r>
              <w:rPr>
                <w:rFonts w:hint="eastAsia" w:ascii="Times New Roman" w:hAnsi="Times New Roman" w:cs="Times New Roman"/>
                <w:lang w:eastAsia="zh-CN"/>
              </w:rPr>
              <w:t>7,840,087.55</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 xml:space="preserve">9,948,773.47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szCs w:val="21"/>
              </w:rPr>
            </w:pPr>
            <w:r>
              <w:rPr>
                <w:rFonts w:hint="default" w:ascii="Times New Roman" w:hAnsi="Times New Roman" w:cs="Times New Roman"/>
                <w:szCs w:val="21"/>
              </w:rPr>
              <w:t>投资支付的现金</w:t>
            </w:r>
          </w:p>
        </w:tc>
        <w:tc>
          <w:tcPr>
            <w:tcW w:w="867"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7,356,130.68</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szCs w:val="21"/>
              </w:rPr>
            </w:pPr>
            <w:r>
              <w:rPr>
                <w:rFonts w:hint="default" w:ascii="Times New Roman" w:hAnsi="Times New Roman" w:cs="Times New Roman"/>
                <w:szCs w:val="21"/>
              </w:rPr>
              <w:t>取得子公司及其他营业单位支付的现金净额</w:t>
            </w:r>
          </w:p>
        </w:tc>
        <w:tc>
          <w:tcPr>
            <w:tcW w:w="867"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szCs w:val="21"/>
              </w:rPr>
            </w:pPr>
            <w:r>
              <w:rPr>
                <w:rFonts w:hint="default" w:ascii="Times New Roman" w:hAnsi="Times New Roman" w:cs="Times New Roman"/>
                <w:szCs w:val="21"/>
              </w:rPr>
              <w:t>支付其他与投资活动有关的现金</w:t>
            </w:r>
          </w:p>
        </w:tc>
        <w:tc>
          <w:tcPr>
            <w:tcW w:w="867"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420" w:firstLineChars="200"/>
              <w:rPr>
                <w:rFonts w:hint="default" w:ascii="Times New Roman" w:hAnsi="Times New Roman" w:cs="Times New Roman"/>
                <w:color w:val="000000"/>
                <w:szCs w:val="21"/>
              </w:rPr>
            </w:pPr>
            <w:r>
              <w:rPr>
                <w:rFonts w:hint="default" w:ascii="Times New Roman" w:hAnsi="Times New Roman" w:cs="Times New Roman"/>
                <w:szCs w:val="21"/>
              </w:rPr>
              <w:t>投资活动现金流出小计</w:t>
            </w:r>
          </w:p>
        </w:tc>
        <w:tc>
          <w:tcPr>
            <w:tcW w:w="867"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15,196,218.23</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9,948,773.47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630" w:firstLineChars="300"/>
              <w:rPr>
                <w:rFonts w:hint="default" w:ascii="Times New Roman" w:hAnsi="Times New Roman" w:cs="Times New Roman"/>
                <w:color w:val="000000"/>
                <w:szCs w:val="21"/>
              </w:rPr>
            </w:pPr>
            <w:r>
              <w:rPr>
                <w:rFonts w:hint="default" w:ascii="Times New Roman" w:hAnsi="Times New Roman" w:cs="Times New Roman"/>
                <w:szCs w:val="21"/>
              </w:rPr>
              <w:t>投资活动产生的现金流量净额</w:t>
            </w:r>
          </w:p>
        </w:tc>
        <w:tc>
          <w:tcPr>
            <w:tcW w:w="867"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15,514,019.96</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11,188,252.35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hint="default" w:ascii="Times New Roman" w:hAnsi="Times New Roman" w:cs="Times New Roman"/>
            </w:rPr>
            <w:tag w:val="_PLD_8b6929c78db14ee1bde1ca4b9a47a65c"/>
            <w:id w:val="843"/>
          </w:sdtPr>
          <w:sdtEndPr>
            <w:rPr>
              <w:rFonts w:hint="default" w:ascii="Times New Roman" w:hAnsi="Times New Roman" w:cs="Times New Roman"/>
            </w:rPr>
          </w:sdtEndPr>
          <w:sdtContent>
            <w:tc>
              <w:tcPr>
                <w:tcW w:w="5000" w:type="pct"/>
                <w:gridSpan w:val="4"/>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color w:val="008000"/>
                    <w:szCs w:val="21"/>
                  </w:rPr>
                </w:pPr>
                <w:r>
                  <w:rPr>
                    <w:rFonts w:hint="default" w:ascii="Times New Roman" w:hAnsi="Times New Roman" w:cs="Times New Roman"/>
                    <w:b/>
                    <w:bCs/>
                    <w:szCs w:val="21"/>
                  </w:rPr>
                  <w:t>三、筹资活动产生的现金流量：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color w:val="000000"/>
                <w:szCs w:val="21"/>
              </w:rPr>
            </w:pPr>
            <w:r>
              <w:rPr>
                <w:rFonts w:hint="default" w:ascii="Times New Roman" w:hAnsi="Times New Roman" w:cs="Times New Roman"/>
                <w:szCs w:val="21"/>
              </w:rPr>
              <w:t>吸收投资收到的现金</w:t>
            </w:r>
          </w:p>
        </w:tc>
        <w:tc>
          <w:tcPr>
            <w:tcW w:w="867"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color w:val="000000"/>
                <w:szCs w:val="21"/>
              </w:rPr>
            </w:pPr>
            <w:r>
              <w:rPr>
                <w:rFonts w:hint="default" w:ascii="Times New Roman" w:hAnsi="Times New Roman" w:cs="Times New Roman"/>
                <w:szCs w:val="21"/>
              </w:rPr>
              <w:t>取得借款收到的现金</w:t>
            </w:r>
          </w:p>
        </w:tc>
        <w:tc>
          <w:tcPr>
            <w:tcW w:w="867"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70,000,000.00</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58,000,000.00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color w:val="000000"/>
                <w:szCs w:val="21"/>
              </w:rPr>
            </w:pPr>
            <w:r>
              <w:rPr>
                <w:rFonts w:hint="default" w:ascii="Times New Roman" w:hAnsi="Times New Roman" w:cs="Times New Roman"/>
                <w:szCs w:val="21"/>
              </w:rPr>
              <w:t>收到其他与筹资活动有关的现金</w:t>
            </w:r>
          </w:p>
        </w:tc>
        <w:tc>
          <w:tcPr>
            <w:tcW w:w="867"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420" w:firstLineChars="200"/>
              <w:rPr>
                <w:rFonts w:hint="default" w:ascii="Times New Roman" w:hAnsi="Times New Roman" w:cs="Times New Roman"/>
                <w:color w:val="000000"/>
                <w:szCs w:val="21"/>
              </w:rPr>
            </w:pPr>
            <w:r>
              <w:rPr>
                <w:rFonts w:hint="default" w:ascii="Times New Roman" w:hAnsi="Times New Roman" w:cs="Times New Roman"/>
                <w:szCs w:val="21"/>
              </w:rPr>
              <w:t>筹资活动现金流入小计</w:t>
            </w:r>
          </w:p>
        </w:tc>
        <w:tc>
          <w:tcPr>
            <w:tcW w:w="867"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70,000,000.00</w:t>
            </w:r>
          </w:p>
        </w:tc>
        <w:tc>
          <w:tcPr>
            <w:tcW w:w="1195" w:type="pct"/>
            <w:tcBorders>
              <w:top w:val="outset" w:color="auto" w:sz="4" w:space="0"/>
              <w:left w:val="outset" w:color="auto" w:sz="4" w:space="0"/>
              <w:bottom w:val="outset" w:color="auto" w:sz="4" w:space="0"/>
              <w:right w:val="outset" w:color="auto" w:sz="4" w:space="0"/>
            </w:tcBorders>
            <w:vAlign w:val="center"/>
          </w:tcPr>
          <w:p>
            <w:pPr>
              <w:tabs>
                <w:tab w:val="center" w:pos="989"/>
                <w:tab w:val="right" w:pos="1979"/>
              </w:tabs>
              <w:jc w:val="right"/>
              <w:rPr>
                <w:rFonts w:hint="default" w:ascii="Times New Roman" w:hAnsi="Times New Roman" w:cs="Times New Roman"/>
                <w:szCs w:val="21"/>
              </w:rPr>
            </w:pPr>
            <w:r>
              <w:rPr>
                <w:rFonts w:hint="default" w:ascii="Times New Roman" w:hAnsi="Times New Roman" w:cs="Times New Roman"/>
              </w:rPr>
              <w:t>58,000,000.00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szCs w:val="21"/>
              </w:rPr>
            </w:pPr>
            <w:r>
              <w:rPr>
                <w:rFonts w:hint="default" w:ascii="Times New Roman" w:hAnsi="Times New Roman" w:cs="Times New Roman"/>
                <w:szCs w:val="21"/>
              </w:rPr>
              <w:t>偿还债务支付的现金</w:t>
            </w:r>
          </w:p>
        </w:tc>
        <w:tc>
          <w:tcPr>
            <w:tcW w:w="867"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63,000,000.00</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30,000,000.00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szCs w:val="21"/>
              </w:rPr>
            </w:pPr>
            <w:r>
              <w:rPr>
                <w:rFonts w:hint="default" w:ascii="Times New Roman" w:hAnsi="Times New Roman" w:cs="Times New Roman"/>
                <w:szCs w:val="21"/>
              </w:rPr>
              <w:t>分配股利、利润或偿付利息支付的现金</w:t>
            </w:r>
          </w:p>
        </w:tc>
        <w:tc>
          <w:tcPr>
            <w:tcW w:w="867"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17,962,738.78</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1,376,840.27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color w:val="000000"/>
                <w:szCs w:val="21"/>
              </w:rPr>
            </w:pPr>
            <w:r>
              <w:rPr>
                <w:rFonts w:hint="default" w:ascii="Times New Roman" w:hAnsi="Times New Roman" w:cs="Times New Roman"/>
                <w:szCs w:val="21"/>
              </w:rPr>
              <w:t>支付其他与筹资活动有关的现金</w:t>
            </w:r>
          </w:p>
        </w:tc>
        <w:tc>
          <w:tcPr>
            <w:tcW w:w="867"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420" w:firstLineChars="200"/>
              <w:rPr>
                <w:rFonts w:hint="default" w:ascii="Times New Roman" w:hAnsi="Times New Roman" w:cs="Times New Roman"/>
                <w:color w:val="000000"/>
                <w:szCs w:val="21"/>
              </w:rPr>
            </w:pPr>
            <w:r>
              <w:rPr>
                <w:rFonts w:hint="default" w:ascii="Times New Roman" w:hAnsi="Times New Roman" w:cs="Times New Roman"/>
                <w:szCs w:val="21"/>
              </w:rPr>
              <w:t>筹资活动现金流出小计</w:t>
            </w:r>
          </w:p>
        </w:tc>
        <w:tc>
          <w:tcPr>
            <w:tcW w:w="867"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80,962,738.78</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31,376,840.27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630" w:firstLineChars="300"/>
              <w:rPr>
                <w:rFonts w:hint="default" w:ascii="Times New Roman" w:hAnsi="Times New Roman" w:cs="Times New Roman"/>
                <w:color w:val="000000"/>
                <w:szCs w:val="21"/>
              </w:rPr>
            </w:pPr>
            <w:r>
              <w:rPr>
                <w:rFonts w:hint="default" w:ascii="Times New Roman" w:hAnsi="Times New Roman" w:cs="Times New Roman"/>
                <w:szCs w:val="21"/>
              </w:rPr>
              <w:t>筹资活动产生的现金流量净额</w:t>
            </w:r>
          </w:p>
        </w:tc>
        <w:tc>
          <w:tcPr>
            <w:tcW w:w="867"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-10,962,738.78</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26,623,159.73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rPr>
                <w:rFonts w:hint="default" w:ascii="Times New Roman" w:hAnsi="Times New Roman" w:cs="Times New Roman"/>
                <w:color w:val="000000"/>
                <w:szCs w:val="21"/>
              </w:rPr>
            </w:pPr>
            <w:r>
              <w:rPr>
                <w:rFonts w:hint="default" w:ascii="Times New Roman" w:hAnsi="Times New Roman" w:cs="Times New Roman"/>
                <w:b/>
                <w:bCs/>
                <w:szCs w:val="21"/>
              </w:rPr>
              <w:t>四、汇率变动对现金及现金等价物的影响</w:t>
            </w:r>
          </w:p>
        </w:tc>
        <w:tc>
          <w:tcPr>
            <w:tcW w:w="867"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rPr>
                <w:rFonts w:hint="default" w:ascii="Times New Roman" w:hAnsi="Times New Roman" w:cs="Times New Roman"/>
                <w:color w:val="000000"/>
                <w:szCs w:val="21"/>
              </w:rPr>
            </w:pPr>
            <w:r>
              <w:rPr>
                <w:rFonts w:hint="default" w:ascii="Times New Roman" w:hAnsi="Times New Roman" w:cs="Times New Roman"/>
                <w:b/>
                <w:bCs/>
                <w:szCs w:val="21"/>
              </w:rPr>
              <w:t>五、现金及现金等价物净增加额</w:t>
            </w:r>
          </w:p>
        </w:tc>
        <w:tc>
          <w:tcPr>
            <w:tcW w:w="867"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3,697,062.85</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37,404,568.27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hint="default" w:ascii="Times New Roman" w:hAnsi="Times New Roman" w:cs="Times New Roman"/>
                <w:color w:val="000000"/>
                <w:szCs w:val="21"/>
              </w:rPr>
            </w:pPr>
            <w:r>
              <w:rPr>
                <w:rFonts w:hint="default" w:ascii="Times New Roman" w:hAnsi="Times New Roman" w:cs="Times New Roman"/>
                <w:szCs w:val="21"/>
              </w:rPr>
              <w:t>加：期初现金及现金等价物余额</w:t>
            </w:r>
          </w:p>
        </w:tc>
        <w:tc>
          <w:tcPr>
            <w:tcW w:w="867"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1,138,172,278.78</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1,100,767,710.51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rPr>
                <w:rFonts w:hint="default" w:ascii="Times New Roman" w:hAnsi="Times New Roman" w:cs="Times New Roman"/>
                <w:color w:val="000000"/>
                <w:szCs w:val="21"/>
              </w:rPr>
            </w:pPr>
            <w:r>
              <w:rPr>
                <w:rFonts w:hint="default" w:ascii="Times New Roman" w:hAnsi="Times New Roman" w:cs="Times New Roman"/>
                <w:b/>
                <w:bCs/>
                <w:szCs w:val="21"/>
              </w:rPr>
              <w:t>六、期末现金及现金等价物余额</w:t>
            </w:r>
          </w:p>
        </w:tc>
        <w:tc>
          <w:tcPr>
            <w:tcW w:w="867" w:type="pct"/>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1,141,869,341.63</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1,138,172,278.78</w:t>
            </w:r>
          </w:p>
        </w:tc>
      </w:tr>
    </w:tbl>
    <w:p/>
    <w:p>
      <w:pPr>
        <w:snapToGrid w:val="0"/>
        <w:spacing w:line="240" w:lineRule="atLeast"/>
        <w:ind w:right="-153" w:rightChars="-73"/>
        <w:rPr>
          <w:rFonts w:hint="eastAsia"/>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b872f4b10a12453987b2d73dfe2a5ff9"/>
          <w:id w:val="844"/>
          <w:placeholder>
            <w:docPart w:val="GBC22222222222222222222222222222"/>
          </w:placeholder>
          <w:text/>
        </w:sdtPr>
        <w:sdtEndPr>
          <w:rPr>
            <w:rFonts w:hint="eastAsia"/>
            <w:szCs w:val="21"/>
          </w:rPr>
        </w:sdtEndPr>
        <w:sdtContent>
          <w:r>
            <w:rPr>
              <w:rFonts w:hint="eastAsia"/>
              <w:szCs w:val="21"/>
              <w:lang w:eastAsia="zh-CN"/>
            </w:rPr>
            <w:t xml:space="preserve">周云祥 </w:t>
          </w:r>
        </w:sdtContent>
      </w:sdt>
      <w:r>
        <w:rPr>
          <w:rFonts w:hint="eastAsia"/>
          <w:szCs w:val="21"/>
        </w:rPr>
        <w:t xml:space="preserve"> </w:t>
      </w:r>
      <w:r>
        <w:rPr>
          <w:rFonts w:hint="eastAsia"/>
          <w:szCs w:val="21"/>
          <w:lang w:val="en-US" w:eastAsia="zh-CN"/>
        </w:rPr>
        <w:t xml:space="preserve">    </w:t>
      </w:r>
      <w:r>
        <w:rPr>
          <w:szCs w:val="21"/>
        </w:rPr>
        <w:t>主管会计工作负责人</w:t>
      </w:r>
      <w:r>
        <w:rPr>
          <w:rFonts w:hint="eastAsia"/>
          <w:szCs w:val="21"/>
        </w:rPr>
        <w:t>：</w:t>
      </w:r>
      <w:sdt>
        <w:sdtPr>
          <w:rPr>
            <w:rFonts w:hint="eastAsia"/>
            <w:szCs w:val="21"/>
          </w:rPr>
          <w:alias w:val="主管会计工作负责人姓名"/>
          <w:tag w:val="_GBC_29443dd8858043c68f8217b05d1e3346"/>
          <w:id w:val="845"/>
          <w:placeholder>
            <w:docPart w:val="GBC22222222222222222222222222222"/>
          </w:placeholder>
          <w:text/>
        </w:sdtPr>
        <w:sdtEndPr>
          <w:rPr>
            <w:rFonts w:hint="eastAsia"/>
            <w:szCs w:val="21"/>
          </w:rPr>
        </w:sdtEndPr>
        <w:sdtContent>
          <w:r>
            <w:rPr>
              <w:rFonts w:hint="eastAsia"/>
              <w:szCs w:val="21"/>
              <w:lang w:eastAsia="zh-CN"/>
            </w:rPr>
            <w:t>王为民</w:t>
          </w:r>
        </w:sdtContent>
      </w:sdt>
      <w:r>
        <w:rPr>
          <w:rFonts w:hint="eastAsia"/>
          <w:szCs w:val="21"/>
        </w:rPr>
        <w:t xml:space="preserve"> </w:t>
      </w:r>
      <w:r>
        <w:rPr>
          <w:rFonts w:hint="eastAsia"/>
          <w:szCs w:val="21"/>
          <w:lang w:val="en-US" w:eastAsia="zh-CN"/>
        </w:rPr>
        <w:t xml:space="preserve">       </w:t>
      </w:r>
      <w:r>
        <w:rPr>
          <w:szCs w:val="21"/>
        </w:rPr>
        <w:t>会计机构负责人</w:t>
      </w:r>
      <w:r>
        <w:rPr>
          <w:rFonts w:hint="eastAsia"/>
          <w:szCs w:val="21"/>
        </w:rPr>
        <w:t>：</w:t>
      </w:r>
      <w:sdt>
        <w:sdtPr>
          <w:rPr>
            <w:rFonts w:hint="eastAsia"/>
            <w:szCs w:val="21"/>
          </w:rPr>
          <w:alias w:val="会计机构负责人姓名"/>
          <w:tag w:val="_GBC_952065710c0f41709539d877935c1903"/>
          <w:id w:val="846"/>
          <w:placeholder>
            <w:docPart w:val="GBC22222222222222222222222222222"/>
          </w:placeholder>
          <w:text/>
        </w:sdtPr>
        <w:sdtEndPr>
          <w:rPr>
            <w:rFonts w:hint="eastAsia"/>
            <w:szCs w:val="21"/>
          </w:rPr>
        </w:sdtEndPr>
        <w:sdtContent>
          <w:r>
            <w:rPr>
              <w:rFonts w:hint="eastAsia"/>
              <w:szCs w:val="21"/>
              <w:lang w:eastAsia="zh-CN"/>
            </w:rPr>
            <w:t>游发禄</w:t>
          </w:r>
        </w:sdtContent>
      </w:sdt>
    </w:p>
    <w:p>
      <w:pPr>
        <w:rPr>
          <w:rFonts w:hint="eastAsia"/>
          <w:b/>
          <w:bCs/>
          <w:color w:val="FF0000"/>
          <w:szCs w:val="21"/>
        </w:rPr>
      </w:pPr>
    </w:p>
    <w:bookmarkEnd w:id="154"/>
    <w:p>
      <w:pPr>
        <w:rPr>
          <w:rFonts w:hint="eastAsia"/>
          <w:szCs w:val="21"/>
        </w:rPr>
      </w:pPr>
    </w:p>
    <w:p>
      <w:pPr>
        <w:snapToGrid w:val="0"/>
        <w:spacing w:line="240" w:lineRule="atLeast"/>
        <w:ind w:right="-153" w:rightChars="-73"/>
        <w:rPr>
          <w:rFonts w:hint="eastAsia"/>
          <w:szCs w:val="21"/>
        </w:rPr>
      </w:pPr>
    </w:p>
    <w:p>
      <w:pPr>
        <w:snapToGrid w:val="0"/>
        <w:spacing w:line="240" w:lineRule="atLeast"/>
        <w:ind w:right="-153" w:rightChars="-73"/>
        <w:rPr>
          <w:rFonts w:hint="eastAsia"/>
          <w:szCs w:val="21"/>
        </w:rPr>
      </w:pPr>
    </w:p>
    <w:p>
      <w:pPr>
        <w:snapToGrid w:val="0"/>
        <w:spacing w:line="240" w:lineRule="atLeast"/>
        <w:ind w:right="-153" w:rightChars="-73"/>
        <w:rPr>
          <w:rFonts w:hint="eastAsia"/>
          <w:szCs w:val="21"/>
        </w:rPr>
        <w:sectPr>
          <w:pgSz w:w="11906" w:h="16838"/>
          <w:pgMar w:top="1525" w:right="1276" w:bottom="1440" w:left="1797" w:header="856" w:footer="992" w:gutter="0"/>
          <w:cols w:space="425" w:num="1"/>
          <w:docGrid w:linePitch="312" w:charSpace="0"/>
        </w:sectPr>
      </w:pPr>
    </w:p>
    <w:p>
      <w:pPr>
        <w:tabs>
          <w:tab w:val="left" w:pos="10080"/>
        </w:tabs>
        <w:snapToGrid w:val="0"/>
        <w:spacing w:line="240" w:lineRule="atLeast"/>
        <w:ind w:right="25" w:rightChars="12"/>
        <w:jc w:val="center"/>
        <w:rPr>
          <w:rFonts w:hint="eastAsia"/>
          <w:b/>
          <w:szCs w:val="21"/>
        </w:rPr>
      </w:pPr>
      <w:bookmarkStart w:id="155" w:name="_Hlk533930052"/>
    </w:p>
    <w:p>
      <w:pPr>
        <w:tabs>
          <w:tab w:val="left" w:pos="10080"/>
        </w:tabs>
        <w:snapToGrid w:val="0"/>
        <w:spacing w:line="240" w:lineRule="atLeast"/>
        <w:ind w:right="25" w:rightChars="12"/>
        <w:jc w:val="center"/>
        <w:outlineLvl w:val="2"/>
        <w:rPr>
          <w:rFonts w:hint="eastAsia"/>
          <w:b/>
          <w:szCs w:val="21"/>
        </w:rPr>
      </w:pPr>
      <w:r>
        <w:rPr>
          <w:b/>
          <w:szCs w:val="21"/>
        </w:rPr>
        <w:t>合并</w:t>
      </w:r>
      <w:r>
        <w:rPr>
          <w:rFonts w:hint="eastAsia"/>
          <w:b/>
          <w:szCs w:val="21"/>
        </w:rPr>
        <w:t>所有者权益变动表</w:t>
      </w:r>
    </w:p>
    <w:p>
      <w:pPr>
        <w:tabs>
          <w:tab w:val="left" w:pos="10080"/>
        </w:tabs>
        <w:snapToGrid w:val="0"/>
        <w:spacing w:line="240" w:lineRule="atLeast"/>
        <w:ind w:right="25" w:rightChars="12"/>
        <w:jc w:val="center"/>
        <w:rPr>
          <w:rFonts w:hint="default" w:ascii="Times New Roman" w:hAnsi="Times New Roman" w:cs="Times New Roman"/>
          <w:szCs w:val="21"/>
        </w:rPr>
      </w:pPr>
      <w:r>
        <w:rPr>
          <w:rFonts w:hint="default" w:ascii="Times New Roman" w:hAnsi="Times New Roman" w:cs="Times New Roman"/>
          <w:szCs w:val="21"/>
        </w:rPr>
        <w:t>2024年1—12月</w:t>
      </w:r>
    </w:p>
    <w:p>
      <w:pPr>
        <w:tabs>
          <w:tab w:val="left" w:pos="10080"/>
        </w:tabs>
        <w:snapToGrid w:val="0"/>
        <w:spacing w:line="240" w:lineRule="atLeast"/>
        <w:jc w:val="right"/>
        <w:rPr>
          <w:rFonts w:hint="eastAsia"/>
          <w:szCs w:val="21"/>
        </w:rPr>
      </w:pPr>
      <w:r>
        <w:rPr>
          <w:szCs w:val="21"/>
        </w:rPr>
        <w:t>单位</w:t>
      </w:r>
      <w:r>
        <w:rPr>
          <w:rFonts w:hint="eastAsia"/>
          <w:szCs w:val="21"/>
        </w:rPr>
        <w:t>：</w:t>
      </w:r>
      <w:sdt>
        <w:sdtPr>
          <w:rPr>
            <w:szCs w:val="21"/>
          </w:rPr>
          <w:alias w:val="单位：合并股东权益调节表"/>
          <w:tag w:val="_GBC_57faea4e453e49ad93821b7dd6ce8bc4"/>
          <w:id w:val="84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szCs w:val="21"/>
            </w:rPr>
            <w:t>元</w:t>
          </w:r>
        </w:sdtContent>
      </w:sdt>
      <w:r>
        <w:rPr>
          <w:szCs w:val="21"/>
        </w:rPr>
        <w:t xml:space="preserve">  币种</w:t>
      </w:r>
      <w:r>
        <w:rPr>
          <w:rFonts w:hint="eastAsia"/>
          <w:szCs w:val="21"/>
        </w:rPr>
        <w:t>：</w:t>
      </w:r>
      <w:sdt>
        <w:sdtPr>
          <w:rPr>
            <w:szCs w:val="21"/>
          </w:rPr>
          <w:alias w:val="币种：合并股东权益调节表"/>
          <w:tag w:val="_GBC_cef77704267643d794145c73763360e5"/>
          <w:id w:val="84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szCs w:val="21"/>
            </w:rPr>
            <w:t>人民币</w:t>
          </w:r>
        </w:sdtContent>
      </w:sdt>
    </w:p>
    <w:tbl>
      <w:tblPr>
        <w:tblStyle w:val="37"/>
        <w:tblpPr w:leftFromText="180" w:rightFromText="180" w:vertAnchor="text" w:horzAnchor="page" w:tblpX="1029" w:tblpY="299"/>
        <w:tblOverlap w:val="never"/>
        <w:tblW w:w="533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3"/>
        <w:gridCol w:w="1405"/>
        <w:gridCol w:w="240"/>
        <w:gridCol w:w="240"/>
        <w:gridCol w:w="240"/>
        <w:gridCol w:w="1491"/>
        <w:gridCol w:w="250"/>
        <w:gridCol w:w="1275"/>
        <w:gridCol w:w="312"/>
        <w:gridCol w:w="1488"/>
        <w:gridCol w:w="240"/>
        <w:gridCol w:w="1460"/>
        <w:gridCol w:w="240"/>
        <w:gridCol w:w="1710"/>
        <w:gridCol w:w="1312"/>
        <w:gridCol w:w="1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9" w:type="pct"/>
            <w:vMerge w:val="restart"/>
            <w:vAlign w:val="center"/>
          </w:tcPr>
          <w:sdt>
            <w:sdtPr>
              <w:rPr>
                <w:rFonts w:hint="default" w:ascii="Times New Roman" w:hAnsi="Times New Roman" w:cs="Times New Roman"/>
                <w:sz w:val="18"/>
                <w:szCs w:val="18"/>
              </w:rPr>
              <w:tag w:val="_PLD_245a9e71ca1b403fad3a821efeb272de"/>
              <w:id w:val="16739"/>
            </w:sdtPr>
            <w:sdtEndPr>
              <w:rPr>
                <w:rFonts w:hint="default" w:ascii="Times New Roman" w:hAnsi="Times New Roman" w:cs="Times New Roman"/>
                <w:sz w:val="18"/>
                <w:szCs w:val="18"/>
              </w:rPr>
            </w:sdtEndPr>
            <w:sdtContent>
              <w:p>
                <w:pPr>
                  <w:snapToGrid w:val="0"/>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项目</w:t>
                </w:r>
              </w:p>
            </w:sdtContent>
          </w:sdt>
        </w:tc>
        <w:tc>
          <w:tcPr>
            <w:tcW w:w="4460" w:type="pct"/>
            <w:gridSpan w:val="15"/>
            <w:vAlign w:val="center"/>
          </w:tcPr>
          <w:p>
            <w:pPr>
              <w:snapToGrid w:val="0"/>
              <w:spacing w:line="240" w:lineRule="atLeast"/>
              <w:ind w:right="-1594" w:rightChars="-759"/>
              <w:jc w:val="center"/>
              <w:rPr>
                <w:rFonts w:hint="default" w:ascii="Times New Roman" w:hAnsi="Times New Roman" w:cs="Times New Roman"/>
                <w:sz w:val="18"/>
                <w:szCs w:val="18"/>
              </w:rPr>
            </w:pPr>
            <w:r>
              <w:rPr>
                <w:rFonts w:hint="default" w:ascii="Times New Roman" w:hAnsi="Times New Roman" w:cs="Times New Roman"/>
                <w:sz w:val="18"/>
                <w:szCs w:val="18"/>
              </w:rPr>
              <w:t xml:space="preserve"> </w:t>
            </w:r>
            <w:sdt>
              <w:sdtPr>
                <w:rPr>
                  <w:rFonts w:hint="default" w:ascii="Times New Roman" w:hAnsi="Times New Roman" w:cs="Times New Roman"/>
                  <w:sz w:val="18"/>
                  <w:szCs w:val="18"/>
                </w:rPr>
                <w:tag w:val="_PLD_74b2c30f72fb403387c8b0e2a353f994"/>
                <w:id w:val="16740"/>
              </w:sdtPr>
              <w:sdtEndPr>
                <w:rPr>
                  <w:rFonts w:hint="default" w:ascii="Times New Roman" w:hAnsi="Times New Roman" w:cs="Times New Roman"/>
                  <w:sz w:val="18"/>
                  <w:szCs w:val="18"/>
                </w:rPr>
              </w:sdtEndPr>
              <w:sdtContent>
                <w:r>
                  <w:rPr>
                    <w:rFonts w:hint="default" w:ascii="Times New Roman" w:hAnsi="Times New Roman" w:cs="Times New Roman"/>
                    <w:sz w:val="18"/>
                    <w:szCs w:val="18"/>
                  </w:rPr>
                  <w:t>2024年度</w:t>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539" w:type="pct"/>
            <w:vMerge w:val="continue"/>
          </w:tcPr>
          <w:p>
            <w:pPr>
              <w:snapToGrid w:val="0"/>
              <w:spacing w:line="240" w:lineRule="atLeast"/>
              <w:ind w:right="-1594" w:rightChars="-759"/>
              <w:rPr>
                <w:rFonts w:hint="default" w:ascii="Times New Roman" w:hAnsi="Times New Roman" w:cs="Times New Roman"/>
                <w:sz w:val="18"/>
                <w:szCs w:val="18"/>
              </w:rPr>
            </w:pPr>
          </w:p>
        </w:tc>
        <w:sdt>
          <w:sdtPr>
            <w:rPr>
              <w:rFonts w:hint="default" w:ascii="Times New Roman" w:hAnsi="Times New Roman" w:cs="Times New Roman"/>
              <w:sz w:val="18"/>
              <w:szCs w:val="18"/>
            </w:rPr>
            <w:tag w:val="_PLD_48b1c4daa55343f0a820ecc94c441958"/>
            <w:id w:val="16741"/>
          </w:sdtPr>
          <w:sdtEndPr>
            <w:rPr>
              <w:rFonts w:hint="default" w:ascii="Times New Roman" w:hAnsi="Times New Roman" w:cs="Times New Roman"/>
              <w:sz w:val="18"/>
              <w:szCs w:val="18"/>
            </w:rPr>
          </w:sdtEndPr>
          <w:sdtContent>
            <w:tc>
              <w:tcPr>
                <w:tcW w:w="3521" w:type="pct"/>
                <w:gridSpan w:val="13"/>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归属于母公司所有者权益</w:t>
                </w:r>
              </w:p>
            </w:tc>
          </w:sdtContent>
        </w:sdt>
        <w:sdt>
          <w:sdtPr>
            <w:rPr>
              <w:rFonts w:hint="default" w:ascii="Times New Roman" w:hAnsi="Times New Roman" w:cs="Times New Roman"/>
              <w:sz w:val="18"/>
              <w:szCs w:val="18"/>
            </w:rPr>
            <w:tag w:val="_PLD_de4010a56d78401ebd4bb48e62167082"/>
            <w:id w:val="16742"/>
          </w:sdtPr>
          <w:sdtEndPr>
            <w:rPr>
              <w:rFonts w:hint="default" w:ascii="Times New Roman" w:hAnsi="Times New Roman" w:cs="Times New Roman"/>
              <w:sz w:val="18"/>
              <w:szCs w:val="18"/>
            </w:rPr>
          </w:sdtEndPr>
          <w:sdtContent>
            <w:tc>
              <w:tcPr>
                <w:tcW w:w="436" w:type="pct"/>
                <w:vMerge w:val="restart"/>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少数股东权益</w:t>
                </w:r>
              </w:p>
            </w:tc>
          </w:sdtContent>
        </w:sdt>
        <w:sdt>
          <w:sdtPr>
            <w:rPr>
              <w:rFonts w:hint="default" w:ascii="Times New Roman" w:hAnsi="Times New Roman" w:cs="Times New Roman"/>
              <w:sz w:val="18"/>
              <w:szCs w:val="18"/>
            </w:rPr>
            <w:tag w:val="_PLD_ff9bc6143ed9429e80e1ed144f5ff16d"/>
            <w:id w:val="16743"/>
          </w:sdtPr>
          <w:sdtEndPr>
            <w:rPr>
              <w:rFonts w:hint="default" w:ascii="Times New Roman" w:hAnsi="Times New Roman" w:cs="Times New Roman"/>
              <w:sz w:val="18"/>
              <w:szCs w:val="18"/>
            </w:rPr>
          </w:sdtEndPr>
          <w:sdtContent>
            <w:tc>
              <w:tcPr>
                <w:tcW w:w="503" w:type="pct"/>
                <w:vMerge w:val="restart"/>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所有者权益合计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2" w:hRule="atLeast"/>
        </w:trPr>
        <w:tc>
          <w:tcPr>
            <w:tcW w:w="539" w:type="pct"/>
            <w:vMerge w:val="continue"/>
          </w:tcPr>
          <w:p>
            <w:pPr>
              <w:snapToGrid w:val="0"/>
              <w:spacing w:line="240" w:lineRule="atLeast"/>
              <w:ind w:right="-1594" w:rightChars="-759"/>
              <w:rPr>
                <w:rFonts w:hint="default" w:ascii="Times New Roman" w:hAnsi="Times New Roman" w:cs="Times New Roman"/>
                <w:sz w:val="18"/>
                <w:szCs w:val="18"/>
              </w:rPr>
            </w:pPr>
          </w:p>
        </w:tc>
        <w:sdt>
          <w:sdtPr>
            <w:rPr>
              <w:rFonts w:hint="default" w:ascii="Times New Roman" w:hAnsi="Times New Roman" w:cs="Times New Roman"/>
              <w:sz w:val="18"/>
              <w:szCs w:val="18"/>
            </w:rPr>
            <w:tag w:val="_PLD_2a43f0f223d141f0855f6cbb9e60b12f"/>
            <w:id w:val="16744"/>
          </w:sdtPr>
          <w:sdtEndPr>
            <w:rPr>
              <w:rFonts w:hint="default" w:ascii="Times New Roman" w:hAnsi="Times New Roman" w:cs="Times New Roman"/>
              <w:sz w:val="18"/>
              <w:szCs w:val="18"/>
            </w:rPr>
          </w:sdtEndPr>
          <w:sdtContent>
            <w:tc>
              <w:tcPr>
                <w:tcW w:w="467" w:type="pct"/>
                <w:vMerge w:val="restart"/>
                <w:vAlign w:val="center"/>
              </w:tcPr>
              <w:p>
                <w:pPr>
                  <w:snapToGrid w:val="0"/>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实收资本(或股本)</w:t>
                </w:r>
              </w:p>
            </w:tc>
          </w:sdtContent>
        </w:sdt>
        <w:sdt>
          <w:sdtPr>
            <w:rPr>
              <w:rFonts w:hint="default" w:ascii="Times New Roman" w:hAnsi="Times New Roman" w:cs="Times New Roman"/>
              <w:sz w:val="18"/>
              <w:szCs w:val="18"/>
            </w:rPr>
            <w:tag w:val="_PLD_39cb94703877409e9e50d4bf964d43e4"/>
            <w:id w:val="16745"/>
          </w:sdtPr>
          <w:sdtEndPr>
            <w:rPr>
              <w:rFonts w:hint="default" w:ascii="Times New Roman" w:hAnsi="Times New Roman" w:cs="Times New Roman"/>
              <w:sz w:val="18"/>
              <w:szCs w:val="18"/>
            </w:rPr>
          </w:sdtEndPr>
          <w:sdtContent>
            <w:tc>
              <w:tcPr>
                <w:tcW w:w="239" w:type="pct"/>
                <w:gridSpan w:val="3"/>
                <w:vAlign w:val="center"/>
              </w:tcPr>
              <w:p>
                <w:pPr>
                  <w:snapToGrid w:val="0"/>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其他权益工具</w:t>
                </w:r>
              </w:p>
            </w:tc>
          </w:sdtContent>
        </w:sdt>
        <w:sdt>
          <w:sdtPr>
            <w:rPr>
              <w:rFonts w:hint="default" w:ascii="Times New Roman" w:hAnsi="Times New Roman" w:cs="Times New Roman"/>
              <w:sz w:val="18"/>
              <w:szCs w:val="18"/>
            </w:rPr>
            <w:tag w:val="_PLD_0a2a84969d8f4cc5ab2f59451a4cf45c"/>
            <w:id w:val="16746"/>
          </w:sdtPr>
          <w:sdtEndPr>
            <w:rPr>
              <w:rFonts w:hint="default" w:ascii="Times New Roman" w:hAnsi="Times New Roman" w:cs="Times New Roman"/>
              <w:sz w:val="18"/>
              <w:szCs w:val="18"/>
            </w:rPr>
          </w:sdtEndPr>
          <w:sdtContent>
            <w:tc>
              <w:tcPr>
                <w:tcW w:w="495" w:type="pct"/>
                <w:vMerge w:val="restart"/>
                <w:vAlign w:val="center"/>
              </w:tcPr>
              <w:p>
                <w:pPr>
                  <w:snapToGrid w:val="0"/>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资本公积</w:t>
                </w:r>
              </w:p>
            </w:tc>
          </w:sdtContent>
        </w:sdt>
        <w:sdt>
          <w:sdtPr>
            <w:rPr>
              <w:rFonts w:hint="default" w:ascii="Times New Roman" w:hAnsi="Times New Roman" w:cs="Times New Roman"/>
              <w:sz w:val="18"/>
              <w:szCs w:val="18"/>
            </w:rPr>
            <w:tag w:val="_PLD_3eb4af6d758d4787987e21e90e79351d"/>
            <w:id w:val="16747"/>
          </w:sdtPr>
          <w:sdtEndPr>
            <w:rPr>
              <w:rFonts w:hint="default" w:ascii="Times New Roman" w:hAnsi="Times New Roman" w:cs="Times New Roman"/>
              <w:sz w:val="18"/>
              <w:szCs w:val="18"/>
            </w:rPr>
          </w:sdtEndPr>
          <w:sdtContent>
            <w:tc>
              <w:tcPr>
                <w:tcW w:w="83" w:type="pct"/>
                <w:vMerge w:val="restart"/>
                <w:vAlign w:val="center"/>
              </w:tcPr>
              <w:p>
                <w:pPr>
                  <w:snapToGrid w:val="0"/>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减：库存股</w:t>
                </w:r>
              </w:p>
            </w:tc>
          </w:sdtContent>
        </w:sdt>
        <w:sdt>
          <w:sdtPr>
            <w:rPr>
              <w:rFonts w:hint="default" w:ascii="Times New Roman" w:hAnsi="Times New Roman" w:cs="Times New Roman"/>
              <w:sz w:val="18"/>
              <w:szCs w:val="18"/>
            </w:rPr>
            <w:tag w:val="_PLD_63b36aa6d5e74a289a4f2e40e95da929"/>
            <w:id w:val="16748"/>
          </w:sdtPr>
          <w:sdtEndPr>
            <w:rPr>
              <w:rFonts w:hint="default" w:ascii="Times New Roman" w:hAnsi="Times New Roman" w:cs="Times New Roman"/>
              <w:sz w:val="18"/>
              <w:szCs w:val="18"/>
            </w:rPr>
          </w:sdtEndPr>
          <w:sdtContent>
            <w:tc>
              <w:tcPr>
                <w:tcW w:w="423" w:type="pct"/>
                <w:vMerge w:val="restart"/>
                <w:vAlign w:val="center"/>
              </w:tcPr>
              <w:p>
                <w:pPr>
                  <w:snapToGrid w:val="0"/>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其他综合收益</w:t>
                </w:r>
              </w:p>
            </w:tc>
          </w:sdtContent>
        </w:sdt>
        <w:sdt>
          <w:sdtPr>
            <w:rPr>
              <w:rFonts w:hint="default" w:ascii="Times New Roman" w:hAnsi="Times New Roman" w:cs="Times New Roman"/>
              <w:sz w:val="18"/>
              <w:szCs w:val="18"/>
            </w:rPr>
            <w:tag w:val="_PLD_1560331b8c2f411cb5a844cb35b3d2b6"/>
            <w:id w:val="16749"/>
          </w:sdtPr>
          <w:sdtEndPr>
            <w:rPr>
              <w:rFonts w:hint="default" w:ascii="Times New Roman" w:hAnsi="Times New Roman" w:cs="Times New Roman"/>
              <w:sz w:val="18"/>
              <w:szCs w:val="18"/>
            </w:rPr>
          </w:sdtEndPr>
          <w:sdtContent>
            <w:tc>
              <w:tcPr>
                <w:tcW w:w="103" w:type="pct"/>
                <w:vMerge w:val="restart"/>
                <w:vAlign w:val="center"/>
              </w:tcPr>
              <w:p>
                <w:pPr>
                  <w:snapToGrid w:val="0"/>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专项储备</w:t>
                </w:r>
              </w:p>
            </w:tc>
          </w:sdtContent>
        </w:sdt>
        <w:sdt>
          <w:sdtPr>
            <w:rPr>
              <w:rFonts w:hint="default" w:ascii="Times New Roman" w:hAnsi="Times New Roman" w:cs="Times New Roman"/>
              <w:sz w:val="18"/>
              <w:szCs w:val="18"/>
            </w:rPr>
            <w:tag w:val="_PLD_6f43f79cacca48dca49685537156084f"/>
            <w:id w:val="16750"/>
          </w:sdtPr>
          <w:sdtEndPr>
            <w:rPr>
              <w:rFonts w:hint="default" w:ascii="Times New Roman" w:hAnsi="Times New Roman" w:cs="Times New Roman"/>
              <w:sz w:val="18"/>
              <w:szCs w:val="18"/>
            </w:rPr>
          </w:sdtEndPr>
          <w:sdtContent>
            <w:tc>
              <w:tcPr>
                <w:tcW w:w="494" w:type="pct"/>
                <w:vMerge w:val="restart"/>
                <w:vAlign w:val="center"/>
              </w:tcPr>
              <w:p>
                <w:pPr>
                  <w:snapToGrid w:val="0"/>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盈余公积</w:t>
                </w:r>
              </w:p>
            </w:tc>
          </w:sdtContent>
        </w:sdt>
        <w:sdt>
          <w:sdtPr>
            <w:rPr>
              <w:rFonts w:hint="default" w:ascii="Times New Roman" w:hAnsi="Times New Roman" w:cs="Times New Roman"/>
              <w:sz w:val="18"/>
              <w:szCs w:val="18"/>
            </w:rPr>
            <w:tag w:val="_PLD_56a430dce9564c199812862caead59b2"/>
            <w:id w:val="16751"/>
          </w:sdtPr>
          <w:sdtEndPr>
            <w:rPr>
              <w:rFonts w:hint="default" w:ascii="Times New Roman" w:hAnsi="Times New Roman" w:cs="Times New Roman"/>
              <w:sz w:val="18"/>
              <w:szCs w:val="18"/>
            </w:rPr>
          </w:sdtEndPr>
          <w:sdtContent>
            <w:tc>
              <w:tcPr>
                <w:tcW w:w="79" w:type="pct"/>
                <w:vMerge w:val="restart"/>
                <w:vAlign w:val="center"/>
              </w:tcPr>
              <w:p>
                <w:pPr>
                  <w:snapToGrid w:val="0"/>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一般风险准备</w:t>
                </w:r>
              </w:p>
            </w:tc>
          </w:sdtContent>
        </w:sdt>
        <w:sdt>
          <w:sdtPr>
            <w:rPr>
              <w:rFonts w:hint="default" w:ascii="Times New Roman" w:hAnsi="Times New Roman" w:cs="Times New Roman"/>
              <w:sz w:val="18"/>
              <w:szCs w:val="18"/>
            </w:rPr>
            <w:tag w:val="_PLD_cbc8cc4f323b4146bc3e0b624cb6a030"/>
            <w:id w:val="16752"/>
          </w:sdtPr>
          <w:sdtEndPr>
            <w:rPr>
              <w:rFonts w:hint="default" w:ascii="Times New Roman" w:hAnsi="Times New Roman" w:cs="Times New Roman"/>
              <w:sz w:val="18"/>
              <w:szCs w:val="18"/>
            </w:rPr>
          </w:sdtEndPr>
          <w:sdtContent>
            <w:tc>
              <w:tcPr>
                <w:tcW w:w="485" w:type="pct"/>
                <w:vMerge w:val="restart"/>
                <w:vAlign w:val="center"/>
              </w:tcPr>
              <w:p>
                <w:pPr>
                  <w:snapToGrid w:val="0"/>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未分配利润</w:t>
                </w:r>
              </w:p>
            </w:tc>
          </w:sdtContent>
        </w:sdt>
        <w:tc>
          <w:tcPr>
            <w:tcW w:w="79" w:type="pct"/>
            <w:vMerge w:val="restart"/>
            <w:vAlign w:val="center"/>
          </w:tcPr>
          <w:sdt>
            <w:sdtPr>
              <w:rPr>
                <w:rFonts w:hint="default" w:ascii="Times New Roman" w:hAnsi="Times New Roman" w:cs="Times New Roman"/>
                <w:sz w:val="18"/>
                <w:szCs w:val="18"/>
              </w:rPr>
              <w:tag w:val="_PLD_b504a77359e042b99ce9a2513e44008d"/>
              <w:id w:val="16753"/>
            </w:sdtPr>
            <w:sdtEndPr>
              <w:rPr>
                <w:rFonts w:hint="default" w:ascii="Times New Roman" w:hAnsi="Times New Roman" w:cs="Times New Roman"/>
                <w:sz w:val="18"/>
                <w:szCs w:val="18"/>
              </w:rPr>
            </w:sdtEndPr>
            <w:sdtContent>
              <w:p>
                <w:pPr>
                  <w:jc w:val="center"/>
                  <w:rPr>
                    <w:rFonts w:hint="default" w:ascii="Times New Roman" w:hAnsi="Times New Roman" w:cs="Times New Roman"/>
                    <w:sz w:val="18"/>
                    <w:szCs w:val="18"/>
                  </w:rPr>
                </w:pPr>
                <w:r>
                  <w:rPr>
                    <w:rFonts w:hint="default" w:ascii="Times New Roman" w:hAnsi="Times New Roman" w:cs="Times New Roman"/>
                    <w:sz w:val="18"/>
                    <w:szCs w:val="18"/>
                  </w:rPr>
                  <w:t>其他</w:t>
                </w:r>
              </w:p>
            </w:sdtContent>
          </w:sdt>
        </w:tc>
        <w:tc>
          <w:tcPr>
            <w:tcW w:w="568" w:type="pct"/>
            <w:vMerge w:val="restart"/>
            <w:vAlign w:val="center"/>
          </w:tcPr>
          <w:sdt>
            <w:sdtPr>
              <w:rPr>
                <w:rFonts w:hint="default" w:ascii="Times New Roman" w:hAnsi="Times New Roman" w:cs="Times New Roman"/>
                <w:sz w:val="18"/>
                <w:szCs w:val="18"/>
              </w:rPr>
              <w:tag w:val="_PLD_30b039ff7c714652865f3029df27082b"/>
              <w:id w:val="16754"/>
            </w:sdtPr>
            <w:sdtEndPr>
              <w:rPr>
                <w:rFonts w:hint="default" w:ascii="Times New Roman" w:hAnsi="Times New Roman" w:cs="Times New Roman"/>
                <w:sz w:val="18"/>
                <w:szCs w:val="18"/>
              </w:rPr>
            </w:sdtEndPr>
            <w:sdtContent>
              <w:p>
                <w:pPr>
                  <w:jc w:val="center"/>
                  <w:rPr>
                    <w:rFonts w:hint="default" w:ascii="Times New Roman" w:hAnsi="Times New Roman" w:cs="Times New Roman"/>
                    <w:sz w:val="18"/>
                    <w:szCs w:val="18"/>
                  </w:rPr>
                </w:pPr>
                <w:r>
                  <w:rPr>
                    <w:rFonts w:hint="default" w:ascii="Times New Roman" w:hAnsi="Times New Roman" w:cs="Times New Roman"/>
                    <w:sz w:val="18"/>
                    <w:szCs w:val="18"/>
                  </w:rPr>
                  <w:t>小计</w:t>
                </w:r>
              </w:p>
            </w:sdtContent>
          </w:sdt>
        </w:tc>
        <w:tc>
          <w:tcPr>
            <w:tcW w:w="436" w:type="pct"/>
            <w:vMerge w:val="continue"/>
          </w:tcPr>
          <w:p>
            <w:pPr>
              <w:jc w:val="center"/>
              <w:rPr>
                <w:rFonts w:hint="default" w:ascii="Times New Roman" w:hAnsi="Times New Roman" w:cs="Times New Roman"/>
                <w:sz w:val="18"/>
                <w:szCs w:val="18"/>
              </w:rPr>
            </w:pPr>
          </w:p>
        </w:tc>
        <w:tc>
          <w:tcPr>
            <w:tcW w:w="503" w:type="pct"/>
            <w:vMerge w:val="continue"/>
          </w:tcPr>
          <w:p>
            <w:pPr>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atLeast"/>
        </w:trPr>
        <w:tc>
          <w:tcPr>
            <w:tcW w:w="539" w:type="pct"/>
            <w:vMerge w:val="continue"/>
          </w:tcPr>
          <w:p>
            <w:pPr>
              <w:snapToGrid w:val="0"/>
              <w:spacing w:line="240" w:lineRule="atLeast"/>
              <w:ind w:right="-1594" w:rightChars="-759"/>
              <w:rPr>
                <w:rFonts w:hint="default" w:ascii="Times New Roman" w:hAnsi="Times New Roman" w:cs="Times New Roman"/>
                <w:sz w:val="18"/>
                <w:szCs w:val="18"/>
              </w:rPr>
            </w:pPr>
          </w:p>
        </w:tc>
        <w:tc>
          <w:tcPr>
            <w:tcW w:w="467" w:type="pct"/>
            <w:vMerge w:val="continue"/>
          </w:tcPr>
          <w:p>
            <w:pPr>
              <w:snapToGrid w:val="0"/>
              <w:spacing w:line="240" w:lineRule="atLeast"/>
              <w:jc w:val="center"/>
              <w:rPr>
                <w:rFonts w:hint="default" w:ascii="Times New Roman" w:hAnsi="Times New Roman" w:cs="Times New Roman"/>
                <w:sz w:val="18"/>
                <w:szCs w:val="18"/>
              </w:rPr>
            </w:pPr>
          </w:p>
        </w:tc>
        <w:sdt>
          <w:sdtPr>
            <w:rPr>
              <w:rFonts w:hint="default" w:ascii="Times New Roman" w:hAnsi="Times New Roman" w:cs="Times New Roman"/>
              <w:sz w:val="18"/>
              <w:szCs w:val="18"/>
            </w:rPr>
            <w:tag w:val="_PLD_b607c17c743149d295a2a79708dbacd2"/>
            <w:id w:val="16755"/>
          </w:sdtPr>
          <w:sdtEndPr>
            <w:rPr>
              <w:rFonts w:hint="default" w:ascii="Times New Roman" w:hAnsi="Times New Roman" w:cs="Times New Roman"/>
              <w:sz w:val="18"/>
              <w:szCs w:val="18"/>
            </w:rPr>
          </w:sdtEndPr>
          <w:sdtContent>
            <w:tc>
              <w:tcPr>
                <w:tcW w:w="79" w:type="pct"/>
                <w:vAlign w:val="center"/>
              </w:tcPr>
              <w:p>
                <w:pPr>
                  <w:snapToGrid w:val="0"/>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优先股</w:t>
                </w:r>
              </w:p>
            </w:tc>
          </w:sdtContent>
        </w:sdt>
        <w:sdt>
          <w:sdtPr>
            <w:rPr>
              <w:rFonts w:hint="default" w:ascii="Times New Roman" w:hAnsi="Times New Roman" w:cs="Times New Roman"/>
              <w:sz w:val="18"/>
              <w:szCs w:val="18"/>
            </w:rPr>
            <w:tag w:val="_PLD_ff95d9a5f43c439aac9ba6d07675d878"/>
            <w:id w:val="16756"/>
          </w:sdtPr>
          <w:sdtEndPr>
            <w:rPr>
              <w:rFonts w:hint="default" w:ascii="Times New Roman" w:hAnsi="Times New Roman" w:cs="Times New Roman"/>
              <w:sz w:val="18"/>
              <w:szCs w:val="18"/>
            </w:rPr>
          </w:sdtEndPr>
          <w:sdtContent>
            <w:tc>
              <w:tcPr>
                <w:tcW w:w="79" w:type="pct"/>
                <w:vAlign w:val="center"/>
              </w:tcPr>
              <w:p>
                <w:pPr>
                  <w:snapToGrid w:val="0"/>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永续债</w:t>
                </w:r>
              </w:p>
            </w:tc>
          </w:sdtContent>
        </w:sdt>
        <w:sdt>
          <w:sdtPr>
            <w:rPr>
              <w:rFonts w:hint="default" w:ascii="Times New Roman" w:hAnsi="Times New Roman" w:cs="Times New Roman"/>
              <w:sz w:val="18"/>
              <w:szCs w:val="18"/>
            </w:rPr>
            <w:tag w:val="_PLD_172b1cd40c094b6fa71aba6fe6a10f81"/>
            <w:id w:val="16757"/>
          </w:sdtPr>
          <w:sdtEndPr>
            <w:rPr>
              <w:rFonts w:hint="default" w:ascii="Times New Roman" w:hAnsi="Times New Roman" w:cs="Times New Roman"/>
              <w:sz w:val="18"/>
              <w:szCs w:val="18"/>
            </w:rPr>
          </w:sdtEndPr>
          <w:sdtContent>
            <w:tc>
              <w:tcPr>
                <w:tcW w:w="79" w:type="pct"/>
                <w:vAlign w:val="center"/>
              </w:tcPr>
              <w:p>
                <w:pPr>
                  <w:snapToGrid w:val="0"/>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其他</w:t>
                </w:r>
              </w:p>
            </w:tc>
          </w:sdtContent>
        </w:sdt>
        <w:tc>
          <w:tcPr>
            <w:tcW w:w="495" w:type="pct"/>
            <w:vMerge w:val="continue"/>
          </w:tcPr>
          <w:p>
            <w:pPr>
              <w:snapToGrid w:val="0"/>
              <w:spacing w:line="240" w:lineRule="atLeast"/>
              <w:jc w:val="center"/>
              <w:rPr>
                <w:rFonts w:hint="default" w:ascii="Times New Roman" w:hAnsi="Times New Roman" w:cs="Times New Roman"/>
                <w:sz w:val="18"/>
                <w:szCs w:val="18"/>
              </w:rPr>
            </w:pPr>
          </w:p>
        </w:tc>
        <w:tc>
          <w:tcPr>
            <w:tcW w:w="83" w:type="pct"/>
            <w:vMerge w:val="continue"/>
          </w:tcPr>
          <w:p>
            <w:pPr>
              <w:snapToGrid w:val="0"/>
              <w:spacing w:line="240" w:lineRule="atLeast"/>
              <w:jc w:val="center"/>
              <w:rPr>
                <w:rFonts w:hint="default" w:ascii="Times New Roman" w:hAnsi="Times New Roman" w:cs="Times New Roman"/>
                <w:sz w:val="18"/>
                <w:szCs w:val="18"/>
              </w:rPr>
            </w:pPr>
          </w:p>
        </w:tc>
        <w:tc>
          <w:tcPr>
            <w:tcW w:w="423" w:type="pct"/>
            <w:vMerge w:val="continue"/>
          </w:tcPr>
          <w:p>
            <w:pPr>
              <w:snapToGrid w:val="0"/>
              <w:spacing w:line="240" w:lineRule="atLeast"/>
              <w:jc w:val="center"/>
              <w:rPr>
                <w:rFonts w:hint="default" w:ascii="Times New Roman" w:hAnsi="Times New Roman" w:cs="Times New Roman"/>
                <w:sz w:val="18"/>
                <w:szCs w:val="18"/>
              </w:rPr>
            </w:pPr>
          </w:p>
        </w:tc>
        <w:tc>
          <w:tcPr>
            <w:tcW w:w="103" w:type="pct"/>
            <w:vMerge w:val="continue"/>
          </w:tcPr>
          <w:p>
            <w:pPr>
              <w:snapToGrid w:val="0"/>
              <w:spacing w:line="240" w:lineRule="atLeast"/>
              <w:jc w:val="center"/>
              <w:rPr>
                <w:rFonts w:hint="default" w:ascii="Times New Roman" w:hAnsi="Times New Roman" w:cs="Times New Roman"/>
                <w:sz w:val="18"/>
                <w:szCs w:val="18"/>
              </w:rPr>
            </w:pPr>
          </w:p>
        </w:tc>
        <w:tc>
          <w:tcPr>
            <w:tcW w:w="494" w:type="pct"/>
            <w:vMerge w:val="continue"/>
          </w:tcPr>
          <w:p>
            <w:pPr>
              <w:snapToGrid w:val="0"/>
              <w:spacing w:line="240" w:lineRule="atLeast"/>
              <w:jc w:val="center"/>
              <w:rPr>
                <w:rFonts w:hint="default" w:ascii="Times New Roman" w:hAnsi="Times New Roman" w:cs="Times New Roman"/>
                <w:sz w:val="18"/>
                <w:szCs w:val="18"/>
              </w:rPr>
            </w:pPr>
          </w:p>
        </w:tc>
        <w:tc>
          <w:tcPr>
            <w:tcW w:w="79" w:type="pct"/>
            <w:vMerge w:val="continue"/>
          </w:tcPr>
          <w:p>
            <w:pPr>
              <w:snapToGrid w:val="0"/>
              <w:spacing w:line="240" w:lineRule="atLeast"/>
              <w:jc w:val="center"/>
              <w:rPr>
                <w:rFonts w:hint="default" w:ascii="Times New Roman" w:hAnsi="Times New Roman" w:cs="Times New Roman"/>
                <w:sz w:val="18"/>
                <w:szCs w:val="18"/>
              </w:rPr>
            </w:pPr>
          </w:p>
        </w:tc>
        <w:tc>
          <w:tcPr>
            <w:tcW w:w="485" w:type="pct"/>
            <w:vMerge w:val="continue"/>
          </w:tcPr>
          <w:p>
            <w:pPr>
              <w:snapToGrid w:val="0"/>
              <w:spacing w:line="240" w:lineRule="atLeast"/>
              <w:jc w:val="center"/>
              <w:rPr>
                <w:rFonts w:hint="default" w:ascii="Times New Roman" w:hAnsi="Times New Roman" w:cs="Times New Roman"/>
                <w:sz w:val="18"/>
                <w:szCs w:val="18"/>
              </w:rPr>
            </w:pPr>
          </w:p>
        </w:tc>
        <w:tc>
          <w:tcPr>
            <w:tcW w:w="79" w:type="pct"/>
            <w:vMerge w:val="continue"/>
          </w:tcPr>
          <w:p>
            <w:pPr>
              <w:jc w:val="center"/>
              <w:rPr>
                <w:rFonts w:hint="default" w:ascii="Times New Roman" w:hAnsi="Times New Roman" w:cs="Times New Roman"/>
                <w:sz w:val="18"/>
                <w:szCs w:val="18"/>
              </w:rPr>
            </w:pPr>
          </w:p>
        </w:tc>
        <w:tc>
          <w:tcPr>
            <w:tcW w:w="568" w:type="pct"/>
            <w:vMerge w:val="continue"/>
          </w:tcPr>
          <w:p>
            <w:pPr>
              <w:jc w:val="center"/>
              <w:rPr>
                <w:rFonts w:hint="default" w:ascii="Times New Roman" w:hAnsi="Times New Roman" w:cs="Times New Roman"/>
                <w:sz w:val="18"/>
                <w:szCs w:val="18"/>
              </w:rPr>
            </w:pPr>
          </w:p>
        </w:tc>
        <w:tc>
          <w:tcPr>
            <w:tcW w:w="436" w:type="pct"/>
            <w:vMerge w:val="continue"/>
          </w:tcPr>
          <w:p>
            <w:pPr>
              <w:jc w:val="center"/>
              <w:rPr>
                <w:rFonts w:hint="default" w:ascii="Times New Roman" w:hAnsi="Times New Roman" w:cs="Times New Roman"/>
                <w:sz w:val="18"/>
                <w:szCs w:val="18"/>
              </w:rPr>
            </w:pPr>
          </w:p>
        </w:tc>
        <w:tc>
          <w:tcPr>
            <w:tcW w:w="503" w:type="pct"/>
            <w:vMerge w:val="continue"/>
            <w:tcBorders>
              <w:bottom w:val="nil"/>
            </w:tcBorders>
          </w:tcPr>
          <w:p>
            <w:pPr>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sz w:val="18"/>
              <w:szCs w:val="18"/>
            </w:rPr>
            <w:tag w:val="_PLD_4fdfc5e6b5c34cfdb08e5d5e3943966e"/>
            <w:id w:val="16758"/>
          </w:sdtPr>
          <w:sdtEndPr>
            <w:rPr>
              <w:rFonts w:hint="default" w:ascii="Times New Roman" w:hAnsi="Times New Roman" w:cs="Times New Roman"/>
              <w:sz w:val="18"/>
              <w:szCs w:val="18"/>
            </w:rPr>
          </w:sdtEndPr>
          <w:sdtContent>
            <w:tc>
              <w:tcPr>
                <w:tcW w:w="539" w:type="pct"/>
              </w:tcPr>
              <w:p>
                <w:pPr>
                  <w:rPr>
                    <w:rFonts w:hint="default" w:ascii="Times New Roman" w:hAnsi="Times New Roman" w:cs="Times New Roman"/>
                    <w:sz w:val="18"/>
                    <w:szCs w:val="18"/>
                  </w:rPr>
                </w:pPr>
                <w:r>
                  <w:rPr>
                    <w:rFonts w:hint="default" w:ascii="Times New Roman" w:hAnsi="Times New Roman" w:cs="Times New Roman"/>
                    <w:sz w:val="18"/>
                    <w:szCs w:val="18"/>
                  </w:rPr>
                  <w:t>一、上年年末余额</w:t>
                </w:r>
              </w:p>
            </w:tc>
          </w:sdtContent>
        </w:sdt>
        <w:tc>
          <w:tcPr>
            <w:tcW w:w="467" w:type="pct"/>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550,000,000.00</w:t>
            </w:r>
          </w:p>
        </w:tc>
        <w:tc>
          <w:tcPr>
            <w:tcW w:w="79"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495" w:type="pct"/>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1,184,901,870.95</w:t>
            </w:r>
          </w:p>
        </w:tc>
        <w:tc>
          <w:tcPr>
            <w:tcW w:w="83" w:type="pct"/>
            <w:vAlign w:val="center"/>
          </w:tcPr>
          <w:p>
            <w:pPr>
              <w:jc w:val="right"/>
              <w:rPr>
                <w:rFonts w:hint="default" w:ascii="Times New Roman" w:hAnsi="Times New Roman" w:cs="Times New Roman"/>
                <w:sz w:val="18"/>
                <w:szCs w:val="18"/>
              </w:rPr>
            </w:pPr>
          </w:p>
        </w:tc>
        <w:tc>
          <w:tcPr>
            <w:tcW w:w="423" w:type="pct"/>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-8,825,807.26</w:t>
            </w:r>
          </w:p>
        </w:tc>
        <w:tc>
          <w:tcPr>
            <w:tcW w:w="103"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245,699,064.65</w:t>
            </w:r>
          </w:p>
        </w:tc>
        <w:tc>
          <w:tcPr>
            <w:tcW w:w="79" w:type="pct"/>
            <w:vAlign w:val="center"/>
          </w:tcPr>
          <w:p>
            <w:pPr>
              <w:jc w:val="right"/>
              <w:rPr>
                <w:rFonts w:hint="default" w:ascii="Times New Roman" w:hAnsi="Times New Roman" w:cs="Times New Roman"/>
                <w:sz w:val="18"/>
                <w:szCs w:val="18"/>
              </w:rPr>
            </w:pPr>
          </w:p>
        </w:tc>
        <w:tc>
          <w:tcPr>
            <w:tcW w:w="485" w:type="pct"/>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148,075,203.88</w:t>
            </w:r>
          </w:p>
        </w:tc>
        <w:tc>
          <w:tcPr>
            <w:tcW w:w="79" w:type="pct"/>
            <w:vAlign w:val="center"/>
          </w:tcPr>
          <w:p>
            <w:pPr>
              <w:jc w:val="right"/>
              <w:rPr>
                <w:rFonts w:hint="default" w:ascii="Times New Roman" w:hAnsi="Times New Roman" w:cs="Times New Roman"/>
                <w:sz w:val="18"/>
                <w:szCs w:val="18"/>
              </w:rPr>
            </w:pPr>
          </w:p>
        </w:tc>
        <w:tc>
          <w:tcPr>
            <w:tcW w:w="568" w:type="pct"/>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2,119,850,332.22</w:t>
            </w:r>
          </w:p>
        </w:tc>
        <w:tc>
          <w:tcPr>
            <w:tcW w:w="436" w:type="pct"/>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-3,644,077.98</w:t>
            </w:r>
          </w:p>
        </w:tc>
        <w:tc>
          <w:tcPr>
            <w:tcW w:w="503" w:type="pct"/>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2,116,206,254.24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sz w:val="18"/>
              <w:szCs w:val="18"/>
            </w:rPr>
            <w:tag w:val="_PLD_90f04cf20717467298c2824a1c7b2f71"/>
            <w:id w:val="16759"/>
          </w:sdtPr>
          <w:sdtEndPr>
            <w:rPr>
              <w:rFonts w:hint="default" w:ascii="Times New Roman" w:hAnsi="Times New Roman" w:cs="Times New Roman"/>
              <w:sz w:val="18"/>
              <w:szCs w:val="18"/>
            </w:rPr>
          </w:sdtEndPr>
          <w:sdtContent>
            <w:tc>
              <w:tcPr>
                <w:tcW w:w="539" w:type="pct"/>
              </w:tcPr>
              <w:p>
                <w:pPr>
                  <w:rPr>
                    <w:rFonts w:hint="default" w:ascii="Times New Roman" w:hAnsi="Times New Roman" w:cs="Times New Roman"/>
                    <w:sz w:val="18"/>
                    <w:szCs w:val="18"/>
                  </w:rPr>
                </w:pPr>
                <w:r>
                  <w:rPr>
                    <w:rFonts w:hint="default" w:ascii="Times New Roman" w:hAnsi="Times New Roman" w:cs="Times New Roman"/>
                    <w:sz w:val="18"/>
                    <w:szCs w:val="18"/>
                  </w:rPr>
                  <w:t>加：会计政策变更</w:t>
                </w:r>
              </w:p>
            </w:tc>
          </w:sdtContent>
        </w:sdt>
        <w:tc>
          <w:tcPr>
            <w:tcW w:w="467"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495" w:type="pct"/>
            <w:vAlign w:val="center"/>
          </w:tcPr>
          <w:p>
            <w:pPr>
              <w:jc w:val="right"/>
              <w:rPr>
                <w:rFonts w:hint="default" w:ascii="Times New Roman" w:hAnsi="Times New Roman" w:cs="Times New Roman"/>
                <w:sz w:val="18"/>
                <w:szCs w:val="18"/>
              </w:rPr>
            </w:pPr>
          </w:p>
        </w:tc>
        <w:tc>
          <w:tcPr>
            <w:tcW w:w="83" w:type="pct"/>
            <w:vAlign w:val="center"/>
          </w:tcPr>
          <w:p>
            <w:pPr>
              <w:jc w:val="right"/>
              <w:rPr>
                <w:rFonts w:hint="default" w:ascii="Times New Roman" w:hAnsi="Times New Roman" w:cs="Times New Roman"/>
                <w:sz w:val="18"/>
                <w:szCs w:val="18"/>
              </w:rPr>
            </w:pPr>
          </w:p>
        </w:tc>
        <w:tc>
          <w:tcPr>
            <w:tcW w:w="423" w:type="pct"/>
            <w:vAlign w:val="center"/>
          </w:tcPr>
          <w:p>
            <w:pPr>
              <w:jc w:val="right"/>
              <w:rPr>
                <w:rFonts w:hint="default" w:ascii="Times New Roman" w:hAnsi="Times New Roman" w:cs="Times New Roman"/>
                <w:sz w:val="18"/>
                <w:szCs w:val="18"/>
              </w:rPr>
            </w:pPr>
          </w:p>
        </w:tc>
        <w:tc>
          <w:tcPr>
            <w:tcW w:w="103"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485"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568" w:type="pct"/>
            <w:vAlign w:val="center"/>
          </w:tcPr>
          <w:p>
            <w:pPr>
              <w:jc w:val="right"/>
              <w:rPr>
                <w:rFonts w:hint="default" w:ascii="Times New Roman" w:hAnsi="Times New Roman" w:cs="Times New Roman"/>
                <w:sz w:val="18"/>
                <w:szCs w:val="18"/>
              </w:rPr>
            </w:pPr>
          </w:p>
        </w:tc>
        <w:tc>
          <w:tcPr>
            <w:tcW w:w="436" w:type="pct"/>
            <w:vAlign w:val="center"/>
          </w:tcPr>
          <w:p>
            <w:pPr>
              <w:jc w:val="right"/>
              <w:rPr>
                <w:rFonts w:hint="default" w:ascii="Times New Roman" w:hAnsi="Times New Roman" w:cs="Times New Roman"/>
                <w:sz w:val="18"/>
                <w:szCs w:val="18"/>
              </w:rPr>
            </w:pPr>
          </w:p>
        </w:tc>
        <w:tc>
          <w:tcPr>
            <w:tcW w:w="503" w:type="pct"/>
            <w:vAlign w:val="center"/>
          </w:tcPr>
          <w:p>
            <w:pPr>
              <w:jc w:val="right"/>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sz w:val="18"/>
              <w:szCs w:val="18"/>
            </w:rPr>
            <w:tag w:val="_PLD_d724580d38484f718fafd008f24a7505"/>
            <w:id w:val="16760"/>
          </w:sdtPr>
          <w:sdtEndPr>
            <w:rPr>
              <w:rFonts w:hint="default" w:ascii="Times New Roman" w:hAnsi="Times New Roman" w:cs="Times New Roman"/>
              <w:sz w:val="18"/>
              <w:szCs w:val="18"/>
            </w:rPr>
          </w:sdtEndPr>
          <w:sdtContent>
            <w:tc>
              <w:tcPr>
                <w:tcW w:w="539" w:type="pct"/>
              </w:tcPr>
              <w:p>
                <w:pPr>
                  <w:ind w:firstLine="360" w:firstLineChars="200"/>
                  <w:rPr>
                    <w:rFonts w:hint="default" w:ascii="Times New Roman" w:hAnsi="Times New Roman" w:cs="Times New Roman"/>
                    <w:sz w:val="18"/>
                    <w:szCs w:val="18"/>
                  </w:rPr>
                </w:pPr>
                <w:r>
                  <w:rPr>
                    <w:rFonts w:hint="default" w:ascii="Times New Roman" w:hAnsi="Times New Roman" w:cs="Times New Roman"/>
                    <w:sz w:val="18"/>
                    <w:szCs w:val="18"/>
                  </w:rPr>
                  <w:t>前期差错更正</w:t>
                </w:r>
              </w:p>
            </w:tc>
          </w:sdtContent>
        </w:sdt>
        <w:tc>
          <w:tcPr>
            <w:tcW w:w="467"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495" w:type="pct"/>
            <w:vAlign w:val="center"/>
          </w:tcPr>
          <w:p>
            <w:pPr>
              <w:jc w:val="right"/>
              <w:rPr>
                <w:rFonts w:hint="default" w:ascii="Times New Roman" w:hAnsi="Times New Roman" w:cs="Times New Roman"/>
                <w:sz w:val="18"/>
                <w:szCs w:val="18"/>
              </w:rPr>
            </w:pPr>
          </w:p>
        </w:tc>
        <w:tc>
          <w:tcPr>
            <w:tcW w:w="83" w:type="pct"/>
            <w:vAlign w:val="center"/>
          </w:tcPr>
          <w:p>
            <w:pPr>
              <w:jc w:val="right"/>
              <w:rPr>
                <w:rFonts w:hint="default" w:ascii="Times New Roman" w:hAnsi="Times New Roman" w:cs="Times New Roman"/>
                <w:sz w:val="18"/>
                <w:szCs w:val="18"/>
              </w:rPr>
            </w:pPr>
          </w:p>
        </w:tc>
        <w:tc>
          <w:tcPr>
            <w:tcW w:w="423" w:type="pct"/>
            <w:vAlign w:val="center"/>
          </w:tcPr>
          <w:p>
            <w:pPr>
              <w:jc w:val="right"/>
              <w:rPr>
                <w:rFonts w:hint="default" w:ascii="Times New Roman" w:hAnsi="Times New Roman" w:cs="Times New Roman"/>
                <w:sz w:val="18"/>
                <w:szCs w:val="18"/>
              </w:rPr>
            </w:pPr>
          </w:p>
        </w:tc>
        <w:tc>
          <w:tcPr>
            <w:tcW w:w="103"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485"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568" w:type="pct"/>
            <w:vAlign w:val="center"/>
          </w:tcPr>
          <w:p>
            <w:pPr>
              <w:jc w:val="right"/>
              <w:rPr>
                <w:rFonts w:hint="default" w:ascii="Times New Roman" w:hAnsi="Times New Roman" w:cs="Times New Roman"/>
                <w:sz w:val="18"/>
                <w:szCs w:val="18"/>
              </w:rPr>
            </w:pPr>
          </w:p>
        </w:tc>
        <w:tc>
          <w:tcPr>
            <w:tcW w:w="436" w:type="pct"/>
            <w:vAlign w:val="center"/>
          </w:tcPr>
          <w:p>
            <w:pPr>
              <w:jc w:val="right"/>
              <w:rPr>
                <w:rFonts w:hint="default" w:ascii="Times New Roman" w:hAnsi="Times New Roman" w:cs="Times New Roman"/>
                <w:sz w:val="18"/>
                <w:szCs w:val="18"/>
              </w:rPr>
            </w:pPr>
          </w:p>
        </w:tc>
        <w:tc>
          <w:tcPr>
            <w:tcW w:w="503" w:type="pct"/>
            <w:vAlign w:val="center"/>
          </w:tcPr>
          <w:p>
            <w:pPr>
              <w:jc w:val="right"/>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sz w:val="18"/>
              <w:szCs w:val="18"/>
            </w:rPr>
            <w:tag w:val="_PLD_122e3287ddd140fb9d031a4dab8a8b13"/>
            <w:id w:val="16761"/>
          </w:sdtPr>
          <w:sdtEndPr>
            <w:rPr>
              <w:rFonts w:hint="default" w:ascii="Times New Roman" w:hAnsi="Times New Roman" w:cs="Times New Roman"/>
              <w:sz w:val="18"/>
              <w:szCs w:val="18"/>
            </w:rPr>
          </w:sdtEndPr>
          <w:sdtContent>
            <w:tc>
              <w:tcPr>
                <w:tcW w:w="539" w:type="pct"/>
              </w:tcPr>
              <w:p>
                <w:pPr>
                  <w:ind w:firstLine="360" w:firstLineChars="200"/>
                  <w:rPr>
                    <w:rFonts w:hint="default" w:ascii="Times New Roman" w:hAnsi="Times New Roman" w:cs="Times New Roman"/>
                    <w:sz w:val="18"/>
                    <w:szCs w:val="18"/>
                  </w:rPr>
                </w:pPr>
                <w:r>
                  <w:rPr>
                    <w:rFonts w:hint="default" w:ascii="Times New Roman" w:hAnsi="Times New Roman" w:cs="Times New Roman"/>
                    <w:sz w:val="18"/>
                    <w:szCs w:val="18"/>
                  </w:rPr>
                  <w:t>其他</w:t>
                </w:r>
              </w:p>
            </w:tc>
          </w:sdtContent>
        </w:sdt>
        <w:tc>
          <w:tcPr>
            <w:tcW w:w="467"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495" w:type="pct"/>
            <w:vAlign w:val="center"/>
          </w:tcPr>
          <w:p>
            <w:pPr>
              <w:jc w:val="right"/>
              <w:rPr>
                <w:rFonts w:hint="default" w:ascii="Times New Roman" w:hAnsi="Times New Roman" w:cs="Times New Roman"/>
                <w:sz w:val="18"/>
                <w:szCs w:val="18"/>
              </w:rPr>
            </w:pPr>
          </w:p>
        </w:tc>
        <w:tc>
          <w:tcPr>
            <w:tcW w:w="83" w:type="pct"/>
            <w:vAlign w:val="center"/>
          </w:tcPr>
          <w:p>
            <w:pPr>
              <w:jc w:val="right"/>
              <w:rPr>
                <w:rFonts w:hint="default" w:ascii="Times New Roman" w:hAnsi="Times New Roman" w:cs="Times New Roman"/>
                <w:sz w:val="18"/>
                <w:szCs w:val="18"/>
              </w:rPr>
            </w:pPr>
          </w:p>
        </w:tc>
        <w:tc>
          <w:tcPr>
            <w:tcW w:w="423" w:type="pct"/>
            <w:vAlign w:val="center"/>
          </w:tcPr>
          <w:p>
            <w:pPr>
              <w:jc w:val="right"/>
              <w:rPr>
                <w:rFonts w:hint="default" w:ascii="Times New Roman" w:hAnsi="Times New Roman" w:cs="Times New Roman"/>
                <w:sz w:val="18"/>
                <w:szCs w:val="18"/>
              </w:rPr>
            </w:pPr>
          </w:p>
        </w:tc>
        <w:tc>
          <w:tcPr>
            <w:tcW w:w="103"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485"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568" w:type="pct"/>
            <w:vAlign w:val="center"/>
          </w:tcPr>
          <w:p>
            <w:pPr>
              <w:jc w:val="right"/>
              <w:rPr>
                <w:rFonts w:hint="default" w:ascii="Times New Roman" w:hAnsi="Times New Roman" w:cs="Times New Roman"/>
                <w:sz w:val="18"/>
                <w:szCs w:val="18"/>
              </w:rPr>
            </w:pPr>
          </w:p>
        </w:tc>
        <w:tc>
          <w:tcPr>
            <w:tcW w:w="436" w:type="pct"/>
            <w:vAlign w:val="center"/>
          </w:tcPr>
          <w:p>
            <w:pPr>
              <w:jc w:val="right"/>
              <w:rPr>
                <w:rFonts w:hint="default" w:ascii="Times New Roman" w:hAnsi="Times New Roman" w:cs="Times New Roman"/>
                <w:sz w:val="18"/>
                <w:szCs w:val="18"/>
              </w:rPr>
            </w:pPr>
          </w:p>
        </w:tc>
        <w:tc>
          <w:tcPr>
            <w:tcW w:w="503" w:type="pct"/>
            <w:vAlign w:val="center"/>
          </w:tcPr>
          <w:p>
            <w:pPr>
              <w:jc w:val="right"/>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sz w:val="18"/>
              <w:szCs w:val="18"/>
            </w:rPr>
            <w:tag w:val="_PLD_04db836e110543eab1bb1c6fb46bd857"/>
            <w:id w:val="16762"/>
          </w:sdtPr>
          <w:sdtEndPr>
            <w:rPr>
              <w:rFonts w:hint="default" w:ascii="Times New Roman" w:hAnsi="Times New Roman" w:cs="Times New Roman"/>
              <w:sz w:val="18"/>
              <w:szCs w:val="18"/>
            </w:rPr>
          </w:sdtEndPr>
          <w:sdtContent>
            <w:tc>
              <w:tcPr>
                <w:tcW w:w="539" w:type="pct"/>
              </w:tcPr>
              <w:p>
                <w:pPr>
                  <w:rPr>
                    <w:rFonts w:hint="default" w:ascii="Times New Roman" w:hAnsi="Times New Roman" w:cs="Times New Roman"/>
                    <w:sz w:val="18"/>
                    <w:szCs w:val="18"/>
                  </w:rPr>
                </w:pPr>
                <w:r>
                  <w:rPr>
                    <w:rFonts w:hint="default" w:ascii="Times New Roman" w:hAnsi="Times New Roman" w:cs="Times New Roman"/>
                    <w:sz w:val="18"/>
                    <w:szCs w:val="18"/>
                  </w:rPr>
                  <w:t>二、本年期初余额</w:t>
                </w:r>
              </w:p>
            </w:tc>
          </w:sdtContent>
        </w:sdt>
        <w:tc>
          <w:tcPr>
            <w:tcW w:w="467" w:type="pct"/>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550,000,000.00</w:t>
            </w:r>
          </w:p>
        </w:tc>
        <w:tc>
          <w:tcPr>
            <w:tcW w:w="79"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495" w:type="pct"/>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1,184,901,870.95</w:t>
            </w:r>
          </w:p>
        </w:tc>
        <w:tc>
          <w:tcPr>
            <w:tcW w:w="83" w:type="pct"/>
            <w:vAlign w:val="center"/>
          </w:tcPr>
          <w:p>
            <w:pPr>
              <w:jc w:val="right"/>
              <w:rPr>
                <w:rFonts w:hint="default" w:ascii="Times New Roman" w:hAnsi="Times New Roman" w:cs="Times New Roman"/>
                <w:sz w:val="18"/>
                <w:szCs w:val="18"/>
              </w:rPr>
            </w:pPr>
          </w:p>
        </w:tc>
        <w:tc>
          <w:tcPr>
            <w:tcW w:w="423" w:type="pct"/>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-8,825,807.26</w:t>
            </w:r>
          </w:p>
        </w:tc>
        <w:tc>
          <w:tcPr>
            <w:tcW w:w="103"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245,699,064.65</w:t>
            </w:r>
          </w:p>
        </w:tc>
        <w:tc>
          <w:tcPr>
            <w:tcW w:w="79" w:type="pct"/>
            <w:vAlign w:val="center"/>
          </w:tcPr>
          <w:p>
            <w:pPr>
              <w:jc w:val="right"/>
              <w:rPr>
                <w:rFonts w:hint="default" w:ascii="Times New Roman" w:hAnsi="Times New Roman" w:cs="Times New Roman"/>
                <w:sz w:val="18"/>
                <w:szCs w:val="18"/>
              </w:rPr>
            </w:pPr>
          </w:p>
        </w:tc>
        <w:tc>
          <w:tcPr>
            <w:tcW w:w="485" w:type="pct"/>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148,075,203.88</w:t>
            </w:r>
          </w:p>
        </w:tc>
        <w:tc>
          <w:tcPr>
            <w:tcW w:w="79" w:type="pct"/>
            <w:vAlign w:val="center"/>
          </w:tcPr>
          <w:p>
            <w:pPr>
              <w:jc w:val="right"/>
              <w:rPr>
                <w:rFonts w:hint="default" w:ascii="Times New Roman" w:hAnsi="Times New Roman" w:cs="Times New Roman"/>
                <w:sz w:val="18"/>
                <w:szCs w:val="18"/>
              </w:rPr>
            </w:pPr>
          </w:p>
        </w:tc>
        <w:tc>
          <w:tcPr>
            <w:tcW w:w="568" w:type="pct"/>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2,119,850,332.22</w:t>
            </w:r>
          </w:p>
        </w:tc>
        <w:tc>
          <w:tcPr>
            <w:tcW w:w="436" w:type="pct"/>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-3,644,077.98</w:t>
            </w:r>
          </w:p>
        </w:tc>
        <w:tc>
          <w:tcPr>
            <w:tcW w:w="503" w:type="pct"/>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2,116,206,254.24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sz w:val="18"/>
              <w:szCs w:val="18"/>
            </w:rPr>
            <w:tag w:val="_PLD_1ca4768a663c4afc8e9fee3a8dc71bc6"/>
            <w:id w:val="16763"/>
          </w:sdtPr>
          <w:sdtEndPr>
            <w:rPr>
              <w:rFonts w:hint="default" w:ascii="Times New Roman" w:hAnsi="Times New Roman" w:cs="Times New Roman"/>
              <w:sz w:val="18"/>
              <w:szCs w:val="18"/>
            </w:rPr>
          </w:sdtEndPr>
          <w:sdtContent>
            <w:tc>
              <w:tcPr>
                <w:tcW w:w="539" w:type="pct"/>
              </w:tcPr>
              <w:p>
                <w:pPr>
                  <w:rPr>
                    <w:rFonts w:hint="default" w:ascii="Times New Roman" w:hAnsi="Times New Roman" w:cs="Times New Roman"/>
                    <w:sz w:val="18"/>
                    <w:szCs w:val="18"/>
                  </w:rPr>
                </w:pPr>
                <w:r>
                  <w:rPr>
                    <w:rFonts w:hint="default" w:ascii="Times New Roman" w:hAnsi="Times New Roman" w:cs="Times New Roman"/>
                    <w:sz w:val="18"/>
                    <w:szCs w:val="18"/>
                  </w:rPr>
                  <w:t>三、本期增减变动金额（减少以“－”号填列）</w:t>
                </w:r>
              </w:p>
            </w:tc>
          </w:sdtContent>
        </w:sdt>
        <w:tc>
          <w:tcPr>
            <w:tcW w:w="467"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495" w:type="pct"/>
            <w:vAlign w:val="center"/>
          </w:tcPr>
          <w:p>
            <w:pPr>
              <w:jc w:val="right"/>
              <w:rPr>
                <w:rFonts w:hint="default" w:ascii="Times New Roman" w:hAnsi="Times New Roman" w:cs="Times New Roman"/>
                <w:sz w:val="18"/>
                <w:szCs w:val="18"/>
              </w:rPr>
            </w:pPr>
          </w:p>
        </w:tc>
        <w:tc>
          <w:tcPr>
            <w:tcW w:w="83" w:type="pct"/>
            <w:vAlign w:val="center"/>
          </w:tcPr>
          <w:p>
            <w:pPr>
              <w:jc w:val="right"/>
              <w:rPr>
                <w:rFonts w:hint="default" w:ascii="Times New Roman" w:hAnsi="Times New Roman" w:cs="Times New Roman"/>
                <w:sz w:val="18"/>
                <w:szCs w:val="18"/>
              </w:rPr>
            </w:pPr>
          </w:p>
        </w:tc>
        <w:tc>
          <w:tcPr>
            <w:tcW w:w="423" w:type="pct"/>
            <w:vAlign w:val="center"/>
          </w:tcPr>
          <w:p>
            <w:pPr>
              <w:jc w:val="right"/>
              <w:rPr>
                <w:rFonts w:hint="default" w:ascii="Times New Roman" w:hAnsi="Times New Roman" w:cs="Times New Roman"/>
                <w:sz w:val="18"/>
                <w:szCs w:val="18"/>
              </w:rPr>
            </w:pPr>
          </w:p>
        </w:tc>
        <w:tc>
          <w:tcPr>
            <w:tcW w:w="103"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eastAsia" w:ascii="Times New Roman" w:hAnsi="Times New Roman" w:eastAsia="宋体" w:cs="Times New Roman"/>
                <w:sz w:val="18"/>
                <w:szCs w:val="18"/>
                <w:lang w:eastAsia="zh-CN"/>
              </w:rPr>
            </w:pPr>
            <w:r>
              <w:rPr>
                <w:rFonts w:hint="eastAsia" w:ascii="Times New Roman" w:hAnsi="Times New Roman" w:cs="Times New Roman"/>
                <w:sz w:val="18"/>
                <w:szCs w:val="18"/>
                <w:lang w:eastAsia="zh-CN"/>
              </w:rPr>
              <w:t>6,467,077.22</w:t>
            </w:r>
          </w:p>
        </w:tc>
        <w:tc>
          <w:tcPr>
            <w:tcW w:w="79" w:type="pct"/>
            <w:vAlign w:val="center"/>
          </w:tcPr>
          <w:p>
            <w:pPr>
              <w:jc w:val="right"/>
              <w:rPr>
                <w:rFonts w:hint="default" w:ascii="Times New Roman" w:hAnsi="Times New Roman" w:cs="Times New Roman"/>
                <w:sz w:val="18"/>
                <w:szCs w:val="18"/>
              </w:rPr>
            </w:pPr>
          </w:p>
        </w:tc>
        <w:tc>
          <w:tcPr>
            <w:tcW w:w="485" w:type="pct"/>
            <w:vAlign w:val="center"/>
          </w:tcPr>
          <w:p>
            <w:pPr>
              <w:jc w:val="right"/>
              <w:rPr>
                <w:rFonts w:hint="eastAsia" w:ascii="Times New Roman" w:hAnsi="Times New Roman" w:eastAsia="宋体" w:cs="Times New Roman"/>
                <w:sz w:val="18"/>
                <w:szCs w:val="18"/>
                <w:lang w:eastAsia="zh-CN"/>
              </w:rPr>
            </w:pPr>
            <w:r>
              <w:rPr>
                <w:rFonts w:hint="eastAsia" w:ascii="Times New Roman" w:hAnsi="Times New Roman" w:cs="Times New Roman"/>
                <w:sz w:val="18"/>
                <w:szCs w:val="18"/>
                <w:lang w:eastAsia="zh-CN"/>
              </w:rPr>
              <w:t>58,131,738.63</w:t>
            </w:r>
          </w:p>
        </w:tc>
        <w:tc>
          <w:tcPr>
            <w:tcW w:w="79" w:type="pct"/>
            <w:vAlign w:val="center"/>
          </w:tcPr>
          <w:p>
            <w:pPr>
              <w:jc w:val="right"/>
              <w:rPr>
                <w:rFonts w:hint="default" w:ascii="Times New Roman" w:hAnsi="Times New Roman" w:cs="Times New Roman"/>
                <w:sz w:val="18"/>
                <w:szCs w:val="18"/>
              </w:rPr>
            </w:pPr>
          </w:p>
        </w:tc>
        <w:tc>
          <w:tcPr>
            <w:tcW w:w="568" w:type="pct"/>
            <w:vAlign w:val="center"/>
          </w:tcPr>
          <w:p>
            <w:pPr>
              <w:jc w:val="right"/>
              <w:rPr>
                <w:rFonts w:hint="eastAsia" w:ascii="Times New Roman" w:hAnsi="Times New Roman" w:eastAsia="宋体" w:cs="Times New Roman"/>
                <w:sz w:val="18"/>
                <w:szCs w:val="18"/>
                <w:lang w:eastAsia="zh-CN"/>
              </w:rPr>
            </w:pPr>
            <w:r>
              <w:rPr>
                <w:rFonts w:hint="eastAsia" w:ascii="Times New Roman" w:hAnsi="Times New Roman" w:cs="Times New Roman"/>
                <w:sz w:val="18"/>
                <w:szCs w:val="18"/>
                <w:lang w:eastAsia="zh-CN"/>
              </w:rPr>
              <w:t>64,598,815.85</w:t>
            </w:r>
          </w:p>
        </w:tc>
        <w:tc>
          <w:tcPr>
            <w:tcW w:w="436" w:type="pct"/>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1,463,093.18</w:t>
            </w:r>
          </w:p>
        </w:tc>
        <w:tc>
          <w:tcPr>
            <w:tcW w:w="503" w:type="pct"/>
            <w:vAlign w:val="center"/>
          </w:tcPr>
          <w:p>
            <w:pPr>
              <w:jc w:val="right"/>
              <w:rPr>
                <w:rFonts w:hint="eastAsia" w:ascii="Times New Roman" w:hAnsi="Times New Roman" w:eastAsia="宋体" w:cs="Times New Roman"/>
                <w:sz w:val="18"/>
                <w:szCs w:val="18"/>
                <w:lang w:eastAsia="zh-CN"/>
              </w:rPr>
            </w:pPr>
            <w:r>
              <w:rPr>
                <w:rFonts w:hint="eastAsia" w:ascii="Times New Roman" w:hAnsi="Times New Roman" w:cs="Times New Roman"/>
                <w:sz w:val="18"/>
                <w:szCs w:val="18"/>
                <w:lang w:eastAsia="zh-CN"/>
              </w:rPr>
              <w:t xml:space="preserve"> 66,061,909.03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sz w:val="18"/>
              <w:szCs w:val="18"/>
            </w:rPr>
            <w:tag w:val="_PLD_55a20255a0a245fd951d5eb42c559389"/>
            <w:id w:val="16764"/>
          </w:sdtPr>
          <w:sdtEndPr>
            <w:rPr>
              <w:rFonts w:hint="default" w:ascii="Times New Roman" w:hAnsi="Times New Roman" w:cs="Times New Roman"/>
              <w:sz w:val="18"/>
              <w:szCs w:val="18"/>
            </w:rPr>
          </w:sdtEndPr>
          <w:sdtContent>
            <w:tc>
              <w:tcPr>
                <w:tcW w:w="539" w:type="pct"/>
              </w:tcPr>
              <w:p>
                <w:pPr>
                  <w:rPr>
                    <w:rFonts w:hint="default" w:ascii="Times New Roman" w:hAnsi="Times New Roman" w:cs="Times New Roman"/>
                    <w:sz w:val="18"/>
                    <w:szCs w:val="18"/>
                  </w:rPr>
                </w:pPr>
                <w:r>
                  <w:rPr>
                    <w:rFonts w:hint="default" w:ascii="Times New Roman" w:hAnsi="Times New Roman" w:cs="Times New Roman"/>
                    <w:sz w:val="18"/>
                    <w:szCs w:val="18"/>
                  </w:rPr>
                  <w:t>（一）综合收益总额</w:t>
                </w:r>
              </w:p>
            </w:tc>
          </w:sdtContent>
        </w:sdt>
        <w:tc>
          <w:tcPr>
            <w:tcW w:w="467"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495" w:type="pct"/>
            <w:vAlign w:val="center"/>
          </w:tcPr>
          <w:p>
            <w:pPr>
              <w:jc w:val="right"/>
              <w:rPr>
                <w:rFonts w:hint="default" w:ascii="Times New Roman" w:hAnsi="Times New Roman" w:cs="Times New Roman"/>
                <w:sz w:val="18"/>
                <w:szCs w:val="18"/>
              </w:rPr>
            </w:pPr>
          </w:p>
        </w:tc>
        <w:tc>
          <w:tcPr>
            <w:tcW w:w="83" w:type="pct"/>
            <w:vAlign w:val="center"/>
          </w:tcPr>
          <w:p>
            <w:pPr>
              <w:jc w:val="right"/>
              <w:rPr>
                <w:rFonts w:hint="default" w:ascii="Times New Roman" w:hAnsi="Times New Roman" w:cs="Times New Roman"/>
                <w:sz w:val="18"/>
                <w:szCs w:val="18"/>
              </w:rPr>
            </w:pPr>
          </w:p>
        </w:tc>
        <w:tc>
          <w:tcPr>
            <w:tcW w:w="423" w:type="pct"/>
            <w:vAlign w:val="center"/>
          </w:tcPr>
          <w:p>
            <w:pPr>
              <w:jc w:val="right"/>
              <w:rPr>
                <w:rFonts w:hint="default" w:ascii="Times New Roman" w:hAnsi="Times New Roman" w:cs="Times New Roman"/>
                <w:sz w:val="18"/>
                <w:szCs w:val="18"/>
              </w:rPr>
            </w:pPr>
          </w:p>
        </w:tc>
        <w:tc>
          <w:tcPr>
            <w:tcW w:w="103"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485" w:type="pct"/>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81,098,815.85</w:t>
            </w:r>
          </w:p>
        </w:tc>
        <w:tc>
          <w:tcPr>
            <w:tcW w:w="79" w:type="pct"/>
            <w:vAlign w:val="center"/>
          </w:tcPr>
          <w:p>
            <w:pPr>
              <w:jc w:val="right"/>
              <w:rPr>
                <w:rFonts w:hint="default" w:ascii="Times New Roman" w:hAnsi="Times New Roman" w:cs="Times New Roman"/>
                <w:sz w:val="18"/>
                <w:szCs w:val="18"/>
              </w:rPr>
            </w:pPr>
          </w:p>
        </w:tc>
        <w:tc>
          <w:tcPr>
            <w:tcW w:w="568" w:type="pct"/>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81,098,815.85</w:t>
            </w:r>
          </w:p>
        </w:tc>
        <w:tc>
          <w:tcPr>
            <w:tcW w:w="436" w:type="pct"/>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1,463,093.18</w:t>
            </w:r>
          </w:p>
        </w:tc>
        <w:tc>
          <w:tcPr>
            <w:tcW w:w="503" w:type="pct"/>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82,561,909.03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rPr>
              <w:rFonts w:hint="default" w:ascii="Times New Roman" w:hAnsi="Times New Roman" w:cs="Times New Roman"/>
              <w:sz w:val="18"/>
              <w:szCs w:val="18"/>
            </w:rPr>
            <w:tag w:val="_PLD_cabd5a3f22a849b08cf8df11a07115b5"/>
            <w:id w:val="16765"/>
          </w:sdtPr>
          <w:sdtEndPr>
            <w:rPr>
              <w:rFonts w:hint="default" w:ascii="Times New Roman" w:hAnsi="Times New Roman" w:cs="Times New Roman"/>
              <w:sz w:val="18"/>
              <w:szCs w:val="18"/>
            </w:rPr>
          </w:sdtEndPr>
          <w:sdtContent>
            <w:tc>
              <w:tcPr>
                <w:tcW w:w="539" w:type="pct"/>
              </w:tcPr>
              <w:p>
                <w:pPr>
                  <w:rPr>
                    <w:rFonts w:hint="default" w:ascii="Times New Roman" w:hAnsi="Times New Roman" w:cs="Times New Roman"/>
                    <w:sz w:val="18"/>
                    <w:szCs w:val="18"/>
                  </w:rPr>
                </w:pPr>
                <w:r>
                  <w:rPr>
                    <w:rFonts w:hint="default" w:ascii="Times New Roman" w:hAnsi="Times New Roman" w:cs="Times New Roman"/>
                    <w:sz w:val="18"/>
                    <w:szCs w:val="18"/>
                  </w:rPr>
                  <w:t>（二）所有者投入和减少资本</w:t>
                </w:r>
              </w:p>
            </w:tc>
          </w:sdtContent>
        </w:sdt>
        <w:tc>
          <w:tcPr>
            <w:tcW w:w="467"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495" w:type="pct"/>
            <w:vAlign w:val="center"/>
          </w:tcPr>
          <w:p>
            <w:pPr>
              <w:jc w:val="right"/>
              <w:rPr>
                <w:rFonts w:hint="default" w:ascii="Times New Roman" w:hAnsi="Times New Roman" w:cs="Times New Roman"/>
                <w:sz w:val="18"/>
                <w:szCs w:val="18"/>
              </w:rPr>
            </w:pPr>
          </w:p>
        </w:tc>
        <w:tc>
          <w:tcPr>
            <w:tcW w:w="83" w:type="pct"/>
            <w:vAlign w:val="center"/>
          </w:tcPr>
          <w:p>
            <w:pPr>
              <w:jc w:val="right"/>
              <w:rPr>
                <w:rFonts w:hint="default" w:ascii="Times New Roman" w:hAnsi="Times New Roman" w:cs="Times New Roman"/>
                <w:sz w:val="18"/>
                <w:szCs w:val="18"/>
              </w:rPr>
            </w:pPr>
          </w:p>
        </w:tc>
        <w:tc>
          <w:tcPr>
            <w:tcW w:w="423" w:type="pct"/>
            <w:vAlign w:val="center"/>
          </w:tcPr>
          <w:p>
            <w:pPr>
              <w:jc w:val="right"/>
              <w:rPr>
                <w:rFonts w:hint="default" w:ascii="Times New Roman" w:hAnsi="Times New Roman" w:cs="Times New Roman"/>
                <w:sz w:val="18"/>
                <w:szCs w:val="18"/>
              </w:rPr>
            </w:pPr>
          </w:p>
        </w:tc>
        <w:tc>
          <w:tcPr>
            <w:tcW w:w="103"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485"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568" w:type="pct"/>
            <w:vAlign w:val="center"/>
          </w:tcPr>
          <w:p>
            <w:pPr>
              <w:jc w:val="right"/>
              <w:rPr>
                <w:rFonts w:hint="default" w:ascii="Times New Roman" w:hAnsi="Times New Roman" w:cs="Times New Roman"/>
                <w:sz w:val="18"/>
                <w:szCs w:val="18"/>
              </w:rPr>
            </w:pPr>
          </w:p>
        </w:tc>
        <w:tc>
          <w:tcPr>
            <w:tcW w:w="436" w:type="pct"/>
            <w:vAlign w:val="center"/>
          </w:tcPr>
          <w:p>
            <w:pPr>
              <w:jc w:val="right"/>
              <w:rPr>
                <w:rFonts w:hint="default" w:ascii="Times New Roman" w:hAnsi="Times New Roman" w:cs="Times New Roman"/>
                <w:sz w:val="18"/>
                <w:szCs w:val="18"/>
              </w:rPr>
            </w:pPr>
          </w:p>
        </w:tc>
        <w:tc>
          <w:tcPr>
            <w:tcW w:w="503" w:type="pct"/>
            <w:vAlign w:val="center"/>
          </w:tcPr>
          <w:p>
            <w:pPr>
              <w:jc w:val="right"/>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sz w:val="18"/>
              <w:szCs w:val="18"/>
            </w:rPr>
            <w:tag w:val="_PLD_4d4d24462cb048579eb01f9b1c8956b1"/>
            <w:id w:val="16766"/>
          </w:sdtPr>
          <w:sdtEndPr>
            <w:rPr>
              <w:rFonts w:hint="default" w:ascii="Times New Roman" w:hAnsi="Times New Roman" w:cs="Times New Roman"/>
              <w:sz w:val="18"/>
              <w:szCs w:val="18"/>
            </w:rPr>
          </w:sdtEndPr>
          <w:sdtContent>
            <w:tc>
              <w:tcPr>
                <w:tcW w:w="539" w:type="pct"/>
              </w:tcPr>
              <w:p>
                <w:pPr>
                  <w:rPr>
                    <w:rFonts w:hint="default" w:ascii="Times New Roman" w:hAnsi="Times New Roman" w:cs="Times New Roman"/>
                    <w:sz w:val="18"/>
                    <w:szCs w:val="18"/>
                  </w:rPr>
                </w:pPr>
                <w:r>
                  <w:rPr>
                    <w:rFonts w:hint="default" w:ascii="Times New Roman" w:hAnsi="Times New Roman" w:cs="Times New Roman"/>
                    <w:sz w:val="18"/>
                    <w:szCs w:val="18"/>
                  </w:rPr>
                  <w:t>1．所有者投入的普通股</w:t>
                </w:r>
              </w:p>
            </w:tc>
          </w:sdtContent>
        </w:sdt>
        <w:tc>
          <w:tcPr>
            <w:tcW w:w="467"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495" w:type="pct"/>
            <w:vAlign w:val="center"/>
          </w:tcPr>
          <w:p>
            <w:pPr>
              <w:jc w:val="right"/>
              <w:rPr>
                <w:rFonts w:hint="default" w:ascii="Times New Roman" w:hAnsi="Times New Roman" w:cs="Times New Roman"/>
                <w:sz w:val="18"/>
                <w:szCs w:val="18"/>
              </w:rPr>
            </w:pPr>
          </w:p>
        </w:tc>
        <w:tc>
          <w:tcPr>
            <w:tcW w:w="83" w:type="pct"/>
            <w:vAlign w:val="center"/>
          </w:tcPr>
          <w:p>
            <w:pPr>
              <w:jc w:val="right"/>
              <w:rPr>
                <w:rFonts w:hint="default" w:ascii="Times New Roman" w:hAnsi="Times New Roman" w:cs="Times New Roman"/>
                <w:sz w:val="18"/>
                <w:szCs w:val="18"/>
              </w:rPr>
            </w:pPr>
          </w:p>
        </w:tc>
        <w:tc>
          <w:tcPr>
            <w:tcW w:w="423" w:type="pct"/>
            <w:vAlign w:val="center"/>
          </w:tcPr>
          <w:p>
            <w:pPr>
              <w:jc w:val="right"/>
              <w:rPr>
                <w:rFonts w:hint="default" w:ascii="Times New Roman" w:hAnsi="Times New Roman" w:cs="Times New Roman"/>
                <w:sz w:val="18"/>
                <w:szCs w:val="18"/>
              </w:rPr>
            </w:pPr>
          </w:p>
        </w:tc>
        <w:tc>
          <w:tcPr>
            <w:tcW w:w="103"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485"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568" w:type="pct"/>
            <w:vAlign w:val="center"/>
          </w:tcPr>
          <w:p>
            <w:pPr>
              <w:jc w:val="right"/>
              <w:rPr>
                <w:rFonts w:hint="default" w:ascii="Times New Roman" w:hAnsi="Times New Roman" w:cs="Times New Roman"/>
                <w:sz w:val="18"/>
                <w:szCs w:val="18"/>
              </w:rPr>
            </w:pPr>
          </w:p>
        </w:tc>
        <w:tc>
          <w:tcPr>
            <w:tcW w:w="436" w:type="pct"/>
            <w:vAlign w:val="center"/>
          </w:tcPr>
          <w:p>
            <w:pPr>
              <w:jc w:val="right"/>
              <w:rPr>
                <w:rFonts w:hint="default" w:ascii="Times New Roman" w:hAnsi="Times New Roman" w:cs="Times New Roman"/>
                <w:sz w:val="18"/>
                <w:szCs w:val="18"/>
              </w:rPr>
            </w:pPr>
          </w:p>
        </w:tc>
        <w:tc>
          <w:tcPr>
            <w:tcW w:w="503" w:type="pct"/>
            <w:vAlign w:val="center"/>
          </w:tcPr>
          <w:p>
            <w:pPr>
              <w:jc w:val="right"/>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sz w:val="18"/>
              <w:szCs w:val="18"/>
            </w:rPr>
            <w:tag w:val="_PLD_2b1df3030d9b41699f4a3e651f6c74e7"/>
            <w:id w:val="16767"/>
          </w:sdtPr>
          <w:sdtEndPr>
            <w:rPr>
              <w:rFonts w:hint="default" w:ascii="Times New Roman" w:hAnsi="Times New Roman" w:cs="Times New Roman"/>
              <w:sz w:val="18"/>
              <w:szCs w:val="18"/>
            </w:rPr>
          </w:sdtEndPr>
          <w:sdtContent>
            <w:tc>
              <w:tcPr>
                <w:tcW w:w="539" w:type="pct"/>
              </w:tcPr>
              <w:p>
                <w:pPr>
                  <w:rPr>
                    <w:rFonts w:hint="default" w:ascii="Times New Roman" w:hAnsi="Times New Roman" w:cs="Times New Roman"/>
                    <w:sz w:val="18"/>
                    <w:szCs w:val="18"/>
                  </w:rPr>
                </w:pPr>
                <w:r>
                  <w:rPr>
                    <w:rFonts w:hint="default" w:ascii="Times New Roman" w:hAnsi="Times New Roman" w:cs="Times New Roman"/>
                    <w:sz w:val="18"/>
                    <w:szCs w:val="18"/>
                  </w:rPr>
                  <w:t>2．其他权益工具持有者投入资本</w:t>
                </w:r>
              </w:p>
            </w:tc>
          </w:sdtContent>
        </w:sdt>
        <w:tc>
          <w:tcPr>
            <w:tcW w:w="467"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495" w:type="pct"/>
            <w:vAlign w:val="center"/>
          </w:tcPr>
          <w:p>
            <w:pPr>
              <w:jc w:val="right"/>
              <w:rPr>
                <w:rFonts w:hint="default" w:ascii="Times New Roman" w:hAnsi="Times New Roman" w:cs="Times New Roman"/>
                <w:sz w:val="18"/>
                <w:szCs w:val="18"/>
              </w:rPr>
            </w:pPr>
          </w:p>
        </w:tc>
        <w:tc>
          <w:tcPr>
            <w:tcW w:w="83" w:type="pct"/>
            <w:vAlign w:val="center"/>
          </w:tcPr>
          <w:p>
            <w:pPr>
              <w:jc w:val="right"/>
              <w:rPr>
                <w:rFonts w:hint="default" w:ascii="Times New Roman" w:hAnsi="Times New Roman" w:cs="Times New Roman"/>
                <w:sz w:val="18"/>
                <w:szCs w:val="18"/>
              </w:rPr>
            </w:pPr>
          </w:p>
        </w:tc>
        <w:tc>
          <w:tcPr>
            <w:tcW w:w="423" w:type="pct"/>
            <w:vAlign w:val="center"/>
          </w:tcPr>
          <w:p>
            <w:pPr>
              <w:jc w:val="right"/>
              <w:rPr>
                <w:rFonts w:hint="default" w:ascii="Times New Roman" w:hAnsi="Times New Roman" w:cs="Times New Roman"/>
                <w:sz w:val="18"/>
                <w:szCs w:val="18"/>
              </w:rPr>
            </w:pPr>
          </w:p>
        </w:tc>
        <w:tc>
          <w:tcPr>
            <w:tcW w:w="103"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485"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568" w:type="pct"/>
            <w:vAlign w:val="center"/>
          </w:tcPr>
          <w:p>
            <w:pPr>
              <w:jc w:val="right"/>
              <w:rPr>
                <w:rFonts w:hint="default" w:ascii="Times New Roman" w:hAnsi="Times New Roman" w:cs="Times New Roman"/>
                <w:sz w:val="18"/>
                <w:szCs w:val="18"/>
              </w:rPr>
            </w:pPr>
          </w:p>
        </w:tc>
        <w:tc>
          <w:tcPr>
            <w:tcW w:w="436" w:type="pct"/>
            <w:vAlign w:val="center"/>
          </w:tcPr>
          <w:p>
            <w:pPr>
              <w:jc w:val="right"/>
              <w:rPr>
                <w:rFonts w:hint="default" w:ascii="Times New Roman" w:hAnsi="Times New Roman" w:cs="Times New Roman"/>
                <w:sz w:val="18"/>
                <w:szCs w:val="18"/>
              </w:rPr>
            </w:pPr>
          </w:p>
        </w:tc>
        <w:tc>
          <w:tcPr>
            <w:tcW w:w="503" w:type="pct"/>
            <w:vAlign w:val="center"/>
          </w:tcPr>
          <w:p>
            <w:pPr>
              <w:jc w:val="right"/>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sz w:val="18"/>
              <w:szCs w:val="18"/>
            </w:rPr>
            <w:tag w:val="_PLD_bf20c7d29dbe4ecc8acea7b1a1149bd3"/>
            <w:id w:val="16768"/>
          </w:sdtPr>
          <w:sdtEndPr>
            <w:rPr>
              <w:rFonts w:hint="default" w:ascii="Times New Roman" w:hAnsi="Times New Roman" w:cs="Times New Roman"/>
              <w:sz w:val="18"/>
              <w:szCs w:val="18"/>
            </w:rPr>
          </w:sdtEndPr>
          <w:sdtContent>
            <w:tc>
              <w:tcPr>
                <w:tcW w:w="539" w:type="pct"/>
              </w:tcPr>
              <w:p>
                <w:pPr>
                  <w:rPr>
                    <w:rFonts w:hint="default" w:ascii="Times New Roman" w:hAnsi="Times New Roman" w:cs="Times New Roman"/>
                    <w:sz w:val="18"/>
                    <w:szCs w:val="18"/>
                  </w:rPr>
                </w:pPr>
                <w:r>
                  <w:rPr>
                    <w:rFonts w:hint="default" w:ascii="Times New Roman" w:hAnsi="Times New Roman" w:cs="Times New Roman"/>
                    <w:sz w:val="18"/>
                    <w:szCs w:val="18"/>
                  </w:rPr>
                  <w:t>3．股份支付计入所有者权益的金额</w:t>
                </w:r>
              </w:p>
            </w:tc>
          </w:sdtContent>
        </w:sdt>
        <w:tc>
          <w:tcPr>
            <w:tcW w:w="467"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495" w:type="pct"/>
            <w:vAlign w:val="center"/>
          </w:tcPr>
          <w:p>
            <w:pPr>
              <w:jc w:val="right"/>
              <w:rPr>
                <w:rFonts w:hint="default" w:ascii="Times New Roman" w:hAnsi="Times New Roman" w:cs="Times New Roman"/>
                <w:sz w:val="18"/>
                <w:szCs w:val="18"/>
              </w:rPr>
            </w:pPr>
          </w:p>
        </w:tc>
        <w:tc>
          <w:tcPr>
            <w:tcW w:w="83" w:type="pct"/>
            <w:vAlign w:val="center"/>
          </w:tcPr>
          <w:p>
            <w:pPr>
              <w:jc w:val="right"/>
              <w:rPr>
                <w:rFonts w:hint="default" w:ascii="Times New Roman" w:hAnsi="Times New Roman" w:cs="Times New Roman"/>
                <w:sz w:val="18"/>
                <w:szCs w:val="18"/>
              </w:rPr>
            </w:pPr>
          </w:p>
        </w:tc>
        <w:tc>
          <w:tcPr>
            <w:tcW w:w="423" w:type="pct"/>
            <w:vAlign w:val="center"/>
          </w:tcPr>
          <w:p>
            <w:pPr>
              <w:jc w:val="right"/>
              <w:rPr>
                <w:rFonts w:hint="default" w:ascii="Times New Roman" w:hAnsi="Times New Roman" w:cs="Times New Roman"/>
                <w:sz w:val="18"/>
                <w:szCs w:val="18"/>
              </w:rPr>
            </w:pPr>
          </w:p>
        </w:tc>
        <w:tc>
          <w:tcPr>
            <w:tcW w:w="103"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485"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568" w:type="pct"/>
            <w:vAlign w:val="center"/>
          </w:tcPr>
          <w:p>
            <w:pPr>
              <w:jc w:val="right"/>
              <w:rPr>
                <w:rFonts w:hint="default" w:ascii="Times New Roman" w:hAnsi="Times New Roman" w:cs="Times New Roman"/>
                <w:sz w:val="18"/>
                <w:szCs w:val="18"/>
              </w:rPr>
            </w:pPr>
          </w:p>
        </w:tc>
        <w:tc>
          <w:tcPr>
            <w:tcW w:w="436" w:type="pct"/>
            <w:vAlign w:val="center"/>
          </w:tcPr>
          <w:p>
            <w:pPr>
              <w:jc w:val="right"/>
              <w:rPr>
                <w:rFonts w:hint="default" w:ascii="Times New Roman" w:hAnsi="Times New Roman" w:cs="Times New Roman"/>
                <w:sz w:val="18"/>
                <w:szCs w:val="18"/>
              </w:rPr>
            </w:pPr>
          </w:p>
        </w:tc>
        <w:tc>
          <w:tcPr>
            <w:tcW w:w="503" w:type="pct"/>
            <w:vAlign w:val="center"/>
          </w:tcPr>
          <w:p>
            <w:pPr>
              <w:jc w:val="right"/>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sz w:val="18"/>
              <w:szCs w:val="18"/>
            </w:rPr>
            <w:tag w:val="_PLD_d3ce563048a9409f9366506e205c4124"/>
            <w:id w:val="16769"/>
          </w:sdtPr>
          <w:sdtEndPr>
            <w:rPr>
              <w:rFonts w:hint="default" w:ascii="Times New Roman" w:hAnsi="Times New Roman" w:cs="Times New Roman"/>
              <w:sz w:val="18"/>
              <w:szCs w:val="18"/>
            </w:rPr>
          </w:sdtEndPr>
          <w:sdtContent>
            <w:tc>
              <w:tcPr>
                <w:tcW w:w="539" w:type="pct"/>
              </w:tcPr>
              <w:p>
                <w:pPr>
                  <w:rPr>
                    <w:rFonts w:hint="default" w:ascii="Times New Roman" w:hAnsi="Times New Roman" w:cs="Times New Roman"/>
                    <w:sz w:val="18"/>
                    <w:szCs w:val="18"/>
                  </w:rPr>
                </w:pPr>
                <w:r>
                  <w:rPr>
                    <w:rFonts w:hint="default" w:ascii="Times New Roman" w:hAnsi="Times New Roman" w:cs="Times New Roman"/>
                    <w:sz w:val="18"/>
                    <w:szCs w:val="18"/>
                  </w:rPr>
                  <w:t>4．其他</w:t>
                </w:r>
              </w:p>
            </w:tc>
          </w:sdtContent>
        </w:sdt>
        <w:tc>
          <w:tcPr>
            <w:tcW w:w="467"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495" w:type="pct"/>
            <w:vAlign w:val="center"/>
          </w:tcPr>
          <w:p>
            <w:pPr>
              <w:jc w:val="right"/>
              <w:rPr>
                <w:rFonts w:hint="default" w:ascii="Times New Roman" w:hAnsi="Times New Roman" w:cs="Times New Roman"/>
                <w:sz w:val="18"/>
                <w:szCs w:val="18"/>
              </w:rPr>
            </w:pPr>
          </w:p>
        </w:tc>
        <w:tc>
          <w:tcPr>
            <w:tcW w:w="83" w:type="pct"/>
            <w:vAlign w:val="center"/>
          </w:tcPr>
          <w:p>
            <w:pPr>
              <w:jc w:val="right"/>
              <w:rPr>
                <w:rFonts w:hint="default" w:ascii="Times New Roman" w:hAnsi="Times New Roman" w:cs="Times New Roman"/>
                <w:sz w:val="18"/>
                <w:szCs w:val="18"/>
              </w:rPr>
            </w:pPr>
          </w:p>
        </w:tc>
        <w:tc>
          <w:tcPr>
            <w:tcW w:w="423" w:type="pct"/>
            <w:vAlign w:val="center"/>
          </w:tcPr>
          <w:p>
            <w:pPr>
              <w:jc w:val="right"/>
              <w:rPr>
                <w:rFonts w:hint="default" w:ascii="Times New Roman" w:hAnsi="Times New Roman" w:cs="Times New Roman"/>
                <w:sz w:val="18"/>
                <w:szCs w:val="18"/>
              </w:rPr>
            </w:pPr>
          </w:p>
        </w:tc>
        <w:tc>
          <w:tcPr>
            <w:tcW w:w="103"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485"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568" w:type="pct"/>
            <w:vAlign w:val="center"/>
          </w:tcPr>
          <w:p>
            <w:pPr>
              <w:jc w:val="right"/>
              <w:rPr>
                <w:rFonts w:hint="default" w:ascii="Times New Roman" w:hAnsi="Times New Roman" w:cs="Times New Roman"/>
                <w:sz w:val="18"/>
                <w:szCs w:val="18"/>
              </w:rPr>
            </w:pPr>
          </w:p>
        </w:tc>
        <w:tc>
          <w:tcPr>
            <w:tcW w:w="436" w:type="pct"/>
            <w:vAlign w:val="center"/>
          </w:tcPr>
          <w:p>
            <w:pPr>
              <w:jc w:val="right"/>
              <w:rPr>
                <w:rFonts w:hint="default" w:ascii="Times New Roman" w:hAnsi="Times New Roman" w:cs="Times New Roman"/>
                <w:sz w:val="18"/>
                <w:szCs w:val="18"/>
              </w:rPr>
            </w:pPr>
          </w:p>
        </w:tc>
        <w:tc>
          <w:tcPr>
            <w:tcW w:w="503" w:type="pct"/>
            <w:vAlign w:val="center"/>
          </w:tcPr>
          <w:p>
            <w:pPr>
              <w:jc w:val="right"/>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sdt>
          <w:sdtPr>
            <w:rPr>
              <w:rFonts w:hint="default" w:ascii="Times New Roman" w:hAnsi="Times New Roman" w:cs="Times New Roman"/>
              <w:sz w:val="18"/>
              <w:szCs w:val="18"/>
            </w:rPr>
            <w:tag w:val="_PLD_e5ace973797c4072b589e43841b34142"/>
            <w:id w:val="16770"/>
          </w:sdtPr>
          <w:sdtEndPr>
            <w:rPr>
              <w:rFonts w:hint="default" w:ascii="Times New Roman" w:hAnsi="Times New Roman" w:cs="Times New Roman"/>
              <w:sz w:val="18"/>
              <w:szCs w:val="18"/>
            </w:rPr>
          </w:sdtEndPr>
          <w:sdtContent>
            <w:tc>
              <w:tcPr>
                <w:tcW w:w="539" w:type="pct"/>
              </w:tcPr>
              <w:p>
                <w:pPr>
                  <w:rPr>
                    <w:rFonts w:hint="default" w:ascii="Times New Roman" w:hAnsi="Times New Roman" w:cs="Times New Roman"/>
                    <w:sz w:val="18"/>
                    <w:szCs w:val="18"/>
                  </w:rPr>
                </w:pPr>
                <w:r>
                  <w:rPr>
                    <w:rFonts w:hint="default" w:ascii="Times New Roman" w:hAnsi="Times New Roman" w:cs="Times New Roman"/>
                    <w:sz w:val="18"/>
                    <w:szCs w:val="18"/>
                  </w:rPr>
                  <w:t>（三）利润分配</w:t>
                </w:r>
              </w:p>
            </w:tc>
          </w:sdtContent>
        </w:sdt>
        <w:tc>
          <w:tcPr>
            <w:tcW w:w="467"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495" w:type="pct"/>
            <w:vAlign w:val="center"/>
          </w:tcPr>
          <w:p>
            <w:pPr>
              <w:jc w:val="right"/>
              <w:rPr>
                <w:rFonts w:hint="default" w:ascii="Times New Roman" w:hAnsi="Times New Roman" w:cs="Times New Roman"/>
                <w:sz w:val="18"/>
                <w:szCs w:val="18"/>
              </w:rPr>
            </w:pPr>
          </w:p>
        </w:tc>
        <w:tc>
          <w:tcPr>
            <w:tcW w:w="83" w:type="pct"/>
            <w:vAlign w:val="center"/>
          </w:tcPr>
          <w:p>
            <w:pPr>
              <w:jc w:val="right"/>
              <w:rPr>
                <w:rFonts w:hint="default" w:ascii="Times New Roman" w:hAnsi="Times New Roman" w:cs="Times New Roman"/>
                <w:sz w:val="18"/>
                <w:szCs w:val="18"/>
              </w:rPr>
            </w:pPr>
          </w:p>
        </w:tc>
        <w:tc>
          <w:tcPr>
            <w:tcW w:w="423" w:type="pct"/>
            <w:vAlign w:val="center"/>
          </w:tcPr>
          <w:p>
            <w:pPr>
              <w:jc w:val="right"/>
              <w:rPr>
                <w:rFonts w:hint="default" w:ascii="Times New Roman" w:hAnsi="Times New Roman" w:cs="Times New Roman"/>
                <w:sz w:val="18"/>
                <w:szCs w:val="18"/>
              </w:rPr>
            </w:pPr>
          </w:p>
        </w:tc>
        <w:tc>
          <w:tcPr>
            <w:tcW w:w="103"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6,467,077.22</w:t>
            </w:r>
          </w:p>
        </w:tc>
        <w:tc>
          <w:tcPr>
            <w:tcW w:w="79" w:type="pct"/>
            <w:vAlign w:val="center"/>
          </w:tcPr>
          <w:p>
            <w:pPr>
              <w:jc w:val="right"/>
              <w:rPr>
                <w:rFonts w:hint="default" w:ascii="Times New Roman" w:hAnsi="Times New Roman" w:cs="Times New Roman"/>
                <w:sz w:val="18"/>
                <w:szCs w:val="18"/>
              </w:rPr>
            </w:pPr>
          </w:p>
        </w:tc>
        <w:tc>
          <w:tcPr>
            <w:tcW w:w="485" w:type="pct"/>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-22,967,077.22</w:t>
            </w:r>
          </w:p>
        </w:tc>
        <w:tc>
          <w:tcPr>
            <w:tcW w:w="79" w:type="pct"/>
            <w:vAlign w:val="center"/>
          </w:tcPr>
          <w:p>
            <w:pPr>
              <w:jc w:val="right"/>
              <w:rPr>
                <w:rFonts w:hint="default" w:ascii="Times New Roman" w:hAnsi="Times New Roman" w:cs="Times New Roman"/>
                <w:sz w:val="18"/>
                <w:szCs w:val="18"/>
              </w:rPr>
            </w:pPr>
          </w:p>
        </w:tc>
        <w:tc>
          <w:tcPr>
            <w:tcW w:w="568" w:type="pct"/>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-16,500,000.00</w:t>
            </w:r>
          </w:p>
        </w:tc>
        <w:tc>
          <w:tcPr>
            <w:tcW w:w="436" w:type="pct"/>
            <w:vAlign w:val="center"/>
          </w:tcPr>
          <w:p>
            <w:pPr>
              <w:jc w:val="right"/>
              <w:rPr>
                <w:rFonts w:hint="default" w:ascii="Times New Roman" w:hAnsi="Times New Roman" w:cs="Times New Roman"/>
                <w:sz w:val="18"/>
                <w:szCs w:val="18"/>
              </w:rPr>
            </w:pPr>
          </w:p>
        </w:tc>
        <w:tc>
          <w:tcPr>
            <w:tcW w:w="503" w:type="pct"/>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-16,500,000.00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sz w:val="18"/>
              <w:szCs w:val="18"/>
            </w:rPr>
            <w:tag w:val="_PLD_56984731c08d48a08692b6a589fbe555"/>
            <w:id w:val="16771"/>
          </w:sdtPr>
          <w:sdtEndPr>
            <w:rPr>
              <w:rFonts w:hint="default" w:ascii="Times New Roman" w:hAnsi="Times New Roman" w:cs="Times New Roman"/>
              <w:sz w:val="18"/>
              <w:szCs w:val="18"/>
            </w:rPr>
          </w:sdtEndPr>
          <w:sdtContent>
            <w:tc>
              <w:tcPr>
                <w:tcW w:w="539" w:type="pct"/>
              </w:tcPr>
              <w:p>
                <w:pPr>
                  <w:rPr>
                    <w:rFonts w:hint="default" w:ascii="Times New Roman" w:hAnsi="Times New Roman" w:cs="Times New Roman"/>
                    <w:sz w:val="18"/>
                    <w:szCs w:val="18"/>
                  </w:rPr>
                </w:pPr>
                <w:r>
                  <w:rPr>
                    <w:rFonts w:hint="default" w:ascii="Times New Roman" w:hAnsi="Times New Roman" w:cs="Times New Roman"/>
                    <w:sz w:val="18"/>
                    <w:szCs w:val="18"/>
                  </w:rPr>
                  <w:t>1．提取盈余公积</w:t>
                </w:r>
              </w:p>
            </w:tc>
          </w:sdtContent>
        </w:sdt>
        <w:tc>
          <w:tcPr>
            <w:tcW w:w="467"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495" w:type="pct"/>
            <w:vAlign w:val="center"/>
          </w:tcPr>
          <w:p>
            <w:pPr>
              <w:jc w:val="right"/>
              <w:rPr>
                <w:rFonts w:hint="default" w:ascii="Times New Roman" w:hAnsi="Times New Roman" w:cs="Times New Roman"/>
                <w:sz w:val="18"/>
                <w:szCs w:val="18"/>
              </w:rPr>
            </w:pPr>
          </w:p>
        </w:tc>
        <w:tc>
          <w:tcPr>
            <w:tcW w:w="83" w:type="pct"/>
            <w:vAlign w:val="center"/>
          </w:tcPr>
          <w:p>
            <w:pPr>
              <w:jc w:val="right"/>
              <w:rPr>
                <w:rFonts w:hint="default" w:ascii="Times New Roman" w:hAnsi="Times New Roman" w:cs="Times New Roman"/>
                <w:sz w:val="18"/>
                <w:szCs w:val="18"/>
              </w:rPr>
            </w:pPr>
          </w:p>
        </w:tc>
        <w:tc>
          <w:tcPr>
            <w:tcW w:w="423" w:type="pct"/>
            <w:vAlign w:val="center"/>
          </w:tcPr>
          <w:p>
            <w:pPr>
              <w:jc w:val="right"/>
              <w:rPr>
                <w:rFonts w:hint="default" w:ascii="Times New Roman" w:hAnsi="Times New Roman" w:cs="Times New Roman"/>
                <w:sz w:val="18"/>
                <w:szCs w:val="18"/>
              </w:rPr>
            </w:pPr>
          </w:p>
        </w:tc>
        <w:tc>
          <w:tcPr>
            <w:tcW w:w="103"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6,467,077.22</w:t>
            </w:r>
          </w:p>
        </w:tc>
        <w:tc>
          <w:tcPr>
            <w:tcW w:w="79" w:type="pct"/>
            <w:vAlign w:val="center"/>
          </w:tcPr>
          <w:p>
            <w:pPr>
              <w:jc w:val="right"/>
              <w:rPr>
                <w:rFonts w:hint="default" w:ascii="Times New Roman" w:hAnsi="Times New Roman" w:cs="Times New Roman"/>
                <w:sz w:val="18"/>
                <w:szCs w:val="18"/>
              </w:rPr>
            </w:pPr>
          </w:p>
        </w:tc>
        <w:tc>
          <w:tcPr>
            <w:tcW w:w="485" w:type="pct"/>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-6,467,077.22</w:t>
            </w:r>
          </w:p>
        </w:tc>
        <w:tc>
          <w:tcPr>
            <w:tcW w:w="79" w:type="pct"/>
            <w:vAlign w:val="center"/>
          </w:tcPr>
          <w:p>
            <w:pPr>
              <w:jc w:val="right"/>
              <w:rPr>
                <w:rFonts w:hint="default" w:ascii="Times New Roman" w:hAnsi="Times New Roman" w:cs="Times New Roman"/>
                <w:sz w:val="18"/>
                <w:szCs w:val="18"/>
              </w:rPr>
            </w:pPr>
          </w:p>
        </w:tc>
        <w:tc>
          <w:tcPr>
            <w:tcW w:w="568" w:type="pct"/>
            <w:vAlign w:val="center"/>
          </w:tcPr>
          <w:p>
            <w:pPr>
              <w:jc w:val="right"/>
              <w:rPr>
                <w:rFonts w:hint="default" w:ascii="Times New Roman" w:hAnsi="Times New Roman" w:cs="Times New Roman"/>
                <w:sz w:val="18"/>
                <w:szCs w:val="18"/>
              </w:rPr>
            </w:pPr>
          </w:p>
        </w:tc>
        <w:tc>
          <w:tcPr>
            <w:tcW w:w="436" w:type="pct"/>
            <w:vAlign w:val="center"/>
          </w:tcPr>
          <w:p>
            <w:pPr>
              <w:jc w:val="right"/>
              <w:rPr>
                <w:rFonts w:hint="default" w:ascii="Times New Roman" w:hAnsi="Times New Roman" w:cs="Times New Roman"/>
                <w:sz w:val="18"/>
                <w:szCs w:val="18"/>
              </w:rPr>
            </w:pPr>
          </w:p>
        </w:tc>
        <w:tc>
          <w:tcPr>
            <w:tcW w:w="503" w:type="pct"/>
            <w:vAlign w:val="center"/>
          </w:tcPr>
          <w:p>
            <w:pPr>
              <w:jc w:val="right"/>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sz w:val="18"/>
              <w:szCs w:val="18"/>
            </w:rPr>
            <w:tag w:val="_PLD_d30e7cefb4de4113b5c1abddf8a241d4"/>
            <w:id w:val="16772"/>
          </w:sdtPr>
          <w:sdtEndPr>
            <w:rPr>
              <w:rFonts w:hint="default" w:ascii="Times New Roman" w:hAnsi="Times New Roman" w:cs="Times New Roman"/>
              <w:sz w:val="18"/>
              <w:szCs w:val="18"/>
            </w:rPr>
          </w:sdtEndPr>
          <w:sdtContent>
            <w:tc>
              <w:tcPr>
                <w:tcW w:w="539" w:type="pct"/>
              </w:tcPr>
              <w:p>
                <w:pPr>
                  <w:rPr>
                    <w:rFonts w:hint="default" w:ascii="Times New Roman" w:hAnsi="Times New Roman" w:cs="Times New Roman"/>
                    <w:sz w:val="18"/>
                    <w:szCs w:val="18"/>
                  </w:rPr>
                </w:pPr>
                <w:r>
                  <w:rPr>
                    <w:rFonts w:hint="default" w:ascii="Times New Roman" w:hAnsi="Times New Roman" w:cs="Times New Roman"/>
                    <w:sz w:val="18"/>
                    <w:szCs w:val="18"/>
                  </w:rPr>
                  <w:t>2．提取一般风险准备</w:t>
                </w:r>
              </w:p>
            </w:tc>
          </w:sdtContent>
        </w:sdt>
        <w:tc>
          <w:tcPr>
            <w:tcW w:w="467"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495" w:type="pct"/>
            <w:vAlign w:val="center"/>
          </w:tcPr>
          <w:p>
            <w:pPr>
              <w:jc w:val="right"/>
              <w:rPr>
                <w:rFonts w:hint="default" w:ascii="Times New Roman" w:hAnsi="Times New Roman" w:cs="Times New Roman"/>
                <w:sz w:val="18"/>
                <w:szCs w:val="18"/>
              </w:rPr>
            </w:pPr>
          </w:p>
        </w:tc>
        <w:tc>
          <w:tcPr>
            <w:tcW w:w="83" w:type="pct"/>
            <w:vAlign w:val="center"/>
          </w:tcPr>
          <w:p>
            <w:pPr>
              <w:jc w:val="right"/>
              <w:rPr>
                <w:rFonts w:hint="default" w:ascii="Times New Roman" w:hAnsi="Times New Roman" w:cs="Times New Roman"/>
                <w:sz w:val="18"/>
                <w:szCs w:val="18"/>
              </w:rPr>
            </w:pPr>
          </w:p>
        </w:tc>
        <w:tc>
          <w:tcPr>
            <w:tcW w:w="423" w:type="pct"/>
            <w:vAlign w:val="center"/>
          </w:tcPr>
          <w:p>
            <w:pPr>
              <w:jc w:val="right"/>
              <w:rPr>
                <w:rFonts w:hint="default" w:ascii="Times New Roman" w:hAnsi="Times New Roman" w:cs="Times New Roman"/>
                <w:sz w:val="18"/>
                <w:szCs w:val="18"/>
              </w:rPr>
            </w:pPr>
          </w:p>
        </w:tc>
        <w:tc>
          <w:tcPr>
            <w:tcW w:w="103"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485"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568" w:type="pct"/>
            <w:vAlign w:val="center"/>
          </w:tcPr>
          <w:p>
            <w:pPr>
              <w:jc w:val="right"/>
              <w:rPr>
                <w:rFonts w:hint="default" w:ascii="Times New Roman" w:hAnsi="Times New Roman" w:cs="Times New Roman"/>
                <w:sz w:val="18"/>
                <w:szCs w:val="18"/>
              </w:rPr>
            </w:pPr>
          </w:p>
        </w:tc>
        <w:tc>
          <w:tcPr>
            <w:tcW w:w="436" w:type="pct"/>
            <w:vAlign w:val="center"/>
          </w:tcPr>
          <w:p>
            <w:pPr>
              <w:jc w:val="right"/>
              <w:rPr>
                <w:rFonts w:hint="default" w:ascii="Times New Roman" w:hAnsi="Times New Roman" w:cs="Times New Roman"/>
                <w:sz w:val="18"/>
                <w:szCs w:val="18"/>
              </w:rPr>
            </w:pPr>
          </w:p>
        </w:tc>
        <w:tc>
          <w:tcPr>
            <w:tcW w:w="503" w:type="pct"/>
            <w:vAlign w:val="center"/>
          </w:tcPr>
          <w:p>
            <w:pPr>
              <w:jc w:val="right"/>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sz w:val="18"/>
              <w:szCs w:val="18"/>
            </w:rPr>
            <w:tag w:val="_PLD_6d573481d9af49e2a8ab22ecd061ccf7"/>
            <w:id w:val="16773"/>
          </w:sdtPr>
          <w:sdtEndPr>
            <w:rPr>
              <w:rFonts w:hint="default" w:ascii="Times New Roman" w:hAnsi="Times New Roman" w:cs="Times New Roman"/>
              <w:sz w:val="18"/>
              <w:szCs w:val="18"/>
            </w:rPr>
          </w:sdtEndPr>
          <w:sdtContent>
            <w:tc>
              <w:tcPr>
                <w:tcW w:w="539" w:type="pct"/>
              </w:tcPr>
              <w:p>
                <w:pPr>
                  <w:rPr>
                    <w:rFonts w:hint="default" w:ascii="Times New Roman" w:hAnsi="Times New Roman" w:cs="Times New Roman"/>
                    <w:sz w:val="18"/>
                    <w:szCs w:val="18"/>
                  </w:rPr>
                </w:pPr>
                <w:r>
                  <w:rPr>
                    <w:rFonts w:hint="default" w:ascii="Times New Roman" w:hAnsi="Times New Roman" w:cs="Times New Roman"/>
                    <w:sz w:val="18"/>
                    <w:szCs w:val="18"/>
                  </w:rPr>
                  <w:t>3．对所有者（或股东）的分配</w:t>
                </w:r>
              </w:p>
            </w:tc>
          </w:sdtContent>
        </w:sdt>
        <w:tc>
          <w:tcPr>
            <w:tcW w:w="467"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495" w:type="pct"/>
            <w:vAlign w:val="center"/>
          </w:tcPr>
          <w:p>
            <w:pPr>
              <w:jc w:val="right"/>
              <w:rPr>
                <w:rFonts w:hint="default" w:ascii="Times New Roman" w:hAnsi="Times New Roman" w:cs="Times New Roman"/>
                <w:sz w:val="18"/>
                <w:szCs w:val="18"/>
              </w:rPr>
            </w:pPr>
          </w:p>
        </w:tc>
        <w:tc>
          <w:tcPr>
            <w:tcW w:w="83" w:type="pct"/>
            <w:vAlign w:val="center"/>
          </w:tcPr>
          <w:p>
            <w:pPr>
              <w:jc w:val="right"/>
              <w:rPr>
                <w:rFonts w:hint="default" w:ascii="Times New Roman" w:hAnsi="Times New Roman" w:cs="Times New Roman"/>
                <w:sz w:val="18"/>
                <w:szCs w:val="18"/>
              </w:rPr>
            </w:pPr>
          </w:p>
        </w:tc>
        <w:tc>
          <w:tcPr>
            <w:tcW w:w="423" w:type="pct"/>
            <w:vAlign w:val="center"/>
          </w:tcPr>
          <w:p>
            <w:pPr>
              <w:jc w:val="right"/>
              <w:rPr>
                <w:rFonts w:hint="default" w:ascii="Times New Roman" w:hAnsi="Times New Roman" w:cs="Times New Roman"/>
                <w:sz w:val="18"/>
                <w:szCs w:val="18"/>
              </w:rPr>
            </w:pPr>
          </w:p>
        </w:tc>
        <w:tc>
          <w:tcPr>
            <w:tcW w:w="103"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485" w:type="pct"/>
            <w:vAlign w:val="center"/>
          </w:tcPr>
          <w:p>
            <w:pPr>
              <w:jc w:val="right"/>
              <w:rPr>
                <w:rFonts w:hint="default" w:ascii="Times New Roman" w:hAnsi="Times New Roman" w:eastAsia="宋体" w:cs="Times New Roman"/>
                <w:sz w:val="18"/>
                <w:szCs w:val="18"/>
                <w:lang w:eastAsia="zh-CN"/>
              </w:rPr>
            </w:pPr>
            <w:r>
              <w:rPr>
                <w:rFonts w:hint="eastAsia" w:ascii="Times New Roman" w:hAnsi="Times New Roman" w:cs="Times New Roman"/>
                <w:sz w:val="18"/>
                <w:szCs w:val="18"/>
                <w:lang w:val="en-US" w:eastAsia="zh-CN"/>
              </w:rPr>
              <w:t>-</w:t>
            </w:r>
            <w:r>
              <w:rPr>
                <w:rFonts w:hint="default" w:ascii="Times New Roman" w:hAnsi="Times New Roman" w:cs="Times New Roman"/>
                <w:sz w:val="18"/>
                <w:szCs w:val="18"/>
                <w:lang w:eastAsia="zh-CN"/>
              </w:rPr>
              <w:t>16,500,000.00</w:t>
            </w:r>
          </w:p>
        </w:tc>
        <w:tc>
          <w:tcPr>
            <w:tcW w:w="79" w:type="pct"/>
            <w:vAlign w:val="center"/>
          </w:tcPr>
          <w:p>
            <w:pPr>
              <w:jc w:val="right"/>
              <w:rPr>
                <w:rFonts w:hint="default" w:ascii="Times New Roman" w:hAnsi="Times New Roman" w:cs="Times New Roman"/>
                <w:sz w:val="18"/>
                <w:szCs w:val="18"/>
              </w:rPr>
            </w:pPr>
          </w:p>
        </w:tc>
        <w:tc>
          <w:tcPr>
            <w:tcW w:w="568" w:type="pct"/>
            <w:vAlign w:val="center"/>
          </w:tcPr>
          <w:p>
            <w:pPr>
              <w:jc w:val="right"/>
              <w:rPr>
                <w:rFonts w:hint="default" w:ascii="Times New Roman" w:hAnsi="Times New Roman" w:eastAsia="宋体" w:cs="Times New Roman"/>
                <w:sz w:val="18"/>
                <w:szCs w:val="18"/>
                <w:lang w:eastAsia="zh-CN"/>
              </w:rPr>
            </w:pPr>
            <w:r>
              <w:rPr>
                <w:rFonts w:hint="eastAsia" w:ascii="Times New Roman" w:hAnsi="Times New Roman" w:cs="Times New Roman"/>
                <w:sz w:val="18"/>
                <w:szCs w:val="18"/>
                <w:lang w:val="en-US" w:eastAsia="zh-CN"/>
              </w:rPr>
              <w:t>-</w:t>
            </w:r>
            <w:r>
              <w:rPr>
                <w:rFonts w:hint="default" w:ascii="Times New Roman" w:hAnsi="Times New Roman" w:cs="Times New Roman"/>
                <w:sz w:val="18"/>
                <w:szCs w:val="18"/>
                <w:lang w:eastAsia="zh-CN"/>
              </w:rPr>
              <w:t>16,500,000.00</w:t>
            </w:r>
          </w:p>
        </w:tc>
        <w:tc>
          <w:tcPr>
            <w:tcW w:w="436" w:type="pct"/>
            <w:vAlign w:val="center"/>
          </w:tcPr>
          <w:p>
            <w:pPr>
              <w:jc w:val="right"/>
              <w:rPr>
                <w:rFonts w:hint="default" w:ascii="Times New Roman" w:hAnsi="Times New Roman" w:cs="Times New Roman"/>
                <w:sz w:val="18"/>
                <w:szCs w:val="18"/>
              </w:rPr>
            </w:pPr>
          </w:p>
        </w:tc>
        <w:tc>
          <w:tcPr>
            <w:tcW w:w="503" w:type="pct"/>
            <w:vAlign w:val="center"/>
          </w:tcPr>
          <w:p>
            <w:pPr>
              <w:jc w:val="right"/>
              <w:rPr>
                <w:rFonts w:hint="default" w:ascii="Times New Roman" w:hAnsi="Times New Roman" w:eastAsia="宋体" w:cs="Times New Roman"/>
                <w:sz w:val="18"/>
                <w:szCs w:val="18"/>
                <w:lang w:eastAsia="zh-CN"/>
              </w:rPr>
            </w:pPr>
            <w:r>
              <w:rPr>
                <w:rFonts w:hint="eastAsia" w:ascii="Times New Roman" w:hAnsi="Times New Roman" w:cs="Times New Roman"/>
                <w:sz w:val="18"/>
                <w:szCs w:val="18"/>
                <w:lang w:val="en-US" w:eastAsia="zh-CN"/>
              </w:rPr>
              <w:t>-</w:t>
            </w:r>
            <w:r>
              <w:rPr>
                <w:rFonts w:hint="default" w:ascii="Times New Roman" w:hAnsi="Times New Roman" w:cs="Times New Roman"/>
                <w:sz w:val="18"/>
                <w:szCs w:val="18"/>
                <w:lang w:eastAsia="zh-CN"/>
              </w:rPr>
              <w:t>16,500,000.00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sz w:val="18"/>
              <w:szCs w:val="18"/>
            </w:rPr>
            <w:tag w:val="_PLD_dd87d5b565c74b3faf2e05ed9840875a"/>
            <w:id w:val="16774"/>
          </w:sdtPr>
          <w:sdtEndPr>
            <w:rPr>
              <w:rFonts w:hint="default" w:ascii="Times New Roman" w:hAnsi="Times New Roman" w:cs="Times New Roman"/>
              <w:sz w:val="18"/>
              <w:szCs w:val="18"/>
            </w:rPr>
          </w:sdtEndPr>
          <w:sdtContent>
            <w:tc>
              <w:tcPr>
                <w:tcW w:w="539" w:type="pct"/>
              </w:tcPr>
              <w:p>
                <w:pPr>
                  <w:rPr>
                    <w:rFonts w:hint="default" w:ascii="Times New Roman" w:hAnsi="Times New Roman" w:cs="Times New Roman"/>
                    <w:sz w:val="18"/>
                    <w:szCs w:val="18"/>
                  </w:rPr>
                </w:pPr>
                <w:r>
                  <w:rPr>
                    <w:rFonts w:hint="default" w:ascii="Times New Roman" w:hAnsi="Times New Roman" w:cs="Times New Roman"/>
                    <w:sz w:val="18"/>
                    <w:szCs w:val="18"/>
                  </w:rPr>
                  <w:t>4．其他</w:t>
                </w:r>
              </w:p>
            </w:tc>
          </w:sdtContent>
        </w:sdt>
        <w:tc>
          <w:tcPr>
            <w:tcW w:w="467"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495" w:type="pct"/>
            <w:vAlign w:val="center"/>
          </w:tcPr>
          <w:p>
            <w:pPr>
              <w:jc w:val="right"/>
              <w:rPr>
                <w:rFonts w:hint="default" w:ascii="Times New Roman" w:hAnsi="Times New Roman" w:cs="Times New Roman"/>
                <w:sz w:val="18"/>
                <w:szCs w:val="18"/>
              </w:rPr>
            </w:pPr>
          </w:p>
        </w:tc>
        <w:tc>
          <w:tcPr>
            <w:tcW w:w="83" w:type="pct"/>
            <w:vAlign w:val="center"/>
          </w:tcPr>
          <w:p>
            <w:pPr>
              <w:jc w:val="right"/>
              <w:rPr>
                <w:rFonts w:hint="default" w:ascii="Times New Roman" w:hAnsi="Times New Roman" w:cs="Times New Roman"/>
                <w:sz w:val="18"/>
                <w:szCs w:val="18"/>
              </w:rPr>
            </w:pPr>
          </w:p>
        </w:tc>
        <w:tc>
          <w:tcPr>
            <w:tcW w:w="423" w:type="pct"/>
            <w:vAlign w:val="center"/>
          </w:tcPr>
          <w:p>
            <w:pPr>
              <w:jc w:val="right"/>
              <w:rPr>
                <w:rFonts w:hint="default" w:ascii="Times New Roman" w:hAnsi="Times New Roman" w:cs="Times New Roman"/>
                <w:sz w:val="18"/>
                <w:szCs w:val="18"/>
              </w:rPr>
            </w:pPr>
          </w:p>
        </w:tc>
        <w:tc>
          <w:tcPr>
            <w:tcW w:w="103"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485"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568" w:type="pct"/>
            <w:vAlign w:val="center"/>
          </w:tcPr>
          <w:p>
            <w:pPr>
              <w:jc w:val="right"/>
              <w:rPr>
                <w:rFonts w:hint="default" w:ascii="Times New Roman" w:hAnsi="Times New Roman" w:cs="Times New Roman"/>
                <w:sz w:val="18"/>
                <w:szCs w:val="18"/>
              </w:rPr>
            </w:pPr>
          </w:p>
        </w:tc>
        <w:tc>
          <w:tcPr>
            <w:tcW w:w="436" w:type="pct"/>
            <w:vAlign w:val="center"/>
          </w:tcPr>
          <w:p>
            <w:pPr>
              <w:jc w:val="right"/>
              <w:rPr>
                <w:rFonts w:hint="default" w:ascii="Times New Roman" w:hAnsi="Times New Roman" w:cs="Times New Roman"/>
                <w:sz w:val="18"/>
                <w:szCs w:val="18"/>
              </w:rPr>
            </w:pPr>
          </w:p>
        </w:tc>
        <w:tc>
          <w:tcPr>
            <w:tcW w:w="503" w:type="pct"/>
            <w:vAlign w:val="center"/>
          </w:tcPr>
          <w:p>
            <w:pPr>
              <w:jc w:val="right"/>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sz w:val="18"/>
              <w:szCs w:val="18"/>
            </w:rPr>
            <w:tag w:val="_PLD_92da940e723e49d8b19944c326b0a372"/>
            <w:id w:val="16775"/>
          </w:sdtPr>
          <w:sdtEndPr>
            <w:rPr>
              <w:rFonts w:hint="default" w:ascii="Times New Roman" w:hAnsi="Times New Roman" w:cs="Times New Roman"/>
              <w:sz w:val="18"/>
              <w:szCs w:val="18"/>
            </w:rPr>
          </w:sdtEndPr>
          <w:sdtContent>
            <w:tc>
              <w:tcPr>
                <w:tcW w:w="539" w:type="pct"/>
              </w:tcPr>
              <w:p>
                <w:pPr>
                  <w:rPr>
                    <w:rFonts w:hint="default" w:ascii="Times New Roman" w:hAnsi="Times New Roman" w:cs="Times New Roman"/>
                    <w:sz w:val="18"/>
                    <w:szCs w:val="18"/>
                  </w:rPr>
                </w:pPr>
                <w:r>
                  <w:rPr>
                    <w:rFonts w:hint="default" w:ascii="Times New Roman" w:hAnsi="Times New Roman" w:cs="Times New Roman"/>
                    <w:sz w:val="18"/>
                    <w:szCs w:val="18"/>
                  </w:rPr>
                  <w:t>（四）所有者权益内部结转</w:t>
                </w:r>
              </w:p>
            </w:tc>
          </w:sdtContent>
        </w:sdt>
        <w:tc>
          <w:tcPr>
            <w:tcW w:w="467"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495" w:type="pct"/>
            <w:vAlign w:val="center"/>
          </w:tcPr>
          <w:p>
            <w:pPr>
              <w:jc w:val="right"/>
              <w:rPr>
                <w:rFonts w:hint="default" w:ascii="Times New Roman" w:hAnsi="Times New Roman" w:cs="Times New Roman"/>
                <w:sz w:val="18"/>
                <w:szCs w:val="18"/>
              </w:rPr>
            </w:pPr>
          </w:p>
        </w:tc>
        <w:tc>
          <w:tcPr>
            <w:tcW w:w="83" w:type="pct"/>
            <w:vAlign w:val="center"/>
          </w:tcPr>
          <w:p>
            <w:pPr>
              <w:jc w:val="right"/>
              <w:rPr>
                <w:rFonts w:hint="default" w:ascii="Times New Roman" w:hAnsi="Times New Roman" w:cs="Times New Roman"/>
                <w:sz w:val="18"/>
                <w:szCs w:val="18"/>
              </w:rPr>
            </w:pPr>
          </w:p>
        </w:tc>
        <w:tc>
          <w:tcPr>
            <w:tcW w:w="423" w:type="pct"/>
            <w:vAlign w:val="center"/>
          </w:tcPr>
          <w:p>
            <w:pPr>
              <w:jc w:val="right"/>
              <w:rPr>
                <w:rFonts w:hint="default" w:ascii="Times New Roman" w:hAnsi="Times New Roman" w:cs="Times New Roman"/>
                <w:sz w:val="18"/>
                <w:szCs w:val="18"/>
              </w:rPr>
            </w:pPr>
          </w:p>
        </w:tc>
        <w:tc>
          <w:tcPr>
            <w:tcW w:w="103"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485"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568" w:type="pct"/>
            <w:vAlign w:val="center"/>
          </w:tcPr>
          <w:p>
            <w:pPr>
              <w:jc w:val="right"/>
              <w:rPr>
                <w:rFonts w:hint="default" w:ascii="Times New Roman" w:hAnsi="Times New Roman" w:cs="Times New Roman"/>
                <w:sz w:val="18"/>
                <w:szCs w:val="18"/>
              </w:rPr>
            </w:pPr>
          </w:p>
        </w:tc>
        <w:tc>
          <w:tcPr>
            <w:tcW w:w="436" w:type="pct"/>
            <w:vAlign w:val="center"/>
          </w:tcPr>
          <w:p>
            <w:pPr>
              <w:jc w:val="right"/>
              <w:rPr>
                <w:rFonts w:hint="default" w:ascii="Times New Roman" w:hAnsi="Times New Roman" w:cs="Times New Roman"/>
                <w:sz w:val="18"/>
                <w:szCs w:val="18"/>
              </w:rPr>
            </w:pPr>
          </w:p>
        </w:tc>
        <w:tc>
          <w:tcPr>
            <w:tcW w:w="503" w:type="pct"/>
            <w:vAlign w:val="center"/>
          </w:tcPr>
          <w:p>
            <w:pPr>
              <w:jc w:val="right"/>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sz w:val="18"/>
              <w:szCs w:val="18"/>
            </w:rPr>
            <w:tag w:val="_PLD_88fb253c66e143fa8d6fda4d400657ec"/>
            <w:id w:val="16776"/>
          </w:sdtPr>
          <w:sdtEndPr>
            <w:rPr>
              <w:rFonts w:hint="default" w:ascii="Times New Roman" w:hAnsi="Times New Roman" w:cs="Times New Roman"/>
              <w:sz w:val="18"/>
              <w:szCs w:val="18"/>
            </w:rPr>
          </w:sdtEndPr>
          <w:sdtContent>
            <w:tc>
              <w:tcPr>
                <w:tcW w:w="539" w:type="pct"/>
              </w:tcPr>
              <w:p>
                <w:pPr>
                  <w:rPr>
                    <w:rFonts w:hint="default" w:ascii="Times New Roman" w:hAnsi="Times New Roman" w:cs="Times New Roman"/>
                    <w:sz w:val="18"/>
                    <w:szCs w:val="18"/>
                  </w:rPr>
                </w:pPr>
                <w:r>
                  <w:rPr>
                    <w:rFonts w:hint="default" w:ascii="Times New Roman" w:hAnsi="Times New Roman" w:cs="Times New Roman"/>
                    <w:sz w:val="18"/>
                    <w:szCs w:val="18"/>
                  </w:rPr>
                  <w:t>1．资本公积转增资本（或股本）</w:t>
                </w:r>
              </w:p>
            </w:tc>
          </w:sdtContent>
        </w:sdt>
        <w:tc>
          <w:tcPr>
            <w:tcW w:w="467"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495" w:type="pct"/>
            <w:vAlign w:val="center"/>
          </w:tcPr>
          <w:p>
            <w:pPr>
              <w:jc w:val="right"/>
              <w:rPr>
                <w:rFonts w:hint="default" w:ascii="Times New Roman" w:hAnsi="Times New Roman" w:cs="Times New Roman"/>
                <w:sz w:val="18"/>
                <w:szCs w:val="18"/>
              </w:rPr>
            </w:pPr>
          </w:p>
        </w:tc>
        <w:tc>
          <w:tcPr>
            <w:tcW w:w="83" w:type="pct"/>
            <w:vAlign w:val="center"/>
          </w:tcPr>
          <w:p>
            <w:pPr>
              <w:jc w:val="right"/>
              <w:rPr>
                <w:rFonts w:hint="default" w:ascii="Times New Roman" w:hAnsi="Times New Roman" w:cs="Times New Roman"/>
                <w:sz w:val="18"/>
                <w:szCs w:val="18"/>
              </w:rPr>
            </w:pPr>
          </w:p>
        </w:tc>
        <w:tc>
          <w:tcPr>
            <w:tcW w:w="423" w:type="pct"/>
            <w:vAlign w:val="center"/>
          </w:tcPr>
          <w:p>
            <w:pPr>
              <w:jc w:val="right"/>
              <w:rPr>
                <w:rFonts w:hint="default" w:ascii="Times New Roman" w:hAnsi="Times New Roman" w:cs="Times New Roman"/>
                <w:sz w:val="18"/>
                <w:szCs w:val="18"/>
              </w:rPr>
            </w:pPr>
          </w:p>
        </w:tc>
        <w:tc>
          <w:tcPr>
            <w:tcW w:w="103"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485"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568" w:type="pct"/>
            <w:vAlign w:val="center"/>
          </w:tcPr>
          <w:p>
            <w:pPr>
              <w:jc w:val="right"/>
              <w:rPr>
                <w:rFonts w:hint="default" w:ascii="Times New Roman" w:hAnsi="Times New Roman" w:cs="Times New Roman"/>
                <w:sz w:val="18"/>
                <w:szCs w:val="18"/>
              </w:rPr>
            </w:pPr>
          </w:p>
        </w:tc>
        <w:tc>
          <w:tcPr>
            <w:tcW w:w="436" w:type="pct"/>
            <w:vAlign w:val="center"/>
          </w:tcPr>
          <w:p>
            <w:pPr>
              <w:jc w:val="right"/>
              <w:rPr>
                <w:rFonts w:hint="default" w:ascii="Times New Roman" w:hAnsi="Times New Roman" w:cs="Times New Roman"/>
                <w:sz w:val="18"/>
                <w:szCs w:val="18"/>
              </w:rPr>
            </w:pPr>
          </w:p>
        </w:tc>
        <w:tc>
          <w:tcPr>
            <w:tcW w:w="503" w:type="pct"/>
            <w:vAlign w:val="center"/>
          </w:tcPr>
          <w:p>
            <w:pPr>
              <w:jc w:val="right"/>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sz w:val="18"/>
              <w:szCs w:val="18"/>
            </w:rPr>
            <w:tag w:val="_PLD_15cc23aa9ca343c08333ba7ee1b1325c"/>
            <w:id w:val="16777"/>
          </w:sdtPr>
          <w:sdtEndPr>
            <w:rPr>
              <w:rFonts w:hint="default" w:ascii="Times New Roman" w:hAnsi="Times New Roman" w:cs="Times New Roman"/>
              <w:sz w:val="18"/>
              <w:szCs w:val="18"/>
            </w:rPr>
          </w:sdtEndPr>
          <w:sdtContent>
            <w:tc>
              <w:tcPr>
                <w:tcW w:w="539" w:type="pct"/>
              </w:tcPr>
              <w:p>
                <w:pPr>
                  <w:rPr>
                    <w:rFonts w:hint="default" w:ascii="Times New Roman" w:hAnsi="Times New Roman" w:cs="Times New Roman"/>
                    <w:sz w:val="18"/>
                    <w:szCs w:val="18"/>
                  </w:rPr>
                </w:pPr>
                <w:r>
                  <w:rPr>
                    <w:rFonts w:hint="default" w:ascii="Times New Roman" w:hAnsi="Times New Roman" w:cs="Times New Roman"/>
                    <w:sz w:val="18"/>
                    <w:szCs w:val="18"/>
                  </w:rPr>
                  <w:t>2．盈余公积转增资本（或股本）</w:t>
                </w:r>
              </w:p>
            </w:tc>
          </w:sdtContent>
        </w:sdt>
        <w:tc>
          <w:tcPr>
            <w:tcW w:w="467"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495" w:type="pct"/>
            <w:vAlign w:val="center"/>
          </w:tcPr>
          <w:p>
            <w:pPr>
              <w:jc w:val="right"/>
              <w:rPr>
                <w:rFonts w:hint="default" w:ascii="Times New Roman" w:hAnsi="Times New Roman" w:cs="Times New Roman"/>
                <w:sz w:val="18"/>
                <w:szCs w:val="18"/>
              </w:rPr>
            </w:pPr>
          </w:p>
        </w:tc>
        <w:tc>
          <w:tcPr>
            <w:tcW w:w="83" w:type="pct"/>
            <w:vAlign w:val="center"/>
          </w:tcPr>
          <w:p>
            <w:pPr>
              <w:jc w:val="right"/>
              <w:rPr>
                <w:rFonts w:hint="default" w:ascii="Times New Roman" w:hAnsi="Times New Roman" w:cs="Times New Roman"/>
                <w:sz w:val="18"/>
                <w:szCs w:val="18"/>
              </w:rPr>
            </w:pPr>
          </w:p>
        </w:tc>
        <w:tc>
          <w:tcPr>
            <w:tcW w:w="423" w:type="pct"/>
            <w:vAlign w:val="center"/>
          </w:tcPr>
          <w:p>
            <w:pPr>
              <w:jc w:val="right"/>
              <w:rPr>
                <w:rFonts w:hint="default" w:ascii="Times New Roman" w:hAnsi="Times New Roman" w:cs="Times New Roman"/>
                <w:sz w:val="18"/>
                <w:szCs w:val="18"/>
              </w:rPr>
            </w:pPr>
          </w:p>
        </w:tc>
        <w:tc>
          <w:tcPr>
            <w:tcW w:w="103"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485"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568" w:type="pct"/>
            <w:vAlign w:val="center"/>
          </w:tcPr>
          <w:p>
            <w:pPr>
              <w:jc w:val="right"/>
              <w:rPr>
                <w:rFonts w:hint="default" w:ascii="Times New Roman" w:hAnsi="Times New Roman" w:cs="Times New Roman"/>
                <w:sz w:val="18"/>
                <w:szCs w:val="18"/>
              </w:rPr>
            </w:pPr>
          </w:p>
        </w:tc>
        <w:tc>
          <w:tcPr>
            <w:tcW w:w="436" w:type="pct"/>
            <w:vAlign w:val="center"/>
          </w:tcPr>
          <w:p>
            <w:pPr>
              <w:jc w:val="right"/>
              <w:rPr>
                <w:rFonts w:hint="default" w:ascii="Times New Roman" w:hAnsi="Times New Roman" w:cs="Times New Roman"/>
                <w:sz w:val="18"/>
                <w:szCs w:val="18"/>
              </w:rPr>
            </w:pPr>
          </w:p>
        </w:tc>
        <w:tc>
          <w:tcPr>
            <w:tcW w:w="503" w:type="pct"/>
            <w:vAlign w:val="center"/>
          </w:tcPr>
          <w:p>
            <w:pPr>
              <w:jc w:val="right"/>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sz w:val="18"/>
              <w:szCs w:val="18"/>
            </w:rPr>
            <w:tag w:val="_PLD_9db953ff4eb242bd9b2d516481ce5c51"/>
            <w:id w:val="16778"/>
          </w:sdtPr>
          <w:sdtEndPr>
            <w:rPr>
              <w:rFonts w:hint="default" w:ascii="Times New Roman" w:hAnsi="Times New Roman" w:cs="Times New Roman"/>
              <w:sz w:val="18"/>
              <w:szCs w:val="18"/>
            </w:rPr>
          </w:sdtEndPr>
          <w:sdtContent>
            <w:tc>
              <w:tcPr>
                <w:tcW w:w="539" w:type="pct"/>
              </w:tcPr>
              <w:p>
                <w:pPr>
                  <w:rPr>
                    <w:rFonts w:hint="default" w:ascii="Times New Roman" w:hAnsi="Times New Roman" w:cs="Times New Roman"/>
                    <w:sz w:val="18"/>
                    <w:szCs w:val="18"/>
                  </w:rPr>
                </w:pPr>
                <w:r>
                  <w:rPr>
                    <w:rFonts w:hint="default" w:ascii="Times New Roman" w:hAnsi="Times New Roman" w:cs="Times New Roman"/>
                    <w:sz w:val="18"/>
                    <w:szCs w:val="18"/>
                  </w:rPr>
                  <w:t>3．盈余公积弥补亏损</w:t>
                </w:r>
              </w:p>
            </w:tc>
          </w:sdtContent>
        </w:sdt>
        <w:tc>
          <w:tcPr>
            <w:tcW w:w="467"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495" w:type="pct"/>
            <w:vAlign w:val="center"/>
          </w:tcPr>
          <w:p>
            <w:pPr>
              <w:jc w:val="right"/>
              <w:rPr>
                <w:rFonts w:hint="default" w:ascii="Times New Roman" w:hAnsi="Times New Roman" w:cs="Times New Roman"/>
                <w:sz w:val="18"/>
                <w:szCs w:val="18"/>
              </w:rPr>
            </w:pPr>
          </w:p>
        </w:tc>
        <w:tc>
          <w:tcPr>
            <w:tcW w:w="83" w:type="pct"/>
            <w:vAlign w:val="center"/>
          </w:tcPr>
          <w:p>
            <w:pPr>
              <w:jc w:val="right"/>
              <w:rPr>
                <w:rFonts w:hint="default" w:ascii="Times New Roman" w:hAnsi="Times New Roman" w:cs="Times New Roman"/>
                <w:sz w:val="18"/>
                <w:szCs w:val="18"/>
              </w:rPr>
            </w:pPr>
          </w:p>
        </w:tc>
        <w:tc>
          <w:tcPr>
            <w:tcW w:w="423" w:type="pct"/>
            <w:vAlign w:val="center"/>
          </w:tcPr>
          <w:p>
            <w:pPr>
              <w:jc w:val="right"/>
              <w:rPr>
                <w:rFonts w:hint="default" w:ascii="Times New Roman" w:hAnsi="Times New Roman" w:cs="Times New Roman"/>
                <w:sz w:val="18"/>
                <w:szCs w:val="18"/>
              </w:rPr>
            </w:pPr>
          </w:p>
        </w:tc>
        <w:tc>
          <w:tcPr>
            <w:tcW w:w="103"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485"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568" w:type="pct"/>
            <w:vAlign w:val="center"/>
          </w:tcPr>
          <w:p>
            <w:pPr>
              <w:jc w:val="right"/>
              <w:rPr>
                <w:rFonts w:hint="default" w:ascii="Times New Roman" w:hAnsi="Times New Roman" w:cs="Times New Roman"/>
                <w:sz w:val="18"/>
                <w:szCs w:val="18"/>
              </w:rPr>
            </w:pPr>
          </w:p>
        </w:tc>
        <w:tc>
          <w:tcPr>
            <w:tcW w:w="436" w:type="pct"/>
            <w:vAlign w:val="center"/>
          </w:tcPr>
          <w:p>
            <w:pPr>
              <w:jc w:val="right"/>
              <w:rPr>
                <w:rFonts w:hint="default" w:ascii="Times New Roman" w:hAnsi="Times New Roman" w:cs="Times New Roman"/>
                <w:sz w:val="18"/>
                <w:szCs w:val="18"/>
              </w:rPr>
            </w:pPr>
          </w:p>
        </w:tc>
        <w:tc>
          <w:tcPr>
            <w:tcW w:w="503" w:type="pct"/>
            <w:vAlign w:val="center"/>
          </w:tcPr>
          <w:p>
            <w:pPr>
              <w:jc w:val="right"/>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pct"/>
          </w:tcPr>
          <w:sdt>
            <w:sdtPr>
              <w:rPr>
                <w:rFonts w:hint="default" w:ascii="Times New Roman" w:hAnsi="Times New Roman" w:cs="Times New Roman"/>
                <w:sz w:val="18"/>
                <w:szCs w:val="18"/>
              </w:rPr>
              <w:tag w:val="_PLD_4cff15a1162840c480701077d824f063"/>
              <w:id w:val="16779"/>
            </w:sdtPr>
            <w:sdtEndPr>
              <w:rPr>
                <w:rFonts w:hint="default" w:ascii="Times New Roman" w:hAnsi="Times New Roman" w:cs="Times New Roman"/>
                <w:sz w:val="18"/>
                <w:szCs w:val="18"/>
              </w:rPr>
            </w:sdtEndPr>
            <w:sdtContent>
              <w:p>
                <w:pPr>
                  <w:rPr>
                    <w:rFonts w:hint="default" w:ascii="Times New Roman" w:hAnsi="Times New Roman" w:cs="Times New Roman"/>
                    <w:sz w:val="18"/>
                    <w:szCs w:val="18"/>
                  </w:rPr>
                </w:pPr>
                <w:r>
                  <w:rPr>
                    <w:rFonts w:hint="default" w:ascii="Times New Roman" w:hAnsi="Times New Roman" w:cs="Times New Roman"/>
                    <w:sz w:val="18"/>
                    <w:szCs w:val="18"/>
                  </w:rPr>
                  <w:t>4．设定受益计划变动额结转留存收益</w:t>
                </w:r>
              </w:p>
            </w:sdtContent>
          </w:sdt>
        </w:tc>
        <w:tc>
          <w:tcPr>
            <w:tcW w:w="467"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495" w:type="pct"/>
            <w:vAlign w:val="center"/>
          </w:tcPr>
          <w:p>
            <w:pPr>
              <w:jc w:val="right"/>
              <w:rPr>
                <w:rFonts w:hint="default" w:ascii="Times New Roman" w:hAnsi="Times New Roman" w:cs="Times New Roman"/>
                <w:sz w:val="18"/>
                <w:szCs w:val="18"/>
              </w:rPr>
            </w:pPr>
          </w:p>
        </w:tc>
        <w:tc>
          <w:tcPr>
            <w:tcW w:w="83" w:type="pct"/>
            <w:vAlign w:val="center"/>
          </w:tcPr>
          <w:p>
            <w:pPr>
              <w:jc w:val="right"/>
              <w:rPr>
                <w:rFonts w:hint="default" w:ascii="Times New Roman" w:hAnsi="Times New Roman" w:cs="Times New Roman"/>
                <w:sz w:val="18"/>
                <w:szCs w:val="18"/>
              </w:rPr>
            </w:pPr>
          </w:p>
        </w:tc>
        <w:tc>
          <w:tcPr>
            <w:tcW w:w="423" w:type="pct"/>
            <w:vAlign w:val="center"/>
          </w:tcPr>
          <w:p>
            <w:pPr>
              <w:jc w:val="right"/>
              <w:rPr>
                <w:rFonts w:hint="default" w:ascii="Times New Roman" w:hAnsi="Times New Roman" w:cs="Times New Roman"/>
                <w:sz w:val="18"/>
                <w:szCs w:val="18"/>
              </w:rPr>
            </w:pPr>
          </w:p>
        </w:tc>
        <w:tc>
          <w:tcPr>
            <w:tcW w:w="103"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485"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568" w:type="pct"/>
            <w:vAlign w:val="center"/>
          </w:tcPr>
          <w:p>
            <w:pPr>
              <w:jc w:val="right"/>
              <w:rPr>
                <w:rFonts w:hint="default" w:ascii="Times New Roman" w:hAnsi="Times New Roman" w:cs="Times New Roman"/>
                <w:sz w:val="18"/>
                <w:szCs w:val="18"/>
              </w:rPr>
            </w:pPr>
          </w:p>
        </w:tc>
        <w:tc>
          <w:tcPr>
            <w:tcW w:w="436" w:type="pct"/>
            <w:vAlign w:val="center"/>
          </w:tcPr>
          <w:p>
            <w:pPr>
              <w:jc w:val="right"/>
              <w:rPr>
                <w:rFonts w:hint="default" w:ascii="Times New Roman" w:hAnsi="Times New Roman" w:cs="Times New Roman"/>
                <w:sz w:val="18"/>
                <w:szCs w:val="18"/>
              </w:rPr>
            </w:pPr>
          </w:p>
        </w:tc>
        <w:tc>
          <w:tcPr>
            <w:tcW w:w="503" w:type="pct"/>
            <w:vAlign w:val="center"/>
          </w:tcPr>
          <w:p>
            <w:pPr>
              <w:jc w:val="right"/>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pct"/>
          </w:tcPr>
          <w:sdt>
            <w:sdtPr>
              <w:rPr>
                <w:rFonts w:hint="default" w:ascii="Times New Roman" w:hAnsi="Times New Roman" w:cs="Times New Roman"/>
                <w:sz w:val="18"/>
                <w:szCs w:val="18"/>
              </w:rPr>
              <w:tag w:val="_PLD_01b44dab85214948b610b65ce91a85dd"/>
              <w:id w:val="16780"/>
            </w:sdtPr>
            <w:sdtEndPr>
              <w:rPr>
                <w:rFonts w:hint="default" w:ascii="Times New Roman" w:hAnsi="Times New Roman" w:cs="Times New Roman"/>
                <w:sz w:val="18"/>
                <w:szCs w:val="18"/>
              </w:rPr>
            </w:sdtEndPr>
            <w:sdtContent>
              <w:p>
                <w:pPr>
                  <w:rPr>
                    <w:rFonts w:hint="default" w:ascii="Times New Roman" w:hAnsi="Times New Roman" w:cs="Times New Roman"/>
                    <w:sz w:val="18"/>
                    <w:szCs w:val="18"/>
                  </w:rPr>
                </w:pPr>
                <w:r>
                  <w:rPr>
                    <w:rFonts w:hint="default" w:ascii="Times New Roman" w:hAnsi="Times New Roman" w:cs="Times New Roman"/>
                    <w:sz w:val="18"/>
                    <w:szCs w:val="18"/>
                  </w:rPr>
                  <w:t>5．其他综合收益结转留存收益</w:t>
                </w:r>
              </w:p>
            </w:sdtContent>
          </w:sdt>
        </w:tc>
        <w:tc>
          <w:tcPr>
            <w:tcW w:w="467"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495" w:type="pct"/>
            <w:vAlign w:val="center"/>
          </w:tcPr>
          <w:p>
            <w:pPr>
              <w:jc w:val="right"/>
              <w:rPr>
                <w:rFonts w:hint="default" w:ascii="Times New Roman" w:hAnsi="Times New Roman" w:cs="Times New Roman"/>
                <w:sz w:val="18"/>
                <w:szCs w:val="18"/>
              </w:rPr>
            </w:pPr>
          </w:p>
        </w:tc>
        <w:tc>
          <w:tcPr>
            <w:tcW w:w="83" w:type="pct"/>
            <w:vAlign w:val="center"/>
          </w:tcPr>
          <w:p>
            <w:pPr>
              <w:jc w:val="right"/>
              <w:rPr>
                <w:rFonts w:hint="default" w:ascii="Times New Roman" w:hAnsi="Times New Roman" w:cs="Times New Roman"/>
                <w:sz w:val="18"/>
                <w:szCs w:val="18"/>
              </w:rPr>
            </w:pPr>
          </w:p>
        </w:tc>
        <w:tc>
          <w:tcPr>
            <w:tcW w:w="423" w:type="pct"/>
            <w:vAlign w:val="center"/>
          </w:tcPr>
          <w:p>
            <w:pPr>
              <w:jc w:val="right"/>
              <w:rPr>
                <w:rFonts w:hint="default" w:ascii="Times New Roman" w:hAnsi="Times New Roman" w:cs="Times New Roman"/>
                <w:sz w:val="18"/>
                <w:szCs w:val="18"/>
              </w:rPr>
            </w:pPr>
          </w:p>
        </w:tc>
        <w:tc>
          <w:tcPr>
            <w:tcW w:w="103"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485"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568" w:type="pct"/>
            <w:vAlign w:val="center"/>
          </w:tcPr>
          <w:p>
            <w:pPr>
              <w:jc w:val="right"/>
              <w:rPr>
                <w:rFonts w:hint="default" w:ascii="Times New Roman" w:hAnsi="Times New Roman" w:cs="Times New Roman"/>
                <w:sz w:val="18"/>
                <w:szCs w:val="18"/>
              </w:rPr>
            </w:pPr>
          </w:p>
        </w:tc>
        <w:tc>
          <w:tcPr>
            <w:tcW w:w="436" w:type="pct"/>
            <w:vAlign w:val="center"/>
          </w:tcPr>
          <w:p>
            <w:pPr>
              <w:jc w:val="right"/>
              <w:rPr>
                <w:rFonts w:hint="default" w:ascii="Times New Roman" w:hAnsi="Times New Roman" w:cs="Times New Roman"/>
                <w:sz w:val="18"/>
                <w:szCs w:val="18"/>
              </w:rPr>
            </w:pPr>
          </w:p>
        </w:tc>
        <w:tc>
          <w:tcPr>
            <w:tcW w:w="503" w:type="pct"/>
            <w:vAlign w:val="center"/>
          </w:tcPr>
          <w:p>
            <w:pPr>
              <w:jc w:val="right"/>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sz w:val="18"/>
              <w:szCs w:val="18"/>
            </w:rPr>
            <w:tag w:val="_PLD_3ac599075bf24593ba41b1bec2fb0e9e"/>
            <w:id w:val="16781"/>
          </w:sdtPr>
          <w:sdtEndPr>
            <w:rPr>
              <w:rFonts w:hint="default" w:ascii="Times New Roman" w:hAnsi="Times New Roman" w:cs="Times New Roman"/>
              <w:sz w:val="18"/>
              <w:szCs w:val="18"/>
            </w:rPr>
          </w:sdtEndPr>
          <w:sdtContent>
            <w:tc>
              <w:tcPr>
                <w:tcW w:w="539" w:type="pct"/>
              </w:tcPr>
              <w:p>
                <w:pPr>
                  <w:rPr>
                    <w:rFonts w:hint="default" w:ascii="Times New Roman" w:hAnsi="Times New Roman" w:cs="Times New Roman"/>
                    <w:sz w:val="18"/>
                    <w:szCs w:val="18"/>
                  </w:rPr>
                </w:pPr>
                <w:r>
                  <w:rPr>
                    <w:rFonts w:hint="default" w:ascii="Times New Roman" w:hAnsi="Times New Roman" w:cs="Times New Roman"/>
                    <w:sz w:val="18"/>
                    <w:szCs w:val="18"/>
                  </w:rPr>
                  <w:t>6．其他</w:t>
                </w:r>
              </w:p>
            </w:tc>
          </w:sdtContent>
        </w:sdt>
        <w:tc>
          <w:tcPr>
            <w:tcW w:w="467"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495" w:type="pct"/>
            <w:vAlign w:val="center"/>
          </w:tcPr>
          <w:p>
            <w:pPr>
              <w:jc w:val="right"/>
              <w:rPr>
                <w:rFonts w:hint="default" w:ascii="Times New Roman" w:hAnsi="Times New Roman" w:cs="Times New Roman"/>
                <w:sz w:val="18"/>
                <w:szCs w:val="18"/>
              </w:rPr>
            </w:pPr>
          </w:p>
        </w:tc>
        <w:tc>
          <w:tcPr>
            <w:tcW w:w="83" w:type="pct"/>
            <w:vAlign w:val="center"/>
          </w:tcPr>
          <w:p>
            <w:pPr>
              <w:jc w:val="right"/>
              <w:rPr>
                <w:rFonts w:hint="default" w:ascii="Times New Roman" w:hAnsi="Times New Roman" w:cs="Times New Roman"/>
                <w:sz w:val="18"/>
                <w:szCs w:val="18"/>
              </w:rPr>
            </w:pPr>
          </w:p>
        </w:tc>
        <w:tc>
          <w:tcPr>
            <w:tcW w:w="423" w:type="pct"/>
            <w:vAlign w:val="center"/>
          </w:tcPr>
          <w:p>
            <w:pPr>
              <w:jc w:val="right"/>
              <w:rPr>
                <w:rFonts w:hint="default" w:ascii="Times New Roman" w:hAnsi="Times New Roman" w:cs="Times New Roman"/>
                <w:sz w:val="18"/>
                <w:szCs w:val="18"/>
              </w:rPr>
            </w:pPr>
          </w:p>
        </w:tc>
        <w:tc>
          <w:tcPr>
            <w:tcW w:w="103"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485"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568" w:type="pct"/>
            <w:vAlign w:val="center"/>
          </w:tcPr>
          <w:p>
            <w:pPr>
              <w:jc w:val="right"/>
              <w:rPr>
                <w:rFonts w:hint="default" w:ascii="Times New Roman" w:hAnsi="Times New Roman" w:cs="Times New Roman"/>
                <w:sz w:val="18"/>
                <w:szCs w:val="18"/>
              </w:rPr>
            </w:pPr>
          </w:p>
        </w:tc>
        <w:tc>
          <w:tcPr>
            <w:tcW w:w="436" w:type="pct"/>
            <w:vAlign w:val="center"/>
          </w:tcPr>
          <w:p>
            <w:pPr>
              <w:jc w:val="right"/>
              <w:rPr>
                <w:rFonts w:hint="default" w:ascii="Times New Roman" w:hAnsi="Times New Roman" w:cs="Times New Roman"/>
                <w:sz w:val="18"/>
                <w:szCs w:val="18"/>
              </w:rPr>
            </w:pPr>
          </w:p>
        </w:tc>
        <w:tc>
          <w:tcPr>
            <w:tcW w:w="503" w:type="pct"/>
            <w:vAlign w:val="center"/>
          </w:tcPr>
          <w:p>
            <w:pPr>
              <w:jc w:val="right"/>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sz w:val="18"/>
              <w:szCs w:val="18"/>
            </w:rPr>
            <w:tag w:val="_PLD_e606d8680d944e6999b3743f1fcf75f9"/>
            <w:id w:val="16782"/>
          </w:sdtPr>
          <w:sdtEndPr>
            <w:rPr>
              <w:rFonts w:hint="default" w:ascii="Times New Roman" w:hAnsi="Times New Roman" w:cs="Times New Roman"/>
              <w:sz w:val="18"/>
              <w:szCs w:val="18"/>
            </w:rPr>
          </w:sdtEndPr>
          <w:sdtContent>
            <w:tc>
              <w:tcPr>
                <w:tcW w:w="539" w:type="pct"/>
              </w:tcPr>
              <w:p>
                <w:pPr>
                  <w:rPr>
                    <w:rFonts w:hint="default" w:ascii="Times New Roman" w:hAnsi="Times New Roman" w:cs="Times New Roman"/>
                    <w:sz w:val="18"/>
                    <w:szCs w:val="18"/>
                  </w:rPr>
                </w:pPr>
                <w:r>
                  <w:rPr>
                    <w:rFonts w:hint="default" w:ascii="Times New Roman" w:hAnsi="Times New Roman" w:cs="Times New Roman"/>
                    <w:sz w:val="18"/>
                    <w:szCs w:val="18"/>
                  </w:rPr>
                  <w:t>（五）专项储备</w:t>
                </w:r>
              </w:p>
            </w:tc>
          </w:sdtContent>
        </w:sdt>
        <w:tc>
          <w:tcPr>
            <w:tcW w:w="467"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495" w:type="pct"/>
            <w:vAlign w:val="center"/>
          </w:tcPr>
          <w:p>
            <w:pPr>
              <w:jc w:val="right"/>
              <w:rPr>
                <w:rFonts w:hint="default" w:ascii="Times New Roman" w:hAnsi="Times New Roman" w:cs="Times New Roman"/>
                <w:sz w:val="18"/>
                <w:szCs w:val="18"/>
              </w:rPr>
            </w:pPr>
          </w:p>
        </w:tc>
        <w:tc>
          <w:tcPr>
            <w:tcW w:w="83" w:type="pct"/>
            <w:vAlign w:val="center"/>
          </w:tcPr>
          <w:p>
            <w:pPr>
              <w:jc w:val="right"/>
              <w:rPr>
                <w:rFonts w:hint="default" w:ascii="Times New Roman" w:hAnsi="Times New Roman" w:cs="Times New Roman"/>
                <w:sz w:val="18"/>
                <w:szCs w:val="18"/>
              </w:rPr>
            </w:pPr>
          </w:p>
        </w:tc>
        <w:tc>
          <w:tcPr>
            <w:tcW w:w="423" w:type="pct"/>
            <w:vAlign w:val="center"/>
          </w:tcPr>
          <w:p>
            <w:pPr>
              <w:jc w:val="right"/>
              <w:rPr>
                <w:rFonts w:hint="default" w:ascii="Times New Roman" w:hAnsi="Times New Roman" w:cs="Times New Roman"/>
                <w:sz w:val="18"/>
                <w:szCs w:val="18"/>
              </w:rPr>
            </w:pPr>
          </w:p>
        </w:tc>
        <w:tc>
          <w:tcPr>
            <w:tcW w:w="103"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485"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568" w:type="pct"/>
            <w:vAlign w:val="center"/>
          </w:tcPr>
          <w:p>
            <w:pPr>
              <w:jc w:val="right"/>
              <w:rPr>
                <w:rFonts w:hint="default" w:ascii="Times New Roman" w:hAnsi="Times New Roman" w:cs="Times New Roman"/>
                <w:sz w:val="18"/>
                <w:szCs w:val="18"/>
              </w:rPr>
            </w:pPr>
          </w:p>
        </w:tc>
        <w:tc>
          <w:tcPr>
            <w:tcW w:w="436" w:type="pct"/>
            <w:vAlign w:val="center"/>
          </w:tcPr>
          <w:p>
            <w:pPr>
              <w:jc w:val="right"/>
              <w:rPr>
                <w:rFonts w:hint="default" w:ascii="Times New Roman" w:hAnsi="Times New Roman" w:cs="Times New Roman"/>
                <w:sz w:val="18"/>
                <w:szCs w:val="18"/>
              </w:rPr>
            </w:pPr>
          </w:p>
        </w:tc>
        <w:tc>
          <w:tcPr>
            <w:tcW w:w="503" w:type="pct"/>
            <w:vAlign w:val="center"/>
          </w:tcPr>
          <w:p>
            <w:pPr>
              <w:jc w:val="right"/>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sz w:val="18"/>
              <w:szCs w:val="18"/>
            </w:rPr>
            <w:tag w:val="_PLD_c1e7a107b4eb42c48000b98a786d499c"/>
            <w:id w:val="16783"/>
          </w:sdtPr>
          <w:sdtEndPr>
            <w:rPr>
              <w:rFonts w:hint="default" w:ascii="Times New Roman" w:hAnsi="Times New Roman" w:cs="Times New Roman"/>
              <w:sz w:val="18"/>
              <w:szCs w:val="18"/>
            </w:rPr>
          </w:sdtEndPr>
          <w:sdtContent>
            <w:tc>
              <w:tcPr>
                <w:tcW w:w="539" w:type="pct"/>
              </w:tcPr>
              <w:p>
                <w:pPr>
                  <w:rPr>
                    <w:rFonts w:hint="default" w:ascii="Times New Roman" w:hAnsi="Times New Roman" w:cs="Times New Roman"/>
                    <w:sz w:val="18"/>
                    <w:szCs w:val="18"/>
                  </w:rPr>
                </w:pPr>
                <w:r>
                  <w:rPr>
                    <w:rFonts w:hint="default" w:ascii="Times New Roman" w:hAnsi="Times New Roman" w:cs="Times New Roman"/>
                    <w:sz w:val="18"/>
                    <w:szCs w:val="18"/>
                  </w:rPr>
                  <w:t>1．本期提取</w:t>
                </w:r>
              </w:p>
            </w:tc>
          </w:sdtContent>
        </w:sdt>
        <w:tc>
          <w:tcPr>
            <w:tcW w:w="467"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495" w:type="pct"/>
            <w:vAlign w:val="center"/>
          </w:tcPr>
          <w:p>
            <w:pPr>
              <w:jc w:val="right"/>
              <w:rPr>
                <w:rFonts w:hint="default" w:ascii="Times New Roman" w:hAnsi="Times New Roman" w:cs="Times New Roman"/>
                <w:sz w:val="18"/>
                <w:szCs w:val="18"/>
              </w:rPr>
            </w:pPr>
          </w:p>
        </w:tc>
        <w:tc>
          <w:tcPr>
            <w:tcW w:w="83" w:type="pct"/>
            <w:vAlign w:val="center"/>
          </w:tcPr>
          <w:p>
            <w:pPr>
              <w:jc w:val="right"/>
              <w:rPr>
                <w:rFonts w:hint="default" w:ascii="Times New Roman" w:hAnsi="Times New Roman" w:cs="Times New Roman"/>
                <w:sz w:val="18"/>
                <w:szCs w:val="18"/>
              </w:rPr>
            </w:pPr>
          </w:p>
        </w:tc>
        <w:tc>
          <w:tcPr>
            <w:tcW w:w="423" w:type="pct"/>
            <w:vAlign w:val="center"/>
          </w:tcPr>
          <w:p>
            <w:pPr>
              <w:jc w:val="right"/>
              <w:rPr>
                <w:rFonts w:hint="default" w:ascii="Times New Roman" w:hAnsi="Times New Roman" w:cs="Times New Roman"/>
                <w:sz w:val="18"/>
                <w:szCs w:val="18"/>
              </w:rPr>
            </w:pPr>
          </w:p>
        </w:tc>
        <w:tc>
          <w:tcPr>
            <w:tcW w:w="103"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485"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568" w:type="pct"/>
            <w:vAlign w:val="center"/>
          </w:tcPr>
          <w:p>
            <w:pPr>
              <w:jc w:val="right"/>
              <w:rPr>
                <w:rFonts w:hint="default" w:ascii="Times New Roman" w:hAnsi="Times New Roman" w:cs="Times New Roman"/>
                <w:sz w:val="18"/>
                <w:szCs w:val="18"/>
              </w:rPr>
            </w:pPr>
          </w:p>
        </w:tc>
        <w:tc>
          <w:tcPr>
            <w:tcW w:w="436" w:type="pct"/>
            <w:vAlign w:val="center"/>
          </w:tcPr>
          <w:p>
            <w:pPr>
              <w:jc w:val="right"/>
              <w:rPr>
                <w:rFonts w:hint="default" w:ascii="Times New Roman" w:hAnsi="Times New Roman" w:cs="Times New Roman"/>
                <w:sz w:val="18"/>
                <w:szCs w:val="18"/>
              </w:rPr>
            </w:pPr>
          </w:p>
        </w:tc>
        <w:tc>
          <w:tcPr>
            <w:tcW w:w="503" w:type="pct"/>
            <w:vAlign w:val="center"/>
          </w:tcPr>
          <w:p>
            <w:pPr>
              <w:jc w:val="right"/>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sz w:val="18"/>
              <w:szCs w:val="18"/>
            </w:rPr>
            <w:tag w:val="_PLD_69b59bbd4f7a49708a1fc0c2a96e3869"/>
            <w:id w:val="16784"/>
          </w:sdtPr>
          <w:sdtEndPr>
            <w:rPr>
              <w:rFonts w:hint="default" w:ascii="Times New Roman" w:hAnsi="Times New Roman" w:cs="Times New Roman"/>
              <w:sz w:val="18"/>
              <w:szCs w:val="18"/>
            </w:rPr>
          </w:sdtEndPr>
          <w:sdtContent>
            <w:tc>
              <w:tcPr>
                <w:tcW w:w="539" w:type="pct"/>
              </w:tcPr>
              <w:p>
                <w:pPr>
                  <w:rPr>
                    <w:rFonts w:hint="default" w:ascii="Times New Roman" w:hAnsi="Times New Roman" w:cs="Times New Roman"/>
                    <w:sz w:val="18"/>
                    <w:szCs w:val="18"/>
                  </w:rPr>
                </w:pPr>
                <w:r>
                  <w:rPr>
                    <w:rFonts w:hint="default" w:ascii="Times New Roman" w:hAnsi="Times New Roman" w:cs="Times New Roman"/>
                    <w:sz w:val="18"/>
                    <w:szCs w:val="18"/>
                  </w:rPr>
                  <w:t>2．本期使用</w:t>
                </w:r>
              </w:p>
            </w:tc>
          </w:sdtContent>
        </w:sdt>
        <w:tc>
          <w:tcPr>
            <w:tcW w:w="467"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495" w:type="pct"/>
            <w:vAlign w:val="center"/>
          </w:tcPr>
          <w:p>
            <w:pPr>
              <w:jc w:val="right"/>
              <w:rPr>
                <w:rFonts w:hint="default" w:ascii="Times New Roman" w:hAnsi="Times New Roman" w:cs="Times New Roman"/>
                <w:sz w:val="18"/>
                <w:szCs w:val="18"/>
              </w:rPr>
            </w:pPr>
          </w:p>
        </w:tc>
        <w:tc>
          <w:tcPr>
            <w:tcW w:w="83" w:type="pct"/>
            <w:vAlign w:val="center"/>
          </w:tcPr>
          <w:p>
            <w:pPr>
              <w:jc w:val="right"/>
              <w:rPr>
                <w:rFonts w:hint="default" w:ascii="Times New Roman" w:hAnsi="Times New Roman" w:cs="Times New Roman"/>
                <w:sz w:val="18"/>
                <w:szCs w:val="18"/>
              </w:rPr>
            </w:pPr>
          </w:p>
        </w:tc>
        <w:tc>
          <w:tcPr>
            <w:tcW w:w="423" w:type="pct"/>
            <w:vAlign w:val="center"/>
          </w:tcPr>
          <w:p>
            <w:pPr>
              <w:jc w:val="right"/>
              <w:rPr>
                <w:rFonts w:hint="default" w:ascii="Times New Roman" w:hAnsi="Times New Roman" w:cs="Times New Roman"/>
                <w:sz w:val="18"/>
                <w:szCs w:val="18"/>
              </w:rPr>
            </w:pPr>
          </w:p>
        </w:tc>
        <w:tc>
          <w:tcPr>
            <w:tcW w:w="103"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485"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568" w:type="pct"/>
            <w:vAlign w:val="center"/>
          </w:tcPr>
          <w:p>
            <w:pPr>
              <w:jc w:val="right"/>
              <w:rPr>
                <w:rFonts w:hint="default" w:ascii="Times New Roman" w:hAnsi="Times New Roman" w:cs="Times New Roman"/>
                <w:sz w:val="18"/>
                <w:szCs w:val="18"/>
              </w:rPr>
            </w:pPr>
          </w:p>
        </w:tc>
        <w:tc>
          <w:tcPr>
            <w:tcW w:w="436" w:type="pct"/>
            <w:vAlign w:val="center"/>
          </w:tcPr>
          <w:p>
            <w:pPr>
              <w:jc w:val="right"/>
              <w:rPr>
                <w:rFonts w:hint="default" w:ascii="Times New Roman" w:hAnsi="Times New Roman" w:cs="Times New Roman"/>
                <w:sz w:val="18"/>
                <w:szCs w:val="18"/>
              </w:rPr>
            </w:pPr>
          </w:p>
        </w:tc>
        <w:tc>
          <w:tcPr>
            <w:tcW w:w="503" w:type="pct"/>
            <w:vAlign w:val="center"/>
          </w:tcPr>
          <w:p>
            <w:pPr>
              <w:jc w:val="right"/>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sz w:val="18"/>
              <w:szCs w:val="18"/>
            </w:rPr>
            <w:tag w:val="_PLD_8e6f5912872d41cc910f3bdca18b82d0"/>
            <w:id w:val="16785"/>
          </w:sdtPr>
          <w:sdtEndPr>
            <w:rPr>
              <w:rFonts w:hint="default" w:ascii="Times New Roman" w:hAnsi="Times New Roman" w:cs="Times New Roman"/>
              <w:sz w:val="18"/>
              <w:szCs w:val="18"/>
            </w:rPr>
          </w:sdtEndPr>
          <w:sdtContent>
            <w:tc>
              <w:tcPr>
                <w:tcW w:w="539" w:type="pct"/>
              </w:tcPr>
              <w:p>
                <w:pPr>
                  <w:rPr>
                    <w:rFonts w:hint="default" w:ascii="Times New Roman" w:hAnsi="Times New Roman" w:cs="Times New Roman"/>
                    <w:sz w:val="18"/>
                    <w:szCs w:val="18"/>
                  </w:rPr>
                </w:pPr>
                <w:r>
                  <w:rPr>
                    <w:rFonts w:hint="default" w:ascii="Times New Roman" w:hAnsi="Times New Roman" w:cs="Times New Roman"/>
                    <w:sz w:val="18"/>
                    <w:szCs w:val="18"/>
                  </w:rPr>
                  <w:t>（六）其他</w:t>
                </w:r>
              </w:p>
            </w:tc>
          </w:sdtContent>
        </w:sdt>
        <w:tc>
          <w:tcPr>
            <w:tcW w:w="467"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495" w:type="pct"/>
            <w:vAlign w:val="center"/>
          </w:tcPr>
          <w:p>
            <w:pPr>
              <w:jc w:val="right"/>
              <w:rPr>
                <w:rFonts w:hint="default" w:ascii="Times New Roman" w:hAnsi="Times New Roman" w:cs="Times New Roman"/>
                <w:sz w:val="18"/>
                <w:szCs w:val="18"/>
              </w:rPr>
            </w:pPr>
          </w:p>
        </w:tc>
        <w:tc>
          <w:tcPr>
            <w:tcW w:w="83" w:type="pct"/>
            <w:vAlign w:val="center"/>
          </w:tcPr>
          <w:p>
            <w:pPr>
              <w:jc w:val="right"/>
              <w:rPr>
                <w:rFonts w:hint="default" w:ascii="Times New Roman" w:hAnsi="Times New Roman" w:cs="Times New Roman"/>
                <w:sz w:val="18"/>
                <w:szCs w:val="18"/>
              </w:rPr>
            </w:pPr>
          </w:p>
        </w:tc>
        <w:tc>
          <w:tcPr>
            <w:tcW w:w="423" w:type="pct"/>
            <w:vAlign w:val="center"/>
          </w:tcPr>
          <w:p>
            <w:pPr>
              <w:jc w:val="right"/>
              <w:rPr>
                <w:rFonts w:hint="default" w:ascii="Times New Roman" w:hAnsi="Times New Roman" w:cs="Times New Roman"/>
                <w:sz w:val="18"/>
                <w:szCs w:val="18"/>
              </w:rPr>
            </w:pPr>
          </w:p>
        </w:tc>
        <w:tc>
          <w:tcPr>
            <w:tcW w:w="103"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485"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568" w:type="pct"/>
            <w:vAlign w:val="center"/>
          </w:tcPr>
          <w:p>
            <w:pPr>
              <w:jc w:val="right"/>
              <w:rPr>
                <w:rFonts w:hint="default" w:ascii="Times New Roman" w:hAnsi="Times New Roman" w:cs="Times New Roman"/>
                <w:sz w:val="18"/>
                <w:szCs w:val="18"/>
              </w:rPr>
            </w:pPr>
          </w:p>
        </w:tc>
        <w:tc>
          <w:tcPr>
            <w:tcW w:w="436" w:type="pct"/>
            <w:vAlign w:val="center"/>
          </w:tcPr>
          <w:p>
            <w:pPr>
              <w:jc w:val="right"/>
              <w:rPr>
                <w:rFonts w:hint="default" w:ascii="Times New Roman" w:hAnsi="Times New Roman" w:cs="Times New Roman"/>
                <w:sz w:val="18"/>
                <w:szCs w:val="18"/>
              </w:rPr>
            </w:pPr>
          </w:p>
        </w:tc>
        <w:tc>
          <w:tcPr>
            <w:tcW w:w="503" w:type="pct"/>
            <w:vAlign w:val="center"/>
          </w:tcPr>
          <w:p>
            <w:pPr>
              <w:jc w:val="right"/>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sz w:val="18"/>
              <w:szCs w:val="18"/>
            </w:rPr>
            <w:tag w:val="_PLD_f6ec7abefe954758b48497b1b1440546"/>
            <w:id w:val="16786"/>
          </w:sdtPr>
          <w:sdtEndPr>
            <w:rPr>
              <w:rFonts w:hint="default" w:ascii="Times New Roman" w:hAnsi="Times New Roman" w:cs="Times New Roman"/>
              <w:sz w:val="18"/>
              <w:szCs w:val="18"/>
            </w:rPr>
          </w:sdtEndPr>
          <w:sdtContent>
            <w:tc>
              <w:tcPr>
                <w:tcW w:w="539" w:type="pct"/>
              </w:tcPr>
              <w:p>
                <w:pPr>
                  <w:rPr>
                    <w:rFonts w:hint="default" w:ascii="Times New Roman" w:hAnsi="Times New Roman" w:cs="Times New Roman"/>
                    <w:sz w:val="18"/>
                    <w:szCs w:val="18"/>
                  </w:rPr>
                </w:pPr>
                <w:r>
                  <w:rPr>
                    <w:rFonts w:hint="default" w:ascii="Times New Roman" w:hAnsi="Times New Roman" w:cs="Times New Roman"/>
                    <w:sz w:val="18"/>
                    <w:szCs w:val="18"/>
                  </w:rPr>
                  <w:t>四、本期期末余额</w:t>
                </w:r>
              </w:p>
            </w:tc>
          </w:sdtContent>
        </w:sdt>
        <w:tc>
          <w:tcPr>
            <w:tcW w:w="467" w:type="pct"/>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550,000,000.00</w:t>
            </w:r>
          </w:p>
        </w:tc>
        <w:tc>
          <w:tcPr>
            <w:tcW w:w="79"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495" w:type="pct"/>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1,184,901,870.95</w:t>
            </w:r>
          </w:p>
        </w:tc>
        <w:tc>
          <w:tcPr>
            <w:tcW w:w="83" w:type="pct"/>
            <w:vAlign w:val="center"/>
          </w:tcPr>
          <w:p>
            <w:pPr>
              <w:jc w:val="right"/>
              <w:rPr>
                <w:rFonts w:hint="default" w:ascii="Times New Roman" w:hAnsi="Times New Roman" w:cs="Times New Roman"/>
                <w:sz w:val="18"/>
                <w:szCs w:val="18"/>
              </w:rPr>
            </w:pPr>
          </w:p>
        </w:tc>
        <w:tc>
          <w:tcPr>
            <w:tcW w:w="423" w:type="pct"/>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-8,825,807.26</w:t>
            </w:r>
          </w:p>
        </w:tc>
        <w:tc>
          <w:tcPr>
            <w:tcW w:w="103"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eastAsia="宋体" w:cs="Times New Roman"/>
                <w:sz w:val="18"/>
                <w:szCs w:val="18"/>
                <w:lang w:eastAsia="zh-CN"/>
              </w:rPr>
            </w:pPr>
            <w:r>
              <w:rPr>
                <w:rFonts w:hint="eastAsia" w:ascii="Times New Roman" w:hAnsi="Times New Roman" w:cs="Times New Roman"/>
                <w:sz w:val="18"/>
                <w:szCs w:val="18"/>
                <w:lang w:eastAsia="zh-CN"/>
              </w:rPr>
              <w:t>252,166,141.87</w:t>
            </w:r>
          </w:p>
        </w:tc>
        <w:tc>
          <w:tcPr>
            <w:tcW w:w="79" w:type="pct"/>
            <w:vAlign w:val="center"/>
          </w:tcPr>
          <w:p>
            <w:pPr>
              <w:jc w:val="right"/>
              <w:rPr>
                <w:rFonts w:hint="default" w:ascii="Times New Roman" w:hAnsi="Times New Roman" w:cs="Times New Roman"/>
                <w:sz w:val="18"/>
                <w:szCs w:val="18"/>
              </w:rPr>
            </w:pPr>
          </w:p>
        </w:tc>
        <w:tc>
          <w:tcPr>
            <w:tcW w:w="485" w:type="pct"/>
            <w:vAlign w:val="center"/>
          </w:tcPr>
          <w:p>
            <w:pPr>
              <w:jc w:val="right"/>
              <w:rPr>
                <w:rFonts w:hint="default" w:ascii="Times New Roman" w:hAnsi="Times New Roman" w:eastAsia="宋体" w:cs="Times New Roman"/>
                <w:sz w:val="18"/>
                <w:szCs w:val="18"/>
                <w:lang w:eastAsia="zh-CN"/>
              </w:rPr>
            </w:pPr>
            <w:r>
              <w:rPr>
                <w:rFonts w:hint="eastAsia" w:ascii="Times New Roman" w:hAnsi="Times New Roman" w:cs="Times New Roman"/>
                <w:sz w:val="18"/>
                <w:szCs w:val="18"/>
                <w:lang w:eastAsia="zh-CN"/>
              </w:rPr>
              <w:t>206,206,942.51</w:t>
            </w:r>
          </w:p>
        </w:tc>
        <w:tc>
          <w:tcPr>
            <w:tcW w:w="79" w:type="pct"/>
            <w:vAlign w:val="center"/>
          </w:tcPr>
          <w:p>
            <w:pPr>
              <w:jc w:val="right"/>
              <w:rPr>
                <w:rFonts w:hint="default" w:ascii="Times New Roman" w:hAnsi="Times New Roman" w:cs="Times New Roman"/>
                <w:sz w:val="18"/>
                <w:szCs w:val="18"/>
              </w:rPr>
            </w:pPr>
          </w:p>
        </w:tc>
        <w:tc>
          <w:tcPr>
            <w:tcW w:w="568" w:type="pct"/>
            <w:vAlign w:val="center"/>
          </w:tcPr>
          <w:p>
            <w:pPr>
              <w:jc w:val="right"/>
              <w:rPr>
                <w:rFonts w:hint="default" w:ascii="Times New Roman" w:hAnsi="Times New Roman" w:eastAsia="宋体" w:cs="Times New Roman"/>
                <w:sz w:val="18"/>
                <w:szCs w:val="18"/>
                <w:lang w:eastAsia="zh-CN"/>
              </w:rPr>
            </w:pPr>
            <w:r>
              <w:rPr>
                <w:rFonts w:hint="eastAsia" w:ascii="Times New Roman" w:hAnsi="Times New Roman" w:cs="Times New Roman"/>
                <w:sz w:val="18"/>
                <w:szCs w:val="18"/>
                <w:lang w:eastAsia="zh-CN"/>
              </w:rPr>
              <w:t>2,184,449,148.07</w:t>
            </w:r>
          </w:p>
        </w:tc>
        <w:tc>
          <w:tcPr>
            <w:tcW w:w="436" w:type="pct"/>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-2,180,984.80</w:t>
            </w:r>
          </w:p>
        </w:tc>
        <w:tc>
          <w:tcPr>
            <w:tcW w:w="503" w:type="pct"/>
            <w:vAlign w:val="center"/>
          </w:tcPr>
          <w:p>
            <w:pPr>
              <w:jc w:val="right"/>
              <w:rPr>
                <w:rFonts w:hint="default" w:ascii="Times New Roman" w:hAnsi="Times New Roman" w:eastAsia="宋体" w:cs="Times New Roman"/>
                <w:sz w:val="18"/>
                <w:szCs w:val="18"/>
                <w:lang w:eastAsia="zh-CN"/>
              </w:rPr>
            </w:pPr>
            <w:r>
              <w:rPr>
                <w:rFonts w:hint="eastAsia" w:ascii="Times New Roman" w:hAnsi="Times New Roman" w:cs="Times New Roman"/>
                <w:sz w:val="18"/>
                <w:szCs w:val="18"/>
                <w:lang w:eastAsia="zh-CN"/>
              </w:rPr>
              <w:t>2,182,268,163.27</w:t>
            </w:r>
          </w:p>
        </w:tc>
      </w:tr>
    </w:tbl>
    <w:p/>
    <w:p>
      <w:pPr>
        <w:snapToGrid w:val="0"/>
        <w:spacing w:line="240" w:lineRule="atLeast"/>
        <w:ind w:right="-1594" w:rightChars="-759"/>
        <w:rPr>
          <w:rFonts w:hint="eastAsia"/>
          <w:szCs w:val="21"/>
        </w:rPr>
      </w:pPr>
    </w:p>
    <w:tbl>
      <w:tblPr>
        <w:tblStyle w:val="37"/>
        <w:tblW w:w="5297" w:type="pct"/>
        <w:tblInd w:w="-4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7"/>
        <w:gridCol w:w="1350"/>
        <w:gridCol w:w="236"/>
        <w:gridCol w:w="291"/>
        <w:gridCol w:w="240"/>
        <w:gridCol w:w="1535"/>
        <w:gridCol w:w="240"/>
        <w:gridCol w:w="1247"/>
        <w:gridCol w:w="300"/>
        <w:gridCol w:w="1475"/>
        <w:gridCol w:w="263"/>
        <w:gridCol w:w="1475"/>
        <w:gridCol w:w="240"/>
        <w:gridCol w:w="1572"/>
        <w:gridCol w:w="1275"/>
        <w:gridCol w:w="1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8" w:type="pct"/>
            <w:vMerge w:val="restart"/>
            <w:vAlign w:val="center"/>
          </w:tcPr>
          <w:sdt>
            <w:sdtPr>
              <w:rPr>
                <w:rFonts w:hint="default" w:ascii="Times New Roman" w:hAnsi="Times New Roman" w:cs="Times New Roman"/>
              </w:rPr>
              <w:tag w:val="_PLD_229212c664af43faa41821d5eec551b8"/>
              <w:id w:val="897"/>
            </w:sdtPr>
            <w:sdtEndPr>
              <w:rPr>
                <w:rFonts w:hint="default" w:ascii="Times New Roman" w:hAnsi="Times New Roman" w:cs="Times New Roman"/>
              </w:rPr>
            </w:sdtEndPr>
            <w:sdtContent>
              <w:p>
                <w:pPr>
                  <w:snapToGrid w:val="0"/>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项目</w:t>
                </w:r>
              </w:p>
            </w:sdtContent>
          </w:sdt>
        </w:tc>
        <w:tc>
          <w:tcPr>
            <w:tcW w:w="4451" w:type="pct"/>
            <w:gridSpan w:val="15"/>
          </w:tcPr>
          <w:p>
            <w:pPr>
              <w:snapToGrid w:val="0"/>
              <w:spacing w:line="240" w:lineRule="atLeast"/>
              <w:ind w:right="-1594" w:rightChars="-759"/>
              <w:jc w:val="center"/>
              <w:rPr>
                <w:rFonts w:hint="default" w:ascii="Times New Roman" w:hAnsi="Times New Roman" w:cs="Times New Roman"/>
              </w:rPr>
            </w:pPr>
            <w:r>
              <w:rPr>
                <w:rFonts w:hint="default" w:ascii="Times New Roman" w:hAnsi="Times New Roman" w:cs="Times New Roman"/>
              </w:rPr>
              <w:t xml:space="preserve"> </w:t>
            </w:r>
            <w:sdt>
              <w:sdtPr>
                <w:rPr>
                  <w:rFonts w:hint="default" w:ascii="Times New Roman" w:hAnsi="Times New Roman" w:cs="Times New Roman"/>
                </w:rPr>
                <w:tag w:val="_PLD_5c8dcea3749f4f92b2d283c717162a73"/>
                <w:id w:val="898"/>
              </w:sdtPr>
              <w:sdtEndPr>
                <w:rPr>
                  <w:rFonts w:hint="default" w:ascii="Times New Roman" w:hAnsi="Times New Roman" w:cs="Times New Roman"/>
                </w:rPr>
              </w:sdtEndPr>
              <w:sdtContent>
                <w:r>
                  <w:rPr>
                    <w:rFonts w:hint="default" w:ascii="Times New Roman" w:hAnsi="Times New Roman" w:cs="Times New Roman"/>
                    <w:sz w:val="18"/>
                    <w:szCs w:val="18"/>
                  </w:rPr>
                  <w:t>2023年度</w:t>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548" w:type="pct"/>
            <w:vMerge w:val="continue"/>
          </w:tcPr>
          <w:p>
            <w:pPr>
              <w:snapToGrid w:val="0"/>
              <w:spacing w:line="240" w:lineRule="atLeast"/>
              <w:ind w:right="-1594" w:rightChars="-759"/>
              <w:rPr>
                <w:rFonts w:hint="default" w:ascii="Times New Roman" w:hAnsi="Times New Roman" w:cs="Times New Roman"/>
                <w:sz w:val="18"/>
                <w:szCs w:val="18"/>
              </w:rPr>
            </w:pPr>
          </w:p>
        </w:tc>
        <w:sdt>
          <w:sdtPr>
            <w:rPr>
              <w:rFonts w:hint="default" w:ascii="Times New Roman" w:hAnsi="Times New Roman" w:cs="Times New Roman"/>
            </w:rPr>
            <w:tag w:val="_PLD_e725a8cacf9d4d1abedbfeae17c394e0"/>
            <w:id w:val="899"/>
          </w:sdtPr>
          <w:sdtEndPr>
            <w:rPr>
              <w:rFonts w:hint="default" w:ascii="Times New Roman" w:hAnsi="Times New Roman" w:cs="Times New Roman"/>
            </w:rPr>
          </w:sdtEndPr>
          <w:sdtContent>
            <w:tc>
              <w:tcPr>
                <w:tcW w:w="3505" w:type="pct"/>
                <w:gridSpan w:val="13"/>
                <w:vAlign w:val="center"/>
              </w:tcPr>
              <w:p>
                <w:pPr>
                  <w:jc w:val="center"/>
                  <w:rPr>
                    <w:rFonts w:hint="default" w:ascii="Times New Roman" w:hAnsi="Times New Roman" w:cs="Times New Roman"/>
                  </w:rPr>
                </w:pPr>
                <w:r>
                  <w:rPr>
                    <w:rFonts w:hint="default" w:ascii="Times New Roman" w:hAnsi="Times New Roman" w:cs="Times New Roman"/>
                    <w:sz w:val="18"/>
                    <w:szCs w:val="18"/>
                  </w:rPr>
                  <w:t>归属于母公司所有者权益</w:t>
                </w:r>
              </w:p>
            </w:tc>
          </w:sdtContent>
        </w:sdt>
        <w:sdt>
          <w:sdtPr>
            <w:rPr>
              <w:rFonts w:hint="default" w:ascii="Times New Roman" w:hAnsi="Times New Roman" w:cs="Times New Roman"/>
            </w:rPr>
            <w:tag w:val="_PLD_fe6c49384f0941088b29ad945caeb72b"/>
            <w:id w:val="900"/>
          </w:sdtPr>
          <w:sdtEndPr>
            <w:rPr>
              <w:rFonts w:hint="default" w:ascii="Times New Roman" w:hAnsi="Times New Roman" w:cs="Times New Roman"/>
            </w:rPr>
          </w:sdtEndPr>
          <w:sdtContent>
            <w:tc>
              <w:tcPr>
                <w:tcW w:w="427" w:type="pct"/>
                <w:vMerge w:val="restart"/>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少数股东权益</w:t>
                </w:r>
              </w:p>
            </w:tc>
          </w:sdtContent>
        </w:sdt>
        <w:sdt>
          <w:sdtPr>
            <w:rPr>
              <w:rFonts w:hint="default" w:ascii="Times New Roman" w:hAnsi="Times New Roman" w:cs="Times New Roman"/>
            </w:rPr>
            <w:tag w:val="_PLD_bbe71d4307504d648ce52638ee90ccd4"/>
            <w:id w:val="901"/>
          </w:sdtPr>
          <w:sdtEndPr>
            <w:rPr>
              <w:rFonts w:hint="default" w:ascii="Times New Roman" w:hAnsi="Times New Roman" w:cs="Times New Roman"/>
            </w:rPr>
          </w:sdtEndPr>
          <w:sdtContent>
            <w:tc>
              <w:tcPr>
                <w:tcW w:w="519" w:type="pct"/>
                <w:vMerge w:val="restart"/>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所有者权益合计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3" w:hRule="atLeast"/>
        </w:trPr>
        <w:tc>
          <w:tcPr>
            <w:tcW w:w="548" w:type="pct"/>
            <w:vMerge w:val="continue"/>
          </w:tcPr>
          <w:p>
            <w:pPr>
              <w:snapToGrid w:val="0"/>
              <w:spacing w:line="240" w:lineRule="atLeast"/>
              <w:ind w:right="-1594" w:rightChars="-759"/>
              <w:rPr>
                <w:rFonts w:hint="default" w:ascii="Times New Roman" w:hAnsi="Times New Roman" w:cs="Times New Roman"/>
                <w:sz w:val="18"/>
                <w:szCs w:val="18"/>
              </w:rPr>
            </w:pPr>
          </w:p>
        </w:tc>
        <w:sdt>
          <w:sdtPr>
            <w:rPr>
              <w:rFonts w:hint="default" w:ascii="Times New Roman" w:hAnsi="Times New Roman" w:cs="Times New Roman"/>
            </w:rPr>
            <w:tag w:val="_PLD_941585ba85eb48fa931876151974e425"/>
            <w:id w:val="902"/>
          </w:sdtPr>
          <w:sdtEndPr>
            <w:rPr>
              <w:rFonts w:hint="default" w:ascii="Times New Roman" w:hAnsi="Times New Roman" w:cs="Times New Roman"/>
            </w:rPr>
          </w:sdtEndPr>
          <w:sdtContent>
            <w:tc>
              <w:tcPr>
                <w:tcW w:w="452" w:type="pct"/>
                <w:vMerge w:val="restart"/>
                <w:vAlign w:val="center"/>
              </w:tcPr>
              <w:p>
                <w:pPr>
                  <w:snapToGrid w:val="0"/>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实收资本 (或股本)</w:t>
                </w:r>
              </w:p>
            </w:tc>
          </w:sdtContent>
        </w:sdt>
        <w:sdt>
          <w:sdtPr>
            <w:rPr>
              <w:rFonts w:hint="default" w:ascii="Times New Roman" w:hAnsi="Times New Roman" w:cs="Times New Roman"/>
            </w:rPr>
            <w:tag w:val="_PLD_4097b1c4c4f449ef94e9dedb67cf7c3a"/>
            <w:id w:val="903"/>
          </w:sdtPr>
          <w:sdtEndPr>
            <w:rPr>
              <w:rFonts w:hint="default" w:ascii="Times New Roman" w:hAnsi="Times New Roman" w:cs="Times New Roman"/>
            </w:rPr>
          </w:sdtEndPr>
          <w:sdtContent>
            <w:tc>
              <w:tcPr>
                <w:tcW w:w="256" w:type="pct"/>
                <w:gridSpan w:val="3"/>
                <w:vAlign w:val="center"/>
              </w:tcPr>
              <w:p>
                <w:pPr>
                  <w:snapToGrid w:val="0"/>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其他权益工具</w:t>
                </w:r>
              </w:p>
            </w:tc>
          </w:sdtContent>
        </w:sdt>
        <w:sdt>
          <w:sdtPr>
            <w:rPr>
              <w:rFonts w:hint="default" w:ascii="Times New Roman" w:hAnsi="Times New Roman" w:cs="Times New Roman"/>
            </w:rPr>
            <w:tag w:val="_PLD_f8441471f9a041ac884142e2c9e87055"/>
            <w:id w:val="904"/>
          </w:sdtPr>
          <w:sdtEndPr>
            <w:rPr>
              <w:rFonts w:hint="default" w:ascii="Times New Roman" w:hAnsi="Times New Roman" w:cs="Times New Roman"/>
            </w:rPr>
          </w:sdtEndPr>
          <w:sdtContent>
            <w:tc>
              <w:tcPr>
                <w:tcW w:w="514" w:type="pct"/>
                <w:vAlign w:val="center"/>
              </w:tcPr>
              <w:p>
                <w:pPr>
                  <w:snapToGrid w:val="0"/>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资本公积</w:t>
                </w:r>
              </w:p>
            </w:tc>
          </w:sdtContent>
        </w:sdt>
        <w:sdt>
          <w:sdtPr>
            <w:rPr>
              <w:rFonts w:hint="default" w:ascii="Times New Roman" w:hAnsi="Times New Roman" w:cs="Times New Roman"/>
            </w:rPr>
            <w:tag w:val="_PLD_f972a7ccc15d4f409243ecc02ea77629"/>
            <w:id w:val="905"/>
          </w:sdtPr>
          <w:sdtEndPr>
            <w:rPr>
              <w:rFonts w:hint="default" w:ascii="Times New Roman" w:hAnsi="Times New Roman" w:cs="Times New Roman"/>
            </w:rPr>
          </w:sdtEndPr>
          <w:sdtContent>
            <w:tc>
              <w:tcPr>
                <w:tcW w:w="80" w:type="pct"/>
                <w:vAlign w:val="center"/>
              </w:tcPr>
              <w:p>
                <w:pPr>
                  <w:snapToGrid w:val="0"/>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减：库存股</w:t>
                </w:r>
              </w:p>
            </w:tc>
          </w:sdtContent>
        </w:sdt>
        <w:sdt>
          <w:sdtPr>
            <w:rPr>
              <w:rFonts w:hint="default" w:ascii="Times New Roman" w:hAnsi="Times New Roman" w:cs="Times New Roman"/>
            </w:rPr>
            <w:tag w:val="_PLD_32394603dc124fdb904af0ad8606aa79"/>
            <w:id w:val="906"/>
          </w:sdtPr>
          <w:sdtEndPr>
            <w:rPr>
              <w:rFonts w:hint="default" w:ascii="Times New Roman" w:hAnsi="Times New Roman" w:cs="Times New Roman"/>
            </w:rPr>
          </w:sdtEndPr>
          <w:sdtContent>
            <w:tc>
              <w:tcPr>
                <w:tcW w:w="417" w:type="pct"/>
                <w:vAlign w:val="center"/>
              </w:tcPr>
              <w:p>
                <w:pPr>
                  <w:snapToGrid w:val="0"/>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其他综合收益</w:t>
                </w:r>
              </w:p>
            </w:tc>
          </w:sdtContent>
        </w:sdt>
        <w:sdt>
          <w:sdtPr>
            <w:rPr>
              <w:rFonts w:hint="default" w:ascii="Times New Roman" w:hAnsi="Times New Roman" w:cs="Times New Roman"/>
            </w:rPr>
            <w:tag w:val="_PLD_af29ec23e072452c89c8447237a4831e"/>
            <w:id w:val="907"/>
          </w:sdtPr>
          <w:sdtEndPr>
            <w:rPr>
              <w:rFonts w:hint="default" w:ascii="Times New Roman" w:hAnsi="Times New Roman" w:cs="Times New Roman"/>
            </w:rPr>
          </w:sdtEndPr>
          <w:sdtContent>
            <w:tc>
              <w:tcPr>
                <w:tcW w:w="100" w:type="pct"/>
                <w:vAlign w:val="center"/>
              </w:tcPr>
              <w:p>
                <w:pPr>
                  <w:snapToGrid w:val="0"/>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专项储备</w:t>
                </w:r>
              </w:p>
            </w:tc>
          </w:sdtContent>
        </w:sdt>
        <w:sdt>
          <w:sdtPr>
            <w:rPr>
              <w:rFonts w:hint="default" w:ascii="Times New Roman" w:hAnsi="Times New Roman" w:cs="Times New Roman"/>
            </w:rPr>
            <w:tag w:val="_PLD_81a68447a616402b99500dae3d54a22d"/>
            <w:id w:val="908"/>
          </w:sdtPr>
          <w:sdtEndPr>
            <w:rPr>
              <w:rFonts w:hint="default" w:ascii="Times New Roman" w:hAnsi="Times New Roman" w:cs="Times New Roman"/>
            </w:rPr>
          </w:sdtEndPr>
          <w:sdtContent>
            <w:tc>
              <w:tcPr>
                <w:tcW w:w="494" w:type="pct"/>
                <w:vAlign w:val="center"/>
              </w:tcPr>
              <w:p>
                <w:pPr>
                  <w:snapToGrid w:val="0"/>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盈余公积</w:t>
                </w:r>
              </w:p>
            </w:tc>
          </w:sdtContent>
        </w:sdt>
        <w:sdt>
          <w:sdtPr>
            <w:rPr>
              <w:rFonts w:hint="default" w:ascii="Times New Roman" w:hAnsi="Times New Roman" w:cs="Times New Roman"/>
            </w:rPr>
            <w:tag w:val="_PLD_ad0dadbaf28f45779fefb69d05b7215d"/>
            <w:id w:val="909"/>
          </w:sdtPr>
          <w:sdtEndPr>
            <w:rPr>
              <w:rFonts w:hint="default" w:ascii="Times New Roman" w:hAnsi="Times New Roman" w:cs="Times New Roman"/>
            </w:rPr>
          </w:sdtEndPr>
          <w:sdtContent>
            <w:tc>
              <w:tcPr>
                <w:tcW w:w="88" w:type="pct"/>
                <w:vAlign w:val="center"/>
              </w:tcPr>
              <w:p>
                <w:pPr>
                  <w:snapToGrid w:val="0"/>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一般风险准备</w:t>
                </w:r>
              </w:p>
            </w:tc>
          </w:sdtContent>
        </w:sdt>
        <w:sdt>
          <w:sdtPr>
            <w:rPr>
              <w:rFonts w:hint="default" w:ascii="Times New Roman" w:hAnsi="Times New Roman" w:cs="Times New Roman"/>
            </w:rPr>
            <w:tag w:val="_PLD_a51f5c6bdac744979b275b09b6a9d1d8"/>
            <w:id w:val="910"/>
          </w:sdtPr>
          <w:sdtEndPr>
            <w:rPr>
              <w:rFonts w:hint="default" w:ascii="Times New Roman" w:hAnsi="Times New Roman" w:cs="Times New Roman"/>
            </w:rPr>
          </w:sdtEndPr>
          <w:sdtContent>
            <w:tc>
              <w:tcPr>
                <w:tcW w:w="494" w:type="pct"/>
                <w:vAlign w:val="center"/>
              </w:tcPr>
              <w:p>
                <w:pPr>
                  <w:snapToGrid w:val="0"/>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未分配利润</w:t>
                </w:r>
              </w:p>
            </w:tc>
          </w:sdtContent>
        </w:sdt>
        <w:tc>
          <w:tcPr>
            <w:tcW w:w="80" w:type="pct"/>
            <w:vAlign w:val="center"/>
          </w:tcPr>
          <w:sdt>
            <w:sdtPr>
              <w:rPr>
                <w:rFonts w:hint="default" w:ascii="Times New Roman" w:hAnsi="Times New Roman" w:cs="Times New Roman"/>
              </w:rPr>
              <w:tag w:val="_PLD_ae449a7a80f64d56b34968f1f21d2198"/>
              <w:id w:val="911"/>
            </w:sdtPr>
            <w:sdtEndPr>
              <w:rPr>
                <w:rFonts w:hint="default" w:ascii="Times New Roman" w:hAnsi="Times New Roman" w:cs="Times New Roman"/>
              </w:rPr>
            </w:sdtEndPr>
            <w:sdtContent>
              <w:p>
                <w:pPr>
                  <w:jc w:val="center"/>
                  <w:rPr>
                    <w:rFonts w:hint="default" w:ascii="Times New Roman" w:hAnsi="Times New Roman" w:cs="Times New Roman"/>
                    <w:sz w:val="18"/>
                    <w:szCs w:val="18"/>
                  </w:rPr>
                </w:pPr>
                <w:r>
                  <w:rPr>
                    <w:rFonts w:hint="default" w:ascii="Times New Roman" w:hAnsi="Times New Roman" w:cs="Times New Roman"/>
                    <w:sz w:val="18"/>
                    <w:szCs w:val="18"/>
                  </w:rPr>
                  <w:t>其他</w:t>
                </w:r>
              </w:p>
            </w:sdtContent>
          </w:sdt>
        </w:tc>
        <w:tc>
          <w:tcPr>
            <w:tcW w:w="526" w:type="pct"/>
            <w:vAlign w:val="center"/>
          </w:tcPr>
          <w:sdt>
            <w:sdtPr>
              <w:rPr>
                <w:rFonts w:hint="default" w:ascii="Times New Roman" w:hAnsi="Times New Roman" w:cs="Times New Roman"/>
              </w:rPr>
              <w:tag w:val="_PLD_f2691f33b2164ad8b83415f8cd404dea"/>
              <w:id w:val="912"/>
            </w:sdtPr>
            <w:sdtEndPr>
              <w:rPr>
                <w:rFonts w:hint="default" w:ascii="Times New Roman" w:hAnsi="Times New Roman" w:cs="Times New Roman"/>
              </w:rPr>
            </w:sdtEndPr>
            <w:sdtContent>
              <w:p>
                <w:pPr>
                  <w:jc w:val="center"/>
                  <w:rPr>
                    <w:rFonts w:hint="default" w:ascii="Times New Roman" w:hAnsi="Times New Roman" w:cs="Times New Roman"/>
                    <w:sz w:val="18"/>
                    <w:szCs w:val="18"/>
                  </w:rPr>
                </w:pPr>
                <w:r>
                  <w:rPr>
                    <w:rFonts w:hint="default" w:ascii="Times New Roman" w:hAnsi="Times New Roman" w:cs="Times New Roman"/>
                    <w:sz w:val="18"/>
                    <w:szCs w:val="18"/>
                  </w:rPr>
                  <w:t>小计</w:t>
                </w:r>
              </w:p>
            </w:sdtContent>
          </w:sdt>
        </w:tc>
        <w:tc>
          <w:tcPr>
            <w:tcW w:w="427" w:type="pct"/>
            <w:vMerge w:val="continue"/>
          </w:tcPr>
          <w:p>
            <w:pPr>
              <w:jc w:val="center"/>
              <w:rPr>
                <w:rFonts w:hint="default" w:ascii="Times New Roman" w:hAnsi="Times New Roman" w:cs="Times New Roman"/>
                <w:sz w:val="18"/>
                <w:szCs w:val="18"/>
              </w:rPr>
            </w:pPr>
          </w:p>
        </w:tc>
        <w:tc>
          <w:tcPr>
            <w:tcW w:w="519" w:type="pct"/>
            <w:vMerge w:val="continue"/>
          </w:tcPr>
          <w:p>
            <w:pPr>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3" w:hRule="atLeast"/>
        </w:trPr>
        <w:tc>
          <w:tcPr>
            <w:tcW w:w="548" w:type="pct"/>
            <w:vMerge w:val="continue"/>
          </w:tcPr>
          <w:p>
            <w:pPr>
              <w:snapToGrid w:val="0"/>
              <w:spacing w:line="240" w:lineRule="atLeast"/>
              <w:ind w:right="-1594" w:rightChars="-759"/>
              <w:rPr>
                <w:rFonts w:hint="default" w:ascii="Times New Roman" w:hAnsi="Times New Roman" w:cs="Times New Roman"/>
                <w:sz w:val="18"/>
                <w:szCs w:val="18"/>
              </w:rPr>
            </w:pPr>
          </w:p>
        </w:tc>
        <w:tc>
          <w:tcPr>
            <w:tcW w:w="452" w:type="pct"/>
            <w:vMerge w:val="continue"/>
          </w:tcPr>
          <w:p>
            <w:pPr>
              <w:snapToGrid w:val="0"/>
              <w:spacing w:line="240" w:lineRule="atLeast"/>
              <w:jc w:val="center"/>
              <w:rPr>
                <w:rFonts w:hint="default" w:ascii="Times New Roman" w:hAnsi="Times New Roman" w:cs="Times New Roman"/>
                <w:sz w:val="18"/>
                <w:szCs w:val="18"/>
              </w:rPr>
            </w:pPr>
          </w:p>
        </w:tc>
        <w:sdt>
          <w:sdtPr>
            <w:rPr>
              <w:rFonts w:hint="default" w:ascii="Times New Roman" w:hAnsi="Times New Roman" w:cs="Times New Roman"/>
            </w:rPr>
            <w:tag w:val="_PLD_c8e4e3f938444f399262729a0267aa59"/>
            <w:id w:val="913"/>
          </w:sdtPr>
          <w:sdtEndPr>
            <w:rPr>
              <w:rFonts w:hint="default" w:ascii="Times New Roman" w:hAnsi="Times New Roman" w:cs="Times New Roman"/>
            </w:rPr>
          </w:sdtEndPr>
          <w:sdtContent>
            <w:tc>
              <w:tcPr>
                <w:tcW w:w="79" w:type="pct"/>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优先股</w:t>
                </w:r>
              </w:p>
            </w:tc>
          </w:sdtContent>
        </w:sdt>
        <w:sdt>
          <w:sdtPr>
            <w:rPr>
              <w:rFonts w:hint="default" w:ascii="Times New Roman" w:hAnsi="Times New Roman" w:cs="Times New Roman"/>
            </w:rPr>
            <w:tag w:val="_PLD_70f3796cf4ab4ecbb92343a346942a09"/>
            <w:id w:val="914"/>
          </w:sdtPr>
          <w:sdtEndPr>
            <w:rPr>
              <w:rFonts w:hint="default" w:ascii="Times New Roman" w:hAnsi="Times New Roman" w:cs="Times New Roman"/>
            </w:rPr>
          </w:sdtEndPr>
          <w:sdtContent>
            <w:tc>
              <w:tcPr>
                <w:tcW w:w="97" w:type="pct"/>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永续债</w:t>
                </w:r>
              </w:p>
            </w:tc>
          </w:sdtContent>
        </w:sdt>
        <w:sdt>
          <w:sdtPr>
            <w:rPr>
              <w:rFonts w:hint="default" w:ascii="Times New Roman" w:hAnsi="Times New Roman" w:cs="Times New Roman"/>
            </w:rPr>
            <w:tag w:val="_PLD_a3d4853d11ed4217a1c5e27cfc45c1c9"/>
            <w:id w:val="915"/>
          </w:sdtPr>
          <w:sdtEndPr>
            <w:rPr>
              <w:rFonts w:hint="default" w:ascii="Times New Roman" w:hAnsi="Times New Roman" w:cs="Times New Roman"/>
            </w:rPr>
          </w:sdtEndPr>
          <w:sdtContent>
            <w:tc>
              <w:tcPr>
                <w:tcW w:w="80" w:type="pct"/>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其他</w:t>
                </w:r>
              </w:p>
            </w:tc>
          </w:sdtContent>
        </w:sdt>
        <w:tc>
          <w:tcPr>
            <w:tcW w:w="514" w:type="pct"/>
          </w:tcPr>
          <w:p>
            <w:pPr>
              <w:snapToGrid w:val="0"/>
              <w:spacing w:line="240" w:lineRule="atLeast"/>
              <w:jc w:val="center"/>
              <w:rPr>
                <w:rFonts w:hint="default" w:ascii="Times New Roman" w:hAnsi="Times New Roman" w:cs="Times New Roman"/>
                <w:sz w:val="18"/>
                <w:szCs w:val="18"/>
              </w:rPr>
            </w:pPr>
          </w:p>
        </w:tc>
        <w:tc>
          <w:tcPr>
            <w:tcW w:w="80" w:type="pct"/>
          </w:tcPr>
          <w:p>
            <w:pPr>
              <w:snapToGrid w:val="0"/>
              <w:spacing w:line="240" w:lineRule="atLeast"/>
              <w:jc w:val="center"/>
              <w:rPr>
                <w:rFonts w:hint="default" w:ascii="Times New Roman" w:hAnsi="Times New Roman" w:cs="Times New Roman"/>
                <w:sz w:val="18"/>
                <w:szCs w:val="18"/>
              </w:rPr>
            </w:pPr>
          </w:p>
        </w:tc>
        <w:tc>
          <w:tcPr>
            <w:tcW w:w="417" w:type="pct"/>
          </w:tcPr>
          <w:p>
            <w:pPr>
              <w:snapToGrid w:val="0"/>
              <w:spacing w:line="240" w:lineRule="atLeast"/>
              <w:jc w:val="center"/>
              <w:rPr>
                <w:rFonts w:hint="default" w:ascii="Times New Roman" w:hAnsi="Times New Roman" w:cs="Times New Roman"/>
                <w:sz w:val="18"/>
                <w:szCs w:val="18"/>
              </w:rPr>
            </w:pPr>
          </w:p>
        </w:tc>
        <w:tc>
          <w:tcPr>
            <w:tcW w:w="100" w:type="pct"/>
          </w:tcPr>
          <w:p>
            <w:pPr>
              <w:snapToGrid w:val="0"/>
              <w:spacing w:line="240" w:lineRule="atLeast"/>
              <w:jc w:val="center"/>
              <w:rPr>
                <w:rFonts w:hint="default" w:ascii="Times New Roman" w:hAnsi="Times New Roman" w:cs="Times New Roman"/>
                <w:sz w:val="18"/>
                <w:szCs w:val="18"/>
              </w:rPr>
            </w:pPr>
          </w:p>
        </w:tc>
        <w:tc>
          <w:tcPr>
            <w:tcW w:w="494" w:type="pct"/>
          </w:tcPr>
          <w:p>
            <w:pPr>
              <w:snapToGrid w:val="0"/>
              <w:spacing w:line="240" w:lineRule="atLeast"/>
              <w:jc w:val="center"/>
              <w:rPr>
                <w:rFonts w:hint="default" w:ascii="Times New Roman" w:hAnsi="Times New Roman" w:cs="Times New Roman"/>
                <w:sz w:val="18"/>
                <w:szCs w:val="18"/>
              </w:rPr>
            </w:pPr>
          </w:p>
        </w:tc>
        <w:tc>
          <w:tcPr>
            <w:tcW w:w="88" w:type="pct"/>
          </w:tcPr>
          <w:p>
            <w:pPr>
              <w:snapToGrid w:val="0"/>
              <w:spacing w:line="240" w:lineRule="atLeast"/>
              <w:jc w:val="center"/>
              <w:rPr>
                <w:rFonts w:hint="default" w:ascii="Times New Roman" w:hAnsi="Times New Roman" w:cs="Times New Roman"/>
                <w:sz w:val="18"/>
                <w:szCs w:val="18"/>
              </w:rPr>
            </w:pPr>
          </w:p>
        </w:tc>
        <w:tc>
          <w:tcPr>
            <w:tcW w:w="494" w:type="pct"/>
          </w:tcPr>
          <w:p>
            <w:pPr>
              <w:snapToGrid w:val="0"/>
              <w:spacing w:line="240" w:lineRule="atLeast"/>
              <w:jc w:val="center"/>
              <w:rPr>
                <w:rFonts w:hint="default" w:ascii="Times New Roman" w:hAnsi="Times New Roman" w:cs="Times New Roman"/>
                <w:sz w:val="18"/>
                <w:szCs w:val="18"/>
              </w:rPr>
            </w:pPr>
          </w:p>
        </w:tc>
        <w:tc>
          <w:tcPr>
            <w:tcW w:w="80" w:type="pct"/>
          </w:tcPr>
          <w:p>
            <w:pPr>
              <w:jc w:val="center"/>
              <w:rPr>
                <w:rFonts w:hint="default" w:ascii="Times New Roman" w:hAnsi="Times New Roman" w:cs="Times New Roman"/>
                <w:sz w:val="18"/>
                <w:szCs w:val="18"/>
              </w:rPr>
            </w:pPr>
          </w:p>
        </w:tc>
        <w:tc>
          <w:tcPr>
            <w:tcW w:w="526" w:type="pct"/>
          </w:tcPr>
          <w:p>
            <w:pPr>
              <w:jc w:val="center"/>
              <w:rPr>
                <w:rFonts w:hint="default" w:ascii="Times New Roman" w:hAnsi="Times New Roman" w:cs="Times New Roman"/>
                <w:sz w:val="18"/>
                <w:szCs w:val="18"/>
              </w:rPr>
            </w:pPr>
          </w:p>
        </w:tc>
        <w:tc>
          <w:tcPr>
            <w:tcW w:w="427" w:type="pct"/>
          </w:tcPr>
          <w:p>
            <w:pPr>
              <w:jc w:val="center"/>
              <w:rPr>
                <w:rFonts w:hint="default" w:ascii="Times New Roman" w:hAnsi="Times New Roman" w:cs="Times New Roman"/>
                <w:sz w:val="18"/>
                <w:szCs w:val="18"/>
              </w:rPr>
            </w:pPr>
          </w:p>
        </w:tc>
        <w:tc>
          <w:tcPr>
            <w:tcW w:w="519" w:type="pct"/>
          </w:tcPr>
          <w:p>
            <w:pPr>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24c39056f5874862855dc37ef7f0d558"/>
            <w:id w:val="916"/>
          </w:sdtPr>
          <w:sdtEndPr>
            <w:rPr>
              <w:rFonts w:hint="default" w:ascii="Times New Roman" w:hAnsi="Times New Roman" w:cs="Times New Roman"/>
            </w:rPr>
          </w:sdtEndPr>
          <w:sdtContent>
            <w:tc>
              <w:tcPr>
                <w:tcW w:w="548" w:type="pct"/>
              </w:tcPr>
              <w:p>
                <w:pPr>
                  <w:rPr>
                    <w:rFonts w:hint="default" w:ascii="Times New Roman" w:hAnsi="Times New Roman" w:cs="Times New Roman"/>
                    <w:sz w:val="18"/>
                    <w:szCs w:val="18"/>
                  </w:rPr>
                </w:pPr>
                <w:r>
                  <w:rPr>
                    <w:rFonts w:hint="default" w:ascii="Times New Roman" w:hAnsi="Times New Roman" w:cs="Times New Roman"/>
                    <w:sz w:val="18"/>
                    <w:szCs w:val="18"/>
                  </w:rPr>
                  <w:t>一、上年年末余额</w:t>
                </w:r>
              </w:p>
            </w:tc>
          </w:sdtContent>
        </w:sdt>
        <w:tc>
          <w:tcPr>
            <w:tcW w:w="452" w:type="pct"/>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550,000,000.00</w:t>
            </w:r>
          </w:p>
        </w:tc>
        <w:tc>
          <w:tcPr>
            <w:tcW w:w="79" w:type="pct"/>
            <w:vAlign w:val="center"/>
          </w:tcPr>
          <w:p>
            <w:pPr>
              <w:jc w:val="right"/>
              <w:rPr>
                <w:rFonts w:hint="default" w:ascii="Times New Roman" w:hAnsi="Times New Roman" w:cs="Times New Roman"/>
                <w:sz w:val="18"/>
                <w:szCs w:val="18"/>
              </w:rPr>
            </w:pPr>
          </w:p>
        </w:tc>
        <w:tc>
          <w:tcPr>
            <w:tcW w:w="97"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514" w:type="pct"/>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1,184,901,870.95</w:t>
            </w:r>
          </w:p>
        </w:tc>
        <w:tc>
          <w:tcPr>
            <w:tcW w:w="80" w:type="pct"/>
            <w:vAlign w:val="center"/>
          </w:tcPr>
          <w:p>
            <w:pPr>
              <w:jc w:val="right"/>
              <w:rPr>
                <w:rFonts w:hint="default" w:ascii="Times New Roman" w:hAnsi="Times New Roman" w:cs="Times New Roman"/>
                <w:sz w:val="18"/>
                <w:szCs w:val="18"/>
              </w:rPr>
            </w:pPr>
          </w:p>
        </w:tc>
        <w:tc>
          <w:tcPr>
            <w:tcW w:w="417" w:type="pct"/>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-8,825,807.26</w:t>
            </w:r>
          </w:p>
        </w:tc>
        <w:tc>
          <w:tcPr>
            <w:tcW w:w="100"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245,621,848.75</w:t>
            </w:r>
          </w:p>
        </w:tc>
        <w:tc>
          <w:tcPr>
            <w:tcW w:w="88"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125,345,760.90</w:t>
            </w:r>
          </w:p>
        </w:tc>
        <w:tc>
          <w:tcPr>
            <w:tcW w:w="80" w:type="pct"/>
            <w:vAlign w:val="center"/>
          </w:tcPr>
          <w:p>
            <w:pPr>
              <w:jc w:val="right"/>
              <w:rPr>
                <w:rFonts w:hint="default" w:ascii="Times New Roman" w:hAnsi="Times New Roman" w:cs="Times New Roman"/>
                <w:sz w:val="18"/>
                <w:szCs w:val="18"/>
              </w:rPr>
            </w:pPr>
          </w:p>
        </w:tc>
        <w:tc>
          <w:tcPr>
            <w:tcW w:w="526" w:type="pct"/>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2,097,043,673.34</w:t>
            </w:r>
          </w:p>
        </w:tc>
        <w:tc>
          <w:tcPr>
            <w:tcW w:w="427" w:type="pct"/>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-5,474,234.18</w:t>
            </w:r>
          </w:p>
        </w:tc>
        <w:tc>
          <w:tcPr>
            <w:tcW w:w="519" w:type="pct"/>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2,091,569,439.16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5feb351bb250466a8fad5b20d2922c70"/>
            <w:id w:val="917"/>
          </w:sdtPr>
          <w:sdtEndPr>
            <w:rPr>
              <w:rFonts w:hint="default" w:ascii="Times New Roman" w:hAnsi="Times New Roman" w:cs="Times New Roman"/>
            </w:rPr>
          </w:sdtEndPr>
          <w:sdtContent>
            <w:tc>
              <w:tcPr>
                <w:tcW w:w="548" w:type="pct"/>
              </w:tcPr>
              <w:p>
                <w:pPr>
                  <w:rPr>
                    <w:rFonts w:hint="default" w:ascii="Times New Roman" w:hAnsi="Times New Roman" w:cs="Times New Roman"/>
                    <w:sz w:val="18"/>
                    <w:szCs w:val="18"/>
                  </w:rPr>
                </w:pPr>
                <w:r>
                  <w:rPr>
                    <w:rFonts w:hint="default" w:ascii="Times New Roman" w:hAnsi="Times New Roman" w:cs="Times New Roman"/>
                    <w:sz w:val="18"/>
                    <w:szCs w:val="18"/>
                  </w:rPr>
                  <w:t>加：会计政策变更</w:t>
                </w:r>
              </w:p>
            </w:tc>
          </w:sdtContent>
        </w:sdt>
        <w:tc>
          <w:tcPr>
            <w:tcW w:w="452"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97"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514"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417" w:type="pct"/>
            <w:vAlign w:val="center"/>
          </w:tcPr>
          <w:p>
            <w:pPr>
              <w:jc w:val="right"/>
              <w:rPr>
                <w:rFonts w:hint="default" w:ascii="Times New Roman" w:hAnsi="Times New Roman" w:cs="Times New Roman"/>
                <w:sz w:val="18"/>
                <w:szCs w:val="18"/>
              </w:rPr>
            </w:pPr>
          </w:p>
        </w:tc>
        <w:tc>
          <w:tcPr>
            <w:tcW w:w="100"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88"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526" w:type="pct"/>
            <w:vAlign w:val="center"/>
          </w:tcPr>
          <w:p>
            <w:pPr>
              <w:jc w:val="right"/>
              <w:rPr>
                <w:rFonts w:hint="default" w:ascii="Times New Roman" w:hAnsi="Times New Roman" w:cs="Times New Roman"/>
                <w:sz w:val="18"/>
                <w:szCs w:val="18"/>
              </w:rPr>
            </w:pPr>
          </w:p>
        </w:tc>
        <w:tc>
          <w:tcPr>
            <w:tcW w:w="427" w:type="pct"/>
            <w:vAlign w:val="center"/>
          </w:tcPr>
          <w:p>
            <w:pPr>
              <w:jc w:val="right"/>
              <w:rPr>
                <w:rFonts w:hint="default" w:ascii="Times New Roman" w:hAnsi="Times New Roman" w:cs="Times New Roman"/>
                <w:sz w:val="18"/>
                <w:szCs w:val="18"/>
              </w:rPr>
            </w:pPr>
          </w:p>
        </w:tc>
        <w:tc>
          <w:tcPr>
            <w:tcW w:w="519" w:type="pct"/>
            <w:vAlign w:val="center"/>
          </w:tcPr>
          <w:p>
            <w:pPr>
              <w:jc w:val="right"/>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b3480764b7144ae885e5b5b29f4f4705"/>
            <w:id w:val="918"/>
          </w:sdtPr>
          <w:sdtEndPr>
            <w:rPr>
              <w:rFonts w:hint="default" w:ascii="Times New Roman" w:hAnsi="Times New Roman" w:cs="Times New Roman"/>
            </w:rPr>
          </w:sdtEndPr>
          <w:sdtContent>
            <w:tc>
              <w:tcPr>
                <w:tcW w:w="548" w:type="pct"/>
              </w:tcPr>
              <w:p>
                <w:pPr>
                  <w:ind w:firstLine="420" w:firstLineChars="200"/>
                  <w:rPr>
                    <w:rFonts w:hint="default" w:ascii="Times New Roman" w:hAnsi="Times New Roman" w:cs="Times New Roman"/>
                    <w:sz w:val="18"/>
                    <w:szCs w:val="18"/>
                  </w:rPr>
                </w:pPr>
                <w:r>
                  <w:rPr>
                    <w:rFonts w:hint="default" w:ascii="Times New Roman" w:hAnsi="Times New Roman" w:cs="Times New Roman"/>
                    <w:sz w:val="18"/>
                    <w:szCs w:val="18"/>
                  </w:rPr>
                  <w:t>前期差错更正</w:t>
                </w:r>
              </w:p>
            </w:tc>
          </w:sdtContent>
        </w:sdt>
        <w:tc>
          <w:tcPr>
            <w:tcW w:w="452"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97"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514"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417" w:type="pct"/>
            <w:vAlign w:val="center"/>
          </w:tcPr>
          <w:p>
            <w:pPr>
              <w:jc w:val="right"/>
              <w:rPr>
                <w:rFonts w:hint="default" w:ascii="Times New Roman" w:hAnsi="Times New Roman" w:cs="Times New Roman"/>
                <w:sz w:val="18"/>
                <w:szCs w:val="18"/>
              </w:rPr>
            </w:pPr>
          </w:p>
        </w:tc>
        <w:tc>
          <w:tcPr>
            <w:tcW w:w="100"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88"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526" w:type="pct"/>
            <w:vAlign w:val="center"/>
          </w:tcPr>
          <w:p>
            <w:pPr>
              <w:jc w:val="right"/>
              <w:rPr>
                <w:rFonts w:hint="default" w:ascii="Times New Roman" w:hAnsi="Times New Roman" w:cs="Times New Roman"/>
                <w:sz w:val="18"/>
                <w:szCs w:val="18"/>
              </w:rPr>
            </w:pPr>
          </w:p>
        </w:tc>
        <w:tc>
          <w:tcPr>
            <w:tcW w:w="427" w:type="pct"/>
            <w:vAlign w:val="center"/>
          </w:tcPr>
          <w:p>
            <w:pPr>
              <w:jc w:val="right"/>
              <w:rPr>
                <w:rFonts w:hint="default" w:ascii="Times New Roman" w:hAnsi="Times New Roman" w:cs="Times New Roman"/>
                <w:sz w:val="18"/>
                <w:szCs w:val="18"/>
              </w:rPr>
            </w:pPr>
          </w:p>
        </w:tc>
        <w:tc>
          <w:tcPr>
            <w:tcW w:w="519" w:type="pct"/>
            <w:vAlign w:val="center"/>
          </w:tcPr>
          <w:p>
            <w:pPr>
              <w:jc w:val="right"/>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3226061f12cf4cf887adc2639edc13d6"/>
            <w:id w:val="919"/>
          </w:sdtPr>
          <w:sdtEndPr>
            <w:rPr>
              <w:rFonts w:hint="default" w:ascii="Times New Roman" w:hAnsi="Times New Roman" w:cs="Times New Roman"/>
            </w:rPr>
          </w:sdtEndPr>
          <w:sdtContent>
            <w:tc>
              <w:tcPr>
                <w:tcW w:w="548" w:type="pct"/>
              </w:tcPr>
              <w:p>
                <w:pPr>
                  <w:ind w:firstLine="420" w:firstLineChars="200"/>
                  <w:rPr>
                    <w:rFonts w:hint="default" w:ascii="Times New Roman" w:hAnsi="Times New Roman" w:cs="Times New Roman"/>
                    <w:sz w:val="18"/>
                    <w:szCs w:val="18"/>
                  </w:rPr>
                </w:pPr>
                <w:r>
                  <w:rPr>
                    <w:rFonts w:hint="default" w:ascii="Times New Roman" w:hAnsi="Times New Roman" w:cs="Times New Roman"/>
                    <w:sz w:val="18"/>
                    <w:szCs w:val="18"/>
                  </w:rPr>
                  <w:t>其他</w:t>
                </w:r>
              </w:p>
            </w:tc>
          </w:sdtContent>
        </w:sdt>
        <w:tc>
          <w:tcPr>
            <w:tcW w:w="452"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97"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514"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417" w:type="pct"/>
            <w:vAlign w:val="center"/>
          </w:tcPr>
          <w:p>
            <w:pPr>
              <w:jc w:val="right"/>
              <w:rPr>
                <w:rFonts w:hint="default" w:ascii="Times New Roman" w:hAnsi="Times New Roman" w:cs="Times New Roman"/>
                <w:sz w:val="18"/>
                <w:szCs w:val="18"/>
              </w:rPr>
            </w:pPr>
          </w:p>
        </w:tc>
        <w:tc>
          <w:tcPr>
            <w:tcW w:w="100"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lang w:eastAsia="zh-CN"/>
              </w:rPr>
            </w:pPr>
          </w:p>
        </w:tc>
        <w:tc>
          <w:tcPr>
            <w:tcW w:w="88" w:type="pct"/>
            <w:vAlign w:val="center"/>
          </w:tcPr>
          <w:p>
            <w:pPr>
              <w:jc w:val="right"/>
              <w:rPr>
                <w:rFonts w:hint="default" w:ascii="Times New Roman" w:hAnsi="Times New Roman" w:cs="Times New Roman"/>
                <w:sz w:val="18"/>
                <w:szCs w:val="18"/>
                <w:lang w:eastAsia="zh-CN"/>
              </w:rPr>
            </w:pPr>
          </w:p>
        </w:tc>
        <w:tc>
          <w:tcPr>
            <w:tcW w:w="494" w:type="pct"/>
            <w:vAlign w:val="center"/>
          </w:tcPr>
          <w:p>
            <w:pPr>
              <w:jc w:val="right"/>
              <w:rPr>
                <w:rFonts w:hint="default" w:ascii="Times New Roman" w:hAnsi="Times New Roman" w:cs="Times New Roman"/>
                <w:sz w:val="18"/>
                <w:szCs w:val="18"/>
                <w:lang w:eastAsia="zh-CN"/>
              </w:rPr>
            </w:pPr>
          </w:p>
        </w:tc>
        <w:tc>
          <w:tcPr>
            <w:tcW w:w="80" w:type="pct"/>
            <w:vAlign w:val="center"/>
          </w:tcPr>
          <w:p>
            <w:pPr>
              <w:jc w:val="right"/>
              <w:rPr>
                <w:rFonts w:hint="default" w:ascii="Times New Roman" w:hAnsi="Times New Roman" w:cs="Times New Roman"/>
                <w:sz w:val="18"/>
                <w:szCs w:val="18"/>
                <w:lang w:eastAsia="zh-CN"/>
              </w:rPr>
            </w:pPr>
          </w:p>
        </w:tc>
        <w:tc>
          <w:tcPr>
            <w:tcW w:w="526" w:type="pct"/>
            <w:vAlign w:val="center"/>
          </w:tcPr>
          <w:p>
            <w:pPr>
              <w:jc w:val="right"/>
              <w:rPr>
                <w:rFonts w:hint="default" w:ascii="Times New Roman" w:hAnsi="Times New Roman" w:cs="Times New Roman"/>
                <w:sz w:val="18"/>
                <w:szCs w:val="18"/>
                <w:lang w:eastAsia="zh-CN"/>
              </w:rPr>
            </w:pPr>
          </w:p>
        </w:tc>
        <w:tc>
          <w:tcPr>
            <w:tcW w:w="427" w:type="pct"/>
            <w:vAlign w:val="center"/>
          </w:tcPr>
          <w:p>
            <w:pPr>
              <w:jc w:val="right"/>
              <w:rPr>
                <w:rFonts w:hint="default" w:ascii="Times New Roman" w:hAnsi="Times New Roman" w:cs="Times New Roman"/>
                <w:sz w:val="18"/>
                <w:szCs w:val="18"/>
                <w:lang w:eastAsia="zh-CN"/>
              </w:rPr>
            </w:pPr>
          </w:p>
        </w:tc>
        <w:tc>
          <w:tcPr>
            <w:tcW w:w="519" w:type="pct"/>
            <w:vAlign w:val="center"/>
          </w:tcPr>
          <w:p>
            <w:pPr>
              <w:jc w:val="right"/>
              <w:rPr>
                <w:rFonts w:hint="default" w:ascii="Times New Roman" w:hAnsi="Times New Roman" w:cs="Times New Roman"/>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6438083d485a4ed1a2cb2a35b3d400f3"/>
            <w:id w:val="920"/>
          </w:sdtPr>
          <w:sdtEndPr>
            <w:rPr>
              <w:rFonts w:hint="default" w:ascii="Times New Roman" w:hAnsi="Times New Roman" w:cs="Times New Roman"/>
            </w:rPr>
          </w:sdtEndPr>
          <w:sdtContent>
            <w:tc>
              <w:tcPr>
                <w:tcW w:w="548" w:type="pct"/>
              </w:tcPr>
              <w:p>
                <w:pPr>
                  <w:rPr>
                    <w:rFonts w:hint="default" w:ascii="Times New Roman" w:hAnsi="Times New Roman" w:cs="Times New Roman"/>
                    <w:sz w:val="18"/>
                    <w:szCs w:val="18"/>
                  </w:rPr>
                </w:pPr>
                <w:r>
                  <w:rPr>
                    <w:rFonts w:hint="default" w:ascii="Times New Roman" w:hAnsi="Times New Roman" w:cs="Times New Roman"/>
                    <w:sz w:val="18"/>
                    <w:szCs w:val="18"/>
                  </w:rPr>
                  <w:t>二、本年期初余额</w:t>
                </w:r>
              </w:p>
            </w:tc>
          </w:sdtContent>
        </w:sdt>
        <w:tc>
          <w:tcPr>
            <w:tcW w:w="452" w:type="pct"/>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550,000,000.00</w:t>
            </w:r>
          </w:p>
        </w:tc>
        <w:tc>
          <w:tcPr>
            <w:tcW w:w="79" w:type="pct"/>
            <w:vAlign w:val="center"/>
          </w:tcPr>
          <w:p>
            <w:pPr>
              <w:jc w:val="right"/>
              <w:rPr>
                <w:rFonts w:hint="default" w:ascii="Times New Roman" w:hAnsi="Times New Roman" w:cs="Times New Roman"/>
                <w:sz w:val="18"/>
                <w:szCs w:val="18"/>
              </w:rPr>
            </w:pPr>
          </w:p>
        </w:tc>
        <w:tc>
          <w:tcPr>
            <w:tcW w:w="97"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514" w:type="pct"/>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1,184,901,870.95</w:t>
            </w:r>
          </w:p>
        </w:tc>
        <w:tc>
          <w:tcPr>
            <w:tcW w:w="80" w:type="pct"/>
            <w:vAlign w:val="center"/>
          </w:tcPr>
          <w:p>
            <w:pPr>
              <w:jc w:val="right"/>
              <w:rPr>
                <w:rFonts w:hint="default" w:ascii="Times New Roman" w:hAnsi="Times New Roman" w:cs="Times New Roman"/>
                <w:sz w:val="18"/>
                <w:szCs w:val="18"/>
              </w:rPr>
            </w:pPr>
          </w:p>
        </w:tc>
        <w:tc>
          <w:tcPr>
            <w:tcW w:w="417" w:type="pct"/>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-8,825,807.26</w:t>
            </w:r>
          </w:p>
        </w:tc>
        <w:tc>
          <w:tcPr>
            <w:tcW w:w="100"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245,621,848.75</w:t>
            </w:r>
          </w:p>
        </w:tc>
        <w:tc>
          <w:tcPr>
            <w:tcW w:w="88" w:type="pct"/>
            <w:vAlign w:val="center"/>
          </w:tcPr>
          <w:p>
            <w:pPr>
              <w:jc w:val="right"/>
              <w:rPr>
                <w:rFonts w:hint="default" w:ascii="Times New Roman" w:hAnsi="Times New Roman" w:cs="Times New Roman"/>
                <w:sz w:val="18"/>
                <w:szCs w:val="18"/>
                <w:lang w:eastAsia="zh-CN"/>
              </w:rPr>
            </w:pPr>
          </w:p>
        </w:tc>
        <w:tc>
          <w:tcPr>
            <w:tcW w:w="494" w:type="pct"/>
            <w:vAlign w:val="center"/>
          </w:tcPr>
          <w:p>
            <w:pPr>
              <w:jc w:val="right"/>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125,345,760.90</w:t>
            </w:r>
          </w:p>
        </w:tc>
        <w:tc>
          <w:tcPr>
            <w:tcW w:w="80" w:type="pct"/>
            <w:vAlign w:val="center"/>
          </w:tcPr>
          <w:p>
            <w:pPr>
              <w:jc w:val="right"/>
              <w:rPr>
                <w:rFonts w:hint="default" w:ascii="Times New Roman" w:hAnsi="Times New Roman" w:cs="Times New Roman"/>
                <w:sz w:val="18"/>
                <w:szCs w:val="18"/>
                <w:lang w:eastAsia="zh-CN"/>
              </w:rPr>
            </w:pPr>
          </w:p>
        </w:tc>
        <w:tc>
          <w:tcPr>
            <w:tcW w:w="526" w:type="pct"/>
            <w:vAlign w:val="center"/>
          </w:tcPr>
          <w:p>
            <w:pPr>
              <w:jc w:val="right"/>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2,097,043,673.34</w:t>
            </w:r>
          </w:p>
        </w:tc>
        <w:tc>
          <w:tcPr>
            <w:tcW w:w="427" w:type="pct"/>
            <w:vAlign w:val="center"/>
          </w:tcPr>
          <w:p>
            <w:pPr>
              <w:jc w:val="right"/>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-5,474,234.18</w:t>
            </w:r>
          </w:p>
        </w:tc>
        <w:tc>
          <w:tcPr>
            <w:tcW w:w="519" w:type="pct"/>
            <w:vAlign w:val="center"/>
          </w:tcPr>
          <w:p>
            <w:pPr>
              <w:jc w:val="right"/>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2,091,569,439.16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a0d70a8ecfa64251bc0240cb363e3dd7"/>
            <w:id w:val="921"/>
          </w:sdtPr>
          <w:sdtEndPr>
            <w:rPr>
              <w:rFonts w:hint="default" w:ascii="Times New Roman" w:hAnsi="Times New Roman" w:cs="Times New Roman"/>
            </w:rPr>
          </w:sdtEndPr>
          <w:sdtContent>
            <w:tc>
              <w:tcPr>
                <w:tcW w:w="548" w:type="pct"/>
              </w:tcPr>
              <w:p>
                <w:pPr>
                  <w:rPr>
                    <w:rFonts w:hint="default" w:ascii="Times New Roman" w:hAnsi="Times New Roman" w:cs="Times New Roman"/>
                    <w:sz w:val="18"/>
                    <w:szCs w:val="18"/>
                  </w:rPr>
                </w:pPr>
                <w:r>
                  <w:rPr>
                    <w:rFonts w:hint="default" w:ascii="Times New Roman" w:hAnsi="Times New Roman" w:cs="Times New Roman"/>
                    <w:sz w:val="18"/>
                    <w:szCs w:val="18"/>
                  </w:rPr>
                  <w:t>三、本期增减变动金额（减少以“－”号填列）</w:t>
                </w:r>
              </w:p>
            </w:tc>
          </w:sdtContent>
        </w:sdt>
        <w:tc>
          <w:tcPr>
            <w:tcW w:w="452"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97"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514"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417" w:type="pct"/>
            <w:vAlign w:val="center"/>
          </w:tcPr>
          <w:p>
            <w:pPr>
              <w:jc w:val="right"/>
              <w:rPr>
                <w:rFonts w:hint="default" w:ascii="Times New Roman" w:hAnsi="Times New Roman" w:cs="Times New Roman"/>
                <w:sz w:val="18"/>
                <w:szCs w:val="18"/>
              </w:rPr>
            </w:pPr>
          </w:p>
        </w:tc>
        <w:tc>
          <w:tcPr>
            <w:tcW w:w="100"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77,215.90</w:t>
            </w:r>
          </w:p>
        </w:tc>
        <w:tc>
          <w:tcPr>
            <w:tcW w:w="88" w:type="pct"/>
            <w:vAlign w:val="center"/>
          </w:tcPr>
          <w:p>
            <w:pPr>
              <w:jc w:val="right"/>
              <w:rPr>
                <w:rFonts w:hint="default" w:ascii="Times New Roman" w:hAnsi="Times New Roman" w:cs="Times New Roman"/>
                <w:sz w:val="18"/>
                <w:szCs w:val="18"/>
                <w:lang w:eastAsia="zh-CN"/>
              </w:rPr>
            </w:pPr>
          </w:p>
        </w:tc>
        <w:tc>
          <w:tcPr>
            <w:tcW w:w="494" w:type="pct"/>
            <w:vAlign w:val="center"/>
          </w:tcPr>
          <w:p>
            <w:pPr>
              <w:jc w:val="right"/>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22,729,442.98</w:t>
            </w:r>
          </w:p>
        </w:tc>
        <w:tc>
          <w:tcPr>
            <w:tcW w:w="80" w:type="pct"/>
            <w:vAlign w:val="center"/>
          </w:tcPr>
          <w:p>
            <w:pPr>
              <w:jc w:val="right"/>
              <w:rPr>
                <w:rFonts w:hint="default" w:ascii="Times New Roman" w:hAnsi="Times New Roman" w:cs="Times New Roman"/>
                <w:sz w:val="18"/>
                <w:szCs w:val="18"/>
                <w:lang w:eastAsia="zh-CN"/>
              </w:rPr>
            </w:pPr>
          </w:p>
        </w:tc>
        <w:tc>
          <w:tcPr>
            <w:tcW w:w="526" w:type="pct"/>
            <w:vAlign w:val="center"/>
          </w:tcPr>
          <w:p>
            <w:pPr>
              <w:jc w:val="right"/>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22,806,658.88</w:t>
            </w:r>
          </w:p>
        </w:tc>
        <w:tc>
          <w:tcPr>
            <w:tcW w:w="427" w:type="pct"/>
            <w:vAlign w:val="center"/>
          </w:tcPr>
          <w:p>
            <w:pPr>
              <w:jc w:val="right"/>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1,830,156.20</w:t>
            </w:r>
          </w:p>
        </w:tc>
        <w:tc>
          <w:tcPr>
            <w:tcW w:w="519" w:type="pct"/>
            <w:vAlign w:val="center"/>
          </w:tcPr>
          <w:p>
            <w:pPr>
              <w:jc w:val="right"/>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24,636,815.08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d3b5283bf10a4a3c8882e3f3c30046c5"/>
            <w:id w:val="922"/>
          </w:sdtPr>
          <w:sdtEndPr>
            <w:rPr>
              <w:rFonts w:hint="default" w:ascii="Times New Roman" w:hAnsi="Times New Roman" w:cs="Times New Roman"/>
            </w:rPr>
          </w:sdtEndPr>
          <w:sdtContent>
            <w:tc>
              <w:tcPr>
                <w:tcW w:w="548" w:type="pct"/>
              </w:tcPr>
              <w:p>
                <w:pPr>
                  <w:rPr>
                    <w:rFonts w:hint="default" w:ascii="Times New Roman" w:hAnsi="Times New Roman" w:cs="Times New Roman"/>
                    <w:sz w:val="18"/>
                    <w:szCs w:val="18"/>
                  </w:rPr>
                </w:pPr>
                <w:r>
                  <w:rPr>
                    <w:rFonts w:hint="default" w:ascii="Times New Roman" w:hAnsi="Times New Roman" w:cs="Times New Roman"/>
                    <w:sz w:val="18"/>
                    <w:szCs w:val="18"/>
                  </w:rPr>
                  <w:t>（一）综合收益总额</w:t>
                </w:r>
              </w:p>
            </w:tc>
          </w:sdtContent>
        </w:sdt>
        <w:tc>
          <w:tcPr>
            <w:tcW w:w="452"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97"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514"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417" w:type="pct"/>
            <w:vAlign w:val="center"/>
          </w:tcPr>
          <w:p>
            <w:pPr>
              <w:jc w:val="right"/>
              <w:rPr>
                <w:rFonts w:hint="default" w:ascii="Times New Roman" w:hAnsi="Times New Roman" w:cs="Times New Roman"/>
                <w:sz w:val="18"/>
                <w:szCs w:val="18"/>
              </w:rPr>
            </w:pPr>
          </w:p>
        </w:tc>
        <w:tc>
          <w:tcPr>
            <w:tcW w:w="100"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lang w:eastAsia="zh-CN"/>
              </w:rPr>
            </w:pPr>
          </w:p>
        </w:tc>
        <w:tc>
          <w:tcPr>
            <w:tcW w:w="88" w:type="pct"/>
            <w:vAlign w:val="center"/>
          </w:tcPr>
          <w:p>
            <w:pPr>
              <w:jc w:val="right"/>
              <w:rPr>
                <w:rFonts w:hint="default" w:ascii="Times New Roman" w:hAnsi="Times New Roman" w:cs="Times New Roman"/>
                <w:sz w:val="18"/>
                <w:szCs w:val="18"/>
                <w:lang w:eastAsia="zh-CN"/>
              </w:rPr>
            </w:pPr>
          </w:p>
        </w:tc>
        <w:tc>
          <w:tcPr>
            <w:tcW w:w="494" w:type="pct"/>
            <w:vAlign w:val="center"/>
          </w:tcPr>
          <w:p>
            <w:pPr>
              <w:jc w:val="right"/>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22,806,658.88</w:t>
            </w:r>
          </w:p>
        </w:tc>
        <w:tc>
          <w:tcPr>
            <w:tcW w:w="80" w:type="pct"/>
            <w:vAlign w:val="center"/>
          </w:tcPr>
          <w:p>
            <w:pPr>
              <w:jc w:val="right"/>
              <w:rPr>
                <w:rFonts w:hint="default" w:ascii="Times New Roman" w:hAnsi="Times New Roman" w:cs="Times New Roman"/>
                <w:sz w:val="18"/>
                <w:szCs w:val="18"/>
                <w:lang w:eastAsia="zh-CN"/>
              </w:rPr>
            </w:pPr>
          </w:p>
        </w:tc>
        <w:tc>
          <w:tcPr>
            <w:tcW w:w="526" w:type="pct"/>
            <w:vAlign w:val="center"/>
          </w:tcPr>
          <w:p>
            <w:pPr>
              <w:jc w:val="right"/>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22,806,658.88</w:t>
            </w:r>
          </w:p>
        </w:tc>
        <w:tc>
          <w:tcPr>
            <w:tcW w:w="427" w:type="pct"/>
            <w:vAlign w:val="center"/>
          </w:tcPr>
          <w:p>
            <w:pPr>
              <w:jc w:val="right"/>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1,830,156.20</w:t>
            </w:r>
          </w:p>
        </w:tc>
        <w:tc>
          <w:tcPr>
            <w:tcW w:w="519" w:type="pct"/>
            <w:vAlign w:val="center"/>
          </w:tcPr>
          <w:p>
            <w:pPr>
              <w:jc w:val="right"/>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24,636,815.08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ecb1a0919fe148e5893e9977ac112e36"/>
            <w:id w:val="923"/>
          </w:sdtPr>
          <w:sdtEndPr>
            <w:rPr>
              <w:rFonts w:hint="default" w:ascii="Times New Roman" w:hAnsi="Times New Roman" w:cs="Times New Roman"/>
            </w:rPr>
          </w:sdtEndPr>
          <w:sdtContent>
            <w:tc>
              <w:tcPr>
                <w:tcW w:w="548" w:type="pct"/>
              </w:tcPr>
              <w:p>
                <w:pPr>
                  <w:rPr>
                    <w:rFonts w:hint="default" w:ascii="Times New Roman" w:hAnsi="Times New Roman" w:cs="Times New Roman"/>
                    <w:sz w:val="18"/>
                    <w:szCs w:val="18"/>
                  </w:rPr>
                </w:pPr>
                <w:r>
                  <w:rPr>
                    <w:rFonts w:hint="default" w:ascii="Times New Roman" w:hAnsi="Times New Roman" w:cs="Times New Roman"/>
                    <w:sz w:val="18"/>
                    <w:szCs w:val="18"/>
                  </w:rPr>
                  <w:t>（二）所有者投入和减少资本</w:t>
                </w:r>
              </w:p>
            </w:tc>
          </w:sdtContent>
        </w:sdt>
        <w:tc>
          <w:tcPr>
            <w:tcW w:w="452"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97"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514"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417" w:type="pct"/>
            <w:vAlign w:val="center"/>
          </w:tcPr>
          <w:p>
            <w:pPr>
              <w:jc w:val="right"/>
              <w:rPr>
                <w:rFonts w:hint="default" w:ascii="Times New Roman" w:hAnsi="Times New Roman" w:cs="Times New Roman"/>
                <w:sz w:val="18"/>
                <w:szCs w:val="18"/>
              </w:rPr>
            </w:pPr>
          </w:p>
        </w:tc>
        <w:tc>
          <w:tcPr>
            <w:tcW w:w="100"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88"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eastAsia="宋体" w:cs="Times New Roman"/>
                <w:sz w:val="18"/>
                <w:szCs w:val="18"/>
                <w:lang w:eastAsia="zh-CN"/>
              </w:rPr>
            </w:pPr>
          </w:p>
        </w:tc>
        <w:tc>
          <w:tcPr>
            <w:tcW w:w="80" w:type="pct"/>
            <w:vAlign w:val="center"/>
          </w:tcPr>
          <w:p>
            <w:pPr>
              <w:jc w:val="right"/>
              <w:rPr>
                <w:rFonts w:hint="default" w:ascii="Times New Roman" w:hAnsi="Times New Roman" w:cs="Times New Roman"/>
                <w:sz w:val="18"/>
                <w:szCs w:val="18"/>
              </w:rPr>
            </w:pPr>
          </w:p>
        </w:tc>
        <w:tc>
          <w:tcPr>
            <w:tcW w:w="526" w:type="pct"/>
            <w:vAlign w:val="center"/>
          </w:tcPr>
          <w:p>
            <w:pPr>
              <w:jc w:val="right"/>
              <w:rPr>
                <w:rFonts w:hint="default" w:ascii="Times New Roman" w:hAnsi="Times New Roman" w:eastAsia="宋体" w:cs="Times New Roman"/>
                <w:sz w:val="18"/>
                <w:szCs w:val="18"/>
                <w:lang w:eastAsia="zh-CN"/>
              </w:rPr>
            </w:pPr>
          </w:p>
        </w:tc>
        <w:tc>
          <w:tcPr>
            <w:tcW w:w="427" w:type="pct"/>
            <w:vAlign w:val="center"/>
          </w:tcPr>
          <w:p>
            <w:pPr>
              <w:jc w:val="right"/>
              <w:rPr>
                <w:rFonts w:hint="default" w:ascii="Times New Roman" w:hAnsi="Times New Roman" w:eastAsia="宋体" w:cs="Times New Roman"/>
                <w:sz w:val="18"/>
                <w:szCs w:val="18"/>
                <w:lang w:eastAsia="zh-CN"/>
              </w:rPr>
            </w:pPr>
          </w:p>
        </w:tc>
        <w:tc>
          <w:tcPr>
            <w:tcW w:w="519" w:type="pct"/>
            <w:vAlign w:val="center"/>
          </w:tcPr>
          <w:p>
            <w:pPr>
              <w:jc w:val="right"/>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611ba2ed8c6b439788c9acf67433da0c"/>
            <w:id w:val="924"/>
          </w:sdtPr>
          <w:sdtEndPr>
            <w:rPr>
              <w:rFonts w:hint="default" w:ascii="Times New Roman" w:hAnsi="Times New Roman" w:cs="Times New Roman"/>
            </w:rPr>
          </w:sdtEndPr>
          <w:sdtContent>
            <w:tc>
              <w:tcPr>
                <w:tcW w:w="548" w:type="pct"/>
              </w:tcPr>
              <w:p>
                <w:pPr>
                  <w:rPr>
                    <w:rFonts w:hint="default" w:ascii="Times New Roman" w:hAnsi="Times New Roman" w:cs="Times New Roman"/>
                    <w:sz w:val="18"/>
                    <w:szCs w:val="18"/>
                  </w:rPr>
                </w:pPr>
                <w:r>
                  <w:rPr>
                    <w:rFonts w:hint="default" w:ascii="Times New Roman" w:hAnsi="Times New Roman" w:cs="Times New Roman"/>
                    <w:sz w:val="18"/>
                    <w:szCs w:val="18"/>
                  </w:rPr>
                  <w:t>1．所有者投入的普通股</w:t>
                </w:r>
              </w:p>
            </w:tc>
          </w:sdtContent>
        </w:sdt>
        <w:tc>
          <w:tcPr>
            <w:tcW w:w="452"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97"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514"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417" w:type="pct"/>
            <w:vAlign w:val="center"/>
          </w:tcPr>
          <w:p>
            <w:pPr>
              <w:jc w:val="right"/>
              <w:rPr>
                <w:rFonts w:hint="default" w:ascii="Times New Roman" w:hAnsi="Times New Roman" w:cs="Times New Roman"/>
                <w:sz w:val="18"/>
                <w:szCs w:val="18"/>
              </w:rPr>
            </w:pPr>
          </w:p>
        </w:tc>
        <w:tc>
          <w:tcPr>
            <w:tcW w:w="100"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88"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526" w:type="pct"/>
            <w:vAlign w:val="center"/>
          </w:tcPr>
          <w:p>
            <w:pPr>
              <w:jc w:val="right"/>
              <w:rPr>
                <w:rFonts w:hint="default" w:ascii="Times New Roman" w:hAnsi="Times New Roman" w:cs="Times New Roman"/>
                <w:sz w:val="18"/>
                <w:szCs w:val="18"/>
              </w:rPr>
            </w:pPr>
          </w:p>
        </w:tc>
        <w:tc>
          <w:tcPr>
            <w:tcW w:w="427" w:type="pct"/>
            <w:vAlign w:val="center"/>
          </w:tcPr>
          <w:p>
            <w:pPr>
              <w:jc w:val="right"/>
              <w:rPr>
                <w:rFonts w:hint="default" w:ascii="Times New Roman" w:hAnsi="Times New Roman" w:cs="Times New Roman"/>
                <w:sz w:val="18"/>
                <w:szCs w:val="18"/>
              </w:rPr>
            </w:pPr>
          </w:p>
        </w:tc>
        <w:tc>
          <w:tcPr>
            <w:tcW w:w="519" w:type="pct"/>
            <w:vAlign w:val="center"/>
          </w:tcPr>
          <w:p>
            <w:pPr>
              <w:jc w:val="right"/>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c90ad87987d54aec9ebb059ca9fe2d83"/>
            <w:id w:val="925"/>
          </w:sdtPr>
          <w:sdtEndPr>
            <w:rPr>
              <w:rFonts w:hint="default" w:ascii="Times New Roman" w:hAnsi="Times New Roman" w:cs="Times New Roman"/>
            </w:rPr>
          </w:sdtEndPr>
          <w:sdtContent>
            <w:tc>
              <w:tcPr>
                <w:tcW w:w="548" w:type="pct"/>
              </w:tcPr>
              <w:p>
                <w:pPr>
                  <w:rPr>
                    <w:rFonts w:hint="default" w:ascii="Times New Roman" w:hAnsi="Times New Roman" w:cs="Times New Roman"/>
                    <w:sz w:val="18"/>
                    <w:szCs w:val="18"/>
                  </w:rPr>
                </w:pPr>
                <w:r>
                  <w:rPr>
                    <w:rFonts w:hint="default" w:ascii="Times New Roman" w:hAnsi="Times New Roman" w:cs="Times New Roman"/>
                    <w:sz w:val="18"/>
                    <w:szCs w:val="18"/>
                  </w:rPr>
                  <w:t>2．其他权益工具持有者投入资本</w:t>
                </w:r>
              </w:p>
            </w:tc>
          </w:sdtContent>
        </w:sdt>
        <w:tc>
          <w:tcPr>
            <w:tcW w:w="452"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97"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514"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417" w:type="pct"/>
            <w:vAlign w:val="center"/>
          </w:tcPr>
          <w:p>
            <w:pPr>
              <w:jc w:val="right"/>
              <w:rPr>
                <w:rFonts w:hint="default" w:ascii="Times New Roman" w:hAnsi="Times New Roman" w:cs="Times New Roman"/>
                <w:sz w:val="18"/>
                <w:szCs w:val="18"/>
              </w:rPr>
            </w:pPr>
          </w:p>
        </w:tc>
        <w:tc>
          <w:tcPr>
            <w:tcW w:w="100"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88"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526" w:type="pct"/>
            <w:vAlign w:val="center"/>
          </w:tcPr>
          <w:p>
            <w:pPr>
              <w:jc w:val="right"/>
              <w:rPr>
                <w:rFonts w:hint="default" w:ascii="Times New Roman" w:hAnsi="Times New Roman" w:cs="Times New Roman"/>
                <w:sz w:val="18"/>
                <w:szCs w:val="18"/>
              </w:rPr>
            </w:pPr>
          </w:p>
        </w:tc>
        <w:tc>
          <w:tcPr>
            <w:tcW w:w="427" w:type="pct"/>
            <w:vAlign w:val="center"/>
          </w:tcPr>
          <w:p>
            <w:pPr>
              <w:jc w:val="right"/>
              <w:rPr>
                <w:rFonts w:hint="default" w:ascii="Times New Roman" w:hAnsi="Times New Roman" w:cs="Times New Roman"/>
                <w:sz w:val="18"/>
                <w:szCs w:val="18"/>
              </w:rPr>
            </w:pPr>
          </w:p>
        </w:tc>
        <w:tc>
          <w:tcPr>
            <w:tcW w:w="519" w:type="pct"/>
            <w:vAlign w:val="center"/>
          </w:tcPr>
          <w:p>
            <w:pPr>
              <w:jc w:val="right"/>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d73580ad15ab461695606b09453b2233"/>
            <w:id w:val="926"/>
          </w:sdtPr>
          <w:sdtEndPr>
            <w:rPr>
              <w:rFonts w:hint="default" w:ascii="Times New Roman" w:hAnsi="Times New Roman" w:cs="Times New Roman"/>
            </w:rPr>
          </w:sdtEndPr>
          <w:sdtContent>
            <w:tc>
              <w:tcPr>
                <w:tcW w:w="548" w:type="pct"/>
              </w:tcPr>
              <w:p>
                <w:pPr>
                  <w:rPr>
                    <w:rFonts w:hint="default" w:ascii="Times New Roman" w:hAnsi="Times New Roman" w:cs="Times New Roman"/>
                    <w:sz w:val="18"/>
                    <w:szCs w:val="18"/>
                  </w:rPr>
                </w:pPr>
                <w:r>
                  <w:rPr>
                    <w:rFonts w:hint="default" w:ascii="Times New Roman" w:hAnsi="Times New Roman" w:cs="Times New Roman"/>
                    <w:sz w:val="18"/>
                    <w:szCs w:val="18"/>
                  </w:rPr>
                  <w:t>3．股份支付计入所有者权益的金额</w:t>
                </w:r>
              </w:p>
            </w:tc>
          </w:sdtContent>
        </w:sdt>
        <w:tc>
          <w:tcPr>
            <w:tcW w:w="452"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97"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514"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417" w:type="pct"/>
            <w:vAlign w:val="center"/>
          </w:tcPr>
          <w:p>
            <w:pPr>
              <w:jc w:val="right"/>
              <w:rPr>
                <w:rFonts w:hint="default" w:ascii="Times New Roman" w:hAnsi="Times New Roman" w:cs="Times New Roman"/>
                <w:sz w:val="18"/>
                <w:szCs w:val="18"/>
              </w:rPr>
            </w:pPr>
          </w:p>
        </w:tc>
        <w:tc>
          <w:tcPr>
            <w:tcW w:w="100"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88"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526" w:type="pct"/>
            <w:vAlign w:val="center"/>
          </w:tcPr>
          <w:p>
            <w:pPr>
              <w:jc w:val="right"/>
              <w:rPr>
                <w:rFonts w:hint="default" w:ascii="Times New Roman" w:hAnsi="Times New Roman" w:cs="Times New Roman"/>
                <w:sz w:val="18"/>
                <w:szCs w:val="18"/>
              </w:rPr>
            </w:pPr>
          </w:p>
        </w:tc>
        <w:tc>
          <w:tcPr>
            <w:tcW w:w="427" w:type="pct"/>
            <w:vAlign w:val="center"/>
          </w:tcPr>
          <w:p>
            <w:pPr>
              <w:jc w:val="right"/>
              <w:rPr>
                <w:rFonts w:hint="default" w:ascii="Times New Roman" w:hAnsi="Times New Roman" w:cs="Times New Roman"/>
                <w:sz w:val="18"/>
                <w:szCs w:val="18"/>
              </w:rPr>
            </w:pPr>
          </w:p>
        </w:tc>
        <w:tc>
          <w:tcPr>
            <w:tcW w:w="519" w:type="pct"/>
            <w:vAlign w:val="center"/>
          </w:tcPr>
          <w:p>
            <w:pPr>
              <w:jc w:val="right"/>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32d1c7d278224bfa80a28845c7639c86"/>
            <w:id w:val="927"/>
          </w:sdtPr>
          <w:sdtEndPr>
            <w:rPr>
              <w:rFonts w:hint="default" w:ascii="Times New Roman" w:hAnsi="Times New Roman" w:cs="Times New Roman"/>
            </w:rPr>
          </w:sdtEndPr>
          <w:sdtContent>
            <w:tc>
              <w:tcPr>
                <w:tcW w:w="548" w:type="pct"/>
              </w:tcPr>
              <w:p>
                <w:pPr>
                  <w:rPr>
                    <w:rFonts w:hint="default" w:ascii="Times New Roman" w:hAnsi="Times New Roman" w:cs="Times New Roman"/>
                    <w:sz w:val="18"/>
                    <w:szCs w:val="18"/>
                  </w:rPr>
                </w:pPr>
                <w:r>
                  <w:rPr>
                    <w:rFonts w:hint="default" w:ascii="Times New Roman" w:hAnsi="Times New Roman" w:cs="Times New Roman"/>
                    <w:sz w:val="18"/>
                    <w:szCs w:val="18"/>
                  </w:rPr>
                  <w:t>4．其他</w:t>
                </w:r>
              </w:p>
            </w:tc>
          </w:sdtContent>
        </w:sdt>
        <w:tc>
          <w:tcPr>
            <w:tcW w:w="452"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97"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514"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417" w:type="pct"/>
            <w:vAlign w:val="center"/>
          </w:tcPr>
          <w:p>
            <w:pPr>
              <w:jc w:val="right"/>
              <w:rPr>
                <w:rFonts w:hint="default" w:ascii="Times New Roman" w:hAnsi="Times New Roman" w:cs="Times New Roman"/>
                <w:sz w:val="18"/>
                <w:szCs w:val="18"/>
              </w:rPr>
            </w:pPr>
          </w:p>
        </w:tc>
        <w:tc>
          <w:tcPr>
            <w:tcW w:w="100"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88"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526" w:type="pct"/>
            <w:vAlign w:val="center"/>
          </w:tcPr>
          <w:p>
            <w:pPr>
              <w:jc w:val="right"/>
              <w:rPr>
                <w:rFonts w:hint="default" w:ascii="Times New Roman" w:hAnsi="Times New Roman" w:cs="Times New Roman"/>
                <w:sz w:val="18"/>
                <w:szCs w:val="18"/>
              </w:rPr>
            </w:pPr>
          </w:p>
        </w:tc>
        <w:tc>
          <w:tcPr>
            <w:tcW w:w="427" w:type="pct"/>
            <w:vAlign w:val="center"/>
          </w:tcPr>
          <w:p>
            <w:pPr>
              <w:jc w:val="right"/>
              <w:rPr>
                <w:rFonts w:hint="default" w:ascii="Times New Roman" w:hAnsi="Times New Roman" w:cs="Times New Roman"/>
                <w:sz w:val="18"/>
                <w:szCs w:val="18"/>
              </w:rPr>
            </w:pPr>
          </w:p>
        </w:tc>
        <w:tc>
          <w:tcPr>
            <w:tcW w:w="519" w:type="pct"/>
            <w:vAlign w:val="center"/>
          </w:tcPr>
          <w:p>
            <w:pPr>
              <w:jc w:val="right"/>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4f4c1a0d22784a4a81a90a7b772560b9"/>
            <w:id w:val="928"/>
          </w:sdtPr>
          <w:sdtEndPr>
            <w:rPr>
              <w:rFonts w:hint="default" w:ascii="Times New Roman" w:hAnsi="Times New Roman" w:cs="Times New Roman"/>
            </w:rPr>
          </w:sdtEndPr>
          <w:sdtContent>
            <w:tc>
              <w:tcPr>
                <w:tcW w:w="548" w:type="pct"/>
              </w:tcPr>
              <w:p>
                <w:pPr>
                  <w:rPr>
                    <w:rFonts w:hint="default" w:ascii="Times New Roman" w:hAnsi="Times New Roman" w:cs="Times New Roman"/>
                    <w:sz w:val="18"/>
                    <w:szCs w:val="18"/>
                  </w:rPr>
                </w:pPr>
                <w:r>
                  <w:rPr>
                    <w:rFonts w:hint="default" w:ascii="Times New Roman" w:hAnsi="Times New Roman" w:cs="Times New Roman"/>
                    <w:sz w:val="18"/>
                    <w:szCs w:val="18"/>
                  </w:rPr>
                  <w:t>（三）利润分配</w:t>
                </w:r>
              </w:p>
            </w:tc>
          </w:sdtContent>
        </w:sdt>
        <w:tc>
          <w:tcPr>
            <w:tcW w:w="452"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97"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514"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417" w:type="pct"/>
            <w:vAlign w:val="center"/>
          </w:tcPr>
          <w:p>
            <w:pPr>
              <w:jc w:val="right"/>
              <w:rPr>
                <w:rFonts w:hint="default" w:ascii="Times New Roman" w:hAnsi="Times New Roman" w:cs="Times New Roman"/>
                <w:sz w:val="18"/>
                <w:szCs w:val="18"/>
              </w:rPr>
            </w:pPr>
          </w:p>
        </w:tc>
        <w:tc>
          <w:tcPr>
            <w:tcW w:w="100"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77,215.90</w:t>
            </w:r>
          </w:p>
        </w:tc>
        <w:tc>
          <w:tcPr>
            <w:tcW w:w="88"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-77,215.90</w:t>
            </w:r>
          </w:p>
        </w:tc>
        <w:tc>
          <w:tcPr>
            <w:tcW w:w="80" w:type="pct"/>
            <w:vAlign w:val="center"/>
          </w:tcPr>
          <w:p>
            <w:pPr>
              <w:jc w:val="right"/>
              <w:rPr>
                <w:rFonts w:hint="default" w:ascii="Times New Roman" w:hAnsi="Times New Roman" w:cs="Times New Roman"/>
                <w:sz w:val="18"/>
                <w:szCs w:val="18"/>
              </w:rPr>
            </w:pPr>
          </w:p>
        </w:tc>
        <w:tc>
          <w:tcPr>
            <w:tcW w:w="526" w:type="pct"/>
            <w:vAlign w:val="center"/>
          </w:tcPr>
          <w:p>
            <w:pPr>
              <w:jc w:val="right"/>
              <w:rPr>
                <w:rFonts w:hint="default" w:ascii="Times New Roman" w:hAnsi="Times New Roman" w:cs="Times New Roman"/>
                <w:sz w:val="18"/>
                <w:szCs w:val="18"/>
              </w:rPr>
            </w:pPr>
          </w:p>
        </w:tc>
        <w:tc>
          <w:tcPr>
            <w:tcW w:w="427" w:type="pct"/>
            <w:vAlign w:val="center"/>
          </w:tcPr>
          <w:p>
            <w:pPr>
              <w:jc w:val="right"/>
              <w:rPr>
                <w:rFonts w:hint="default" w:ascii="Times New Roman" w:hAnsi="Times New Roman" w:cs="Times New Roman"/>
                <w:sz w:val="18"/>
                <w:szCs w:val="18"/>
              </w:rPr>
            </w:pPr>
          </w:p>
        </w:tc>
        <w:tc>
          <w:tcPr>
            <w:tcW w:w="519" w:type="pct"/>
            <w:vAlign w:val="center"/>
          </w:tcPr>
          <w:p>
            <w:pPr>
              <w:jc w:val="right"/>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rPr>
              <w:rFonts w:hint="default" w:ascii="Times New Roman" w:hAnsi="Times New Roman" w:cs="Times New Roman"/>
            </w:rPr>
            <w:tag w:val="_PLD_73a49eb420a24cdbb4f7f5ce05660344"/>
            <w:id w:val="929"/>
          </w:sdtPr>
          <w:sdtEndPr>
            <w:rPr>
              <w:rFonts w:hint="default" w:ascii="Times New Roman" w:hAnsi="Times New Roman" w:cs="Times New Roman"/>
            </w:rPr>
          </w:sdtEndPr>
          <w:sdtContent>
            <w:tc>
              <w:tcPr>
                <w:tcW w:w="548" w:type="pct"/>
              </w:tcPr>
              <w:p>
                <w:pPr>
                  <w:rPr>
                    <w:rFonts w:hint="default" w:ascii="Times New Roman" w:hAnsi="Times New Roman" w:cs="Times New Roman"/>
                    <w:sz w:val="18"/>
                    <w:szCs w:val="18"/>
                  </w:rPr>
                </w:pPr>
                <w:r>
                  <w:rPr>
                    <w:rFonts w:hint="default" w:ascii="Times New Roman" w:hAnsi="Times New Roman" w:cs="Times New Roman"/>
                    <w:sz w:val="18"/>
                    <w:szCs w:val="18"/>
                  </w:rPr>
                  <w:t>1．提取盈余公积</w:t>
                </w:r>
              </w:p>
            </w:tc>
          </w:sdtContent>
        </w:sdt>
        <w:tc>
          <w:tcPr>
            <w:tcW w:w="452"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97"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514"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417" w:type="pct"/>
            <w:vAlign w:val="center"/>
          </w:tcPr>
          <w:p>
            <w:pPr>
              <w:jc w:val="right"/>
              <w:rPr>
                <w:rFonts w:hint="default" w:ascii="Times New Roman" w:hAnsi="Times New Roman" w:cs="Times New Roman"/>
                <w:sz w:val="18"/>
                <w:szCs w:val="18"/>
              </w:rPr>
            </w:pPr>
          </w:p>
        </w:tc>
        <w:tc>
          <w:tcPr>
            <w:tcW w:w="100"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77,215.90</w:t>
            </w:r>
          </w:p>
        </w:tc>
        <w:tc>
          <w:tcPr>
            <w:tcW w:w="88"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-77,215.90</w:t>
            </w:r>
          </w:p>
        </w:tc>
        <w:tc>
          <w:tcPr>
            <w:tcW w:w="80" w:type="pct"/>
            <w:vAlign w:val="center"/>
          </w:tcPr>
          <w:p>
            <w:pPr>
              <w:jc w:val="right"/>
              <w:rPr>
                <w:rFonts w:hint="default" w:ascii="Times New Roman" w:hAnsi="Times New Roman" w:cs="Times New Roman"/>
                <w:sz w:val="18"/>
                <w:szCs w:val="18"/>
              </w:rPr>
            </w:pPr>
          </w:p>
        </w:tc>
        <w:tc>
          <w:tcPr>
            <w:tcW w:w="526" w:type="pct"/>
            <w:vAlign w:val="center"/>
          </w:tcPr>
          <w:p>
            <w:pPr>
              <w:jc w:val="right"/>
              <w:rPr>
                <w:rFonts w:hint="default" w:ascii="Times New Roman" w:hAnsi="Times New Roman" w:cs="Times New Roman"/>
                <w:sz w:val="18"/>
                <w:szCs w:val="18"/>
              </w:rPr>
            </w:pPr>
          </w:p>
        </w:tc>
        <w:tc>
          <w:tcPr>
            <w:tcW w:w="427" w:type="pct"/>
            <w:vAlign w:val="center"/>
          </w:tcPr>
          <w:p>
            <w:pPr>
              <w:jc w:val="right"/>
              <w:rPr>
                <w:rFonts w:hint="default" w:ascii="Times New Roman" w:hAnsi="Times New Roman" w:cs="Times New Roman"/>
                <w:sz w:val="18"/>
                <w:szCs w:val="18"/>
              </w:rPr>
            </w:pPr>
          </w:p>
        </w:tc>
        <w:tc>
          <w:tcPr>
            <w:tcW w:w="519" w:type="pct"/>
            <w:vAlign w:val="center"/>
          </w:tcPr>
          <w:p>
            <w:pPr>
              <w:jc w:val="right"/>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230083ca1b684aa0b92b69b31995ea1b"/>
            <w:id w:val="930"/>
          </w:sdtPr>
          <w:sdtEndPr>
            <w:rPr>
              <w:rFonts w:hint="default" w:ascii="Times New Roman" w:hAnsi="Times New Roman" w:cs="Times New Roman"/>
            </w:rPr>
          </w:sdtEndPr>
          <w:sdtContent>
            <w:tc>
              <w:tcPr>
                <w:tcW w:w="548" w:type="pct"/>
              </w:tcPr>
              <w:p>
                <w:pPr>
                  <w:rPr>
                    <w:rFonts w:hint="default" w:ascii="Times New Roman" w:hAnsi="Times New Roman" w:cs="Times New Roman"/>
                    <w:sz w:val="18"/>
                    <w:szCs w:val="18"/>
                  </w:rPr>
                </w:pPr>
                <w:r>
                  <w:rPr>
                    <w:rFonts w:hint="default" w:ascii="Times New Roman" w:hAnsi="Times New Roman" w:cs="Times New Roman"/>
                    <w:sz w:val="18"/>
                    <w:szCs w:val="18"/>
                  </w:rPr>
                  <w:t>2．提取一般风险准备</w:t>
                </w:r>
              </w:p>
            </w:tc>
          </w:sdtContent>
        </w:sdt>
        <w:tc>
          <w:tcPr>
            <w:tcW w:w="452"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97"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514"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417" w:type="pct"/>
            <w:vAlign w:val="center"/>
          </w:tcPr>
          <w:p>
            <w:pPr>
              <w:jc w:val="right"/>
              <w:rPr>
                <w:rFonts w:hint="default" w:ascii="Times New Roman" w:hAnsi="Times New Roman" w:cs="Times New Roman"/>
                <w:sz w:val="18"/>
                <w:szCs w:val="18"/>
              </w:rPr>
            </w:pPr>
          </w:p>
        </w:tc>
        <w:tc>
          <w:tcPr>
            <w:tcW w:w="100"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88"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526" w:type="pct"/>
            <w:vAlign w:val="center"/>
          </w:tcPr>
          <w:p>
            <w:pPr>
              <w:jc w:val="right"/>
              <w:rPr>
                <w:rFonts w:hint="default" w:ascii="Times New Roman" w:hAnsi="Times New Roman" w:cs="Times New Roman"/>
                <w:sz w:val="18"/>
                <w:szCs w:val="18"/>
              </w:rPr>
            </w:pPr>
          </w:p>
        </w:tc>
        <w:tc>
          <w:tcPr>
            <w:tcW w:w="427" w:type="pct"/>
            <w:vAlign w:val="center"/>
          </w:tcPr>
          <w:p>
            <w:pPr>
              <w:jc w:val="right"/>
              <w:rPr>
                <w:rFonts w:hint="default" w:ascii="Times New Roman" w:hAnsi="Times New Roman" w:cs="Times New Roman"/>
                <w:sz w:val="18"/>
                <w:szCs w:val="18"/>
              </w:rPr>
            </w:pPr>
          </w:p>
        </w:tc>
        <w:tc>
          <w:tcPr>
            <w:tcW w:w="519" w:type="pct"/>
            <w:vAlign w:val="center"/>
          </w:tcPr>
          <w:p>
            <w:pPr>
              <w:jc w:val="right"/>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d19b1d04bab14e67b22ee23afd215d76"/>
            <w:id w:val="931"/>
          </w:sdtPr>
          <w:sdtEndPr>
            <w:rPr>
              <w:rFonts w:hint="default" w:ascii="Times New Roman" w:hAnsi="Times New Roman" w:cs="Times New Roman"/>
            </w:rPr>
          </w:sdtEndPr>
          <w:sdtContent>
            <w:tc>
              <w:tcPr>
                <w:tcW w:w="548" w:type="pct"/>
              </w:tcPr>
              <w:p>
                <w:pPr>
                  <w:rPr>
                    <w:rFonts w:hint="default" w:ascii="Times New Roman" w:hAnsi="Times New Roman" w:cs="Times New Roman"/>
                    <w:sz w:val="18"/>
                    <w:szCs w:val="18"/>
                  </w:rPr>
                </w:pPr>
                <w:r>
                  <w:rPr>
                    <w:rFonts w:hint="default" w:ascii="Times New Roman" w:hAnsi="Times New Roman" w:cs="Times New Roman"/>
                    <w:sz w:val="18"/>
                    <w:szCs w:val="18"/>
                  </w:rPr>
                  <w:t>3．对所有者（或股东）的分配</w:t>
                </w:r>
              </w:p>
            </w:tc>
          </w:sdtContent>
        </w:sdt>
        <w:tc>
          <w:tcPr>
            <w:tcW w:w="452"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97"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514"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417" w:type="pct"/>
            <w:vAlign w:val="center"/>
          </w:tcPr>
          <w:p>
            <w:pPr>
              <w:jc w:val="right"/>
              <w:rPr>
                <w:rFonts w:hint="default" w:ascii="Times New Roman" w:hAnsi="Times New Roman" w:cs="Times New Roman"/>
                <w:sz w:val="18"/>
                <w:szCs w:val="18"/>
              </w:rPr>
            </w:pPr>
          </w:p>
        </w:tc>
        <w:tc>
          <w:tcPr>
            <w:tcW w:w="100"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88"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526" w:type="pct"/>
            <w:vAlign w:val="center"/>
          </w:tcPr>
          <w:p>
            <w:pPr>
              <w:jc w:val="right"/>
              <w:rPr>
                <w:rFonts w:hint="default" w:ascii="Times New Roman" w:hAnsi="Times New Roman" w:cs="Times New Roman"/>
                <w:sz w:val="18"/>
                <w:szCs w:val="18"/>
              </w:rPr>
            </w:pPr>
          </w:p>
        </w:tc>
        <w:tc>
          <w:tcPr>
            <w:tcW w:w="427" w:type="pct"/>
            <w:vAlign w:val="center"/>
          </w:tcPr>
          <w:p>
            <w:pPr>
              <w:jc w:val="right"/>
              <w:rPr>
                <w:rFonts w:hint="default" w:ascii="Times New Roman" w:hAnsi="Times New Roman" w:cs="Times New Roman"/>
                <w:sz w:val="18"/>
                <w:szCs w:val="18"/>
              </w:rPr>
            </w:pPr>
          </w:p>
        </w:tc>
        <w:tc>
          <w:tcPr>
            <w:tcW w:w="519" w:type="pct"/>
            <w:vAlign w:val="center"/>
          </w:tcPr>
          <w:p>
            <w:pPr>
              <w:jc w:val="right"/>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6e5628e129d04d23a2d71da503cecfdd"/>
            <w:id w:val="932"/>
          </w:sdtPr>
          <w:sdtEndPr>
            <w:rPr>
              <w:rFonts w:hint="default" w:ascii="Times New Roman" w:hAnsi="Times New Roman" w:cs="Times New Roman"/>
            </w:rPr>
          </w:sdtEndPr>
          <w:sdtContent>
            <w:tc>
              <w:tcPr>
                <w:tcW w:w="548" w:type="pct"/>
              </w:tcPr>
              <w:p>
                <w:pPr>
                  <w:rPr>
                    <w:rFonts w:hint="default" w:ascii="Times New Roman" w:hAnsi="Times New Roman" w:cs="Times New Roman"/>
                    <w:sz w:val="18"/>
                    <w:szCs w:val="18"/>
                  </w:rPr>
                </w:pPr>
                <w:r>
                  <w:rPr>
                    <w:rFonts w:hint="default" w:ascii="Times New Roman" w:hAnsi="Times New Roman" w:cs="Times New Roman"/>
                    <w:sz w:val="18"/>
                    <w:szCs w:val="18"/>
                  </w:rPr>
                  <w:t>4．其他</w:t>
                </w:r>
              </w:p>
            </w:tc>
          </w:sdtContent>
        </w:sdt>
        <w:tc>
          <w:tcPr>
            <w:tcW w:w="452"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97"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514"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417" w:type="pct"/>
            <w:vAlign w:val="center"/>
          </w:tcPr>
          <w:p>
            <w:pPr>
              <w:jc w:val="right"/>
              <w:rPr>
                <w:rFonts w:hint="default" w:ascii="Times New Roman" w:hAnsi="Times New Roman" w:cs="Times New Roman"/>
                <w:sz w:val="18"/>
                <w:szCs w:val="18"/>
              </w:rPr>
            </w:pPr>
          </w:p>
        </w:tc>
        <w:tc>
          <w:tcPr>
            <w:tcW w:w="100"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88"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526" w:type="pct"/>
            <w:vAlign w:val="center"/>
          </w:tcPr>
          <w:p>
            <w:pPr>
              <w:jc w:val="right"/>
              <w:rPr>
                <w:rFonts w:hint="default" w:ascii="Times New Roman" w:hAnsi="Times New Roman" w:cs="Times New Roman"/>
                <w:sz w:val="18"/>
                <w:szCs w:val="18"/>
              </w:rPr>
            </w:pPr>
          </w:p>
        </w:tc>
        <w:tc>
          <w:tcPr>
            <w:tcW w:w="427" w:type="pct"/>
            <w:vAlign w:val="center"/>
          </w:tcPr>
          <w:p>
            <w:pPr>
              <w:jc w:val="right"/>
              <w:rPr>
                <w:rFonts w:hint="default" w:ascii="Times New Roman" w:hAnsi="Times New Roman" w:cs="Times New Roman"/>
                <w:sz w:val="18"/>
                <w:szCs w:val="18"/>
              </w:rPr>
            </w:pPr>
          </w:p>
        </w:tc>
        <w:tc>
          <w:tcPr>
            <w:tcW w:w="519" w:type="pct"/>
            <w:vAlign w:val="center"/>
          </w:tcPr>
          <w:p>
            <w:pPr>
              <w:jc w:val="right"/>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a953b61d69004a7a91974afa1318df0a"/>
            <w:id w:val="933"/>
          </w:sdtPr>
          <w:sdtEndPr>
            <w:rPr>
              <w:rFonts w:hint="default" w:ascii="Times New Roman" w:hAnsi="Times New Roman" w:cs="Times New Roman"/>
            </w:rPr>
          </w:sdtEndPr>
          <w:sdtContent>
            <w:tc>
              <w:tcPr>
                <w:tcW w:w="548" w:type="pct"/>
              </w:tcPr>
              <w:p>
                <w:pPr>
                  <w:rPr>
                    <w:rFonts w:hint="default" w:ascii="Times New Roman" w:hAnsi="Times New Roman" w:cs="Times New Roman"/>
                    <w:sz w:val="18"/>
                    <w:szCs w:val="18"/>
                  </w:rPr>
                </w:pPr>
                <w:r>
                  <w:rPr>
                    <w:rFonts w:hint="default" w:ascii="Times New Roman" w:hAnsi="Times New Roman" w:cs="Times New Roman"/>
                    <w:sz w:val="18"/>
                    <w:szCs w:val="18"/>
                  </w:rPr>
                  <w:t>（四）所有者权益内部结转</w:t>
                </w:r>
              </w:p>
            </w:tc>
          </w:sdtContent>
        </w:sdt>
        <w:tc>
          <w:tcPr>
            <w:tcW w:w="452"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97"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514"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417" w:type="pct"/>
            <w:vAlign w:val="center"/>
          </w:tcPr>
          <w:p>
            <w:pPr>
              <w:jc w:val="right"/>
              <w:rPr>
                <w:rFonts w:hint="default" w:ascii="Times New Roman" w:hAnsi="Times New Roman" w:cs="Times New Roman"/>
                <w:sz w:val="18"/>
                <w:szCs w:val="18"/>
              </w:rPr>
            </w:pPr>
          </w:p>
        </w:tc>
        <w:tc>
          <w:tcPr>
            <w:tcW w:w="100"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88"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526" w:type="pct"/>
            <w:vAlign w:val="center"/>
          </w:tcPr>
          <w:p>
            <w:pPr>
              <w:jc w:val="right"/>
              <w:rPr>
                <w:rFonts w:hint="default" w:ascii="Times New Roman" w:hAnsi="Times New Roman" w:cs="Times New Roman"/>
                <w:sz w:val="18"/>
                <w:szCs w:val="18"/>
              </w:rPr>
            </w:pPr>
          </w:p>
        </w:tc>
        <w:tc>
          <w:tcPr>
            <w:tcW w:w="427" w:type="pct"/>
            <w:vAlign w:val="center"/>
          </w:tcPr>
          <w:p>
            <w:pPr>
              <w:jc w:val="right"/>
              <w:rPr>
                <w:rFonts w:hint="default" w:ascii="Times New Roman" w:hAnsi="Times New Roman" w:cs="Times New Roman"/>
                <w:sz w:val="18"/>
                <w:szCs w:val="18"/>
              </w:rPr>
            </w:pPr>
          </w:p>
        </w:tc>
        <w:tc>
          <w:tcPr>
            <w:tcW w:w="519" w:type="pct"/>
            <w:vAlign w:val="center"/>
          </w:tcPr>
          <w:p>
            <w:pPr>
              <w:jc w:val="right"/>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278fa3d290b3473aacd1d849016a2959"/>
            <w:id w:val="934"/>
          </w:sdtPr>
          <w:sdtEndPr>
            <w:rPr>
              <w:rFonts w:hint="default" w:ascii="Times New Roman" w:hAnsi="Times New Roman" w:cs="Times New Roman"/>
            </w:rPr>
          </w:sdtEndPr>
          <w:sdtContent>
            <w:tc>
              <w:tcPr>
                <w:tcW w:w="548" w:type="pct"/>
              </w:tcPr>
              <w:p>
                <w:pPr>
                  <w:rPr>
                    <w:rFonts w:hint="default" w:ascii="Times New Roman" w:hAnsi="Times New Roman" w:cs="Times New Roman"/>
                    <w:sz w:val="18"/>
                    <w:szCs w:val="18"/>
                  </w:rPr>
                </w:pPr>
                <w:r>
                  <w:rPr>
                    <w:rFonts w:hint="default" w:ascii="Times New Roman" w:hAnsi="Times New Roman" w:cs="Times New Roman"/>
                    <w:sz w:val="18"/>
                    <w:szCs w:val="18"/>
                  </w:rPr>
                  <w:t>1．资本公积转增资本（或股本）</w:t>
                </w:r>
              </w:p>
            </w:tc>
          </w:sdtContent>
        </w:sdt>
        <w:tc>
          <w:tcPr>
            <w:tcW w:w="452"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97"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514"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417" w:type="pct"/>
            <w:vAlign w:val="center"/>
          </w:tcPr>
          <w:p>
            <w:pPr>
              <w:jc w:val="right"/>
              <w:rPr>
                <w:rFonts w:hint="default" w:ascii="Times New Roman" w:hAnsi="Times New Roman" w:cs="Times New Roman"/>
                <w:sz w:val="18"/>
                <w:szCs w:val="18"/>
              </w:rPr>
            </w:pPr>
          </w:p>
        </w:tc>
        <w:tc>
          <w:tcPr>
            <w:tcW w:w="100"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88"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526" w:type="pct"/>
            <w:vAlign w:val="center"/>
          </w:tcPr>
          <w:p>
            <w:pPr>
              <w:jc w:val="right"/>
              <w:rPr>
                <w:rFonts w:hint="default" w:ascii="Times New Roman" w:hAnsi="Times New Roman" w:cs="Times New Roman"/>
                <w:sz w:val="18"/>
                <w:szCs w:val="18"/>
              </w:rPr>
            </w:pPr>
          </w:p>
        </w:tc>
        <w:tc>
          <w:tcPr>
            <w:tcW w:w="427" w:type="pct"/>
            <w:vAlign w:val="center"/>
          </w:tcPr>
          <w:p>
            <w:pPr>
              <w:jc w:val="right"/>
              <w:rPr>
                <w:rFonts w:hint="default" w:ascii="Times New Roman" w:hAnsi="Times New Roman" w:cs="Times New Roman"/>
                <w:sz w:val="18"/>
                <w:szCs w:val="18"/>
              </w:rPr>
            </w:pPr>
          </w:p>
        </w:tc>
        <w:tc>
          <w:tcPr>
            <w:tcW w:w="519" w:type="pct"/>
            <w:vAlign w:val="center"/>
          </w:tcPr>
          <w:p>
            <w:pPr>
              <w:jc w:val="right"/>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2dbeb2e6cbbd4ba2a65e4f369c7e7929"/>
            <w:id w:val="935"/>
          </w:sdtPr>
          <w:sdtEndPr>
            <w:rPr>
              <w:rFonts w:hint="default" w:ascii="Times New Roman" w:hAnsi="Times New Roman" w:cs="Times New Roman"/>
            </w:rPr>
          </w:sdtEndPr>
          <w:sdtContent>
            <w:tc>
              <w:tcPr>
                <w:tcW w:w="548" w:type="pct"/>
              </w:tcPr>
              <w:p>
                <w:pPr>
                  <w:rPr>
                    <w:rFonts w:hint="default" w:ascii="Times New Roman" w:hAnsi="Times New Roman" w:cs="Times New Roman"/>
                    <w:sz w:val="18"/>
                    <w:szCs w:val="18"/>
                  </w:rPr>
                </w:pPr>
                <w:r>
                  <w:rPr>
                    <w:rFonts w:hint="default" w:ascii="Times New Roman" w:hAnsi="Times New Roman" w:cs="Times New Roman"/>
                    <w:sz w:val="18"/>
                    <w:szCs w:val="18"/>
                  </w:rPr>
                  <w:t>2．盈余公积转增资本（或股本）</w:t>
                </w:r>
              </w:p>
            </w:tc>
          </w:sdtContent>
        </w:sdt>
        <w:tc>
          <w:tcPr>
            <w:tcW w:w="452"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97"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514"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417" w:type="pct"/>
            <w:vAlign w:val="center"/>
          </w:tcPr>
          <w:p>
            <w:pPr>
              <w:jc w:val="right"/>
              <w:rPr>
                <w:rFonts w:hint="default" w:ascii="Times New Roman" w:hAnsi="Times New Roman" w:cs="Times New Roman"/>
                <w:sz w:val="18"/>
                <w:szCs w:val="18"/>
              </w:rPr>
            </w:pPr>
          </w:p>
        </w:tc>
        <w:tc>
          <w:tcPr>
            <w:tcW w:w="100"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88"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526" w:type="pct"/>
            <w:vAlign w:val="center"/>
          </w:tcPr>
          <w:p>
            <w:pPr>
              <w:jc w:val="right"/>
              <w:rPr>
                <w:rFonts w:hint="default" w:ascii="Times New Roman" w:hAnsi="Times New Roman" w:cs="Times New Roman"/>
                <w:sz w:val="18"/>
                <w:szCs w:val="18"/>
              </w:rPr>
            </w:pPr>
          </w:p>
        </w:tc>
        <w:tc>
          <w:tcPr>
            <w:tcW w:w="427" w:type="pct"/>
            <w:vAlign w:val="center"/>
          </w:tcPr>
          <w:p>
            <w:pPr>
              <w:jc w:val="right"/>
              <w:rPr>
                <w:rFonts w:hint="default" w:ascii="Times New Roman" w:hAnsi="Times New Roman" w:cs="Times New Roman"/>
                <w:sz w:val="18"/>
                <w:szCs w:val="18"/>
              </w:rPr>
            </w:pPr>
          </w:p>
        </w:tc>
        <w:tc>
          <w:tcPr>
            <w:tcW w:w="519" w:type="pct"/>
            <w:vAlign w:val="center"/>
          </w:tcPr>
          <w:p>
            <w:pPr>
              <w:jc w:val="right"/>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58f2b570df754e85bb72c0f63cdd3f1c"/>
            <w:id w:val="936"/>
          </w:sdtPr>
          <w:sdtEndPr>
            <w:rPr>
              <w:rFonts w:hint="default" w:ascii="Times New Roman" w:hAnsi="Times New Roman" w:cs="Times New Roman"/>
            </w:rPr>
          </w:sdtEndPr>
          <w:sdtContent>
            <w:tc>
              <w:tcPr>
                <w:tcW w:w="548" w:type="pct"/>
              </w:tcPr>
              <w:p>
                <w:pPr>
                  <w:rPr>
                    <w:rFonts w:hint="default" w:ascii="Times New Roman" w:hAnsi="Times New Roman" w:cs="Times New Roman"/>
                    <w:sz w:val="18"/>
                    <w:szCs w:val="18"/>
                  </w:rPr>
                </w:pPr>
                <w:r>
                  <w:rPr>
                    <w:rFonts w:hint="default" w:ascii="Times New Roman" w:hAnsi="Times New Roman" w:cs="Times New Roman"/>
                    <w:sz w:val="18"/>
                    <w:szCs w:val="18"/>
                  </w:rPr>
                  <w:t>3．盈余公积弥补亏损</w:t>
                </w:r>
              </w:p>
            </w:tc>
          </w:sdtContent>
        </w:sdt>
        <w:tc>
          <w:tcPr>
            <w:tcW w:w="452"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97"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514"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417" w:type="pct"/>
            <w:vAlign w:val="center"/>
          </w:tcPr>
          <w:p>
            <w:pPr>
              <w:jc w:val="right"/>
              <w:rPr>
                <w:rFonts w:hint="default" w:ascii="Times New Roman" w:hAnsi="Times New Roman" w:cs="Times New Roman"/>
                <w:sz w:val="18"/>
                <w:szCs w:val="18"/>
              </w:rPr>
            </w:pPr>
          </w:p>
        </w:tc>
        <w:tc>
          <w:tcPr>
            <w:tcW w:w="100"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88"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526" w:type="pct"/>
            <w:vAlign w:val="center"/>
          </w:tcPr>
          <w:p>
            <w:pPr>
              <w:jc w:val="right"/>
              <w:rPr>
                <w:rFonts w:hint="default" w:ascii="Times New Roman" w:hAnsi="Times New Roman" w:cs="Times New Roman"/>
                <w:sz w:val="18"/>
                <w:szCs w:val="18"/>
              </w:rPr>
            </w:pPr>
          </w:p>
        </w:tc>
        <w:tc>
          <w:tcPr>
            <w:tcW w:w="427" w:type="pct"/>
            <w:vAlign w:val="center"/>
          </w:tcPr>
          <w:p>
            <w:pPr>
              <w:jc w:val="right"/>
              <w:rPr>
                <w:rFonts w:hint="default" w:ascii="Times New Roman" w:hAnsi="Times New Roman" w:cs="Times New Roman"/>
                <w:sz w:val="18"/>
                <w:szCs w:val="18"/>
              </w:rPr>
            </w:pPr>
          </w:p>
        </w:tc>
        <w:tc>
          <w:tcPr>
            <w:tcW w:w="519" w:type="pct"/>
            <w:vAlign w:val="center"/>
          </w:tcPr>
          <w:p>
            <w:pPr>
              <w:jc w:val="right"/>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pct"/>
          </w:tcPr>
          <w:sdt>
            <w:sdtPr>
              <w:rPr>
                <w:rFonts w:hint="default" w:ascii="Times New Roman" w:hAnsi="Times New Roman" w:cs="Times New Roman"/>
              </w:rPr>
              <w:tag w:val="_PLD_88022ba02c7c4775ba5e9f75f6b07fa4"/>
              <w:id w:val="937"/>
            </w:sdtPr>
            <w:sdtEndPr>
              <w:rPr>
                <w:rFonts w:hint="default" w:ascii="Times New Roman" w:hAnsi="Times New Roman" w:cs="Times New Roman"/>
              </w:rPr>
            </w:sdtEndPr>
            <w:sdtContent>
              <w:p>
                <w:pPr>
                  <w:rPr>
                    <w:rFonts w:hint="default" w:ascii="Times New Roman" w:hAnsi="Times New Roman" w:cs="Times New Roman"/>
                  </w:rPr>
                </w:pPr>
                <w:r>
                  <w:rPr>
                    <w:rFonts w:hint="default" w:ascii="Times New Roman" w:hAnsi="Times New Roman" w:cs="Times New Roman"/>
                    <w:sz w:val="18"/>
                    <w:szCs w:val="18"/>
                  </w:rPr>
                  <w:t>4．设定受益计划变动额结转留存收益</w:t>
                </w:r>
              </w:p>
            </w:sdtContent>
          </w:sdt>
        </w:tc>
        <w:tc>
          <w:tcPr>
            <w:tcW w:w="452"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97"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514" w:type="pct"/>
            <w:vAlign w:val="center"/>
          </w:tcPr>
          <w:p>
            <w:pPr>
              <w:jc w:val="right"/>
              <w:rPr>
                <w:rFonts w:hint="default" w:ascii="Times New Roman" w:hAnsi="Times New Roman" w:eastAsia="宋体" w:cs="Times New Roman"/>
                <w:sz w:val="18"/>
                <w:szCs w:val="18"/>
                <w:lang w:eastAsia="zh-CN"/>
              </w:rPr>
            </w:pPr>
          </w:p>
        </w:tc>
        <w:tc>
          <w:tcPr>
            <w:tcW w:w="80" w:type="pct"/>
            <w:vAlign w:val="center"/>
          </w:tcPr>
          <w:p>
            <w:pPr>
              <w:jc w:val="right"/>
              <w:rPr>
                <w:rFonts w:hint="default" w:ascii="Times New Roman" w:hAnsi="Times New Roman" w:cs="Times New Roman"/>
                <w:sz w:val="18"/>
                <w:szCs w:val="18"/>
              </w:rPr>
            </w:pPr>
          </w:p>
        </w:tc>
        <w:tc>
          <w:tcPr>
            <w:tcW w:w="417" w:type="pct"/>
            <w:vAlign w:val="center"/>
          </w:tcPr>
          <w:p>
            <w:pPr>
              <w:jc w:val="right"/>
              <w:rPr>
                <w:rFonts w:hint="default" w:ascii="Times New Roman" w:hAnsi="Times New Roman" w:cs="Times New Roman"/>
                <w:sz w:val="18"/>
                <w:szCs w:val="18"/>
              </w:rPr>
            </w:pPr>
          </w:p>
        </w:tc>
        <w:tc>
          <w:tcPr>
            <w:tcW w:w="100"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88"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526" w:type="pct"/>
            <w:vAlign w:val="center"/>
          </w:tcPr>
          <w:p>
            <w:pPr>
              <w:jc w:val="right"/>
              <w:rPr>
                <w:rFonts w:hint="default" w:ascii="Times New Roman" w:hAnsi="Times New Roman" w:cs="Times New Roman"/>
                <w:sz w:val="18"/>
                <w:szCs w:val="18"/>
              </w:rPr>
            </w:pPr>
          </w:p>
        </w:tc>
        <w:tc>
          <w:tcPr>
            <w:tcW w:w="427" w:type="pct"/>
            <w:vAlign w:val="center"/>
          </w:tcPr>
          <w:p>
            <w:pPr>
              <w:jc w:val="right"/>
              <w:rPr>
                <w:rFonts w:hint="default" w:ascii="Times New Roman" w:hAnsi="Times New Roman" w:cs="Times New Roman"/>
                <w:sz w:val="18"/>
                <w:szCs w:val="18"/>
              </w:rPr>
            </w:pPr>
          </w:p>
        </w:tc>
        <w:tc>
          <w:tcPr>
            <w:tcW w:w="519" w:type="pct"/>
            <w:vAlign w:val="center"/>
          </w:tcPr>
          <w:p>
            <w:pPr>
              <w:jc w:val="right"/>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pct"/>
          </w:tcPr>
          <w:sdt>
            <w:sdtPr>
              <w:rPr>
                <w:rFonts w:hint="default" w:ascii="Times New Roman" w:hAnsi="Times New Roman" w:cs="Times New Roman"/>
              </w:rPr>
              <w:tag w:val="_PLD_0259028a18dd4c059a8b77a9e4fe86f9"/>
              <w:id w:val="938"/>
            </w:sdtPr>
            <w:sdtEndPr>
              <w:rPr>
                <w:rFonts w:hint="default" w:ascii="Times New Roman" w:hAnsi="Times New Roman" w:cs="Times New Roman"/>
              </w:rPr>
            </w:sdtEndPr>
            <w:sdtContent>
              <w:p>
                <w:pPr>
                  <w:rPr>
                    <w:rFonts w:hint="default" w:ascii="Times New Roman" w:hAnsi="Times New Roman" w:cs="Times New Roman"/>
                    <w:sz w:val="18"/>
                    <w:szCs w:val="18"/>
                  </w:rPr>
                </w:pPr>
                <w:r>
                  <w:rPr>
                    <w:rFonts w:hint="default" w:ascii="Times New Roman" w:hAnsi="Times New Roman" w:cs="Times New Roman"/>
                    <w:sz w:val="18"/>
                    <w:szCs w:val="18"/>
                  </w:rPr>
                  <w:t>5．其他综合收益结转留存收益</w:t>
                </w:r>
              </w:p>
            </w:sdtContent>
          </w:sdt>
        </w:tc>
        <w:tc>
          <w:tcPr>
            <w:tcW w:w="452"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97"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514"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417" w:type="pct"/>
            <w:vAlign w:val="center"/>
          </w:tcPr>
          <w:p>
            <w:pPr>
              <w:jc w:val="right"/>
              <w:rPr>
                <w:rFonts w:hint="default" w:ascii="Times New Roman" w:hAnsi="Times New Roman" w:cs="Times New Roman"/>
                <w:sz w:val="18"/>
                <w:szCs w:val="18"/>
              </w:rPr>
            </w:pPr>
          </w:p>
        </w:tc>
        <w:tc>
          <w:tcPr>
            <w:tcW w:w="100"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88"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526" w:type="pct"/>
            <w:vAlign w:val="center"/>
          </w:tcPr>
          <w:p>
            <w:pPr>
              <w:jc w:val="right"/>
              <w:rPr>
                <w:rFonts w:hint="default" w:ascii="Times New Roman" w:hAnsi="Times New Roman" w:cs="Times New Roman"/>
                <w:sz w:val="18"/>
                <w:szCs w:val="18"/>
              </w:rPr>
            </w:pPr>
          </w:p>
        </w:tc>
        <w:tc>
          <w:tcPr>
            <w:tcW w:w="427" w:type="pct"/>
            <w:vAlign w:val="center"/>
          </w:tcPr>
          <w:p>
            <w:pPr>
              <w:jc w:val="right"/>
              <w:rPr>
                <w:rFonts w:hint="default" w:ascii="Times New Roman" w:hAnsi="Times New Roman" w:cs="Times New Roman"/>
                <w:sz w:val="18"/>
                <w:szCs w:val="18"/>
              </w:rPr>
            </w:pPr>
          </w:p>
        </w:tc>
        <w:tc>
          <w:tcPr>
            <w:tcW w:w="519" w:type="pct"/>
            <w:vAlign w:val="center"/>
          </w:tcPr>
          <w:p>
            <w:pPr>
              <w:jc w:val="right"/>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5844253ac18b45ceaa765e5b2f55d052"/>
            <w:id w:val="939"/>
          </w:sdtPr>
          <w:sdtEndPr>
            <w:rPr>
              <w:rFonts w:hint="default" w:ascii="Times New Roman" w:hAnsi="Times New Roman" w:cs="Times New Roman"/>
            </w:rPr>
          </w:sdtEndPr>
          <w:sdtContent>
            <w:tc>
              <w:tcPr>
                <w:tcW w:w="548" w:type="pct"/>
              </w:tcPr>
              <w:p>
                <w:pPr>
                  <w:rPr>
                    <w:rFonts w:hint="default" w:ascii="Times New Roman" w:hAnsi="Times New Roman" w:cs="Times New Roman"/>
                    <w:sz w:val="18"/>
                    <w:szCs w:val="18"/>
                  </w:rPr>
                </w:pPr>
                <w:r>
                  <w:rPr>
                    <w:rFonts w:hint="default" w:ascii="Times New Roman" w:hAnsi="Times New Roman" w:cs="Times New Roman"/>
                    <w:sz w:val="18"/>
                    <w:szCs w:val="18"/>
                  </w:rPr>
                  <w:t>6．其他</w:t>
                </w:r>
              </w:p>
            </w:tc>
          </w:sdtContent>
        </w:sdt>
        <w:tc>
          <w:tcPr>
            <w:tcW w:w="452"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97"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514"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417" w:type="pct"/>
            <w:vAlign w:val="center"/>
          </w:tcPr>
          <w:p>
            <w:pPr>
              <w:jc w:val="right"/>
              <w:rPr>
                <w:rFonts w:hint="default" w:ascii="Times New Roman" w:hAnsi="Times New Roman" w:cs="Times New Roman"/>
                <w:sz w:val="18"/>
                <w:szCs w:val="18"/>
              </w:rPr>
            </w:pPr>
          </w:p>
        </w:tc>
        <w:tc>
          <w:tcPr>
            <w:tcW w:w="100"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88"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526" w:type="pct"/>
            <w:vAlign w:val="center"/>
          </w:tcPr>
          <w:p>
            <w:pPr>
              <w:jc w:val="right"/>
              <w:rPr>
                <w:rFonts w:hint="default" w:ascii="Times New Roman" w:hAnsi="Times New Roman" w:cs="Times New Roman"/>
                <w:sz w:val="18"/>
                <w:szCs w:val="18"/>
              </w:rPr>
            </w:pPr>
          </w:p>
        </w:tc>
        <w:tc>
          <w:tcPr>
            <w:tcW w:w="427" w:type="pct"/>
            <w:vAlign w:val="center"/>
          </w:tcPr>
          <w:p>
            <w:pPr>
              <w:jc w:val="right"/>
              <w:rPr>
                <w:rFonts w:hint="default" w:ascii="Times New Roman" w:hAnsi="Times New Roman" w:cs="Times New Roman"/>
                <w:sz w:val="18"/>
                <w:szCs w:val="18"/>
              </w:rPr>
            </w:pPr>
          </w:p>
        </w:tc>
        <w:tc>
          <w:tcPr>
            <w:tcW w:w="519" w:type="pct"/>
            <w:vAlign w:val="center"/>
          </w:tcPr>
          <w:p>
            <w:pPr>
              <w:jc w:val="right"/>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3bbf2260615f4991a49bda77fd1fc28b"/>
            <w:id w:val="940"/>
          </w:sdtPr>
          <w:sdtEndPr>
            <w:rPr>
              <w:rFonts w:hint="default" w:ascii="Times New Roman" w:hAnsi="Times New Roman" w:cs="Times New Roman"/>
            </w:rPr>
          </w:sdtEndPr>
          <w:sdtContent>
            <w:tc>
              <w:tcPr>
                <w:tcW w:w="548" w:type="pct"/>
              </w:tcPr>
              <w:p>
                <w:pPr>
                  <w:rPr>
                    <w:rFonts w:hint="default" w:ascii="Times New Roman" w:hAnsi="Times New Roman" w:cs="Times New Roman"/>
                    <w:sz w:val="18"/>
                    <w:szCs w:val="18"/>
                  </w:rPr>
                </w:pPr>
                <w:r>
                  <w:rPr>
                    <w:rFonts w:hint="default" w:ascii="Times New Roman" w:hAnsi="Times New Roman" w:cs="Times New Roman"/>
                    <w:sz w:val="18"/>
                    <w:szCs w:val="18"/>
                  </w:rPr>
                  <w:t>（五）专项储备</w:t>
                </w:r>
              </w:p>
            </w:tc>
          </w:sdtContent>
        </w:sdt>
        <w:tc>
          <w:tcPr>
            <w:tcW w:w="452"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97"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514"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417" w:type="pct"/>
            <w:vAlign w:val="center"/>
          </w:tcPr>
          <w:p>
            <w:pPr>
              <w:jc w:val="right"/>
              <w:rPr>
                <w:rFonts w:hint="default" w:ascii="Times New Roman" w:hAnsi="Times New Roman" w:cs="Times New Roman"/>
                <w:sz w:val="18"/>
                <w:szCs w:val="18"/>
              </w:rPr>
            </w:pPr>
          </w:p>
        </w:tc>
        <w:tc>
          <w:tcPr>
            <w:tcW w:w="100"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88"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526" w:type="pct"/>
            <w:vAlign w:val="center"/>
          </w:tcPr>
          <w:p>
            <w:pPr>
              <w:jc w:val="right"/>
              <w:rPr>
                <w:rFonts w:hint="default" w:ascii="Times New Roman" w:hAnsi="Times New Roman" w:cs="Times New Roman"/>
                <w:sz w:val="18"/>
                <w:szCs w:val="18"/>
              </w:rPr>
            </w:pPr>
          </w:p>
        </w:tc>
        <w:tc>
          <w:tcPr>
            <w:tcW w:w="427" w:type="pct"/>
            <w:vAlign w:val="center"/>
          </w:tcPr>
          <w:p>
            <w:pPr>
              <w:jc w:val="right"/>
              <w:rPr>
                <w:rFonts w:hint="default" w:ascii="Times New Roman" w:hAnsi="Times New Roman" w:cs="Times New Roman"/>
                <w:sz w:val="18"/>
                <w:szCs w:val="18"/>
              </w:rPr>
            </w:pPr>
          </w:p>
        </w:tc>
        <w:tc>
          <w:tcPr>
            <w:tcW w:w="519" w:type="pct"/>
            <w:vAlign w:val="center"/>
          </w:tcPr>
          <w:p>
            <w:pPr>
              <w:jc w:val="right"/>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f1e833fa15ec452384f3784c7a9b36fe"/>
            <w:id w:val="941"/>
          </w:sdtPr>
          <w:sdtEndPr>
            <w:rPr>
              <w:rFonts w:hint="default" w:ascii="Times New Roman" w:hAnsi="Times New Roman" w:cs="Times New Roman"/>
            </w:rPr>
          </w:sdtEndPr>
          <w:sdtContent>
            <w:tc>
              <w:tcPr>
                <w:tcW w:w="548" w:type="pct"/>
              </w:tcPr>
              <w:p>
                <w:pPr>
                  <w:rPr>
                    <w:rFonts w:hint="default" w:ascii="Times New Roman" w:hAnsi="Times New Roman" w:cs="Times New Roman"/>
                    <w:sz w:val="18"/>
                    <w:szCs w:val="18"/>
                  </w:rPr>
                </w:pPr>
                <w:r>
                  <w:rPr>
                    <w:rFonts w:hint="default" w:ascii="Times New Roman" w:hAnsi="Times New Roman" w:cs="Times New Roman"/>
                    <w:sz w:val="18"/>
                    <w:szCs w:val="18"/>
                  </w:rPr>
                  <w:t>1．本期提取</w:t>
                </w:r>
              </w:p>
            </w:tc>
          </w:sdtContent>
        </w:sdt>
        <w:tc>
          <w:tcPr>
            <w:tcW w:w="452"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97"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514"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417" w:type="pct"/>
            <w:vAlign w:val="center"/>
          </w:tcPr>
          <w:p>
            <w:pPr>
              <w:jc w:val="right"/>
              <w:rPr>
                <w:rFonts w:hint="default" w:ascii="Times New Roman" w:hAnsi="Times New Roman" w:cs="Times New Roman"/>
                <w:sz w:val="18"/>
                <w:szCs w:val="18"/>
              </w:rPr>
            </w:pPr>
          </w:p>
        </w:tc>
        <w:tc>
          <w:tcPr>
            <w:tcW w:w="100"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88"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526" w:type="pct"/>
            <w:vAlign w:val="center"/>
          </w:tcPr>
          <w:p>
            <w:pPr>
              <w:jc w:val="right"/>
              <w:rPr>
                <w:rFonts w:hint="default" w:ascii="Times New Roman" w:hAnsi="Times New Roman" w:cs="Times New Roman"/>
                <w:sz w:val="18"/>
                <w:szCs w:val="18"/>
              </w:rPr>
            </w:pPr>
          </w:p>
        </w:tc>
        <w:tc>
          <w:tcPr>
            <w:tcW w:w="427" w:type="pct"/>
            <w:vAlign w:val="center"/>
          </w:tcPr>
          <w:p>
            <w:pPr>
              <w:jc w:val="right"/>
              <w:rPr>
                <w:rFonts w:hint="default" w:ascii="Times New Roman" w:hAnsi="Times New Roman" w:cs="Times New Roman"/>
                <w:sz w:val="18"/>
                <w:szCs w:val="18"/>
              </w:rPr>
            </w:pPr>
          </w:p>
        </w:tc>
        <w:tc>
          <w:tcPr>
            <w:tcW w:w="519" w:type="pct"/>
            <w:vAlign w:val="center"/>
          </w:tcPr>
          <w:p>
            <w:pPr>
              <w:jc w:val="right"/>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301fc21ab7954268be9851ddd0cf2d8a"/>
            <w:id w:val="942"/>
          </w:sdtPr>
          <w:sdtEndPr>
            <w:rPr>
              <w:rFonts w:hint="default" w:ascii="Times New Roman" w:hAnsi="Times New Roman" w:cs="Times New Roman"/>
            </w:rPr>
          </w:sdtEndPr>
          <w:sdtContent>
            <w:tc>
              <w:tcPr>
                <w:tcW w:w="548" w:type="pct"/>
              </w:tcPr>
              <w:p>
                <w:pPr>
                  <w:rPr>
                    <w:rFonts w:hint="default" w:ascii="Times New Roman" w:hAnsi="Times New Roman" w:cs="Times New Roman"/>
                    <w:sz w:val="18"/>
                    <w:szCs w:val="18"/>
                  </w:rPr>
                </w:pPr>
                <w:r>
                  <w:rPr>
                    <w:rFonts w:hint="default" w:ascii="Times New Roman" w:hAnsi="Times New Roman" w:cs="Times New Roman"/>
                    <w:sz w:val="18"/>
                    <w:szCs w:val="18"/>
                  </w:rPr>
                  <w:t>2．本期使用</w:t>
                </w:r>
              </w:p>
            </w:tc>
          </w:sdtContent>
        </w:sdt>
        <w:tc>
          <w:tcPr>
            <w:tcW w:w="452"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97"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514"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417" w:type="pct"/>
            <w:vAlign w:val="center"/>
          </w:tcPr>
          <w:p>
            <w:pPr>
              <w:jc w:val="right"/>
              <w:rPr>
                <w:rFonts w:hint="default" w:ascii="Times New Roman" w:hAnsi="Times New Roman" w:cs="Times New Roman"/>
                <w:sz w:val="18"/>
                <w:szCs w:val="18"/>
              </w:rPr>
            </w:pPr>
          </w:p>
        </w:tc>
        <w:tc>
          <w:tcPr>
            <w:tcW w:w="100"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88"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526" w:type="pct"/>
            <w:vAlign w:val="center"/>
          </w:tcPr>
          <w:p>
            <w:pPr>
              <w:jc w:val="right"/>
              <w:rPr>
                <w:rFonts w:hint="default" w:ascii="Times New Roman" w:hAnsi="Times New Roman" w:cs="Times New Roman"/>
                <w:sz w:val="18"/>
                <w:szCs w:val="18"/>
              </w:rPr>
            </w:pPr>
          </w:p>
        </w:tc>
        <w:tc>
          <w:tcPr>
            <w:tcW w:w="427" w:type="pct"/>
            <w:vAlign w:val="center"/>
          </w:tcPr>
          <w:p>
            <w:pPr>
              <w:jc w:val="right"/>
              <w:rPr>
                <w:rFonts w:hint="default" w:ascii="Times New Roman" w:hAnsi="Times New Roman" w:cs="Times New Roman"/>
                <w:sz w:val="18"/>
                <w:szCs w:val="18"/>
              </w:rPr>
            </w:pPr>
          </w:p>
        </w:tc>
        <w:tc>
          <w:tcPr>
            <w:tcW w:w="519" w:type="pct"/>
            <w:vAlign w:val="center"/>
          </w:tcPr>
          <w:p>
            <w:pPr>
              <w:jc w:val="right"/>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43b1e5b489b047e98cf38f8c5f130759"/>
            <w:id w:val="943"/>
          </w:sdtPr>
          <w:sdtEndPr>
            <w:rPr>
              <w:rFonts w:hint="default" w:ascii="Times New Roman" w:hAnsi="Times New Roman" w:cs="Times New Roman"/>
            </w:rPr>
          </w:sdtEndPr>
          <w:sdtContent>
            <w:tc>
              <w:tcPr>
                <w:tcW w:w="548" w:type="pct"/>
              </w:tcPr>
              <w:p>
                <w:pPr>
                  <w:rPr>
                    <w:rFonts w:hint="default" w:ascii="Times New Roman" w:hAnsi="Times New Roman" w:cs="Times New Roman"/>
                    <w:sz w:val="18"/>
                    <w:szCs w:val="18"/>
                  </w:rPr>
                </w:pPr>
                <w:r>
                  <w:rPr>
                    <w:rFonts w:hint="default" w:ascii="Times New Roman" w:hAnsi="Times New Roman" w:cs="Times New Roman"/>
                    <w:sz w:val="18"/>
                    <w:szCs w:val="18"/>
                  </w:rPr>
                  <w:t>（六）其他</w:t>
                </w:r>
              </w:p>
            </w:tc>
          </w:sdtContent>
        </w:sdt>
        <w:tc>
          <w:tcPr>
            <w:tcW w:w="452"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97"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514"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417" w:type="pct"/>
            <w:vAlign w:val="center"/>
          </w:tcPr>
          <w:p>
            <w:pPr>
              <w:jc w:val="right"/>
              <w:rPr>
                <w:rFonts w:hint="default" w:ascii="Times New Roman" w:hAnsi="Times New Roman" w:cs="Times New Roman"/>
                <w:sz w:val="18"/>
                <w:szCs w:val="18"/>
              </w:rPr>
            </w:pPr>
          </w:p>
        </w:tc>
        <w:tc>
          <w:tcPr>
            <w:tcW w:w="100"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88"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526" w:type="pct"/>
            <w:vAlign w:val="center"/>
          </w:tcPr>
          <w:p>
            <w:pPr>
              <w:jc w:val="right"/>
              <w:rPr>
                <w:rFonts w:hint="default" w:ascii="Times New Roman" w:hAnsi="Times New Roman" w:cs="Times New Roman"/>
                <w:sz w:val="18"/>
                <w:szCs w:val="18"/>
              </w:rPr>
            </w:pPr>
          </w:p>
        </w:tc>
        <w:tc>
          <w:tcPr>
            <w:tcW w:w="427" w:type="pct"/>
            <w:vAlign w:val="center"/>
          </w:tcPr>
          <w:p>
            <w:pPr>
              <w:jc w:val="right"/>
              <w:rPr>
                <w:rFonts w:hint="default" w:ascii="Times New Roman" w:hAnsi="Times New Roman" w:cs="Times New Roman"/>
                <w:sz w:val="18"/>
                <w:szCs w:val="18"/>
              </w:rPr>
            </w:pPr>
          </w:p>
        </w:tc>
        <w:tc>
          <w:tcPr>
            <w:tcW w:w="519" w:type="pct"/>
            <w:vAlign w:val="center"/>
          </w:tcPr>
          <w:p>
            <w:pPr>
              <w:jc w:val="right"/>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7355d7c321c84166a15737d2581911bf"/>
            <w:id w:val="944"/>
          </w:sdtPr>
          <w:sdtEndPr>
            <w:rPr>
              <w:rFonts w:hint="default" w:ascii="Times New Roman" w:hAnsi="Times New Roman" w:cs="Times New Roman"/>
            </w:rPr>
          </w:sdtEndPr>
          <w:sdtContent>
            <w:tc>
              <w:tcPr>
                <w:tcW w:w="548" w:type="pct"/>
              </w:tcPr>
              <w:p>
                <w:pPr>
                  <w:rPr>
                    <w:rFonts w:hint="default" w:ascii="Times New Roman" w:hAnsi="Times New Roman" w:cs="Times New Roman"/>
                    <w:sz w:val="18"/>
                    <w:szCs w:val="18"/>
                  </w:rPr>
                </w:pPr>
                <w:r>
                  <w:rPr>
                    <w:rFonts w:hint="default" w:ascii="Times New Roman" w:hAnsi="Times New Roman" w:cs="Times New Roman"/>
                    <w:sz w:val="18"/>
                    <w:szCs w:val="18"/>
                  </w:rPr>
                  <w:t>四、本期期末余额</w:t>
                </w:r>
              </w:p>
            </w:tc>
          </w:sdtContent>
        </w:sdt>
        <w:tc>
          <w:tcPr>
            <w:tcW w:w="452" w:type="pct"/>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550,000,000.00</w:t>
            </w:r>
          </w:p>
        </w:tc>
        <w:tc>
          <w:tcPr>
            <w:tcW w:w="79" w:type="pct"/>
            <w:vAlign w:val="center"/>
          </w:tcPr>
          <w:p>
            <w:pPr>
              <w:jc w:val="right"/>
              <w:rPr>
                <w:rFonts w:hint="default" w:ascii="Times New Roman" w:hAnsi="Times New Roman" w:cs="Times New Roman"/>
                <w:sz w:val="18"/>
                <w:szCs w:val="18"/>
              </w:rPr>
            </w:pPr>
          </w:p>
        </w:tc>
        <w:tc>
          <w:tcPr>
            <w:tcW w:w="97" w:type="pct"/>
            <w:vAlign w:val="center"/>
          </w:tcPr>
          <w:p>
            <w:pPr>
              <w:jc w:val="right"/>
              <w:rPr>
                <w:rFonts w:hint="default" w:ascii="Times New Roman" w:hAnsi="Times New Roman" w:cs="Times New Roman"/>
                <w:sz w:val="18"/>
                <w:szCs w:val="18"/>
              </w:rPr>
            </w:pPr>
          </w:p>
        </w:tc>
        <w:tc>
          <w:tcPr>
            <w:tcW w:w="80" w:type="pct"/>
            <w:vAlign w:val="center"/>
          </w:tcPr>
          <w:p>
            <w:pPr>
              <w:jc w:val="right"/>
              <w:rPr>
                <w:rFonts w:hint="default" w:ascii="Times New Roman" w:hAnsi="Times New Roman" w:cs="Times New Roman"/>
                <w:sz w:val="18"/>
                <w:szCs w:val="18"/>
              </w:rPr>
            </w:pPr>
          </w:p>
        </w:tc>
        <w:tc>
          <w:tcPr>
            <w:tcW w:w="514" w:type="pct"/>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lang w:eastAsia="zh-CN"/>
              </w:rPr>
              <w:t>1,184,901,870.95</w:t>
            </w:r>
          </w:p>
        </w:tc>
        <w:tc>
          <w:tcPr>
            <w:tcW w:w="80" w:type="pct"/>
            <w:vAlign w:val="center"/>
          </w:tcPr>
          <w:p>
            <w:pPr>
              <w:jc w:val="right"/>
              <w:rPr>
                <w:rFonts w:hint="default" w:ascii="Times New Roman" w:hAnsi="Times New Roman" w:cs="Times New Roman"/>
                <w:sz w:val="18"/>
                <w:szCs w:val="18"/>
              </w:rPr>
            </w:pPr>
          </w:p>
        </w:tc>
        <w:tc>
          <w:tcPr>
            <w:tcW w:w="417" w:type="pct"/>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-8,825,807.26</w:t>
            </w:r>
          </w:p>
        </w:tc>
        <w:tc>
          <w:tcPr>
            <w:tcW w:w="100"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245,699,064.65</w:t>
            </w:r>
          </w:p>
        </w:tc>
        <w:tc>
          <w:tcPr>
            <w:tcW w:w="88" w:type="pct"/>
            <w:vAlign w:val="center"/>
          </w:tcPr>
          <w:p>
            <w:pPr>
              <w:jc w:val="right"/>
              <w:rPr>
                <w:rFonts w:hint="default" w:ascii="Times New Roman" w:hAnsi="Times New Roman" w:cs="Times New Roman"/>
                <w:sz w:val="18"/>
                <w:szCs w:val="18"/>
              </w:rPr>
            </w:pPr>
          </w:p>
        </w:tc>
        <w:tc>
          <w:tcPr>
            <w:tcW w:w="494" w:type="pct"/>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148,075,203.88</w:t>
            </w:r>
          </w:p>
        </w:tc>
        <w:tc>
          <w:tcPr>
            <w:tcW w:w="80" w:type="pct"/>
            <w:vAlign w:val="center"/>
          </w:tcPr>
          <w:p>
            <w:pPr>
              <w:jc w:val="right"/>
              <w:rPr>
                <w:rFonts w:hint="default" w:ascii="Times New Roman" w:hAnsi="Times New Roman" w:cs="Times New Roman"/>
                <w:sz w:val="18"/>
                <w:szCs w:val="18"/>
              </w:rPr>
            </w:pPr>
          </w:p>
        </w:tc>
        <w:tc>
          <w:tcPr>
            <w:tcW w:w="526" w:type="pct"/>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2,119,850,332.22</w:t>
            </w:r>
          </w:p>
        </w:tc>
        <w:tc>
          <w:tcPr>
            <w:tcW w:w="427" w:type="pct"/>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-3,644,077.98</w:t>
            </w:r>
          </w:p>
        </w:tc>
        <w:tc>
          <w:tcPr>
            <w:tcW w:w="519" w:type="pct"/>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2,116,206,254.24</w:t>
            </w:r>
          </w:p>
        </w:tc>
      </w:tr>
    </w:tbl>
    <w:p/>
    <w:p>
      <w:pPr>
        <w:snapToGrid w:val="0"/>
        <w:spacing w:line="240" w:lineRule="atLeast"/>
        <w:ind w:firstLine="630" w:firstLineChars="300"/>
        <w:rPr>
          <w:rFonts w:hint="eastAsia"/>
          <w:b/>
          <w:bCs/>
          <w:color w:val="FF0000"/>
          <w:szCs w:val="21"/>
        </w:rPr>
      </w:pPr>
      <w:r>
        <w:rPr>
          <w:rFonts w:hint="eastAsia"/>
          <w:szCs w:val="21"/>
          <w:lang w:val="en-US" w:eastAsia="zh-CN"/>
        </w:rPr>
        <w:t>公</w:t>
      </w:r>
      <w:r>
        <w:rPr>
          <w:rFonts w:hint="eastAsia"/>
          <w:szCs w:val="21"/>
        </w:rPr>
        <w:t>司负责</w:t>
      </w:r>
      <w:r>
        <w:rPr>
          <w:szCs w:val="21"/>
        </w:rPr>
        <w:t>人</w:t>
      </w:r>
      <w:r>
        <w:rPr>
          <w:rFonts w:hint="eastAsia"/>
          <w:szCs w:val="21"/>
        </w:rPr>
        <w:t>：</w:t>
      </w:r>
      <w:sdt>
        <w:sdtPr>
          <w:rPr>
            <w:rFonts w:hint="eastAsia"/>
            <w:szCs w:val="21"/>
          </w:rPr>
          <w:alias w:val="公司负责人姓名"/>
          <w:tag w:val="_GBC_076a4a0998a840bab20f0ed83e5bab3d"/>
          <w:id w:val="945"/>
          <w:placeholder>
            <w:docPart w:val="GBC22222222222222222222222222222"/>
          </w:placeholder>
          <w:text/>
        </w:sdtPr>
        <w:sdtEndPr>
          <w:rPr>
            <w:rFonts w:hint="eastAsia"/>
            <w:szCs w:val="21"/>
          </w:rPr>
        </w:sdtEndPr>
        <w:sdtContent>
          <w:r>
            <w:rPr>
              <w:rFonts w:hint="eastAsia"/>
              <w:szCs w:val="21"/>
              <w:lang w:eastAsia="zh-CN"/>
            </w:rPr>
            <w:t xml:space="preserve">周云祥 </w:t>
          </w:r>
        </w:sdtContent>
      </w:sdt>
      <w:r>
        <w:rPr>
          <w:rFonts w:hint="eastAsia"/>
          <w:szCs w:val="21"/>
        </w:rPr>
        <w:t xml:space="preserve"> </w:t>
      </w:r>
      <w:r>
        <w:rPr>
          <w:rFonts w:hint="eastAsia"/>
          <w:szCs w:val="21"/>
          <w:lang w:val="en-US" w:eastAsia="zh-CN"/>
        </w:rPr>
        <w:t xml:space="preserve">                   </w:t>
      </w:r>
      <w:r>
        <w:rPr>
          <w:szCs w:val="21"/>
        </w:rPr>
        <w:t>主管会计工作负责人</w:t>
      </w:r>
      <w:r>
        <w:rPr>
          <w:rFonts w:hint="eastAsia"/>
          <w:szCs w:val="21"/>
        </w:rPr>
        <w:t>：</w:t>
      </w:r>
      <w:sdt>
        <w:sdtPr>
          <w:rPr>
            <w:rFonts w:hint="eastAsia"/>
            <w:szCs w:val="21"/>
          </w:rPr>
          <w:alias w:val="主管会计工作负责人姓名"/>
          <w:tag w:val="_GBC_5b21002df9e248fa81a6770579ce76cd"/>
          <w:id w:val="946"/>
          <w:placeholder>
            <w:docPart w:val="GBC22222222222222222222222222222"/>
          </w:placeholder>
          <w:text/>
        </w:sdtPr>
        <w:sdtEndPr>
          <w:rPr>
            <w:rFonts w:hint="eastAsia"/>
            <w:szCs w:val="21"/>
          </w:rPr>
        </w:sdtEndPr>
        <w:sdtContent>
          <w:r>
            <w:rPr>
              <w:rFonts w:hint="eastAsia"/>
              <w:szCs w:val="21"/>
              <w:lang w:eastAsia="zh-CN"/>
            </w:rPr>
            <w:t>王为民</w:t>
          </w:r>
        </w:sdtContent>
      </w:sdt>
      <w:r>
        <w:rPr>
          <w:rFonts w:hint="eastAsia"/>
          <w:szCs w:val="21"/>
        </w:rPr>
        <w:t xml:space="preserve"> </w:t>
      </w:r>
      <w:r>
        <w:rPr>
          <w:rFonts w:hint="eastAsia"/>
          <w:szCs w:val="21"/>
          <w:lang w:val="en-US" w:eastAsia="zh-CN"/>
        </w:rPr>
        <w:t xml:space="preserve">                         </w:t>
      </w:r>
      <w:r>
        <w:rPr>
          <w:szCs w:val="21"/>
        </w:rPr>
        <w:t>会计机构负责人</w:t>
      </w:r>
      <w:r>
        <w:rPr>
          <w:rFonts w:hint="eastAsia"/>
          <w:szCs w:val="21"/>
        </w:rPr>
        <w:t>：</w:t>
      </w:r>
      <w:sdt>
        <w:sdtPr>
          <w:rPr>
            <w:rFonts w:hint="eastAsia"/>
            <w:szCs w:val="21"/>
          </w:rPr>
          <w:alias w:val="会计机构负责人姓名"/>
          <w:tag w:val="_GBC_6a446d6543174dc48c72d440eefb0b71"/>
          <w:id w:val="947"/>
          <w:placeholder>
            <w:docPart w:val="GBC22222222222222222222222222222"/>
          </w:placeholder>
          <w:text/>
        </w:sdtPr>
        <w:sdtEndPr>
          <w:rPr>
            <w:rFonts w:hint="eastAsia"/>
            <w:szCs w:val="21"/>
          </w:rPr>
        </w:sdtEndPr>
        <w:sdtContent>
          <w:r>
            <w:rPr>
              <w:rFonts w:hint="eastAsia"/>
              <w:szCs w:val="21"/>
              <w:lang w:eastAsia="zh-CN"/>
            </w:rPr>
            <w:t>游发禄</w:t>
          </w:r>
        </w:sdtContent>
      </w:sdt>
    </w:p>
    <w:p>
      <w:pPr>
        <w:rPr>
          <w:rFonts w:hint="eastAsia"/>
          <w:szCs w:val="21"/>
        </w:rPr>
      </w:pPr>
    </w:p>
    <w:p>
      <w:pPr>
        <w:rPr>
          <w:rFonts w:hint="eastAsia"/>
          <w:szCs w:val="21"/>
        </w:rPr>
      </w:pPr>
    </w:p>
    <w:p>
      <w:pPr>
        <w:tabs>
          <w:tab w:val="left" w:pos="10080"/>
        </w:tabs>
        <w:snapToGrid w:val="0"/>
        <w:spacing w:line="240" w:lineRule="atLeast"/>
        <w:ind w:right="25" w:rightChars="12"/>
        <w:jc w:val="center"/>
        <w:outlineLvl w:val="2"/>
        <w:rPr>
          <w:rFonts w:hint="eastAsia"/>
          <w:b/>
          <w:szCs w:val="21"/>
        </w:rPr>
      </w:pPr>
      <w:r>
        <w:rPr>
          <w:b/>
          <w:szCs w:val="21"/>
        </w:rPr>
        <w:t>母公司</w:t>
      </w:r>
      <w:r>
        <w:rPr>
          <w:rFonts w:hint="eastAsia"/>
          <w:b/>
          <w:szCs w:val="21"/>
        </w:rPr>
        <w:t>所有者权益变动表</w:t>
      </w:r>
    </w:p>
    <w:p>
      <w:pPr>
        <w:tabs>
          <w:tab w:val="left" w:pos="10080"/>
        </w:tabs>
        <w:snapToGrid w:val="0"/>
        <w:spacing w:line="240" w:lineRule="atLeast"/>
        <w:ind w:right="25" w:rightChars="12"/>
        <w:jc w:val="center"/>
        <w:rPr>
          <w:rFonts w:hint="eastAsia"/>
          <w:b/>
          <w:bCs/>
          <w:szCs w:val="21"/>
        </w:rPr>
      </w:pPr>
      <w:r>
        <w:rPr>
          <w:szCs w:val="21"/>
        </w:rPr>
        <w:t>2024年</w:t>
      </w:r>
      <w:r>
        <w:rPr>
          <w:rFonts w:hint="eastAsia"/>
          <w:szCs w:val="21"/>
        </w:rPr>
        <w:t>1—12</w:t>
      </w:r>
      <w:r>
        <w:rPr>
          <w:szCs w:val="21"/>
        </w:rPr>
        <w:t>月</w:t>
      </w:r>
    </w:p>
    <w:p>
      <w:pPr>
        <w:snapToGrid w:val="0"/>
        <w:spacing w:line="240" w:lineRule="atLeast"/>
        <w:jc w:val="right"/>
        <w:rPr>
          <w:rFonts w:hint="eastAsia"/>
          <w:szCs w:val="21"/>
        </w:rPr>
      </w:pPr>
      <w:r>
        <w:rPr>
          <w:szCs w:val="21"/>
        </w:rPr>
        <w:t>单位：</w:t>
      </w:r>
      <w:sdt>
        <w:sdtPr>
          <w:rPr>
            <w:szCs w:val="21"/>
          </w:rPr>
          <w:alias w:val="单位：母公司股东权益调节表"/>
          <w:tag w:val="_GBC_048773409e614c6bb753000b028316a5"/>
          <w:id w:val="94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szCs w:val="21"/>
            </w:rPr>
            <w:t>元</w:t>
          </w:r>
        </w:sdtContent>
      </w:sdt>
      <w:r>
        <w:rPr>
          <w:szCs w:val="21"/>
        </w:rPr>
        <w:t xml:space="preserve">  币种：</w:t>
      </w:r>
      <w:sdt>
        <w:sdtPr>
          <w:rPr>
            <w:szCs w:val="21"/>
          </w:rPr>
          <w:alias w:val="币种：母公司股东权益调节表"/>
          <w:tag w:val="_GBC_5214b7a188334da286fc3038d017d072"/>
          <w:id w:val="94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szCs w:val="21"/>
            </w:rPr>
            <w:t>人民币</w:t>
          </w:r>
        </w:sdtContent>
      </w:sdt>
    </w:p>
    <w:tbl>
      <w:tblPr>
        <w:tblStyle w:val="37"/>
        <w:tblW w:w="1396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17"/>
        <w:gridCol w:w="1537"/>
        <w:gridCol w:w="550"/>
        <w:gridCol w:w="838"/>
        <w:gridCol w:w="437"/>
        <w:gridCol w:w="1763"/>
        <w:gridCol w:w="825"/>
        <w:gridCol w:w="512"/>
        <w:gridCol w:w="713"/>
        <w:gridCol w:w="1550"/>
        <w:gridCol w:w="1512"/>
        <w:gridCol w:w="16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hint="default" w:ascii="Times New Roman" w:hAnsi="Times New Roman" w:cs="Times New Roman"/>
              <w:sz w:val="18"/>
              <w:szCs w:val="18"/>
            </w:rPr>
            <w:tag w:val="_PLD_6243181199ca48faaab1b52ea7b6f562"/>
            <w:id w:val="10875"/>
          </w:sdtPr>
          <w:sdtEndPr>
            <w:rPr>
              <w:rFonts w:hint="default" w:ascii="Times New Roman" w:hAnsi="Times New Roman" w:cs="Times New Roman"/>
              <w:sz w:val="18"/>
              <w:szCs w:val="18"/>
            </w:rPr>
          </w:sdtEndPr>
          <w:sdtContent>
            <w:tc>
              <w:tcPr>
                <w:tcW w:w="2117" w:type="dxa"/>
                <w:vMerge w:val="restart"/>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项目</w:t>
                </w:r>
              </w:p>
            </w:tc>
          </w:sdtContent>
        </w:sdt>
        <w:tc>
          <w:tcPr>
            <w:tcW w:w="11850" w:type="dxa"/>
            <w:gridSpan w:val="11"/>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 xml:space="preserve"> </w:t>
            </w:r>
            <w:sdt>
              <w:sdtPr>
                <w:rPr>
                  <w:rFonts w:hint="default" w:ascii="Times New Roman" w:hAnsi="Times New Roman" w:cs="Times New Roman"/>
                  <w:sz w:val="18"/>
                  <w:szCs w:val="18"/>
                </w:rPr>
                <w:tag w:val="_PLD_53ebc36a4faa4485960520df843f0c63"/>
                <w:id w:val="10876"/>
              </w:sdtPr>
              <w:sdtEndPr>
                <w:rPr>
                  <w:rFonts w:hint="default" w:ascii="Times New Roman" w:hAnsi="Times New Roman" w:cs="Times New Roman"/>
                  <w:sz w:val="18"/>
                  <w:szCs w:val="18"/>
                </w:rPr>
              </w:sdtEndPr>
              <w:sdtContent>
                <w:r>
                  <w:rPr>
                    <w:rFonts w:hint="default" w:ascii="Times New Roman" w:hAnsi="Times New Roman" w:cs="Times New Roman"/>
                    <w:sz w:val="18"/>
                    <w:szCs w:val="18"/>
                  </w:rPr>
                  <w:t>2024年度</w:t>
                </w:r>
              </w:sdtContent>
            </w:sdt>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2117" w:type="dxa"/>
            <w:vMerge w:val="continue"/>
          </w:tcPr>
          <w:p>
            <w:pPr>
              <w:adjustRightInd w:val="0"/>
              <w:snapToGrid w:val="0"/>
              <w:rPr>
                <w:rFonts w:hint="default" w:ascii="Times New Roman" w:hAnsi="Times New Roman" w:cs="Times New Roman"/>
                <w:sz w:val="18"/>
                <w:szCs w:val="18"/>
              </w:rPr>
            </w:pPr>
          </w:p>
        </w:tc>
        <w:sdt>
          <w:sdtPr>
            <w:rPr>
              <w:rFonts w:hint="default" w:ascii="Times New Roman" w:hAnsi="Times New Roman" w:cs="Times New Roman"/>
              <w:sz w:val="18"/>
              <w:szCs w:val="18"/>
            </w:rPr>
            <w:tag w:val="_PLD_d42b0ce5c44e4777bd36491652f20dd8"/>
            <w:id w:val="10877"/>
          </w:sdtPr>
          <w:sdtEndPr>
            <w:rPr>
              <w:rFonts w:hint="default" w:ascii="Times New Roman" w:hAnsi="Times New Roman" w:cs="Times New Roman"/>
              <w:sz w:val="18"/>
              <w:szCs w:val="18"/>
            </w:rPr>
          </w:sdtEndPr>
          <w:sdtContent>
            <w:tc>
              <w:tcPr>
                <w:tcW w:w="1537" w:type="dxa"/>
                <w:vMerge w:val="restart"/>
                <w:tcBorders>
                  <w:right w:val="single" w:color="auto" w:sz="4" w:space="0"/>
                </w:tcBorders>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实收资本 (或股本)</w:t>
                </w:r>
              </w:p>
            </w:tc>
          </w:sdtContent>
        </w:sdt>
        <w:sdt>
          <w:sdtPr>
            <w:rPr>
              <w:rFonts w:hint="default" w:ascii="Times New Roman" w:hAnsi="Times New Roman" w:cs="Times New Roman"/>
              <w:sz w:val="18"/>
              <w:szCs w:val="18"/>
            </w:rPr>
            <w:tag w:val="_PLD_2b96b9233b354a859329aa59fac6fc9e"/>
            <w:id w:val="10878"/>
          </w:sdtPr>
          <w:sdtEndPr>
            <w:rPr>
              <w:rFonts w:hint="default" w:ascii="Times New Roman" w:hAnsi="Times New Roman" w:cs="Times New Roman"/>
              <w:sz w:val="18"/>
              <w:szCs w:val="18"/>
            </w:rPr>
          </w:sdtEndPr>
          <w:sdtContent>
            <w:tc>
              <w:tcPr>
                <w:tcW w:w="1825" w:type="dxa"/>
                <w:gridSpan w:val="3"/>
                <w:tcBorders>
                  <w:left w:val="single" w:color="auto" w:sz="4" w:space="0"/>
                  <w:bottom w:val="single" w:color="auto" w:sz="4" w:space="0"/>
                </w:tcBorders>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其他权益工具</w:t>
                </w:r>
              </w:p>
            </w:tc>
          </w:sdtContent>
        </w:sdt>
        <w:sdt>
          <w:sdtPr>
            <w:rPr>
              <w:rFonts w:hint="default" w:ascii="Times New Roman" w:hAnsi="Times New Roman" w:cs="Times New Roman"/>
              <w:sz w:val="18"/>
              <w:szCs w:val="18"/>
            </w:rPr>
            <w:tag w:val="_PLD_dafb11707213467d9f285bde7429767a"/>
            <w:id w:val="10879"/>
          </w:sdtPr>
          <w:sdtEndPr>
            <w:rPr>
              <w:rFonts w:hint="default" w:ascii="Times New Roman" w:hAnsi="Times New Roman" w:cs="Times New Roman"/>
              <w:sz w:val="18"/>
              <w:szCs w:val="18"/>
            </w:rPr>
          </w:sdtEndPr>
          <w:sdtContent>
            <w:tc>
              <w:tcPr>
                <w:tcW w:w="1763" w:type="dxa"/>
                <w:vMerge w:val="restart"/>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资本公积</w:t>
                </w:r>
              </w:p>
            </w:tc>
          </w:sdtContent>
        </w:sdt>
        <w:sdt>
          <w:sdtPr>
            <w:rPr>
              <w:rFonts w:hint="default" w:ascii="Times New Roman" w:hAnsi="Times New Roman" w:cs="Times New Roman"/>
              <w:sz w:val="18"/>
              <w:szCs w:val="18"/>
            </w:rPr>
            <w:tag w:val="_PLD_2fb702eaa01c41839715d0f477a28608"/>
            <w:id w:val="10880"/>
          </w:sdtPr>
          <w:sdtEndPr>
            <w:rPr>
              <w:rFonts w:hint="default" w:ascii="Times New Roman" w:hAnsi="Times New Roman" w:cs="Times New Roman"/>
              <w:sz w:val="18"/>
              <w:szCs w:val="18"/>
            </w:rPr>
          </w:sdtEndPr>
          <w:sdtContent>
            <w:tc>
              <w:tcPr>
                <w:tcW w:w="825" w:type="dxa"/>
                <w:vMerge w:val="restart"/>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减：库存股</w:t>
                </w:r>
              </w:p>
            </w:tc>
          </w:sdtContent>
        </w:sdt>
        <w:sdt>
          <w:sdtPr>
            <w:rPr>
              <w:rFonts w:hint="default" w:ascii="Times New Roman" w:hAnsi="Times New Roman" w:cs="Times New Roman"/>
              <w:sz w:val="18"/>
              <w:szCs w:val="18"/>
            </w:rPr>
            <w:tag w:val="_PLD_01fd07c61bdc4289ad848770e21829f0"/>
            <w:id w:val="10881"/>
          </w:sdtPr>
          <w:sdtEndPr>
            <w:rPr>
              <w:rFonts w:hint="default" w:ascii="Times New Roman" w:hAnsi="Times New Roman" w:cs="Times New Roman"/>
              <w:sz w:val="18"/>
              <w:szCs w:val="18"/>
            </w:rPr>
          </w:sdtEndPr>
          <w:sdtContent>
            <w:tc>
              <w:tcPr>
                <w:tcW w:w="512" w:type="dxa"/>
                <w:vMerge w:val="restart"/>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其他综合收益</w:t>
                </w:r>
              </w:p>
            </w:tc>
          </w:sdtContent>
        </w:sdt>
        <w:sdt>
          <w:sdtPr>
            <w:rPr>
              <w:rFonts w:hint="default" w:ascii="Times New Roman" w:hAnsi="Times New Roman" w:cs="Times New Roman"/>
              <w:sz w:val="18"/>
              <w:szCs w:val="18"/>
            </w:rPr>
            <w:tag w:val="_PLD_90a7206226784441ae3a059bd6e2aeb9"/>
            <w:id w:val="10882"/>
          </w:sdtPr>
          <w:sdtEndPr>
            <w:rPr>
              <w:rFonts w:hint="default" w:ascii="Times New Roman" w:hAnsi="Times New Roman" w:cs="Times New Roman"/>
              <w:sz w:val="18"/>
              <w:szCs w:val="18"/>
            </w:rPr>
          </w:sdtEndPr>
          <w:sdtContent>
            <w:tc>
              <w:tcPr>
                <w:tcW w:w="713" w:type="dxa"/>
                <w:vMerge w:val="restart"/>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专项储备</w:t>
                </w:r>
              </w:p>
            </w:tc>
          </w:sdtContent>
        </w:sdt>
        <w:sdt>
          <w:sdtPr>
            <w:rPr>
              <w:rFonts w:hint="default" w:ascii="Times New Roman" w:hAnsi="Times New Roman" w:cs="Times New Roman"/>
              <w:sz w:val="18"/>
              <w:szCs w:val="18"/>
            </w:rPr>
            <w:tag w:val="_PLD_e9a70df1813948df997635772bea7de3"/>
            <w:id w:val="10883"/>
          </w:sdtPr>
          <w:sdtEndPr>
            <w:rPr>
              <w:rFonts w:hint="default" w:ascii="Times New Roman" w:hAnsi="Times New Roman" w:cs="Times New Roman"/>
              <w:sz w:val="18"/>
              <w:szCs w:val="18"/>
            </w:rPr>
          </w:sdtEndPr>
          <w:sdtContent>
            <w:tc>
              <w:tcPr>
                <w:tcW w:w="1550" w:type="dxa"/>
                <w:vMerge w:val="restart"/>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盈余公积</w:t>
                </w:r>
              </w:p>
            </w:tc>
          </w:sdtContent>
        </w:sdt>
        <w:sdt>
          <w:sdtPr>
            <w:rPr>
              <w:rFonts w:hint="default" w:ascii="Times New Roman" w:hAnsi="Times New Roman" w:cs="Times New Roman"/>
              <w:sz w:val="18"/>
              <w:szCs w:val="18"/>
            </w:rPr>
            <w:tag w:val="_PLD_9b2be5c2b4a3447c85cf695b1da440fa"/>
            <w:id w:val="10884"/>
          </w:sdtPr>
          <w:sdtEndPr>
            <w:rPr>
              <w:rFonts w:hint="default" w:ascii="Times New Roman" w:hAnsi="Times New Roman" w:cs="Times New Roman"/>
              <w:sz w:val="18"/>
              <w:szCs w:val="18"/>
            </w:rPr>
          </w:sdtEndPr>
          <w:sdtContent>
            <w:tc>
              <w:tcPr>
                <w:tcW w:w="1512" w:type="dxa"/>
                <w:vMerge w:val="restart"/>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未分配利润</w:t>
                </w:r>
              </w:p>
            </w:tc>
          </w:sdtContent>
        </w:sdt>
        <w:sdt>
          <w:sdtPr>
            <w:rPr>
              <w:rFonts w:hint="default" w:ascii="Times New Roman" w:hAnsi="Times New Roman" w:cs="Times New Roman"/>
              <w:sz w:val="18"/>
              <w:szCs w:val="18"/>
            </w:rPr>
            <w:tag w:val="_PLD_61dd0378fbe645dfb87cfecfbc846206"/>
            <w:id w:val="10885"/>
          </w:sdtPr>
          <w:sdtEndPr>
            <w:rPr>
              <w:rFonts w:hint="default" w:ascii="Times New Roman" w:hAnsi="Times New Roman" w:cs="Times New Roman"/>
              <w:sz w:val="18"/>
              <w:szCs w:val="18"/>
            </w:rPr>
          </w:sdtEndPr>
          <w:sdtContent>
            <w:tc>
              <w:tcPr>
                <w:tcW w:w="1613" w:type="dxa"/>
                <w:vMerge w:val="restart"/>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所有者权益合计</w:t>
                </w:r>
              </w:p>
            </w:tc>
          </w:sdtContent>
        </w:sdt>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4" w:hRule="atLeast"/>
        </w:trPr>
        <w:tc>
          <w:tcPr>
            <w:tcW w:w="2117" w:type="dxa"/>
            <w:vMerge w:val="continue"/>
          </w:tcPr>
          <w:p>
            <w:pPr>
              <w:adjustRightInd w:val="0"/>
              <w:snapToGrid w:val="0"/>
              <w:rPr>
                <w:rFonts w:hint="default" w:ascii="Times New Roman" w:hAnsi="Times New Roman" w:cs="Times New Roman"/>
                <w:sz w:val="18"/>
                <w:szCs w:val="18"/>
              </w:rPr>
            </w:pPr>
          </w:p>
        </w:tc>
        <w:tc>
          <w:tcPr>
            <w:tcW w:w="1537" w:type="dxa"/>
            <w:vMerge w:val="continue"/>
            <w:tcBorders>
              <w:right w:val="single" w:color="auto" w:sz="4" w:space="0"/>
            </w:tcBorders>
            <w:vAlign w:val="center"/>
          </w:tcPr>
          <w:p>
            <w:pPr>
              <w:adjustRightInd w:val="0"/>
              <w:snapToGrid w:val="0"/>
              <w:jc w:val="center"/>
              <w:rPr>
                <w:rFonts w:hint="default" w:ascii="Times New Roman" w:hAnsi="Times New Roman" w:cs="Times New Roman"/>
                <w:sz w:val="18"/>
                <w:szCs w:val="18"/>
              </w:rPr>
            </w:pPr>
          </w:p>
        </w:tc>
        <w:sdt>
          <w:sdtPr>
            <w:rPr>
              <w:rFonts w:hint="default" w:ascii="Times New Roman" w:hAnsi="Times New Roman" w:cs="Times New Roman"/>
              <w:sz w:val="18"/>
              <w:szCs w:val="18"/>
            </w:rPr>
            <w:tag w:val="_PLD_506dd395f17d4bea92c50a0850471ea4"/>
            <w:id w:val="10886"/>
          </w:sdtPr>
          <w:sdtEndPr>
            <w:rPr>
              <w:rFonts w:hint="default" w:ascii="Times New Roman" w:hAnsi="Times New Roman" w:cs="Times New Roman"/>
              <w:sz w:val="18"/>
              <w:szCs w:val="18"/>
            </w:rPr>
          </w:sdtEndPr>
          <w:sdtContent>
            <w:tc>
              <w:tcPr>
                <w:tcW w:w="550" w:type="dxa"/>
                <w:tcBorders>
                  <w:top w:val="single" w:color="auto" w:sz="4" w:space="0"/>
                  <w:left w:val="single" w:color="auto" w:sz="4" w:space="0"/>
                  <w:right w:val="single" w:color="auto" w:sz="4" w:space="0"/>
                </w:tcBorders>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优先股</w:t>
                </w:r>
              </w:p>
            </w:tc>
          </w:sdtContent>
        </w:sdt>
        <w:sdt>
          <w:sdtPr>
            <w:rPr>
              <w:rFonts w:hint="default" w:ascii="Times New Roman" w:hAnsi="Times New Roman" w:cs="Times New Roman"/>
              <w:sz w:val="18"/>
              <w:szCs w:val="18"/>
            </w:rPr>
            <w:tag w:val="_PLD_d66ebd59f659426db31ba0d488ae47d0"/>
            <w:id w:val="10887"/>
          </w:sdtPr>
          <w:sdtEndPr>
            <w:rPr>
              <w:rFonts w:hint="default" w:ascii="Times New Roman" w:hAnsi="Times New Roman" w:cs="Times New Roman"/>
              <w:sz w:val="18"/>
              <w:szCs w:val="18"/>
            </w:rPr>
          </w:sdtEndPr>
          <w:sdtContent>
            <w:tc>
              <w:tcPr>
                <w:tcW w:w="838" w:type="dxa"/>
                <w:tcBorders>
                  <w:top w:val="single" w:color="auto" w:sz="4" w:space="0"/>
                  <w:left w:val="single" w:color="auto" w:sz="4" w:space="0"/>
                  <w:right w:val="single" w:color="auto" w:sz="4" w:space="0"/>
                </w:tcBorders>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永续债</w:t>
                </w:r>
              </w:p>
            </w:tc>
          </w:sdtContent>
        </w:sdt>
        <w:sdt>
          <w:sdtPr>
            <w:rPr>
              <w:rFonts w:hint="default" w:ascii="Times New Roman" w:hAnsi="Times New Roman" w:cs="Times New Roman"/>
              <w:sz w:val="18"/>
              <w:szCs w:val="18"/>
            </w:rPr>
            <w:tag w:val="_PLD_997e05d9124249eeb1a10ac094efcb41"/>
            <w:id w:val="10888"/>
          </w:sdtPr>
          <w:sdtEndPr>
            <w:rPr>
              <w:rFonts w:hint="default" w:ascii="Times New Roman" w:hAnsi="Times New Roman" w:cs="Times New Roman"/>
              <w:sz w:val="18"/>
              <w:szCs w:val="18"/>
            </w:rPr>
          </w:sdtEndPr>
          <w:sdtContent>
            <w:tc>
              <w:tcPr>
                <w:tcW w:w="437" w:type="dxa"/>
                <w:tcBorders>
                  <w:top w:val="single" w:color="auto" w:sz="4" w:space="0"/>
                  <w:left w:val="single" w:color="auto" w:sz="4" w:space="0"/>
                </w:tcBorders>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其他</w:t>
                </w:r>
              </w:p>
            </w:tc>
          </w:sdtContent>
        </w:sdt>
        <w:tc>
          <w:tcPr>
            <w:tcW w:w="1763" w:type="dxa"/>
            <w:vMerge w:val="continue"/>
          </w:tcPr>
          <w:p>
            <w:pPr>
              <w:adjustRightInd w:val="0"/>
              <w:snapToGrid w:val="0"/>
              <w:jc w:val="center"/>
              <w:rPr>
                <w:rFonts w:hint="default" w:ascii="Times New Roman" w:hAnsi="Times New Roman" w:cs="Times New Roman"/>
                <w:sz w:val="18"/>
                <w:szCs w:val="18"/>
              </w:rPr>
            </w:pPr>
          </w:p>
        </w:tc>
        <w:tc>
          <w:tcPr>
            <w:tcW w:w="825" w:type="dxa"/>
            <w:vMerge w:val="continue"/>
          </w:tcPr>
          <w:p>
            <w:pPr>
              <w:adjustRightInd w:val="0"/>
              <w:snapToGrid w:val="0"/>
              <w:jc w:val="center"/>
              <w:rPr>
                <w:rFonts w:hint="default" w:ascii="Times New Roman" w:hAnsi="Times New Roman" w:cs="Times New Roman"/>
                <w:sz w:val="18"/>
                <w:szCs w:val="18"/>
              </w:rPr>
            </w:pPr>
          </w:p>
        </w:tc>
        <w:tc>
          <w:tcPr>
            <w:tcW w:w="512" w:type="dxa"/>
            <w:vMerge w:val="continue"/>
          </w:tcPr>
          <w:p>
            <w:pPr>
              <w:jc w:val="center"/>
              <w:rPr>
                <w:rFonts w:hint="default" w:ascii="Times New Roman" w:hAnsi="Times New Roman" w:cs="Times New Roman"/>
                <w:sz w:val="18"/>
                <w:szCs w:val="18"/>
              </w:rPr>
            </w:pPr>
          </w:p>
        </w:tc>
        <w:tc>
          <w:tcPr>
            <w:tcW w:w="713" w:type="dxa"/>
            <w:vMerge w:val="continue"/>
          </w:tcPr>
          <w:p>
            <w:pPr>
              <w:adjustRightInd w:val="0"/>
              <w:snapToGrid w:val="0"/>
              <w:jc w:val="center"/>
              <w:rPr>
                <w:rFonts w:hint="default" w:ascii="Times New Roman" w:hAnsi="Times New Roman" w:cs="Times New Roman"/>
                <w:sz w:val="18"/>
                <w:szCs w:val="18"/>
              </w:rPr>
            </w:pPr>
          </w:p>
        </w:tc>
        <w:tc>
          <w:tcPr>
            <w:tcW w:w="1550" w:type="dxa"/>
            <w:vMerge w:val="continue"/>
          </w:tcPr>
          <w:p>
            <w:pPr>
              <w:adjustRightInd w:val="0"/>
              <w:snapToGrid w:val="0"/>
              <w:jc w:val="center"/>
              <w:rPr>
                <w:rFonts w:hint="default" w:ascii="Times New Roman" w:hAnsi="Times New Roman" w:cs="Times New Roman"/>
                <w:sz w:val="18"/>
                <w:szCs w:val="18"/>
              </w:rPr>
            </w:pPr>
          </w:p>
        </w:tc>
        <w:tc>
          <w:tcPr>
            <w:tcW w:w="1512" w:type="dxa"/>
            <w:vMerge w:val="continue"/>
          </w:tcPr>
          <w:p>
            <w:pPr>
              <w:adjustRightInd w:val="0"/>
              <w:snapToGrid w:val="0"/>
              <w:jc w:val="center"/>
              <w:rPr>
                <w:rFonts w:hint="default" w:ascii="Times New Roman" w:hAnsi="Times New Roman" w:cs="Times New Roman"/>
                <w:sz w:val="18"/>
                <w:szCs w:val="18"/>
              </w:rPr>
            </w:pPr>
          </w:p>
        </w:tc>
        <w:tc>
          <w:tcPr>
            <w:tcW w:w="1613" w:type="dxa"/>
            <w:vMerge w:val="continue"/>
          </w:tcPr>
          <w:p>
            <w:pPr>
              <w:adjustRightInd w:val="0"/>
              <w:snapToGrid w:val="0"/>
              <w:jc w:val="center"/>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hint="default" w:ascii="Times New Roman" w:hAnsi="Times New Roman" w:cs="Times New Roman"/>
              <w:sz w:val="18"/>
              <w:szCs w:val="18"/>
            </w:rPr>
            <w:tag w:val="_PLD_08f8c5f19f2b42f7ae650f62c6878570"/>
            <w:id w:val="10889"/>
          </w:sdtPr>
          <w:sdtEndPr>
            <w:rPr>
              <w:rFonts w:hint="default" w:ascii="Times New Roman" w:hAnsi="Times New Roman" w:cs="Times New Roman"/>
              <w:sz w:val="18"/>
              <w:szCs w:val="18"/>
            </w:rPr>
          </w:sdtEndPr>
          <w:sdtContent>
            <w:tc>
              <w:tcPr>
                <w:tcW w:w="2117" w:type="dxa"/>
              </w:tcPr>
              <w:p>
                <w:pPr>
                  <w:rPr>
                    <w:rFonts w:hint="default" w:ascii="Times New Roman" w:hAnsi="Times New Roman" w:cs="Times New Roman"/>
                    <w:sz w:val="18"/>
                    <w:szCs w:val="18"/>
                  </w:rPr>
                </w:pPr>
                <w:r>
                  <w:rPr>
                    <w:rFonts w:hint="default" w:ascii="Times New Roman" w:hAnsi="Times New Roman" w:cs="Times New Roman"/>
                    <w:sz w:val="18"/>
                    <w:szCs w:val="18"/>
                  </w:rPr>
                  <w:t>一、上年年末余额</w:t>
                </w:r>
              </w:p>
            </w:tc>
          </w:sdtContent>
        </w:sdt>
        <w:tc>
          <w:tcPr>
            <w:tcW w:w="1537" w:type="dxa"/>
            <w:tcBorders>
              <w:right w:val="single" w:color="auto" w:sz="4" w:space="0"/>
            </w:tcBorders>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550,000,000.00</w:t>
            </w:r>
          </w:p>
        </w:tc>
        <w:tc>
          <w:tcPr>
            <w:tcW w:w="550"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838"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437"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1763" w:type="dxa"/>
            <w:tcBorders>
              <w:left w:val="single" w:color="auto" w:sz="4" w:space="0"/>
            </w:tcBorders>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579,271,389.07</w:t>
            </w:r>
          </w:p>
        </w:tc>
        <w:tc>
          <w:tcPr>
            <w:tcW w:w="825" w:type="dxa"/>
            <w:vAlign w:val="center"/>
          </w:tcPr>
          <w:p>
            <w:pPr>
              <w:jc w:val="right"/>
              <w:rPr>
                <w:rFonts w:hint="default" w:ascii="Times New Roman" w:hAnsi="Times New Roman" w:cs="Times New Roman"/>
                <w:sz w:val="18"/>
                <w:szCs w:val="18"/>
              </w:rPr>
            </w:pPr>
          </w:p>
        </w:tc>
        <w:tc>
          <w:tcPr>
            <w:tcW w:w="512" w:type="dxa"/>
            <w:vAlign w:val="center"/>
          </w:tcPr>
          <w:p>
            <w:pPr>
              <w:jc w:val="right"/>
              <w:rPr>
                <w:rFonts w:hint="default" w:ascii="Times New Roman" w:hAnsi="Times New Roman" w:cs="Times New Roman"/>
                <w:sz w:val="18"/>
                <w:szCs w:val="18"/>
              </w:rPr>
            </w:pPr>
          </w:p>
        </w:tc>
        <w:tc>
          <w:tcPr>
            <w:tcW w:w="713" w:type="dxa"/>
            <w:vAlign w:val="center"/>
          </w:tcPr>
          <w:p>
            <w:pPr>
              <w:jc w:val="right"/>
              <w:rPr>
                <w:rFonts w:hint="default" w:ascii="Times New Roman" w:hAnsi="Times New Roman" w:cs="Times New Roman"/>
                <w:sz w:val="18"/>
                <w:szCs w:val="18"/>
              </w:rPr>
            </w:pPr>
          </w:p>
        </w:tc>
        <w:tc>
          <w:tcPr>
            <w:tcW w:w="1550" w:type="dxa"/>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rPr>
              <w:t>217,403,035.33</w:t>
            </w:r>
          </w:p>
        </w:tc>
        <w:tc>
          <w:tcPr>
            <w:tcW w:w="1512" w:type="dxa"/>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660,948,470.73</w:t>
            </w:r>
          </w:p>
        </w:tc>
        <w:tc>
          <w:tcPr>
            <w:tcW w:w="1613" w:type="dxa"/>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2,007,622,895.13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hint="default" w:ascii="Times New Roman" w:hAnsi="Times New Roman" w:cs="Times New Roman"/>
              <w:sz w:val="18"/>
              <w:szCs w:val="18"/>
            </w:rPr>
            <w:tag w:val="_PLD_f977aa291b254801929edbd8e09eff6f"/>
            <w:id w:val="10890"/>
          </w:sdtPr>
          <w:sdtEndPr>
            <w:rPr>
              <w:rFonts w:hint="default" w:ascii="Times New Roman" w:hAnsi="Times New Roman" w:cs="Times New Roman"/>
              <w:sz w:val="18"/>
              <w:szCs w:val="18"/>
            </w:rPr>
          </w:sdtEndPr>
          <w:sdtContent>
            <w:tc>
              <w:tcPr>
                <w:tcW w:w="2117" w:type="dxa"/>
              </w:tcPr>
              <w:p>
                <w:pPr>
                  <w:rPr>
                    <w:rFonts w:hint="default" w:ascii="Times New Roman" w:hAnsi="Times New Roman" w:cs="Times New Roman"/>
                    <w:sz w:val="18"/>
                    <w:szCs w:val="18"/>
                  </w:rPr>
                </w:pPr>
                <w:r>
                  <w:rPr>
                    <w:rFonts w:hint="default" w:ascii="Times New Roman" w:hAnsi="Times New Roman" w:cs="Times New Roman"/>
                    <w:sz w:val="18"/>
                    <w:szCs w:val="18"/>
                  </w:rPr>
                  <w:t>加：会计政策变更</w:t>
                </w:r>
              </w:p>
            </w:tc>
          </w:sdtContent>
        </w:sdt>
        <w:tc>
          <w:tcPr>
            <w:tcW w:w="1537" w:type="dxa"/>
            <w:tcBorders>
              <w:right w:val="single" w:color="auto" w:sz="4" w:space="0"/>
            </w:tcBorders>
            <w:vAlign w:val="center"/>
          </w:tcPr>
          <w:p>
            <w:pPr>
              <w:jc w:val="right"/>
              <w:rPr>
                <w:rFonts w:hint="default" w:ascii="Times New Roman" w:hAnsi="Times New Roman" w:cs="Times New Roman"/>
                <w:sz w:val="18"/>
                <w:szCs w:val="18"/>
              </w:rPr>
            </w:pPr>
          </w:p>
        </w:tc>
        <w:tc>
          <w:tcPr>
            <w:tcW w:w="550"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838"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437"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1763" w:type="dxa"/>
            <w:tcBorders>
              <w:left w:val="single" w:color="auto" w:sz="4" w:space="0"/>
            </w:tcBorders>
            <w:vAlign w:val="center"/>
          </w:tcPr>
          <w:p>
            <w:pPr>
              <w:jc w:val="right"/>
              <w:rPr>
                <w:rFonts w:hint="default" w:ascii="Times New Roman" w:hAnsi="Times New Roman" w:cs="Times New Roman"/>
                <w:sz w:val="18"/>
                <w:szCs w:val="18"/>
              </w:rPr>
            </w:pPr>
          </w:p>
        </w:tc>
        <w:tc>
          <w:tcPr>
            <w:tcW w:w="825" w:type="dxa"/>
            <w:vAlign w:val="center"/>
          </w:tcPr>
          <w:p>
            <w:pPr>
              <w:jc w:val="right"/>
              <w:rPr>
                <w:rFonts w:hint="default" w:ascii="Times New Roman" w:hAnsi="Times New Roman" w:cs="Times New Roman"/>
                <w:sz w:val="18"/>
                <w:szCs w:val="18"/>
              </w:rPr>
            </w:pPr>
          </w:p>
        </w:tc>
        <w:tc>
          <w:tcPr>
            <w:tcW w:w="512" w:type="dxa"/>
            <w:vAlign w:val="center"/>
          </w:tcPr>
          <w:p>
            <w:pPr>
              <w:jc w:val="right"/>
              <w:rPr>
                <w:rFonts w:hint="default" w:ascii="Times New Roman" w:hAnsi="Times New Roman" w:cs="Times New Roman"/>
                <w:sz w:val="18"/>
                <w:szCs w:val="18"/>
              </w:rPr>
            </w:pPr>
          </w:p>
        </w:tc>
        <w:tc>
          <w:tcPr>
            <w:tcW w:w="713" w:type="dxa"/>
            <w:vAlign w:val="center"/>
          </w:tcPr>
          <w:p>
            <w:pPr>
              <w:jc w:val="right"/>
              <w:rPr>
                <w:rFonts w:hint="default" w:ascii="Times New Roman" w:hAnsi="Times New Roman" w:cs="Times New Roman"/>
                <w:sz w:val="18"/>
                <w:szCs w:val="18"/>
              </w:rPr>
            </w:pPr>
          </w:p>
        </w:tc>
        <w:tc>
          <w:tcPr>
            <w:tcW w:w="1550" w:type="dxa"/>
            <w:vAlign w:val="center"/>
          </w:tcPr>
          <w:p>
            <w:pPr>
              <w:jc w:val="right"/>
              <w:rPr>
                <w:rFonts w:hint="default" w:ascii="Times New Roman" w:hAnsi="Times New Roman" w:cs="Times New Roman"/>
                <w:sz w:val="18"/>
                <w:szCs w:val="18"/>
              </w:rPr>
            </w:pPr>
          </w:p>
        </w:tc>
        <w:tc>
          <w:tcPr>
            <w:tcW w:w="1512" w:type="dxa"/>
            <w:vAlign w:val="center"/>
          </w:tcPr>
          <w:p>
            <w:pPr>
              <w:jc w:val="right"/>
              <w:rPr>
                <w:rFonts w:hint="default" w:ascii="Times New Roman" w:hAnsi="Times New Roman" w:cs="Times New Roman"/>
                <w:sz w:val="18"/>
                <w:szCs w:val="18"/>
              </w:rPr>
            </w:pPr>
          </w:p>
        </w:tc>
        <w:tc>
          <w:tcPr>
            <w:tcW w:w="1613" w:type="dxa"/>
            <w:vAlign w:val="center"/>
          </w:tcPr>
          <w:p>
            <w:pPr>
              <w:jc w:val="right"/>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hint="default" w:ascii="Times New Roman" w:hAnsi="Times New Roman" w:cs="Times New Roman"/>
              <w:sz w:val="18"/>
              <w:szCs w:val="18"/>
            </w:rPr>
            <w:tag w:val="_PLD_1dcd3d26f66745c0b48a5fac832ef867"/>
            <w:id w:val="10891"/>
          </w:sdtPr>
          <w:sdtEndPr>
            <w:rPr>
              <w:rFonts w:hint="default" w:ascii="Times New Roman" w:hAnsi="Times New Roman" w:cs="Times New Roman"/>
              <w:sz w:val="18"/>
              <w:szCs w:val="18"/>
            </w:rPr>
          </w:sdtEndPr>
          <w:sdtContent>
            <w:tc>
              <w:tcPr>
                <w:tcW w:w="2117" w:type="dxa"/>
              </w:tcPr>
              <w:p>
                <w:pPr>
                  <w:ind w:firstLine="360" w:firstLineChars="200"/>
                  <w:rPr>
                    <w:rFonts w:hint="default" w:ascii="Times New Roman" w:hAnsi="Times New Roman" w:cs="Times New Roman"/>
                    <w:sz w:val="18"/>
                    <w:szCs w:val="18"/>
                  </w:rPr>
                </w:pPr>
                <w:r>
                  <w:rPr>
                    <w:rFonts w:hint="default" w:ascii="Times New Roman" w:hAnsi="Times New Roman" w:cs="Times New Roman"/>
                    <w:sz w:val="18"/>
                    <w:szCs w:val="18"/>
                  </w:rPr>
                  <w:t>前期差错更正</w:t>
                </w:r>
              </w:p>
            </w:tc>
          </w:sdtContent>
        </w:sdt>
        <w:tc>
          <w:tcPr>
            <w:tcW w:w="1537" w:type="dxa"/>
            <w:tcBorders>
              <w:right w:val="single" w:color="auto" w:sz="4" w:space="0"/>
            </w:tcBorders>
            <w:vAlign w:val="center"/>
          </w:tcPr>
          <w:p>
            <w:pPr>
              <w:jc w:val="right"/>
              <w:rPr>
                <w:rFonts w:hint="default" w:ascii="Times New Roman" w:hAnsi="Times New Roman" w:cs="Times New Roman"/>
                <w:sz w:val="18"/>
                <w:szCs w:val="18"/>
              </w:rPr>
            </w:pPr>
          </w:p>
        </w:tc>
        <w:tc>
          <w:tcPr>
            <w:tcW w:w="550"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838"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437"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1763" w:type="dxa"/>
            <w:tcBorders>
              <w:left w:val="single" w:color="auto" w:sz="4" w:space="0"/>
            </w:tcBorders>
            <w:vAlign w:val="center"/>
          </w:tcPr>
          <w:p>
            <w:pPr>
              <w:jc w:val="right"/>
              <w:rPr>
                <w:rFonts w:hint="default" w:ascii="Times New Roman" w:hAnsi="Times New Roman" w:cs="Times New Roman"/>
                <w:sz w:val="18"/>
                <w:szCs w:val="18"/>
              </w:rPr>
            </w:pPr>
          </w:p>
        </w:tc>
        <w:tc>
          <w:tcPr>
            <w:tcW w:w="825" w:type="dxa"/>
            <w:vAlign w:val="center"/>
          </w:tcPr>
          <w:p>
            <w:pPr>
              <w:jc w:val="right"/>
              <w:rPr>
                <w:rFonts w:hint="default" w:ascii="Times New Roman" w:hAnsi="Times New Roman" w:cs="Times New Roman"/>
                <w:sz w:val="18"/>
                <w:szCs w:val="18"/>
              </w:rPr>
            </w:pPr>
          </w:p>
        </w:tc>
        <w:tc>
          <w:tcPr>
            <w:tcW w:w="512" w:type="dxa"/>
            <w:vAlign w:val="center"/>
          </w:tcPr>
          <w:p>
            <w:pPr>
              <w:jc w:val="right"/>
              <w:rPr>
                <w:rFonts w:hint="default" w:ascii="Times New Roman" w:hAnsi="Times New Roman" w:cs="Times New Roman"/>
                <w:sz w:val="18"/>
                <w:szCs w:val="18"/>
              </w:rPr>
            </w:pPr>
          </w:p>
        </w:tc>
        <w:tc>
          <w:tcPr>
            <w:tcW w:w="713" w:type="dxa"/>
            <w:vAlign w:val="center"/>
          </w:tcPr>
          <w:p>
            <w:pPr>
              <w:jc w:val="right"/>
              <w:rPr>
                <w:rFonts w:hint="default" w:ascii="Times New Roman" w:hAnsi="Times New Roman" w:cs="Times New Roman"/>
                <w:sz w:val="18"/>
                <w:szCs w:val="18"/>
              </w:rPr>
            </w:pPr>
          </w:p>
        </w:tc>
        <w:tc>
          <w:tcPr>
            <w:tcW w:w="1550" w:type="dxa"/>
            <w:vAlign w:val="center"/>
          </w:tcPr>
          <w:p>
            <w:pPr>
              <w:jc w:val="right"/>
              <w:rPr>
                <w:rFonts w:hint="default" w:ascii="Times New Roman" w:hAnsi="Times New Roman" w:cs="Times New Roman"/>
                <w:sz w:val="18"/>
                <w:szCs w:val="18"/>
              </w:rPr>
            </w:pPr>
          </w:p>
        </w:tc>
        <w:tc>
          <w:tcPr>
            <w:tcW w:w="1512" w:type="dxa"/>
            <w:vAlign w:val="center"/>
          </w:tcPr>
          <w:p>
            <w:pPr>
              <w:jc w:val="right"/>
              <w:rPr>
                <w:rFonts w:hint="default" w:ascii="Times New Roman" w:hAnsi="Times New Roman" w:cs="Times New Roman"/>
                <w:sz w:val="18"/>
                <w:szCs w:val="18"/>
              </w:rPr>
            </w:pPr>
          </w:p>
        </w:tc>
        <w:tc>
          <w:tcPr>
            <w:tcW w:w="1613" w:type="dxa"/>
            <w:vAlign w:val="center"/>
          </w:tcPr>
          <w:p>
            <w:pPr>
              <w:jc w:val="right"/>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hint="default" w:ascii="Times New Roman" w:hAnsi="Times New Roman" w:cs="Times New Roman"/>
              <w:sz w:val="18"/>
              <w:szCs w:val="18"/>
            </w:rPr>
            <w:tag w:val="_PLD_1e1d4d884e6e401b8c40d08e9d6c5d32"/>
            <w:id w:val="10892"/>
          </w:sdtPr>
          <w:sdtEndPr>
            <w:rPr>
              <w:rFonts w:hint="default" w:ascii="Times New Roman" w:hAnsi="Times New Roman" w:cs="Times New Roman"/>
              <w:sz w:val="18"/>
              <w:szCs w:val="18"/>
            </w:rPr>
          </w:sdtEndPr>
          <w:sdtContent>
            <w:tc>
              <w:tcPr>
                <w:tcW w:w="2117" w:type="dxa"/>
              </w:tcPr>
              <w:p>
                <w:pPr>
                  <w:ind w:firstLine="360" w:firstLineChars="200"/>
                  <w:rPr>
                    <w:rFonts w:hint="default" w:ascii="Times New Roman" w:hAnsi="Times New Roman" w:cs="Times New Roman"/>
                    <w:sz w:val="18"/>
                    <w:szCs w:val="18"/>
                  </w:rPr>
                </w:pPr>
                <w:r>
                  <w:rPr>
                    <w:rFonts w:hint="default" w:ascii="Times New Roman" w:hAnsi="Times New Roman" w:cs="Times New Roman"/>
                    <w:sz w:val="18"/>
                    <w:szCs w:val="18"/>
                  </w:rPr>
                  <w:t>其他</w:t>
                </w:r>
              </w:p>
            </w:tc>
          </w:sdtContent>
        </w:sdt>
        <w:tc>
          <w:tcPr>
            <w:tcW w:w="1537" w:type="dxa"/>
            <w:tcBorders>
              <w:right w:val="single" w:color="auto" w:sz="4" w:space="0"/>
            </w:tcBorders>
            <w:vAlign w:val="center"/>
          </w:tcPr>
          <w:p>
            <w:pPr>
              <w:jc w:val="right"/>
              <w:rPr>
                <w:rFonts w:hint="default" w:ascii="Times New Roman" w:hAnsi="Times New Roman" w:cs="Times New Roman"/>
                <w:sz w:val="18"/>
                <w:szCs w:val="18"/>
              </w:rPr>
            </w:pPr>
          </w:p>
        </w:tc>
        <w:tc>
          <w:tcPr>
            <w:tcW w:w="550"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838"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437"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1763" w:type="dxa"/>
            <w:tcBorders>
              <w:left w:val="single" w:color="auto" w:sz="4" w:space="0"/>
            </w:tcBorders>
            <w:vAlign w:val="center"/>
          </w:tcPr>
          <w:p>
            <w:pPr>
              <w:jc w:val="right"/>
              <w:rPr>
                <w:rFonts w:hint="default" w:ascii="Times New Roman" w:hAnsi="Times New Roman" w:cs="Times New Roman"/>
                <w:sz w:val="18"/>
                <w:szCs w:val="18"/>
              </w:rPr>
            </w:pPr>
          </w:p>
        </w:tc>
        <w:tc>
          <w:tcPr>
            <w:tcW w:w="825" w:type="dxa"/>
            <w:vAlign w:val="center"/>
          </w:tcPr>
          <w:p>
            <w:pPr>
              <w:jc w:val="right"/>
              <w:rPr>
                <w:rFonts w:hint="default" w:ascii="Times New Roman" w:hAnsi="Times New Roman" w:cs="Times New Roman"/>
                <w:sz w:val="18"/>
                <w:szCs w:val="18"/>
              </w:rPr>
            </w:pPr>
          </w:p>
        </w:tc>
        <w:tc>
          <w:tcPr>
            <w:tcW w:w="512" w:type="dxa"/>
            <w:vAlign w:val="center"/>
          </w:tcPr>
          <w:p>
            <w:pPr>
              <w:jc w:val="right"/>
              <w:rPr>
                <w:rFonts w:hint="default" w:ascii="Times New Roman" w:hAnsi="Times New Roman" w:cs="Times New Roman"/>
                <w:sz w:val="18"/>
                <w:szCs w:val="18"/>
              </w:rPr>
            </w:pPr>
          </w:p>
        </w:tc>
        <w:tc>
          <w:tcPr>
            <w:tcW w:w="713" w:type="dxa"/>
            <w:vAlign w:val="center"/>
          </w:tcPr>
          <w:p>
            <w:pPr>
              <w:jc w:val="right"/>
              <w:rPr>
                <w:rFonts w:hint="default" w:ascii="Times New Roman" w:hAnsi="Times New Roman" w:cs="Times New Roman"/>
                <w:sz w:val="18"/>
                <w:szCs w:val="18"/>
              </w:rPr>
            </w:pPr>
          </w:p>
        </w:tc>
        <w:tc>
          <w:tcPr>
            <w:tcW w:w="1550" w:type="dxa"/>
            <w:vAlign w:val="center"/>
          </w:tcPr>
          <w:p>
            <w:pPr>
              <w:jc w:val="right"/>
              <w:rPr>
                <w:rFonts w:hint="default" w:ascii="Times New Roman" w:hAnsi="Times New Roman" w:cs="Times New Roman"/>
                <w:sz w:val="18"/>
                <w:szCs w:val="18"/>
              </w:rPr>
            </w:pPr>
          </w:p>
        </w:tc>
        <w:tc>
          <w:tcPr>
            <w:tcW w:w="1512" w:type="dxa"/>
            <w:vAlign w:val="center"/>
          </w:tcPr>
          <w:p>
            <w:pPr>
              <w:jc w:val="right"/>
              <w:rPr>
                <w:rFonts w:hint="default" w:ascii="Times New Roman" w:hAnsi="Times New Roman" w:cs="Times New Roman"/>
                <w:sz w:val="18"/>
                <w:szCs w:val="18"/>
              </w:rPr>
            </w:pPr>
          </w:p>
        </w:tc>
        <w:tc>
          <w:tcPr>
            <w:tcW w:w="1613" w:type="dxa"/>
            <w:vAlign w:val="center"/>
          </w:tcPr>
          <w:p>
            <w:pPr>
              <w:jc w:val="right"/>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hint="default" w:ascii="Times New Roman" w:hAnsi="Times New Roman" w:cs="Times New Roman"/>
              <w:sz w:val="18"/>
              <w:szCs w:val="18"/>
            </w:rPr>
            <w:tag w:val="_PLD_abc6effbbaad4f92a93b112da199425f"/>
            <w:id w:val="10893"/>
          </w:sdtPr>
          <w:sdtEndPr>
            <w:rPr>
              <w:rFonts w:hint="default" w:ascii="Times New Roman" w:hAnsi="Times New Roman" w:cs="Times New Roman"/>
              <w:sz w:val="18"/>
              <w:szCs w:val="18"/>
            </w:rPr>
          </w:sdtEndPr>
          <w:sdtContent>
            <w:tc>
              <w:tcPr>
                <w:tcW w:w="2117" w:type="dxa"/>
              </w:tcPr>
              <w:p>
                <w:pPr>
                  <w:rPr>
                    <w:rFonts w:hint="default" w:ascii="Times New Roman" w:hAnsi="Times New Roman" w:cs="Times New Roman"/>
                    <w:sz w:val="18"/>
                    <w:szCs w:val="18"/>
                  </w:rPr>
                </w:pPr>
                <w:r>
                  <w:rPr>
                    <w:rFonts w:hint="default" w:ascii="Times New Roman" w:hAnsi="Times New Roman" w:cs="Times New Roman"/>
                    <w:sz w:val="18"/>
                    <w:szCs w:val="18"/>
                  </w:rPr>
                  <w:t>二、本年期初余额</w:t>
                </w:r>
              </w:p>
            </w:tc>
          </w:sdtContent>
        </w:sdt>
        <w:tc>
          <w:tcPr>
            <w:tcW w:w="1537" w:type="dxa"/>
            <w:tcBorders>
              <w:right w:val="single" w:color="auto" w:sz="4" w:space="0"/>
            </w:tcBorders>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550,000,000.00</w:t>
            </w:r>
          </w:p>
        </w:tc>
        <w:tc>
          <w:tcPr>
            <w:tcW w:w="550"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838"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437"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1763" w:type="dxa"/>
            <w:tcBorders>
              <w:left w:val="single" w:color="auto" w:sz="4" w:space="0"/>
            </w:tcBorders>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579,271,389.07</w:t>
            </w:r>
          </w:p>
        </w:tc>
        <w:tc>
          <w:tcPr>
            <w:tcW w:w="825" w:type="dxa"/>
            <w:vAlign w:val="center"/>
          </w:tcPr>
          <w:p>
            <w:pPr>
              <w:jc w:val="right"/>
              <w:rPr>
                <w:rFonts w:hint="default" w:ascii="Times New Roman" w:hAnsi="Times New Roman" w:cs="Times New Roman"/>
                <w:sz w:val="18"/>
                <w:szCs w:val="18"/>
              </w:rPr>
            </w:pPr>
          </w:p>
        </w:tc>
        <w:tc>
          <w:tcPr>
            <w:tcW w:w="512" w:type="dxa"/>
            <w:vAlign w:val="center"/>
          </w:tcPr>
          <w:p>
            <w:pPr>
              <w:jc w:val="right"/>
              <w:rPr>
                <w:rFonts w:hint="default" w:ascii="Times New Roman" w:hAnsi="Times New Roman" w:cs="Times New Roman"/>
                <w:sz w:val="18"/>
                <w:szCs w:val="18"/>
              </w:rPr>
            </w:pPr>
          </w:p>
        </w:tc>
        <w:tc>
          <w:tcPr>
            <w:tcW w:w="713" w:type="dxa"/>
            <w:vAlign w:val="center"/>
          </w:tcPr>
          <w:p>
            <w:pPr>
              <w:jc w:val="right"/>
              <w:rPr>
                <w:rFonts w:hint="default" w:ascii="Times New Roman" w:hAnsi="Times New Roman" w:cs="Times New Roman"/>
                <w:sz w:val="18"/>
                <w:szCs w:val="18"/>
              </w:rPr>
            </w:pPr>
          </w:p>
        </w:tc>
        <w:tc>
          <w:tcPr>
            <w:tcW w:w="1550" w:type="dxa"/>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217,403,035.33</w:t>
            </w:r>
          </w:p>
        </w:tc>
        <w:tc>
          <w:tcPr>
            <w:tcW w:w="1512" w:type="dxa"/>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660,948,470.73</w:t>
            </w:r>
          </w:p>
        </w:tc>
        <w:tc>
          <w:tcPr>
            <w:tcW w:w="1613" w:type="dxa"/>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2,007,622,895.13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sdt>
          <w:sdtPr>
            <w:rPr>
              <w:rFonts w:hint="default" w:ascii="Times New Roman" w:hAnsi="Times New Roman" w:cs="Times New Roman"/>
              <w:sz w:val="18"/>
              <w:szCs w:val="18"/>
            </w:rPr>
            <w:tag w:val="_PLD_22eea8f5bd284adbb011ea489737927b"/>
            <w:id w:val="10894"/>
          </w:sdtPr>
          <w:sdtEndPr>
            <w:rPr>
              <w:rFonts w:hint="default" w:ascii="Times New Roman" w:hAnsi="Times New Roman" w:cs="Times New Roman"/>
              <w:sz w:val="18"/>
              <w:szCs w:val="18"/>
            </w:rPr>
          </w:sdtEndPr>
          <w:sdtContent>
            <w:tc>
              <w:tcPr>
                <w:tcW w:w="2117" w:type="dxa"/>
              </w:tcPr>
              <w:p>
                <w:pPr>
                  <w:rPr>
                    <w:rFonts w:hint="default" w:ascii="Times New Roman" w:hAnsi="Times New Roman" w:cs="Times New Roman"/>
                    <w:sz w:val="18"/>
                    <w:szCs w:val="18"/>
                  </w:rPr>
                </w:pPr>
                <w:r>
                  <w:rPr>
                    <w:rFonts w:hint="default" w:ascii="Times New Roman" w:hAnsi="Times New Roman" w:cs="Times New Roman"/>
                    <w:sz w:val="18"/>
                    <w:szCs w:val="18"/>
                  </w:rPr>
                  <w:t>三、本期增减变动金额（减少以“－”号填列）</w:t>
                </w:r>
              </w:p>
            </w:tc>
          </w:sdtContent>
        </w:sdt>
        <w:tc>
          <w:tcPr>
            <w:tcW w:w="1537" w:type="dxa"/>
            <w:tcBorders>
              <w:right w:val="single" w:color="auto" w:sz="4" w:space="0"/>
            </w:tcBorders>
            <w:vAlign w:val="center"/>
          </w:tcPr>
          <w:p>
            <w:pPr>
              <w:jc w:val="right"/>
              <w:rPr>
                <w:rFonts w:hint="default" w:ascii="Times New Roman" w:hAnsi="Times New Roman" w:cs="Times New Roman"/>
                <w:sz w:val="18"/>
                <w:szCs w:val="18"/>
              </w:rPr>
            </w:pPr>
          </w:p>
        </w:tc>
        <w:tc>
          <w:tcPr>
            <w:tcW w:w="550"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838"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437" w:type="dxa"/>
            <w:tcBorders>
              <w:left w:val="single" w:color="auto" w:sz="4" w:space="0"/>
            </w:tcBorders>
            <w:vAlign w:val="center"/>
          </w:tcPr>
          <w:p>
            <w:pPr>
              <w:jc w:val="right"/>
              <w:rPr>
                <w:rFonts w:hint="default" w:ascii="Times New Roman" w:hAnsi="Times New Roman" w:cs="Times New Roman"/>
                <w:sz w:val="18"/>
                <w:szCs w:val="18"/>
              </w:rPr>
            </w:pPr>
          </w:p>
        </w:tc>
        <w:tc>
          <w:tcPr>
            <w:tcW w:w="1763" w:type="dxa"/>
            <w:vAlign w:val="center"/>
          </w:tcPr>
          <w:p>
            <w:pPr>
              <w:jc w:val="right"/>
              <w:rPr>
                <w:rFonts w:hint="default" w:ascii="Times New Roman" w:hAnsi="Times New Roman" w:cs="Times New Roman"/>
                <w:sz w:val="18"/>
                <w:szCs w:val="18"/>
              </w:rPr>
            </w:pPr>
          </w:p>
        </w:tc>
        <w:tc>
          <w:tcPr>
            <w:tcW w:w="825" w:type="dxa"/>
            <w:vAlign w:val="center"/>
          </w:tcPr>
          <w:p>
            <w:pPr>
              <w:jc w:val="right"/>
              <w:rPr>
                <w:rFonts w:hint="default" w:ascii="Times New Roman" w:hAnsi="Times New Roman" w:cs="Times New Roman"/>
                <w:sz w:val="18"/>
                <w:szCs w:val="18"/>
              </w:rPr>
            </w:pPr>
          </w:p>
        </w:tc>
        <w:tc>
          <w:tcPr>
            <w:tcW w:w="512" w:type="dxa"/>
            <w:vAlign w:val="center"/>
          </w:tcPr>
          <w:p>
            <w:pPr>
              <w:jc w:val="right"/>
              <w:rPr>
                <w:rFonts w:hint="default" w:ascii="Times New Roman" w:hAnsi="Times New Roman" w:cs="Times New Roman"/>
                <w:sz w:val="18"/>
                <w:szCs w:val="18"/>
              </w:rPr>
            </w:pPr>
          </w:p>
        </w:tc>
        <w:tc>
          <w:tcPr>
            <w:tcW w:w="713" w:type="dxa"/>
            <w:vAlign w:val="center"/>
          </w:tcPr>
          <w:p>
            <w:pPr>
              <w:jc w:val="right"/>
              <w:rPr>
                <w:rFonts w:hint="default" w:ascii="Times New Roman" w:hAnsi="Times New Roman" w:cs="Times New Roman"/>
                <w:sz w:val="18"/>
                <w:szCs w:val="18"/>
              </w:rPr>
            </w:pPr>
          </w:p>
        </w:tc>
        <w:tc>
          <w:tcPr>
            <w:tcW w:w="1550" w:type="dxa"/>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lang w:val="en-US" w:eastAsia="zh-CN"/>
              </w:rPr>
              <w:t>6,467,077.22</w:t>
            </w:r>
          </w:p>
        </w:tc>
        <w:tc>
          <w:tcPr>
            <w:tcW w:w="1512" w:type="dxa"/>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lang w:val="en-US" w:eastAsia="zh-CN"/>
              </w:rPr>
              <w:t>41,703,694.98</w:t>
            </w:r>
          </w:p>
        </w:tc>
        <w:tc>
          <w:tcPr>
            <w:tcW w:w="1613" w:type="dxa"/>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lang w:val="en-US" w:eastAsia="zh-CN"/>
              </w:rPr>
              <w:t xml:space="preserve"> 48,170,772.20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hint="default" w:ascii="Times New Roman" w:hAnsi="Times New Roman" w:cs="Times New Roman"/>
              <w:sz w:val="18"/>
              <w:szCs w:val="18"/>
            </w:rPr>
            <w:tag w:val="_PLD_16bc7260292e4c19ad140bdfdf1ee46c"/>
            <w:id w:val="10895"/>
          </w:sdtPr>
          <w:sdtEndPr>
            <w:rPr>
              <w:rFonts w:hint="default" w:ascii="Times New Roman" w:hAnsi="Times New Roman" w:cs="Times New Roman"/>
              <w:sz w:val="18"/>
              <w:szCs w:val="18"/>
            </w:rPr>
          </w:sdtEndPr>
          <w:sdtContent>
            <w:tc>
              <w:tcPr>
                <w:tcW w:w="2117" w:type="dxa"/>
              </w:tcPr>
              <w:p>
                <w:pPr>
                  <w:rPr>
                    <w:rFonts w:hint="default" w:ascii="Times New Roman" w:hAnsi="Times New Roman" w:cs="Times New Roman"/>
                    <w:sz w:val="18"/>
                    <w:szCs w:val="18"/>
                  </w:rPr>
                </w:pPr>
                <w:r>
                  <w:rPr>
                    <w:rFonts w:hint="default" w:ascii="Times New Roman" w:hAnsi="Times New Roman" w:cs="Times New Roman"/>
                    <w:sz w:val="18"/>
                    <w:szCs w:val="18"/>
                  </w:rPr>
                  <w:t>（一）综合收益总额</w:t>
                </w:r>
              </w:p>
            </w:tc>
          </w:sdtContent>
        </w:sdt>
        <w:tc>
          <w:tcPr>
            <w:tcW w:w="1537" w:type="dxa"/>
            <w:tcBorders>
              <w:right w:val="single" w:color="auto" w:sz="4" w:space="0"/>
            </w:tcBorders>
            <w:vAlign w:val="center"/>
          </w:tcPr>
          <w:p>
            <w:pPr>
              <w:jc w:val="right"/>
              <w:rPr>
                <w:rFonts w:hint="default" w:ascii="Times New Roman" w:hAnsi="Times New Roman" w:cs="Times New Roman"/>
                <w:sz w:val="18"/>
                <w:szCs w:val="18"/>
              </w:rPr>
            </w:pPr>
          </w:p>
        </w:tc>
        <w:tc>
          <w:tcPr>
            <w:tcW w:w="550"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838"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437" w:type="dxa"/>
            <w:tcBorders>
              <w:left w:val="single" w:color="auto" w:sz="4" w:space="0"/>
            </w:tcBorders>
            <w:vAlign w:val="center"/>
          </w:tcPr>
          <w:p>
            <w:pPr>
              <w:jc w:val="right"/>
              <w:rPr>
                <w:rFonts w:hint="default" w:ascii="Times New Roman" w:hAnsi="Times New Roman" w:cs="Times New Roman"/>
                <w:sz w:val="18"/>
                <w:szCs w:val="18"/>
              </w:rPr>
            </w:pPr>
          </w:p>
        </w:tc>
        <w:tc>
          <w:tcPr>
            <w:tcW w:w="1763" w:type="dxa"/>
            <w:vAlign w:val="center"/>
          </w:tcPr>
          <w:p>
            <w:pPr>
              <w:jc w:val="right"/>
              <w:rPr>
                <w:rFonts w:hint="default" w:ascii="Times New Roman" w:hAnsi="Times New Roman" w:cs="Times New Roman"/>
                <w:sz w:val="18"/>
                <w:szCs w:val="18"/>
              </w:rPr>
            </w:pPr>
          </w:p>
        </w:tc>
        <w:tc>
          <w:tcPr>
            <w:tcW w:w="825" w:type="dxa"/>
            <w:vAlign w:val="center"/>
          </w:tcPr>
          <w:p>
            <w:pPr>
              <w:jc w:val="right"/>
              <w:rPr>
                <w:rFonts w:hint="default" w:ascii="Times New Roman" w:hAnsi="Times New Roman" w:cs="Times New Roman"/>
                <w:sz w:val="18"/>
                <w:szCs w:val="18"/>
              </w:rPr>
            </w:pPr>
          </w:p>
        </w:tc>
        <w:tc>
          <w:tcPr>
            <w:tcW w:w="512" w:type="dxa"/>
            <w:vAlign w:val="center"/>
          </w:tcPr>
          <w:p>
            <w:pPr>
              <w:jc w:val="right"/>
              <w:rPr>
                <w:rFonts w:hint="default" w:ascii="Times New Roman" w:hAnsi="Times New Roman" w:cs="Times New Roman"/>
                <w:sz w:val="18"/>
                <w:szCs w:val="18"/>
              </w:rPr>
            </w:pPr>
          </w:p>
        </w:tc>
        <w:tc>
          <w:tcPr>
            <w:tcW w:w="713" w:type="dxa"/>
            <w:vAlign w:val="center"/>
          </w:tcPr>
          <w:p>
            <w:pPr>
              <w:jc w:val="right"/>
              <w:rPr>
                <w:rFonts w:hint="default" w:ascii="Times New Roman" w:hAnsi="Times New Roman" w:cs="Times New Roman"/>
                <w:sz w:val="18"/>
                <w:szCs w:val="18"/>
              </w:rPr>
            </w:pPr>
          </w:p>
        </w:tc>
        <w:tc>
          <w:tcPr>
            <w:tcW w:w="1550" w:type="dxa"/>
            <w:vAlign w:val="center"/>
          </w:tcPr>
          <w:p>
            <w:pPr>
              <w:jc w:val="right"/>
              <w:rPr>
                <w:rFonts w:hint="default" w:ascii="Times New Roman" w:hAnsi="Times New Roman" w:cs="Times New Roman"/>
                <w:sz w:val="18"/>
                <w:szCs w:val="18"/>
              </w:rPr>
            </w:pPr>
          </w:p>
        </w:tc>
        <w:tc>
          <w:tcPr>
            <w:tcW w:w="1512" w:type="dxa"/>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64,670,772.20</w:t>
            </w:r>
          </w:p>
        </w:tc>
        <w:tc>
          <w:tcPr>
            <w:tcW w:w="1613" w:type="dxa"/>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64,670,772.20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hint="default" w:ascii="Times New Roman" w:hAnsi="Times New Roman" w:cs="Times New Roman"/>
              <w:sz w:val="18"/>
              <w:szCs w:val="18"/>
            </w:rPr>
            <w:tag w:val="_PLD_878006a38fe64d8788706ec54fa4a47b"/>
            <w:id w:val="10896"/>
          </w:sdtPr>
          <w:sdtEndPr>
            <w:rPr>
              <w:rFonts w:hint="default" w:ascii="Times New Roman" w:hAnsi="Times New Roman" w:cs="Times New Roman"/>
              <w:sz w:val="18"/>
              <w:szCs w:val="18"/>
            </w:rPr>
          </w:sdtEndPr>
          <w:sdtContent>
            <w:tc>
              <w:tcPr>
                <w:tcW w:w="2117" w:type="dxa"/>
              </w:tcPr>
              <w:p>
                <w:pPr>
                  <w:rPr>
                    <w:rFonts w:hint="default" w:ascii="Times New Roman" w:hAnsi="Times New Roman" w:cs="Times New Roman"/>
                    <w:sz w:val="18"/>
                    <w:szCs w:val="18"/>
                  </w:rPr>
                </w:pPr>
                <w:r>
                  <w:rPr>
                    <w:rFonts w:hint="default" w:ascii="Times New Roman" w:hAnsi="Times New Roman" w:cs="Times New Roman"/>
                    <w:sz w:val="18"/>
                    <w:szCs w:val="18"/>
                  </w:rPr>
                  <w:t>（二）所有者投入和减少资本</w:t>
                </w:r>
              </w:p>
            </w:tc>
          </w:sdtContent>
        </w:sdt>
        <w:tc>
          <w:tcPr>
            <w:tcW w:w="1537" w:type="dxa"/>
            <w:tcBorders>
              <w:right w:val="single" w:color="auto" w:sz="4" w:space="0"/>
            </w:tcBorders>
            <w:vAlign w:val="center"/>
          </w:tcPr>
          <w:p>
            <w:pPr>
              <w:jc w:val="right"/>
              <w:rPr>
                <w:rFonts w:hint="default" w:ascii="Times New Roman" w:hAnsi="Times New Roman" w:cs="Times New Roman"/>
                <w:sz w:val="18"/>
                <w:szCs w:val="18"/>
              </w:rPr>
            </w:pPr>
          </w:p>
        </w:tc>
        <w:tc>
          <w:tcPr>
            <w:tcW w:w="550"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838"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437" w:type="dxa"/>
            <w:tcBorders>
              <w:left w:val="single" w:color="auto" w:sz="4" w:space="0"/>
            </w:tcBorders>
            <w:vAlign w:val="center"/>
          </w:tcPr>
          <w:p>
            <w:pPr>
              <w:jc w:val="right"/>
              <w:rPr>
                <w:rFonts w:hint="default" w:ascii="Times New Roman" w:hAnsi="Times New Roman" w:cs="Times New Roman"/>
                <w:sz w:val="18"/>
                <w:szCs w:val="18"/>
              </w:rPr>
            </w:pPr>
          </w:p>
        </w:tc>
        <w:tc>
          <w:tcPr>
            <w:tcW w:w="1763" w:type="dxa"/>
            <w:vAlign w:val="center"/>
          </w:tcPr>
          <w:p>
            <w:pPr>
              <w:jc w:val="right"/>
              <w:rPr>
                <w:rFonts w:hint="default" w:ascii="Times New Roman" w:hAnsi="Times New Roman" w:cs="Times New Roman"/>
                <w:sz w:val="18"/>
                <w:szCs w:val="18"/>
              </w:rPr>
            </w:pPr>
          </w:p>
        </w:tc>
        <w:tc>
          <w:tcPr>
            <w:tcW w:w="825" w:type="dxa"/>
            <w:vAlign w:val="center"/>
          </w:tcPr>
          <w:p>
            <w:pPr>
              <w:jc w:val="right"/>
              <w:rPr>
                <w:rFonts w:hint="default" w:ascii="Times New Roman" w:hAnsi="Times New Roman" w:cs="Times New Roman"/>
                <w:sz w:val="18"/>
                <w:szCs w:val="18"/>
              </w:rPr>
            </w:pPr>
          </w:p>
        </w:tc>
        <w:tc>
          <w:tcPr>
            <w:tcW w:w="512" w:type="dxa"/>
            <w:vAlign w:val="center"/>
          </w:tcPr>
          <w:p>
            <w:pPr>
              <w:jc w:val="right"/>
              <w:rPr>
                <w:rFonts w:hint="default" w:ascii="Times New Roman" w:hAnsi="Times New Roman" w:cs="Times New Roman"/>
                <w:sz w:val="18"/>
                <w:szCs w:val="18"/>
              </w:rPr>
            </w:pPr>
          </w:p>
        </w:tc>
        <w:tc>
          <w:tcPr>
            <w:tcW w:w="713" w:type="dxa"/>
            <w:vAlign w:val="center"/>
          </w:tcPr>
          <w:p>
            <w:pPr>
              <w:jc w:val="right"/>
              <w:rPr>
                <w:rFonts w:hint="default" w:ascii="Times New Roman" w:hAnsi="Times New Roman" w:cs="Times New Roman"/>
                <w:sz w:val="18"/>
                <w:szCs w:val="18"/>
              </w:rPr>
            </w:pPr>
          </w:p>
        </w:tc>
        <w:tc>
          <w:tcPr>
            <w:tcW w:w="1550" w:type="dxa"/>
            <w:vAlign w:val="center"/>
          </w:tcPr>
          <w:p>
            <w:pPr>
              <w:jc w:val="right"/>
              <w:rPr>
                <w:rFonts w:hint="default" w:ascii="Times New Roman" w:hAnsi="Times New Roman" w:cs="Times New Roman"/>
                <w:sz w:val="18"/>
                <w:szCs w:val="18"/>
              </w:rPr>
            </w:pPr>
          </w:p>
        </w:tc>
        <w:tc>
          <w:tcPr>
            <w:tcW w:w="1512" w:type="dxa"/>
            <w:vAlign w:val="center"/>
          </w:tcPr>
          <w:p>
            <w:pPr>
              <w:jc w:val="right"/>
              <w:rPr>
                <w:rFonts w:hint="default" w:ascii="Times New Roman" w:hAnsi="Times New Roman" w:cs="Times New Roman"/>
                <w:sz w:val="18"/>
                <w:szCs w:val="18"/>
              </w:rPr>
            </w:pPr>
          </w:p>
        </w:tc>
        <w:tc>
          <w:tcPr>
            <w:tcW w:w="1613" w:type="dxa"/>
            <w:vAlign w:val="center"/>
          </w:tcPr>
          <w:p>
            <w:pPr>
              <w:jc w:val="right"/>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hint="default" w:ascii="Times New Roman" w:hAnsi="Times New Roman" w:cs="Times New Roman"/>
              <w:sz w:val="18"/>
              <w:szCs w:val="18"/>
            </w:rPr>
            <w:tag w:val="_PLD_87b7ce2356df4876b71161948845f6e6"/>
            <w:id w:val="10897"/>
          </w:sdtPr>
          <w:sdtEndPr>
            <w:rPr>
              <w:rFonts w:hint="default" w:ascii="Times New Roman" w:hAnsi="Times New Roman" w:cs="Times New Roman"/>
              <w:sz w:val="18"/>
              <w:szCs w:val="18"/>
            </w:rPr>
          </w:sdtEndPr>
          <w:sdtContent>
            <w:tc>
              <w:tcPr>
                <w:tcW w:w="2117" w:type="dxa"/>
              </w:tcPr>
              <w:p>
                <w:pPr>
                  <w:rPr>
                    <w:rFonts w:hint="default" w:ascii="Times New Roman" w:hAnsi="Times New Roman" w:cs="Times New Roman"/>
                    <w:sz w:val="18"/>
                    <w:szCs w:val="18"/>
                  </w:rPr>
                </w:pPr>
                <w:r>
                  <w:rPr>
                    <w:rFonts w:hint="default" w:ascii="Times New Roman" w:hAnsi="Times New Roman" w:cs="Times New Roman"/>
                    <w:sz w:val="18"/>
                    <w:szCs w:val="18"/>
                  </w:rPr>
                  <w:t>1．所有者投入的普通股</w:t>
                </w:r>
              </w:p>
            </w:tc>
          </w:sdtContent>
        </w:sdt>
        <w:tc>
          <w:tcPr>
            <w:tcW w:w="1537" w:type="dxa"/>
            <w:tcBorders>
              <w:right w:val="single" w:color="auto" w:sz="4" w:space="0"/>
            </w:tcBorders>
            <w:vAlign w:val="center"/>
          </w:tcPr>
          <w:p>
            <w:pPr>
              <w:jc w:val="right"/>
              <w:rPr>
                <w:rFonts w:hint="default" w:ascii="Times New Roman" w:hAnsi="Times New Roman" w:cs="Times New Roman"/>
                <w:sz w:val="18"/>
                <w:szCs w:val="18"/>
              </w:rPr>
            </w:pPr>
          </w:p>
        </w:tc>
        <w:tc>
          <w:tcPr>
            <w:tcW w:w="550"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838"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437" w:type="dxa"/>
            <w:tcBorders>
              <w:left w:val="single" w:color="auto" w:sz="4" w:space="0"/>
            </w:tcBorders>
            <w:vAlign w:val="center"/>
          </w:tcPr>
          <w:p>
            <w:pPr>
              <w:jc w:val="right"/>
              <w:rPr>
                <w:rFonts w:hint="default" w:ascii="Times New Roman" w:hAnsi="Times New Roman" w:cs="Times New Roman"/>
                <w:sz w:val="18"/>
                <w:szCs w:val="18"/>
              </w:rPr>
            </w:pPr>
          </w:p>
        </w:tc>
        <w:tc>
          <w:tcPr>
            <w:tcW w:w="1763" w:type="dxa"/>
            <w:vAlign w:val="center"/>
          </w:tcPr>
          <w:p>
            <w:pPr>
              <w:jc w:val="right"/>
              <w:rPr>
                <w:rFonts w:hint="default" w:ascii="Times New Roman" w:hAnsi="Times New Roman" w:cs="Times New Roman"/>
                <w:sz w:val="18"/>
                <w:szCs w:val="18"/>
              </w:rPr>
            </w:pPr>
          </w:p>
        </w:tc>
        <w:tc>
          <w:tcPr>
            <w:tcW w:w="825" w:type="dxa"/>
            <w:vAlign w:val="center"/>
          </w:tcPr>
          <w:p>
            <w:pPr>
              <w:jc w:val="right"/>
              <w:rPr>
                <w:rFonts w:hint="default" w:ascii="Times New Roman" w:hAnsi="Times New Roman" w:cs="Times New Roman"/>
                <w:sz w:val="18"/>
                <w:szCs w:val="18"/>
              </w:rPr>
            </w:pPr>
          </w:p>
        </w:tc>
        <w:tc>
          <w:tcPr>
            <w:tcW w:w="512" w:type="dxa"/>
            <w:vAlign w:val="center"/>
          </w:tcPr>
          <w:p>
            <w:pPr>
              <w:jc w:val="right"/>
              <w:rPr>
                <w:rFonts w:hint="default" w:ascii="Times New Roman" w:hAnsi="Times New Roman" w:cs="Times New Roman"/>
                <w:sz w:val="18"/>
                <w:szCs w:val="18"/>
              </w:rPr>
            </w:pPr>
          </w:p>
        </w:tc>
        <w:tc>
          <w:tcPr>
            <w:tcW w:w="713" w:type="dxa"/>
            <w:vAlign w:val="center"/>
          </w:tcPr>
          <w:p>
            <w:pPr>
              <w:jc w:val="right"/>
              <w:rPr>
                <w:rFonts w:hint="default" w:ascii="Times New Roman" w:hAnsi="Times New Roman" w:cs="Times New Roman"/>
                <w:sz w:val="18"/>
                <w:szCs w:val="18"/>
              </w:rPr>
            </w:pPr>
          </w:p>
        </w:tc>
        <w:tc>
          <w:tcPr>
            <w:tcW w:w="1550" w:type="dxa"/>
            <w:vAlign w:val="center"/>
          </w:tcPr>
          <w:p>
            <w:pPr>
              <w:jc w:val="right"/>
              <w:rPr>
                <w:rFonts w:hint="default" w:ascii="Times New Roman" w:hAnsi="Times New Roman" w:cs="Times New Roman"/>
                <w:sz w:val="18"/>
                <w:szCs w:val="18"/>
              </w:rPr>
            </w:pPr>
          </w:p>
        </w:tc>
        <w:tc>
          <w:tcPr>
            <w:tcW w:w="1512" w:type="dxa"/>
            <w:vAlign w:val="center"/>
          </w:tcPr>
          <w:p>
            <w:pPr>
              <w:jc w:val="right"/>
              <w:rPr>
                <w:rFonts w:hint="default" w:ascii="Times New Roman" w:hAnsi="Times New Roman" w:cs="Times New Roman"/>
                <w:sz w:val="18"/>
                <w:szCs w:val="18"/>
              </w:rPr>
            </w:pPr>
          </w:p>
        </w:tc>
        <w:tc>
          <w:tcPr>
            <w:tcW w:w="1613" w:type="dxa"/>
            <w:vAlign w:val="center"/>
          </w:tcPr>
          <w:p>
            <w:pPr>
              <w:jc w:val="right"/>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hint="default" w:ascii="Times New Roman" w:hAnsi="Times New Roman" w:cs="Times New Roman"/>
              <w:sz w:val="18"/>
              <w:szCs w:val="18"/>
            </w:rPr>
            <w:tag w:val="_PLD_364b722055ed48639a8a73b5223e270d"/>
            <w:id w:val="10898"/>
          </w:sdtPr>
          <w:sdtEndPr>
            <w:rPr>
              <w:rFonts w:hint="default" w:ascii="Times New Roman" w:hAnsi="Times New Roman" w:cs="Times New Roman"/>
              <w:sz w:val="18"/>
              <w:szCs w:val="18"/>
            </w:rPr>
          </w:sdtEndPr>
          <w:sdtContent>
            <w:tc>
              <w:tcPr>
                <w:tcW w:w="2117" w:type="dxa"/>
              </w:tcPr>
              <w:p>
                <w:pPr>
                  <w:rPr>
                    <w:rFonts w:hint="default" w:ascii="Times New Roman" w:hAnsi="Times New Roman" w:cs="Times New Roman"/>
                    <w:sz w:val="18"/>
                    <w:szCs w:val="18"/>
                  </w:rPr>
                </w:pPr>
                <w:r>
                  <w:rPr>
                    <w:rFonts w:hint="default" w:ascii="Times New Roman" w:hAnsi="Times New Roman" w:cs="Times New Roman"/>
                    <w:sz w:val="18"/>
                    <w:szCs w:val="18"/>
                  </w:rPr>
                  <w:t>2．其他权益工具持有者投入资本</w:t>
                </w:r>
              </w:p>
            </w:tc>
          </w:sdtContent>
        </w:sdt>
        <w:tc>
          <w:tcPr>
            <w:tcW w:w="1537" w:type="dxa"/>
            <w:tcBorders>
              <w:right w:val="single" w:color="auto" w:sz="4" w:space="0"/>
            </w:tcBorders>
            <w:vAlign w:val="center"/>
          </w:tcPr>
          <w:p>
            <w:pPr>
              <w:jc w:val="right"/>
              <w:rPr>
                <w:rFonts w:hint="default" w:ascii="Times New Roman" w:hAnsi="Times New Roman" w:cs="Times New Roman"/>
                <w:sz w:val="18"/>
                <w:szCs w:val="18"/>
              </w:rPr>
            </w:pPr>
          </w:p>
        </w:tc>
        <w:tc>
          <w:tcPr>
            <w:tcW w:w="550"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838"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437" w:type="dxa"/>
            <w:tcBorders>
              <w:left w:val="single" w:color="auto" w:sz="4" w:space="0"/>
            </w:tcBorders>
            <w:vAlign w:val="center"/>
          </w:tcPr>
          <w:p>
            <w:pPr>
              <w:jc w:val="right"/>
              <w:rPr>
                <w:rFonts w:hint="default" w:ascii="Times New Roman" w:hAnsi="Times New Roman" w:cs="Times New Roman"/>
                <w:sz w:val="18"/>
                <w:szCs w:val="18"/>
              </w:rPr>
            </w:pPr>
          </w:p>
        </w:tc>
        <w:tc>
          <w:tcPr>
            <w:tcW w:w="1763" w:type="dxa"/>
            <w:vAlign w:val="center"/>
          </w:tcPr>
          <w:p>
            <w:pPr>
              <w:jc w:val="right"/>
              <w:rPr>
                <w:rFonts w:hint="default" w:ascii="Times New Roman" w:hAnsi="Times New Roman" w:cs="Times New Roman"/>
                <w:sz w:val="18"/>
                <w:szCs w:val="18"/>
              </w:rPr>
            </w:pPr>
          </w:p>
        </w:tc>
        <w:tc>
          <w:tcPr>
            <w:tcW w:w="825" w:type="dxa"/>
            <w:vAlign w:val="center"/>
          </w:tcPr>
          <w:p>
            <w:pPr>
              <w:jc w:val="right"/>
              <w:rPr>
                <w:rFonts w:hint="default" w:ascii="Times New Roman" w:hAnsi="Times New Roman" w:cs="Times New Roman"/>
                <w:sz w:val="18"/>
                <w:szCs w:val="18"/>
              </w:rPr>
            </w:pPr>
          </w:p>
        </w:tc>
        <w:tc>
          <w:tcPr>
            <w:tcW w:w="512" w:type="dxa"/>
            <w:vAlign w:val="center"/>
          </w:tcPr>
          <w:p>
            <w:pPr>
              <w:jc w:val="right"/>
              <w:rPr>
                <w:rFonts w:hint="default" w:ascii="Times New Roman" w:hAnsi="Times New Roman" w:cs="Times New Roman"/>
                <w:sz w:val="18"/>
                <w:szCs w:val="18"/>
              </w:rPr>
            </w:pPr>
          </w:p>
        </w:tc>
        <w:tc>
          <w:tcPr>
            <w:tcW w:w="713" w:type="dxa"/>
            <w:vAlign w:val="center"/>
          </w:tcPr>
          <w:p>
            <w:pPr>
              <w:jc w:val="right"/>
              <w:rPr>
                <w:rFonts w:hint="default" w:ascii="Times New Roman" w:hAnsi="Times New Roman" w:cs="Times New Roman"/>
                <w:sz w:val="18"/>
                <w:szCs w:val="18"/>
              </w:rPr>
            </w:pPr>
          </w:p>
        </w:tc>
        <w:tc>
          <w:tcPr>
            <w:tcW w:w="1550" w:type="dxa"/>
            <w:vAlign w:val="center"/>
          </w:tcPr>
          <w:p>
            <w:pPr>
              <w:jc w:val="right"/>
              <w:rPr>
                <w:rFonts w:hint="default" w:ascii="Times New Roman" w:hAnsi="Times New Roman" w:cs="Times New Roman"/>
                <w:sz w:val="18"/>
                <w:szCs w:val="18"/>
              </w:rPr>
            </w:pPr>
          </w:p>
        </w:tc>
        <w:tc>
          <w:tcPr>
            <w:tcW w:w="1512" w:type="dxa"/>
            <w:vAlign w:val="center"/>
          </w:tcPr>
          <w:p>
            <w:pPr>
              <w:jc w:val="right"/>
              <w:rPr>
                <w:rFonts w:hint="default" w:ascii="Times New Roman" w:hAnsi="Times New Roman" w:cs="Times New Roman"/>
                <w:sz w:val="18"/>
                <w:szCs w:val="18"/>
              </w:rPr>
            </w:pPr>
          </w:p>
        </w:tc>
        <w:tc>
          <w:tcPr>
            <w:tcW w:w="1613" w:type="dxa"/>
            <w:vAlign w:val="center"/>
          </w:tcPr>
          <w:p>
            <w:pPr>
              <w:jc w:val="right"/>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hint="default" w:ascii="Times New Roman" w:hAnsi="Times New Roman" w:cs="Times New Roman"/>
              <w:sz w:val="18"/>
              <w:szCs w:val="18"/>
            </w:rPr>
            <w:tag w:val="_PLD_224ee219054e4248b57b186593db85a6"/>
            <w:id w:val="10899"/>
          </w:sdtPr>
          <w:sdtEndPr>
            <w:rPr>
              <w:rFonts w:hint="default" w:ascii="Times New Roman" w:hAnsi="Times New Roman" w:cs="Times New Roman"/>
              <w:sz w:val="18"/>
              <w:szCs w:val="18"/>
            </w:rPr>
          </w:sdtEndPr>
          <w:sdtContent>
            <w:tc>
              <w:tcPr>
                <w:tcW w:w="2117" w:type="dxa"/>
              </w:tcPr>
              <w:p>
                <w:pPr>
                  <w:rPr>
                    <w:rFonts w:hint="default" w:ascii="Times New Roman" w:hAnsi="Times New Roman" w:cs="Times New Roman"/>
                    <w:sz w:val="18"/>
                    <w:szCs w:val="18"/>
                  </w:rPr>
                </w:pPr>
                <w:r>
                  <w:rPr>
                    <w:rFonts w:hint="default" w:ascii="Times New Roman" w:hAnsi="Times New Roman" w:cs="Times New Roman"/>
                    <w:sz w:val="18"/>
                    <w:szCs w:val="18"/>
                  </w:rPr>
                  <w:t>3．股份支付计入所有者权益的金额</w:t>
                </w:r>
              </w:p>
            </w:tc>
          </w:sdtContent>
        </w:sdt>
        <w:tc>
          <w:tcPr>
            <w:tcW w:w="1537" w:type="dxa"/>
            <w:tcBorders>
              <w:right w:val="single" w:color="auto" w:sz="4" w:space="0"/>
            </w:tcBorders>
            <w:vAlign w:val="center"/>
          </w:tcPr>
          <w:p>
            <w:pPr>
              <w:jc w:val="right"/>
              <w:rPr>
                <w:rFonts w:hint="default" w:ascii="Times New Roman" w:hAnsi="Times New Roman" w:cs="Times New Roman"/>
                <w:sz w:val="18"/>
                <w:szCs w:val="18"/>
              </w:rPr>
            </w:pPr>
          </w:p>
        </w:tc>
        <w:tc>
          <w:tcPr>
            <w:tcW w:w="550"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838"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437" w:type="dxa"/>
            <w:tcBorders>
              <w:left w:val="single" w:color="auto" w:sz="4" w:space="0"/>
            </w:tcBorders>
            <w:vAlign w:val="center"/>
          </w:tcPr>
          <w:p>
            <w:pPr>
              <w:jc w:val="right"/>
              <w:rPr>
                <w:rFonts w:hint="default" w:ascii="Times New Roman" w:hAnsi="Times New Roman" w:cs="Times New Roman"/>
                <w:sz w:val="18"/>
                <w:szCs w:val="18"/>
              </w:rPr>
            </w:pPr>
          </w:p>
        </w:tc>
        <w:tc>
          <w:tcPr>
            <w:tcW w:w="1763" w:type="dxa"/>
            <w:vAlign w:val="center"/>
          </w:tcPr>
          <w:p>
            <w:pPr>
              <w:jc w:val="right"/>
              <w:rPr>
                <w:rFonts w:hint="default" w:ascii="Times New Roman" w:hAnsi="Times New Roman" w:cs="Times New Roman"/>
                <w:sz w:val="18"/>
                <w:szCs w:val="18"/>
              </w:rPr>
            </w:pPr>
          </w:p>
        </w:tc>
        <w:tc>
          <w:tcPr>
            <w:tcW w:w="825" w:type="dxa"/>
            <w:vAlign w:val="center"/>
          </w:tcPr>
          <w:p>
            <w:pPr>
              <w:jc w:val="right"/>
              <w:rPr>
                <w:rFonts w:hint="default" w:ascii="Times New Roman" w:hAnsi="Times New Roman" w:cs="Times New Roman"/>
                <w:sz w:val="18"/>
                <w:szCs w:val="18"/>
              </w:rPr>
            </w:pPr>
          </w:p>
        </w:tc>
        <w:tc>
          <w:tcPr>
            <w:tcW w:w="512" w:type="dxa"/>
            <w:vAlign w:val="center"/>
          </w:tcPr>
          <w:p>
            <w:pPr>
              <w:jc w:val="right"/>
              <w:rPr>
                <w:rFonts w:hint="default" w:ascii="Times New Roman" w:hAnsi="Times New Roman" w:cs="Times New Roman"/>
                <w:sz w:val="18"/>
                <w:szCs w:val="18"/>
              </w:rPr>
            </w:pPr>
          </w:p>
        </w:tc>
        <w:tc>
          <w:tcPr>
            <w:tcW w:w="713" w:type="dxa"/>
            <w:vAlign w:val="center"/>
          </w:tcPr>
          <w:p>
            <w:pPr>
              <w:jc w:val="right"/>
              <w:rPr>
                <w:rFonts w:hint="default" w:ascii="Times New Roman" w:hAnsi="Times New Roman" w:cs="Times New Roman"/>
                <w:sz w:val="18"/>
                <w:szCs w:val="18"/>
              </w:rPr>
            </w:pPr>
          </w:p>
        </w:tc>
        <w:tc>
          <w:tcPr>
            <w:tcW w:w="1550" w:type="dxa"/>
            <w:vAlign w:val="center"/>
          </w:tcPr>
          <w:p>
            <w:pPr>
              <w:jc w:val="right"/>
              <w:rPr>
                <w:rFonts w:hint="default" w:ascii="Times New Roman" w:hAnsi="Times New Roman" w:cs="Times New Roman"/>
                <w:sz w:val="18"/>
                <w:szCs w:val="18"/>
              </w:rPr>
            </w:pPr>
          </w:p>
        </w:tc>
        <w:tc>
          <w:tcPr>
            <w:tcW w:w="1512" w:type="dxa"/>
            <w:vAlign w:val="center"/>
          </w:tcPr>
          <w:p>
            <w:pPr>
              <w:jc w:val="right"/>
              <w:rPr>
                <w:rFonts w:hint="default" w:ascii="Times New Roman" w:hAnsi="Times New Roman" w:cs="Times New Roman"/>
                <w:sz w:val="18"/>
                <w:szCs w:val="18"/>
              </w:rPr>
            </w:pPr>
          </w:p>
        </w:tc>
        <w:tc>
          <w:tcPr>
            <w:tcW w:w="1613" w:type="dxa"/>
            <w:vAlign w:val="center"/>
          </w:tcPr>
          <w:p>
            <w:pPr>
              <w:jc w:val="right"/>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3" w:hRule="atLeast"/>
        </w:trPr>
        <w:sdt>
          <w:sdtPr>
            <w:rPr>
              <w:rFonts w:hint="default" w:ascii="Times New Roman" w:hAnsi="Times New Roman" w:cs="Times New Roman"/>
              <w:sz w:val="18"/>
              <w:szCs w:val="18"/>
            </w:rPr>
            <w:tag w:val="_PLD_2bb07b8c813f401e9b889121fc03b9bd"/>
            <w:id w:val="10900"/>
          </w:sdtPr>
          <w:sdtEndPr>
            <w:rPr>
              <w:rFonts w:hint="default" w:ascii="Times New Roman" w:hAnsi="Times New Roman" w:cs="Times New Roman"/>
              <w:sz w:val="18"/>
              <w:szCs w:val="18"/>
            </w:rPr>
          </w:sdtEndPr>
          <w:sdtContent>
            <w:tc>
              <w:tcPr>
                <w:tcW w:w="2117" w:type="dxa"/>
              </w:tcPr>
              <w:p>
                <w:pPr>
                  <w:rPr>
                    <w:rFonts w:hint="default" w:ascii="Times New Roman" w:hAnsi="Times New Roman" w:cs="Times New Roman"/>
                    <w:sz w:val="18"/>
                    <w:szCs w:val="18"/>
                  </w:rPr>
                </w:pPr>
                <w:r>
                  <w:rPr>
                    <w:rFonts w:hint="default" w:ascii="Times New Roman" w:hAnsi="Times New Roman" w:cs="Times New Roman"/>
                    <w:sz w:val="18"/>
                    <w:szCs w:val="18"/>
                  </w:rPr>
                  <w:t>4．其他</w:t>
                </w:r>
              </w:p>
            </w:tc>
          </w:sdtContent>
        </w:sdt>
        <w:tc>
          <w:tcPr>
            <w:tcW w:w="1537" w:type="dxa"/>
            <w:tcBorders>
              <w:right w:val="single" w:color="auto" w:sz="4" w:space="0"/>
            </w:tcBorders>
            <w:vAlign w:val="center"/>
          </w:tcPr>
          <w:p>
            <w:pPr>
              <w:jc w:val="right"/>
              <w:rPr>
                <w:rFonts w:hint="default" w:ascii="Times New Roman" w:hAnsi="Times New Roman" w:cs="Times New Roman"/>
                <w:sz w:val="18"/>
                <w:szCs w:val="18"/>
              </w:rPr>
            </w:pPr>
          </w:p>
        </w:tc>
        <w:tc>
          <w:tcPr>
            <w:tcW w:w="550"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838"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437" w:type="dxa"/>
            <w:tcBorders>
              <w:left w:val="single" w:color="auto" w:sz="4" w:space="0"/>
            </w:tcBorders>
            <w:vAlign w:val="center"/>
          </w:tcPr>
          <w:p>
            <w:pPr>
              <w:jc w:val="right"/>
              <w:rPr>
                <w:rFonts w:hint="default" w:ascii="Times New Roman" w:hAnsi="Times New Roman" w:cs="Times New Roman"/>
                <w:sz w:val="18"/>
                <w:szCs w:val="18"/>
              </w:rPr>
            </w:pPr>
          </w:p>
        </w:tc>
        <w:tc>
          <w:tcPr>
            <w:tcW w:w="1763" w:type="dxa"/>
            <w:vAlign w:val="center"/>
          </w:tcPr>
          <w:p>
            <w:pPr>
              <w:jc w:val="right"/>
              <w:rPr>
                <w:rFonts w:hint="default" w:ascii="Times New Roman" w:hAnsi="Times New Roman" w:cs="Times New Roman"/>
                <w:sz w:val="18"/>
                <w:szCs w:val="18"/>
              </w:rPr>
            </w:pPr>
          </w:p>
        </w:tc>
        <w:tc>
          <w:tcPr>
            <w:tcW w:w="825" w:type="dxa"/>
            <w:vAlign w:val="center"/>
          </w:tcPr>
          <w:p>
            <w:pPr>
              <w:jc w:val="right"/>
              <w:rPr>
                <w:rFonts w:hint="default" w:ascii="Times New Roman" w:hAnsi="Times New Roman" w:cs="Times New Roman"/>
                <w:sz w:val="18"/>
                <w:szCs w:val="18"/>
              </w:rPr>
            </w:pPr>
          </w:p>
        </w:tc>
        <w:tc>
          <w:tcPr>
            <w:tcW w:w="512" w:type="dxa"/>
            <w:vAlign w:val="center"/>
          </w:tcPr>
          <w:p>
            <w:pPr>
              <w:jc w:val="right"/>
              <w:rPr>
                <w:rFonts w:hint="default" w:ascii="Times New Roman" w:hAnsi="Times New Roman" w:cs="Times New Roman"/>
                <w:sz w:val="18"/>
                <w:szCs w:val="18"/>
              </w:rPr>
            </w:pPr>
          </w:p>
        </w:tc>
        <w:tc>
          <w:tcPr>
            <w:tcW w:w="713" w:type="dxa"/>
            <w:vAlign w:val="center"/>
          </w:tcPr>
          <w:p>
            <w:pPr>
              <w:jc w:val="right"/>
              <w:rPr>
                <w:rFonts w:hint="default" w:ascii="Times New Roman" w:hAnsi="Times New Roman" w:cs="Times New Roman"/>
                <w:sz w:val="18"/>
                <w:szCs w:val="18"/>
              </w:rPr>
            </w:pPr>
          </w:p>
        </w:tc>
        <w:tc>
          <w:tcPr>
            <w:tcW w:w="1550" w:type="dxa"/>
            <w:vAlign w:val="center"/>
          </w:tcPr>
          <w:p>
            <w:pPr>
              <w:jc w:val="right"/>
              <w:rPr>
                <w:rFonts w:hint="default" w:ascii="Times New Roman" w:hAnsi="Times New Roman" w:cs="Times New Roman"/>
                <w:sz w:val="18"/>
                <w:szCs w:val="18"/>
              </w:rPr>
            </w:pPr>
          </w:p>
        </w:tc>
        <w:tc>
          <w:tcPr>
            <w:tcW w:w="1512" w:type="dxa"/>
            <w:vAlign w:val="center"/>
          </w:tcPr>
          <w:p>
            <w:pPr>
              <w:jc w:val="right"/>
              <w:rPr>
                <w:rFonts w:hint="default" w:ascii="Times New Roman" w:hAnsi="Times New Roman" w:cs="Times New Roman"/>
                <w:sz w:val="18"/>
                <w:szCs w:val="18"/>
              </w:rPr>
            </w:pPr>
          </w:p>
        </w:tc>
        <w:tc>
          <w:tcPr>
            <w:tcW w:w="1613" w:type="dxa"/>
            <w:vAlign w:val="center"/>
          </w:tcPr>
          <w:p>
            <w:pPr>
              <w:jc w:val="right"/>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hint="default" w:ascii="Times New Roman" w:hAnsi="Times New Roman" w:cs="Times New Roman"/>
              <w:sz w:val="18"/>
              <w:szCs w:val="18"/>
            </w:rPr>
            <w:tag w:val="_PLD_b280cf7ceeaa4dd8b4b782055ca20607"/>
            <w:id w:val="10901"/>
          </w:sdtPr>
          <w:sdtEndPr>
            <w:rPr>
              <w:rFonts w:hint="default" w:ascii="Times New Roman" w:hAnsi="Times New Roman" w:cs="Times New Roman"/>
              <w:sz w:val="18"/>
              <w:szCs w:val="18"/>
            </w:rPr>
          </w:sdtEndPr>
          <w:sdtContent>
            <w:tc>
              <w:tcPr>
                <w:tcW w:w="2117" w:type="dxa"/>
              </w:tcPr>
              <w:p>
                <w:pPr>
                  <w:rPr>
                    <w:rFonts w:hint="default" w:ascii="Times New Roman" w:hAnsi="Times New Roman" w:cs="Times New Roman"/>
                    <w:sz w:val="18"/>
                    <w:szCs w:val="18"/>
                  </w:rPr>
                </w:pPr>
                <w:r>
                  <w:rPr>
                    <w:rFonts w:hint="default" w:ascii="Times New Roman" w:hAnsi="Times New Roman" w:cs="Times New Roman"/>
                    <w:sz w:val="18"/>
                    <w:szCs w:val="18"/>
                  </w:rPr>
                  <w:t>（三）利润分配</w:t>
                </w:r>
              </w:p>
            </w:tc>
          </w:sdtContent>
        </w:sdt>
        <w:tc>
          <w:tcPr>
            <w:tcW w:w="1537" w:type="dxa"/>
            <w:tcBorders>
              <w:right w:val="single" w:color="auto" w:sz="4" w:space="0"/>
            </w:tcBorders>
            <w:vAlign w:val="center"/>
          </w:tcPr>
          <w:p>
            <w:pPr>
              <w:jc w:val="right"/>
              <w:rPr>
                <w:rFonts w:hint="default" w:ascii="Times New Roman" w:hAnsi="Times New Roman" w:cs="Times New Roman"/>
                <w:sz w:val="18"/>
                <w:szCs w:val="18"/>
              </w:rPr>
            </w:pPr>
          </w:p>
        </w:tc>
        <w:tc>
          <w:tcPr>
            <w:tcW w:w="550"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838"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437" w:type="dxa"/>
            <w:tcBorders>
              <w:left w:val="single" w:color="auto" w:sz="4" w:space="0"/>
            </w:tcBorders>
            <w:vAlign w:val="center"/>
          </w:tcPr>
          <w:p>
            <w:pPr>
              <w:jc w:val="right"/>
              <w:rPr>
                <w:rFonts w:hint="default" w:ascii="Times New Roman" w:hAnsi="Times New Roman" w:cs="Times New Roman"/>
                <w:sz w:val="18"/>
                <w:szCs w:val="18"/>
              </w:rPr>
            </w:pPr>
          </w:p>
        </w:tc>
        <w:tc>
          <w:tcPr>
            <w:tcW w:w="1763" w:type="dxa"/>
            <w:vAlign w:val="center"/>
          </w:tcPr>
          <w:p>
            <w:pPr>
              <w:jc w:val="right"/>
              <w:rPr>
                <w:rFonts w:hint="default" w:ascii="Times New Roman" w:hAnsi="Times New Roman" w:cs="Times New Roman"/>
                <w:sz w:val="18"/>
                <w:szCs w:val="18"/>
              </w:rPr>
            </w:pPr>
          </w:p>
        </w:tc>
        <w:tc>
          <w:tcPr>
            <w:tcW w:w="825" w:type="dxa"/>
            <w:vAlign w:val="center"/>
          </w:tcPr>
          <w:p>
            <w:pPr>
              <w:jc w:val="right"/>
              <w:rPr>
                <w:rFonts w:hint="default" w:ascii="Times New Roman" w:hAnsi="Times New Roman" w:cs="Times New Roman"/>
                <w:sz w:val="18"/>
                <w:szCs w:val="18"/>
              </w:rPr>
            </w:pPr>
          </w:p>
        </w:tc>
        <w:tc>
          <w:tcPr>
            <w:tcW w:w="512" w:type="dxa"/>
            <w:vAlign w:val="center"/>
          </w:tcPr>
          <w:p>
            <w:pPr>
              <w:jc w:val="right"/>
              <w:rPr>
                <w:rFonts w:hint="default" w:ascii="Times New Roman" w:hAnsi="Times New Roman" w:cs="Times New Roman"/>
                <w:sz w:val="18"/>
                <w:szCs w:val="18"/>
              </w:rPr>
            </w:pPr>
          </w:p>
        </w:tc>
        <w:tc>
          <w:tcPr>
            <w:tcW w:w="713" w:type="dxa"/>
            <w:vAlign w:val="center"/>
          </w:tcPr>
          <w:p>
            <w:pPr>
              <w:jc w:val="right"/>
              <w:rPr>
                <w:rFonts w:hint="default" w:ascii="Times New Roman" w:hAnsi="Times New Roman" w:cs="Times New Roman"/>
                <w:sz w:val="18"/>
                <w:szCs w:val="18"/>
              </w:rPr>
            </w:pPr>
          </w:p>
        </w:tc>
        <w:tc>
          <w:tcPr>
            <w:tcW w:w="1550" w:type="dxa"/>
            <w:vAlign w:val="center"/>
          </w:tcPr>
          <w:p>
            <w:pPr>
              <w:jc w:val="righ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6,467,077.22</w:t>
            </w:r>
          </w:p>
        </w:tc>
        <w:tc>
          <w:tcPr>
            <w:tcW w:w="1512" w:type="dxa"/>
            <w:vAlign w:val="center"/>
          </w:tcPr>
          <w:p>
            <w:pPr>
              <w:jc w:val="righ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-22,967,077.22</w:t>
            </w:r>
          </w:p>
        </w:tc>
        <w:tc>
          <w:tcPr>
            <w:tcW w:w="1613" w:type="dxa"/>
            <w:vAlign w:val="center"/>
          </w:tcPr>
          <w:p>
            <w:pPr>
              <w:jc w:val="righ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-16,500,000.00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hint="default" w:ascii="Times New Roman" w:hAnsi="Times New Roman" w:cs="Times New Roman"/>
              <w:sz w:val="18"/>
              <w:szCs w:val="18"/>
            </w:rPr>
            <w:tag w:val="_PLD_bae08be416ce4c01886da1cc65a38bd8"/>
            <w:id w:val="10902"/>
          </w:sdtPr>
          <w:sdtEndPr>
            <w:rPr>
              <w:rFonts w:hint="default" w:ascii="Times New Roman" w:hAnsi="Times New Roman" w:cs="Times New Roman"/>
              <w:sz w:val="18"/>
              <w:szCs w:val="18"/>
            </w:rPr>
          </w:sdtEndPr>
          <w:sdtContent>
            <w:tc>
              <w:tcPr>
                <w:tcW w:w="2117" w:type="dxa"/>
              </w:tcPr>
              <w:p>
                <w:pPr>
                  <w:rPr>
                    <w:rFonts w:hint="default" w:ascii="Times New Roman" w:hAnsi="Times New Roman" w:cs="Times New Roman"/>
                    <w:sz w:val="18"/>
                    <w:szCs w:val="18"/>
                  </w:rPr>
                </w:pPr>
                <w:r>
                  <w:rPr>
                    <w:rFonts w:hint="default" w:ascii="Times New Roman" w:hAnsi="Times New Roman" w:cs="Times New Roman"/>
                    <w:sz w:val="18"/>
                    <w:szCs w:val="18"/>
                  </w:rPr>
                  <w:t>1．提取盈余公积</w:t>
                </w:r>
              </w:p>
            </w:tc>
          </w:sdtContent>
        </w:sdt>
        <w:tc>
          <w:tcPr>
            <w:tcW w:w="1537" w:type="dxa"/>
            <w:tcBorders>
              <w:right w:val="single" w:color="auto" w:sz="4" w:space="0"/>
            </w:tcBorders>
            <w:vAlign w:val="center"/>
          </w:tcPr>
          <w:p>
            <w:pPr>
              <w:jc w:val="right"/>
              <w:rPr>
                <w:rFonts w:hint="default" w:ascii="Times New Roman" w:hAnsi="Times New Roman" w:cs="Times New Roman"/>
                <w:sz w:val="18"/>
                <w:szCs w:val="18"/>
              </w:rPr>
            </w:pPr>
          </w:p>
        </w:tc>
        <w:tc>
          <w:tcPr>
            <w:tcW w:w="550"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838"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437" w:type="dxa"/>
            <w:tcBorders>
              <w:left w:val="single" w:color="auto" w:sz="4" w:space="0"/>
            </w:tcBorders>
            <w:vAlign w:val="center"/>
          </w:tcPr>
          <w:p>
            <w:pPr>
              <w:jc w:val="right"/>
              <w:rPr>
                <w:rFonts w:hint="default" w:ascii="Times New Roman" w:hAnsi="Times New Roman" w:cs="Times New Roman"/>
                <w:sz w:val="18"/>
                <w:szCs w:val="18"/>
              </w:rPr>
            </w:pPr>
          </w:p>
        </w:tc>
        <w:tc>
          <w:tcPr>
            <w:tcW w:w="1763" w:type="dxa"/>
            <w:vAlign w:val="center"/>
          </w:tcPr>
          <w:p>
            <w:pPr>
              <w:jc w:val="right"/>
              <w:rPr>
                <w:rFonts w:hint="default" w:ascii="Times New Roman" w:hAnsi="Times New Roman" w:cs="Times New Roman"/>
                <w:sz w:val="18"/>
                <w:szCs w:val="18"/>
              </w:rPr>
            </w:pPr>
          </w:p>
        </w:tc>
        <w:tc>
          <w:tcPr>
            <w:tcW w:w="825" w:type="dxa"/>
            <w:vAlign w:val="center"/>
          </w:tcPr>
          <w:p>
            <w:pPr>
              <w:jc w:val="right"/>
              <w:rPr>
                <w:rFonts w:hint="default" w:ascii="Times New Roman" w:hAnsi="Times New Roman" w:cs="Times New Roman"/>
                <w:sz w:val="18"/>
                <w:szCs w:val="18"/>
              </w:rPr>
            </w:pPr>
          </w:p>
        </w:tc>
        <w:tc>
          <w:tcPr>
            <w:tcW w:w="512" w:type="dxa"/>
            <w:vAlign w:val="center"/>
          </w:tcPr>
          <w:p>
            <w:pPr>
              <w:jc w:val="right"/>
              <w:rPr>
                <w:rFonts w:hint="default" w:ascii="Times New Roman" w:hAnsi="Times New Roman" w:cs="Times New Roman"/>
                <w:sz w:val="18"/>
                <w:szCs w:val="18"/>
              </w:rPr>
            </w:pPr>
          </w:p>
        </w:tc>
        <w:tc>
          <w:tcPr>
            <w:tcW w:w="713" w:type="dxa"/>
            <w:vAlign w:val="center"/>
          </w:tcPr>
          <w:p>
            <w:pPr>
              <w:jc w:val="right"/>
              <w:rPr>
                <w:rFonts w:hint="default" w:ascii="Times New Roman" w:hAnsi="Times New Roman" w:cs="Times New Roman"/>
                <w:sz w:val="18"/>
                <w:szCs w:val="18"/>
              </w:rPr>
            </w:pPr>
          </w:p>
        </w:tc>
        <w:tc>
          <w:tcPr>
            <w:tcW w:w="1550" w:type="dxa"/>
            <w:vAlign w:val="center"/>
          </w:tcPr>
          <w:p>
            <w:pPr>
              <w:jc w:val="righ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6,467,077.22</w:t>
            </w:r>
          </w:p>
        </w:tc>
        <w:tc>
          <w:tcPr>
            <w:tcW w:w="1512" w:type="dxa"/>
            <w:vAlign w:val="center"/>
          </w:tcPr>
          <w:p>
            <w:pPr>
              <w:jc w:val="righ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-6,467,077.22</w:t>
            </w:r>
          </w:p>
        </w:tc>
        <w:tc>
          <w:tcPr>
            <w:tcW w:w="1613" w:type="dxa"/>
            <w:vAlign w:val="center"/>
          </w:tcPr>
          <w:p>
            <w:pPr>
              <w:jc w:val="right"/>
              <w:rPr>
                <w:rFonts w:hint="default" w:ascii="Times New Roman" w:hAnsi="Times New Roman" w:cs="Times New Roman"/>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hint="default" w:ascii="Times New Roman" w:hAnsi="Times New Roman" w:cs="Times New Roman"/>
              <w:sz w:val="18"/>
              <w:szCs w:val="18"/>
            </w:rPr>
            <w:tag w:val="_PLD_4deac8941f8344f99337c17d7e8feb6f"/>
            <w:id w:val="10903"/>
          </w:sdtPr>
          <w:sdtEndPr>
            <w:rPr>
              <w:rFonts w:hint="default" w:ascii="Times New Roman" w:hAnsi="Times New Roman" w:cs="Times New Roman"/>
              <w:sz w:val="18"/>
              <w:szCs w:val="18"/>
            </w:rPr>
          </w:sdtEndPr>
          <w:sdtContent>
            <w:tc>
              <w:tcPr>
                <w:tcW w:w="2117" w:type="dxa"/>
              </w:tcPr>
              <w:p>
                <w:pPr>
                  <w:rPr>
                    <w:rFonts w:hint="default" w:ascii="Times New Roman" w:hAnsi="Times New Roman" w:cs="Times New Roman"/>
                    <w:sz w:val="18"/>
                    <w:szCs w:val="18"/>
                  </w:rPr>
                </w:pPr>
                <w:r>
                  <w:rPr>
                    <w:rFonts w:hint="default" w:ascii="Times New Roman" w:hAnsi="Times New Roman" w:cs="Times New Roman"/>
                    <w:sz w:val="18"/>
                    <w:szCs w:val="18"/>
                  </w:rPr>
                  <w:t>2．对所有者（或股东）的分配</w:t>
                </w:r>
              </w:p>
            </w:tc>
          </w:sdtContent>
        </w:sdt>
        <w:tc>
          <w:tcPr>
            <w:tcW w:w="1537" w:type="dxa"/>
            <w:tcBorders>
              <w:right w:val="single" w:color="auto" w:sz="4" w:space="0"/>
            </w:tcBorders>
            <w:vAlign w:val="center"/>
          </w:tcPr>
          <w:p>
            <w:pPr>
              <w:jc w:val="right"/>
              <w:rPr>
                <w:rFonts w:hint="default" w:ascii="Times New Roman" w:hAnsi="Times New Roman" w:cs="Times New Roman"/>
                <w:sz w:val="18"/>
                <w:szCs w:val="18"/>
              </w:rPr>
            </w:pPr>
          </w:p>
        </w:tc>
        <w:tc>
          <w:tcPr>
            <w:tcW w:w="550"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838"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437" w:type="dxa"/>
            <w:tcBorders>
              <w:left w:val="single" w:color="auto" w:sz="4" w:space="0"/>
            </w:tcBorders>
            <w:vAlign w:val="center"/>
          </w:tcPr>
          <w:p>
            <w:pPr>
              <w:jc w:val="right"/>
              <w:rPr>
                <w:rFonts w:hint="default" w:ascii="Times New Roman" w:hAnsi="Times New Roman" w:cs="Times New Roman"/>
                <w:sz w:val="18"/>
                <w:szCs w:val="18"/>
              </w:rPr>
            </w:pPr>
          </w:p>
        </w:tc>
        <w:tc>
          <w:tcPr>
            <w:tcW w:w="1763" w:type="dxa"/>
            <w:vAlign w:val="center"/>
          </w:tcPr>
          <w:p>
            <w:pPr>
              <w:jc w:val="right"/>
              <w:rPr>
                <w:rFonts w:hint="default" w:ascii="Times New Roman" w:hAnsi="Times New Roman" w:cs="Times New Roman"/>
                <w:sz w:val="18"/>
                <w:szCs w:val="18"/>
              </w:rPr>
            </w:pPr>
          </w:p>
        </w:tc>
        <w:tc>
          <w:tcPr>
            <w:tcW w:w="825" w:type="dxa"/>
            <w:vAlign w:val="center"/>
          </w:tcPr>
          <w:p>
            <w:pPr>
              <w:jc w:val="right"/>
              <w:rPr>
                <w:rFonts w:hint="default" w:ascii="Times New Roman" w:hAnsi="Times New Roman" w:cs="Times New Roman"/>
                <w:sz w:val="18"/>
                <w:szCs w:val="18"/>
              </w:rPr>
            </w:pPr>
          </w:p>
        </w:tc>
        <w:tc>
          <w:tcPr>
            <w:tcW w:w="512" w:type="dxa"/>
            <w:vAlign w:val="center"/>
          </w:tcPr>
          <w:p>
            <w:pPr>
              <w:jc w:val="right"/>
              <w:rPr>
                <w:rFonts w:hint="default" w:ascii="Times New Roman" w:hAnsi="Times New Roman" w:cs="Times New Roman"/>
                <w:sz w:val="18"/>
                <w:szCs w:val="18"/>
              </w:rPr>
            </w:pPr>
          </w:p>
        </w:tc>
        <w:tc>
          <w:tcPr>
            <w:tcW w:w="713" w:type="dxa"/>
            <w:vAlign w:val="center"/>
          </w:tcPr>
          <w:p>
            <w:pPr>
              <w:jc w:val="right"/>
              <w:rPr>
                <w:rFonts w:hint="default" w:ascii="Times New Roman" w:hAnsi="Times New Roman" w:cs="Times New Roman"/>
                <w:sz w:val="18"/>
                <w:szCs w:val="18"/>
              </w:rPr>
            </w:pPr>
          </w:p>
        </w:tc>
        <w:tc>
          <w:tcPr>
            <w:tcW w:w="1550" w:type="dxa"/>
            <w:vAlign w:val="center"/>
          </w:tcPr>
          <w:p>
            <w:pPr>
              <w:jc w:val="right"/>
              <w:rPr>
                <w:rFonts w:hint="default" w:ascii="Times New Roman" w:hAnsi="Times New Roman" w:cs="Times New Roman"/>
                <w:sz w:val="18"/>
                <w:szCs w:val="18"/>
              </w:rPr>
            </w:pPr>
          </w:p>
        </w:tc>
        <w:tc>
          <w:tcPr>
            <w:tcW w:w="1512" w:type="dxa"/>
            <w:vAlign w:val="center"/>
          </w:tcPr>
          <w:p>
            <w:pPr>
              <w:jc w:val="right"/>
              <w:rPr>
                <w:rFonts w:hint="default" w:ascii="Times New Roman" w:hAnsi="Times New Roman" w:cs="Times New Roman"/>
                <w:sz w:val="18"/>
                <w:szCs w:val="18"/>
              </w:rPr>
            </w:pPr>
            <w:r>
              <w:rPr>
                <w:rFonts w:hint="default" w:ascii="Times New Roman" w:hAnsi="Times New Roman" w:cs="Times New Roman"/>
                <w:color w:val="auto"/>
                <w:sz w:val="18"/>
                <w:szCs w:val="18"/>
              </w:rPr>
              <w:t>-16,500,000.00</w:t>
            </w:r>
          </w:p>
        </w:tc>
        <w:tc>
          <w:tcPr>
            <w:tcW w:w="1613" w:type="dxa"/>
            <w:vAlign w:val="center"/>
          </w:tcPr>
          <w:p>
            <w:pPr>
              <w:jc w:val="right"/>
              <w:rPr>
                <w:rFonts w:hint="default" w:ascii="Times New Roman" w:hAnsi="Times New Roman" w:cs="Times New Roman"/>
                <w:sz w:val="18"/>
                <w:szCs w:val="18"/>
              </w:rPr>
            </w:pPr>
            <w:r>
              <w:rPr>
                <w:rFonts w:hint="default" w:ascii="Times New Roman" w:hAnsi="Times New Roman" w:cs="Times New Roman"/>
                <w:color w:val="auto"/>
                <w:sz w:val="18"/>
                <w:szCs w:val="18"/>
              </w:rPr>
              <w:t>-16,500,000.00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hint="default" w:ascii="Times New Roman" w:hAnsi="Times New Roman" w:cs="Times New Roman"/>
              <w:sz w:val="18"/>
              <w:szCs w:val="18"/>
            </w:rPr>
            <w:tag w:val="_PLD_ff58a7e98f194ea88a1175d96b9527b1"/>
            <w:id w:val="10904"/>
          </w:sdtPr>
          <w:sdtEndPr>
            <w:rPr>
              <w:rFonts w:hint="default" w:ascii="Times New Roman" w:hAnsi="Times New Roman" w:cs="Times New Roman"/>
              <w:sz w:val="18"/>
              <w:szCs w:val="18"/>
            </w:rPr>
          </w:sdtEndPr>
          <w:sdtContent>
            <w:tc>
              <w:tcPr>
                <w:tcW w:w="2117" w:type="dxa"/>
              </w:tcPr>
              <w:p>
                <w:pPr>
                  <w:rPr>
                    <w:rFonts w:hint="default" w:ascii="Times New Roman" w:hAnsi="Times New Roman" w:cs="Times New Roman"/>
                    <w:sz w:val="18"/>
                    <w:szCs w:val="18"/>
                  </w:rPr>
                </w:pPr>
                <w:r>
                  <w:rPr>
                    <w:rFonts w:hint="default" w:ascii="Times New Roman" w:hAnsi="Times New Roman" w:cs="Times New Roman"/>
                    <w:sz w:val="18"/>
                    <w:szCs w:val="18"/>
                  </w:rPr>
                  <w:t>3．其他</w:t>
                </w:r>
              </w:p>
            </w:tc>
          </w:sdtContent>
        </w:sdt>
        <w:tc>
          <w:tcPr>
            <w:tcW w:w="1537" w:type="dxa"/>
            <w:tcBorders>
              <w:right w:val="single" w:color="auto" w:sz="4" w:space="0"/>
            </w:tcBorders>
            <w:vAlign w:val="center"/>
          </w:tcPr>
          <w:p>
            <w:pPr>
              <w:jc w:val="right"/>
              <w:rPr>
                <w:rFonts w:hint="default" w:ascii="Times New Roman" w:hAnsi="Times New Roman" w:cs="Times New Roman"/>
                <w:sz w:val="18"/>
                <w:szCs w:val="18"/>
              </w:rPr>
            </w:pPr>
          </w:p>
        </w:tc>
        <w:tc>
          <w:tcPr>
            <w:tcW w:w="550"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838"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437" w:type="dxa"/>
            <w:tcBorders>
              <w:left w:val="single" w:color="auto" w:sz="4" w:space="0"/>
            </w:tcBorders>
            <w:vAlign w:val="center"/>
          </w:tcPr>
          <w:p>
            <w:pPr>
              <w:jc w:val="right"/>
              <w:rPr>
                <w:rFonts w:hint="default" w:ascii="Times New Roman" w:hAnsi="Times New Roman" w:cs="Times New Roman"/>
                <w:sz w:val="18"/>
                <w:szCs w:val="18"/>
              </w:rPr>
            </w:pPr>
          </w:p>
        </w:tc>
        <w:tc>
          <w:tcPr>
            <w:tcW w:w="1763" w:type="dxa"/>
            <w:vAlign w:val="center"/>
          </w:tcPr>
          <w:p>
            <w:pPr>
              <w:jc w:val="right"/>
              <w:rPr>
                <w:rFonts w:hint="default" w:ascii="Times New Roman" w:hAnsi="Times New Roman" w:cs="Times New Roman"/>
                <w:sz w:val="18"/>
                <w:szCs w:val="18"/>
              </w:rPr>
            </w:pPr>
          </w:p>
        </w:tc>
        <w:tc>
          <w:tcPr>
            <w:tcW w:w="825" w:type="dxa"/>
            <w:vAlign w:val="center"/>
          </w:tcPr>
          <w:p>
            <w:pPr>
              <w:jc w:val="right"/>
              <w:rPr>
                <w:rFonts w:hint="default" w:ascii="Times New Roman" w:hAnsi="Times New Roman" w:cs="Times New Roman"/>
                <w:sz w:val="18"/>
                <w:szCs w:val="18"/>
              </w:rPr>
            </w:pPr>
          </w:p>
        </w:tc>
        <w:tc>
          <w:tcPr>
            <w:tcW w:w="512" w:type="dxa"/>
            <w:vAlign w:val="center"/>
          </w:tcPr>
          <w:p>
            <w:pPr>
              <w:jc w:val="right"/>
              <w:rPr>
                <w:rFonts w:hint="default" w:ascii="Times New Roman" w:hAnsi="Times New Roman" w:cs="Times New Roman"/>
                <w:sz w:val="18"/>
                <w:szCs w:val="18"/>
              </w:rPr>
            </w:pPr>
          </w:p>
        </w:tc>
        <w:tc>
          <w:tcPr>
            <w:tcW w:w="713" w:type="dxa"/>
            <w:vAlign w:val="center"/>
          </w:tcPr>
          <w:p>
            <w:pPr>
              <w:jc w:val="right"/>
              <w:rPr>
                <w:rFonts w:hint="default" w:ascii="Times New Roman" w:hAnsi="Times New Roman" w:cs="Times New Roman"/>
                <w:sz w:val="18"/>
                <w:szCs w:val="18"/>
              </w:rPr>
            </w:pPr>
          </w:p>
        </w:tc>
        <w:tc>
          <w:tcPr>
            <w:tcW w:w="1550" w:type="dxa"/>
            <w:vAlign w:val="center"/>
          </w:tcPr>
          <w:p>
            <w:pPr>
              <w:jc w:val="right"/>
              <w:rPr>
                <w:rFonts w:hint="default" w:ascii="Times New Roman" w:hAnsi="Times New Roman" w:cs="Times New Roman"/>
                <w:sz w:val="18"/>
                <w:szCs w:val="18"/>
              </w:rPr>
            </w:pPr>
          </w:p>
        </w:tc>
        <w:tc>
          <w:tcPr>
            <w:tcW w:w="1512" w:type="dxa"/>
            <w:vAlign w:val="center"/>
          </w:tcPr>
          <w:p>
            <w:pPr>
              <w:jc w:val="right"/>
              <w:rPr>
                <w:rFonts w:hint="default" w:ascii="Times New Roman" w:hAnsi="Times New Roman" w:cs="Times New Roman"/>
                <w:sz w:val="18"/>
                <w:szCs w:val="18"/>
              </w:rPr>
            </w:pPr>
          </w:p>
        </w:tc>
        <w:tc>
          <w:tcPr>
            <w:tcW w:w="1613" w:type="dxa"/>
            <w:vAlign w:val="center"/>
          </w:tcPr>
          <w:p>
            <w:pPr>
              <w:jc w:val="right"/>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hint="default" w:ascii="Times New Roman" w:hAnsi="Times New Roman" w:cs="Times New Roman"/>
              <w:sz w:val="18"/>
              <w:szCs w:val="18"/>
            </w:rPr>
            <w:tag w:val="_PLD_8938fb7f04ef4f54b6183645ffa42f40"/>
            <w:id w:val="10905"/>
          </w:sdtPr>
          <w:sdtEndPr>
            <w:rPr>
              <w:rFonts w:hint="default" w:ascii="Times New Roman" w:hAnsi="Times New Roman" w:cs="Times New Roman"/>
              <w:sz w:val="18"/>
              <w:szCs w:val="18"/>
            </w:rPr>
          </w:sdtEndPr>
          <w:sdtContent>
            <w:tc>
              <w:tcPr>
                <w:tcW w:w="2117" w:type="dxa"/>
              </w:tcPr>
              <w:p>
                <w:pPr>
                  <w:rPr>
                    <w:rFonts w:hint="default" w:ascii="Times New Roman" w:hAnsi="Times New Roman" w:cs="Times New Roman"/>
                    <w:sz w:val="18"/>
                    <w:szCs w:val="18"/>
                  </w:rPr>
                </w:pPr>
                <w:r>
                  <w:rPr>
                    <w:rFonts w:hint="default" w:ascii="Times New Roman" w:hAnsi="Times New Roman" w:cs="Times New Roman"/>
                    <w:sz w:val="18"/>
                    <w:szCs w:val="18"/>
                  </w:rPr>
                  <w:t>（四）所有者权益内部结转</w:t>
                </w:r>
              </w:p>
            </w:tc>
          </w:sdtContent>
        </w:sdt>
        <w:tc>
          <w:tcPr>
            <w:tcW w:w="1537" w:type="dxa"/>
            <w:tcBorders>
              <w:right w:val="single" w:color="auto" w:sz="4" w:space="0"/>
            </w:tcBorders>
            <w:vAlign w:val="center"/>
          </w:tcPr>
          <w:p>
            <w:pPr>
              <w:jc w:val="right"/>
              <w:rPr>
                <w:rFonts w:hint="default" w:ascii="Times New Roman" w:hAnsi="Times New Roman" w:cs="Times New Roman"/>
                <w:sz w:val="18"/>
                <w:szCs w:val="18"/>
              </w:rPr>
            </w:pPr>
          </w:p>
        </w:tc>
        <w:tc>
          <w:tcPr>
            <w:tcW w:w="550"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838"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437" w:type="dxa"/>
            <w:tcBorders>
              <w:left w:val="single" w:color="auto" w:sz="4" w:space="0"/>
            </w:tcBorders>
            <w:vAlign w:val="center"/>
          </w:tcPr>
          <w:p>
            <w:pPr>
              <w:jc w:val="right"/>
              <w:rPr>
                <w:rFonts w:hint="default" w:ascii="Times New Roman" w:hAnsi="Times New Roman" w:cs="Times New Roman"/>
                <w:sz w:val="18"/>
                <w:szCs w:val="18"/>
              </w:rPr>
            </w:pPr>
          </w:p>
        </w:tc>
        <w:tc>
          <w:tcPr>
            <w:tcW w:w="1763" w:type="dxa"/>
            <w:vAlign w:val="center"/>
          </w:tcPr>
          <w:p>
            <w:pPr>
              <w:jc w:val="right"/>
              <w:rPr>
                <w:rFonts w:hint="default" w:ascii="Times New Roman" w:hAnsi="Times New Roman" w:cs="Times New Roman"/>
                <w:sz w:val="18"/>
                <w:szCs w:val="18"/>
              </w:rPr>
            </w:pPr>
          </w:p>
        </w:tc>
        <w:tc>
          <w:tcPr>
            <w:tcW w:w="825" w:type="dxa"/>
            <w:vAlign w:val="center"/>
          </w:tcPr>
          <w:p>
            <w:pPr>
              <w:jc w:val="right"/>
              <w:rPr>
                <w:rFonts w:hint="default" w:ascii="Times New Roman" w:hAnsi="Times New Roman" w:cs="Times New Roman"/>
                <w:sz w:val="18"/>
                <w:szCs w:val="18"/>
              </w:rPr>
            </w:pPr>
          </w:p>
        </w:tc>
        <w:tc>
          <w:tcPr>
            <w:tcW w:w="512" w:type="dxa"/>
            <w:vAlign w:val="center"/>
          </w:tcPr>
          <w:p>
            <w:pPr>
              <w:jc w:val="right"/>
              <w:rPr>
                <w:rFonts w:hint="default" w:ascii="Times New Roman" w:hAnsi="Times New Roman" w:cs="Times New Roman"/>
                <w:sz w:val="18"/>
                <w:szCs w:val="18"/>
              </w:rPr>
            </w:pPr>
          </w:p>
        </w:tc>
        <w:tc>
          <w:tcPr>
            <w:tcW w:w="713" w:type="dxa"/>
            <w:vAlign w:val="center"/>
          </w:tcPr>
          <w:p>
            <w:pPr>
              <w:jc w:val="right"/>
              <w:rPr>
                <w:rFonts w:hint="default" w:ascii="Times New Roman" w:hAnsi="Times New Roman" w:cs="Times New Roman"/>
                <w:sz w:val="18"/>
                <w:szCs w:val="18"/>
              </w:rPr>
            </w:pPr>
          </w:p>
        </w:tc>
        <w:tc>
          <w:tcPr>
            <w:tcW w:w="1550" w:type="dxa"/>
            <w:vAlign w:val="center"/>
          </w:tcPr>
          <w:p>
            <w:pPr>
              <w:jc w:val="right"/>
              <w:rPr>
                <w:rFonts w:hint="default" w:ascii="Times New Roman" w:hAnsi="Times New Roman" w:cs="Times New Roman"/>
                <w:sz w:val="18"/>
                <w:szCs w:val="18"/>
              </w:rPr>
            </w:pPr>
          </w:p>
        </w:tc>
        <w:tc>
          <w:tcPr>
            <w:tcW w:w="1512" w:type="dxa"/>
            <w:vAlign w:val="center"/>
          </w:tcPr>
          <w:p>
            <w:pPr>
              <w:jc w:val="right"/>
              <w:rPr>
                <w:rFonts w:hint="default" w:ascii="Times New Roman" w:hAnsi="Times New Roman" w:cs="Times New Roman"/>
                <w:sz w:val="18"/>
                <w:szCs w:val="18"/>
              </w:rPr>
            </w:pPr>
          </w:p>
        </w:tc>
        <w:tc>
          <w:tcPr>
            <w:tcW w:w="1613" w:type="dxa"/>
            <w:vAlign w:val="center"/>
          </w:tcPr>
          <w:p>
            <w:pPr>
              <w:jc w:val="right"/>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hint="default" w:ascii="Times New Roman" w:hAnsi="Times New Roman" w:cs="Times New Roman"/>
              <w:sz w:val="18"/>
              <w:szCs w:val="18"/>
            </w:rPr>
            <w:tag w:val="_PLD_805f473e3b5c4efd99b4c472dc99ddb5"/>
            <w:id w:val="10906"/>
          </w:sdtPr>
          <w:sdtEndPr>
            <w:rPr>
              <w:rFonts w:hint="default" w:ascii="Times New Roman" w:hAnsi="Times New Roman" w:cs="Times New Roman"/>
              <w:sz w:val="18"/>
              <w:szCs w:val="18"/>
            </w:rPr>
          </w:sdtEndPr>
          <w:sdtContent>
            <w:tc>
              <w:tcPr>
                <w:tcW w:w="2117" w:type="dxa"/>
              </w:tcPr>
              <w:p>
                <w:pPr>
                  <w:rPr>
                    <w:rFonts w:hint="default" w:ascii="Times New Roman" w:hAnsi="Times New Roman" w:cs="Times New Roman"/>
                    <w:sz w:val="18"/>
                    <w:szCs w:val="18"/>
                  </w:rPr>
                </w:pPr>
                <w:r>
                  <w:rPr>
                    <w:rFonts w:hint="default" w:ascii="Times New Roman" w:hAnsi="Times New Roman" w:cs="Times New Roman"/>
                    <w:sz w:val="18"/>
                    <w:szCs w:val="18"/>
                  </w:rPr>
                  <w:t>1．资本公积转增资本（或股本）</w:t>
                </w:r>
              </w:p>
            </w:tc>
          </w:sdtContent>
        </w:sdt>
        <w:tc>
          <w:tcPr>
            <w:tcW w:w="1537" w:type="dxa"/>
            <w:tcBorders>
              <w:right w:val="single" w:color="auto" w:sz="4" w:space="0"/>
            </w:tcBorders>
            <w:vAlign w:val="center"/>
          </w:tcPr>
          <w:p>
            <w:pPr>
              <w:jc w:val="right"/>
              <w:rPr>
                <w:rFonts w:hint="default" w:ascii="Times New Roman" w:hAnsi="Times New Roman" w:cs="Times New Roman"/>
                <w:sz w:val="18"/>
                <w:szCs w:val="18"/>
              </w:rPr>
            </w:pPr>
          </w:p>
        </w:tc>
        <w:tc>
          <w:tcPr>
            <w:tcW w:w="550"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838"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437" w:type="dxa"/>
            <w:tcBorders>
              <w:left w:val="single" w:color="auto" w:sz="4" w:space="0"/>
            </w:tcBorders>
            <w:vAlign w:val="center"/>
          </w:tcPr>
          <w:p>
            <w:pPr>
              <w:jc w:val="right"/>
              <w:rPr>
                <w:rFonts w:hint="default" w:ascii="Times New Roman" w:hAnsi="Times New Roman" w:cs="Times New Roman"/>
                <w:sz w:val="18"/>
                <w:szCs w:val="18"/>
              </w:rPr>
            </w:pPr>
          </w:p>
        </w:tc>
        <w:tc>
          <w:tcPr>
            <w:tcW w:w="1763" w:type="dxa"/>
            <w:vAlign w:val="center"/>
          </w:tcPr>
          <w:p>
            <w:pPr>
              <w:jc w:val="right"/>
              <w:rPr>
                <w:rFonts w:hint="default" w:ascii="Times New Roman" w:hAnsi="Times New Roman" w:cs="Times New Roman"/>
                <w:sz w:val="18"/>
                <w:szCs w:val="18"/>
              </w:rPr>
            </w:pPr>
          </w:p>
        </w:tc>
        <w:tc>
          <w:tcPr>
            <w:tcW w:w="825" w:type="dxa"/>
            <w:vAlign w:val="center"/>
          </w:tcPr>
          <w:p>
            <w:pPr>
              <w:jc w:val="right"/>
              <w:rPr>
                <w:rFonts w:hint="default" w:ascii="Times New Roman" w:hAnsi="Times New Roman" w:cs="Times New Roman"/>
                <w:sz w:val="18"/>
                <w:szCs w:val="18"/>
              </w:rPr>
            </w:pPr>
          </w:p>
        </w:tc>
        <w:tc>
          <w:tcPr>
            <w:tcW w:w="512" w:type="dxa"/>
            <w:vAlign w:val="center"/>
          </w:tcPr>
          <w:p>
            <w:pPr>
              <w:jc w:val="right"/>
              <w:rPr>
                <w:rFonts w:hint="default" w:ascii="Times New Roman" w:hAnsi="Times New Roman" w:cs="Times New Roman"/>
                <w:sz w:val="18"/>
                <w:szCs w:val="18"/>
              </w:rPr>
            </w:pPr>
          </w:p>
        </w:tc>
        <w:tc>
          <w:tcPr>
            <w:tcW w:w="713" w:type="dxa"/>
            <w:vAlign w:val="center"/>
          </w:tcPr>
          <w:p>
            <w:pPr>
              <w:jc w:val="right"/>
              <w:rPr>
                <w:rFonts w:hint="default" w:ascii="Times New Roman" w:hAnsi="Times New Roman" w:cs="Times New Roman"/>
                <w:sz w:val="18"/>
                <w:szCs w:val="18"/>
              </w:rPr>
            </w:pPr>
          </w:p>
        </w:tc>
        <w:tc>
          <w:tcPr>
            <w:tcW w:w="1550" w:type="dxa"/>
            <w:vAlign w:val="center"/>
          </w:tcPr>
          <w:p>
            <w:pPr>
              <w:jc w:val="right"/>
              <w:rPr>
                <w:rFonts w:hint="default" w:ascii="Times New Roman" w:hAnsi="Times New Roman" w:cs="Times New Roman"/>
                <w:sz w:val="18"/>
                <w:szCs w:val="18"/>
              </w:rPr>
            </w:pPr>
          </w:p>
        </w:tc>
        <w:tc>
          <w:tcPr>
            <w:tcW w:w="1512" w:type="dxa"/>
            <w:vAlign w:val="center"/>
          </w:tcPr>
          <w:p>
            <w:pPr>
              <w:jc w:val="right"/>
              <w:rPr>
                <w:rFonts w:hint="default" w:ascii="Times New Roman" w:hAnsi="Times New Roman" w:cs="Times New Roman"/>
                <w:sz w:val="18"/>
                <w:szCs w:val="18"/>
              </w:rPr>
            </w:pPr>
          </w:p>
        </w:tc>
        <w:tc>
          <w:tcPr>
            <w:tcW w:w="1613" w:type="dxa"/>
            <w:vAlign w:val="center"/>
          </w:tcPr>
          <w:p>
            <w:pPr>
              <w:jc w:val="right"/>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hint="default" w:ascii="Times New Roman" w:hAnsi="Times New Roman" w:cs="Times New Roman"/>
              <w:sz w:val="18"/>
              <w:szCs w:val="18"/>
            </w:rPr>
            <w:tag w:val="_PLD_c2dd17db22d54e02ba5942412d96f3ac"/>
            <w:id w:val="10907"/>
          </w:sdtPr>
          <w:sdtEndPr>
            <w:rPr>
              <w:rFonts w:hint="default" w:ascii="Times New Roman" w:hAnsi="Times New Roman" w:cs="Times New Roman"/>
              <w:sz w:val="18"/>
              <w:szCs w:val="18"/>
            </w:rPr>
          </w:sdtEndPr>
          <w:sdtContent>
            <w:tc>
              <w:tcPr>
                <w:tcW w:w="2117" w:type="dxa"/>
              </w:tcPr>
              <w:p>
                <w:pPr>
                  <w:rPr>
                    <w:rFonts w:hint="default" w:ascii="Times New Roman" w:hAnsi="Times New Roman" w:cs="Times New Roman"/>
                    <w:sz w:val="18"/>
                    <w:szCs w:val="18"/>
                  </w:rPr>
                </w:pPr>
                <w:r>
                  <w:rPr>
                    <w:rFonts w:hint="default" w:ascii="Times New Roman" w:hAnsi="Times New Roman" w:cs="Times New Roman"/>
                    <w:sz w:val="18"/>
                    <w:szCs w:val="18"/>
                  </w:rPr>
                  <w:t>2．盈余公积转增资本（或股本）</w:t>
                </w:r>
              </w:p>
            </w:tc>
          </w:sdtContent>
        </w:sdt>
        <w:tc>
          <w:tcPr>
            <w:tcW w:w="1537" w:type="dxa"/>
            <w:tcBorders>
              <w:right w:val="single" w:color="auto" w:sz="4" w:space="0"/>
            </w:tcBorders>
            <w:vAlign w:val="center"/>
          </w:tcPr>
          <w:p>
            <w:pPr>
              <w:jc w:val="right"/>
              <w:rPr>
                <w:rFonts w:hint="default" w:ascii="Times New Roman" w:hAnsi="Times New Roman" w:cs="Times New Roman"/>
                <w:sz w:val="18"/>
                <w:szCs w:val="18"/>
              </w:rPr>
            </w:pPr>
          </w:p>
        </w:tc>
        <w:tc>
          <w:tcPr>
            <w:tcW w:w="550"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838"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437" w:type="dxa"/>
            <w:tcBorders>
              <w:left w:val="single" w:color="auto" w:sz="4" w:space="0"/>
            </w:tcBorders>
            <w:vAlign w:val="center"/>
          </w:tcPr>
          <w:p>
            <w:pPr>
              <w:jc w:val="right"/>
              <w:rPr>
                <w:rFonts w:hint="default" w:ascii="Times New Roman" w:hAnsi="Times New Roman" w:cs="Times New Roman"/>
                <w:sz w:val="18"/>
                <w:szCs w:val="18"/>
              </w:rPr>
            </w:pPr>
          </w:p>
        </w:tc>
        <w:tc>
          <w:tcPr>
            <w:tcW w:w="1763" w:type="dxa"/>
            <w:vAlign w:val="center"/>
          </w:tcPr>
          <w:p>
            <w:pPr>
              <w:jc w:val="right"/>
              <w:rPr>
                <w:rFonts w:hint="default" w:ascii="Times New Roman" w:hAnsi="Times New Roman" w:cs="Times New Roman"/>
                <w:sz w:val="18"/>
                <w:szCs w:val="18"/>
              </w:rPr>
            </w:pPr>
          </w:p>
        </w:tc>
        <w:tc>
          <w:tcPr>
            <w:tcW w:w="825" w:type="dxa"/>
            <w:vAlign w:val="center"/>
          </w:tcPr>
          <w:p>
            <w:pPr>
              <w:jc w:val="right"/>
              <w:rPr>
                <w:rFonts w:hint="default" w:ascii="Times New Roman" w:hAnsi="Times New Roman" w:cs="Times New Roman"/>
                <w:sz w:val="18"/>
                <w:szCs w:val="18"/>
              </w:rPr>
            </w:pPr>
          </w:p>
        </w:tc>
        <w:tc>
          <w:tcPr>
            <w:tcW w:w="512" w:type="dxa"/>
            <w:vAlign w:val="center"/>
          </w:tcPr>
          <w:p>
            <w:pPr>
              <w:jc w:val="right"/>
              <w:rPr>
                <w:rFonts w:hint="default" w:ascii="Times New Roman" w:hAnsi="Times New Roman" w:cs="Times New Roman"/>
                <w:sz w:val="18"/>
                <w:szCs w:val="18"/>
              </w:rPr>
            </w:pPr>
          </w:p>
        </w:tc>
        <w:tc>
          <w:tcPr>
            <w:tcW w:w="713" w:type="dxa"/>
            <w:vAlign w:val="center"/>
          </w:tcPr>
          <w:p>
            <w:pPr>
              <w:jc w:val="right"/>
              <w:rPr>
                <w:rFonts w:hint="default" w:ascii="Times New Roman" w:hAnsi="Times New Roman" w:cs="Times New Roman"/>
                <w:sz w:val="18"/>
                <w:szCs w:val="18"/>
              </w:rPr>
            </w:pPr>
          </w:p>
        </w:tc>
        <w:tc>
          <w:tcPr>
            <w:tcW w:w="1550" w:type="dxa"/>
            <w:vAlign w:val="center"/>
          </w:tcPr>
          <w:p>
            <w:pPr>
              <w:jc w:val="right"/>
              <w:rPr>
                <w:rFonts w:hint="default" w:ascii="Times New Roman" w:hAnsi="Times New Roman" w:cs="Times New Roman"/>
                <w:sz w:val="18"/>
                <w:szCs w:val="18"/>
              </w:rPr>
            </w:pPr>
          </w:p>
        </w:tc>
        <w:tc>
          <w:tcPr>
            <w:tcW w:w="1512" w:type="dxa"/>
            <w:vAlign w:val="center"/>
          </w:tcPr>
          <w:p>
            <w:pPr>
              <w:jc w:val="right"/>
              <w:rPr>
                <w:rFonts w:hint="default" w:ascii="Times New Roman" w:hAnsi="Times New Roman" w:cs="Times New Roman"/>
                <w:sz w:val="18"/>
                <w:szCs w:val="18"/>
              </w:rPr>
            </w:pPr>
          </w:p>
        </w:tc>
        <w:tc>
          <w:tcPr>
            <w:tcW w:w="1613" w:type="dxa"/>
            <w:vAlign w:val="center"/>
          </w:tcPr>
          <w:p>
            <w:pPr>
              <w:jc w:val="right"/>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hint="default" w:ascii="Times New Roman" w:hAnsi="Times New Roman" w:cs="Times New Roman"/>
              <w:sz w:val="18"/>
              <w:szCs w:val="18"/>
            </w:rPr>
            <w:tag w:val="_PLD_de8855f6aaf94578a33d614865e23362"/>
            <w:id w:val="10908"/>
          </w:sdtPr>
          <w:sdtEndPr>
            <w:rPr>
              <w:rFonts w:hint="default" w:ascii="Times New Roman" w:hAnsi="Times New Roman" w:cs="Times New Roman"/>
              <w:sz w:val="18"/>
              <w:szCs w:val="18"/>
            </w:rPr>
          </w:sdtEndPr>
          <w:sdtContent>
            <w:tc>
              <w:tcPr>
                <w:tcW w:w="2117" w:type="dxa"/>
              </w:tcPr>
              <w:p>
                <w:pPr>
                  <w:rPr>
                    <w:rFonts w:hint="default" w:ascii="Times New Roman" w:hAnsi="Times New Roman" w:cs="Times New Roman"/>
                    <w:sz w:val="18"/>
                    <w:szCs w:val="18"/>
                  </w:rPr>
                </w:pPr>
                <w:r>
                  <w:rPr>
                    <w:rFonts w:hint="default" w:ascii="Times New Roman" w:hAnsi="Times New Roman" w:cs="Times New Roman"/>
                    <w:sz w:val="18"/>
                    <w:szCs w:val="18"/>
                  </w:rPr>
                  <w:t>3．盈余公积弥补亏损</w:t>
                </w:r>
              </w:p>
            </w:tc>
          </w:sdtContent>
        </w:sdt>
        <w:tc>
          <w:tcPr>
            <w:tcW w:w="1537" w:type="dxa"/>
            <w:tcBorders>
              <w:right w:val="single" w:color="auto" w:sz="4" w:space="0"/>
            </w:tcBorders>
            <w:vAlign w:val="center"/>
          </w:tcPr>
          <w:p>
            <w:pPr>
              <w:jc w:val="right"/>
              <w:rPr>
                <w:rFonts w:hint="default" w:ascii="Times New Roman" w:hAnsi="Times New Roman" w:cs="Times New Roman"/>
                <w:sz w:val="18"/>
                <w:szCs w:val="18"/>
              </w:rPr>
            </w:pPr>
          </w:p>
        </w:tc>
        <w:tc>
          <w:tcPr>
            <w:tcW w:w="550"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838"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437" w:type="dxa"/>
            <w:tcBorders>
              <w:left w:val="single" w:color="auto" w:sz="4" w:space="0"/>
            </w:tcBorders>
            <w:vAlign w:val="center"/>
          </w:tcPr>
          <w:p>
            <w:pPr>
              <w:jc w:val="right"/>
              <w:rPr>
                <w:rFonts w:hint="default" w:ascii="Times New Roman" w:hAnsi="Times New Roman" w:cs="Times New Roman"/>
                <w:sz w:val="18"/>
                <w:szCs w:val="18"/>
              </w:rPr>
            </w:pPr>
          </w:p>
        </w:tc>
        <w:tc>
          <w:tcPr>
            <w:tcW w:w="1763" w:type="dxa"/>
            <w:vAlign w:val="center"/>
          </w:tcPr>
          <w:p>
            <w:pPr>
              <w:jc w:val="right"/>
              <w:rPr>
                <w:rFonts w:hint="default" w:ascii="Times New Roman" w:hAnsi="Times New Roman" w:cs="Times New Roman"/>
                <w:sz w:val="18"/>
                <w:szCs w:val="18"/>
              </w:rPr>
            </w:pPr>
          </w:p>
        </w:tc>
        <w:tc>
          <w:tcPr>
            <w:tcW w:w="825" w:type="dxa"/>
            <w:vAlign w:val="center"/>
          </w:tcPr>
          <w:p>
            <w:pPr>
              <w:jc w:val="right"/>
              <w:rPr>
                <w:rFonts w:hint="default" w:ascii="Times New Roman" w:hAnsi="Times New Roman" w:cs="Times New Roman"/>
                <w:sz w:val="18"/>
                <w:szCs w:val="18"/>
              </w:rPr>
            </w:pPr>
          </w:p>
        </w:tc>
        <w:tc>
          <w:tcPr>
            <w:tcW w:w="512" w:type="dxa"/>
            <w:vAlign w:val="center"/>
          </w:tcPr>
          <w:p>
            <w:pPr>
              <w:jc w:val="right"/>
              <w:rPr>
                <w:rFonts w:hint="default" w:ascii="Times New Roman" w:hAnsi="Times New Roman" w:cs="Times New Roman"/>
                <w:sz w:val="18"/>
                <w:szCs w:val="18"/>
              </w:rPr>
            </w:pPr>
          </w:p>
        </w:tc>
        <w:tc>
          <w:tcPr>
            <w:tcW w:w="713" w:type="dxa"/>
            <w:vAlign w:val="center"/>
          </w:tcPr>
          <w:p>
            <w:pPr>
              <w:jc w:val="right"/>
              <w:rPr>
                <w:rFonts w:hint="default" w:ascii="Times New Roman" w:hAnsi="Times New Roman" w:cs="Times New Roman"/>
                <w:sz w:val="18"/>
                <w:szCs w:val="18"/>
              </w:rPr>
            </w:pPr>
          </w:p>
        </w:tc>
        <w:tc>
          <w:tcPr>
            <w:tcW w:w="1550" w:type="dxa"/>
            <w:vAlign w:val="center"/>
          </w:tcPr>
          <w:p>
            <w:pPr>
              <w:jc w:val="right"/>
              <w:rPr>
                <w:rFonts w:hint="default" w:ascii="Times New Roman" w:hAnsi="Times New Roman" w:cs="Times New Roman"/>
                <w:sz w:val="18"/>
                <w:szCs w:val="18"/>
              </w:rPr>
            </w:pPr>
          </w:p>
        </w:tc>
        <w:tc>
          <w:tcPr>
            <w:tcW w:w="1512" w:type="dxa"/>
            <w:vAlign w:val="center"/>
          </w:tcPr>
          <w:p>
            <w:pPr>
              <w:jc w:val="right"/>
              <w:rPr>
                <w:rFonts w:hint="default" w:ascii="Times New Roman" w:hAnsi="Times New Roman" w:cs="Times New Roman"/>
                <w:sz w:val="18"/>
                <w:szCs w:val="18"/>
              </w:rPr>
            </w:pPr>
          </w:p>
        </w:tc>
        <w:tc>
          <w:tcPr>
            <w:tcW w:w="1613" w:type="dxa"/>
            <w:vAlign w:val="center"/>
          </w:tcPr>
          <w:p>
            <w:pPr>
              <w:jc w:val="right"/>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117" w:type="dxa"/>
          </w:tcPr>
          <w:sdt>
            <w:sdtPr>
              <w:rPr>
                <w:rFonts w:hint="default" w:ascii="Times New Roman" w:hAnsi="Times New Roman" w:cs="Times New Roman"/>
                <w:sz w:val="18"/>
                <w:szCs w:val="18"/>
              </w:rPr>
              <w:tag w:val="_PLD_0a2eca501c544dfc9dfd8d666c32970b"/>
              <w:id w:val="10909"/>
            </w:sdtPr>
            <w:sdtEndPr>
              <w:rPr>
                <w:rFonts w:hint="default" w:ascii="Times New Roman" w:hAnsi="Times New Roman" w:cs="Times New Roman"/>
                <w:sz w:val="18"/>
                <w:szCs w:val="18"/>
              </w:rPr>
            </w:sdtEndPr>
            <w:sdtContent>
              <w:p>
                <w:pPr>
                  <w:rPr>
                    <w:rFonts w:hint="default" w:ascii="Times New Roman" w:hAnsi="Times New Roman" w:cs="Times New Roman"/>
                    <w:sz w:val="18"/>
                    <w:szCs w:val="18"/>
                  </w:rPr>
                </w:pPr>
                <w:r>
                  <w:rPr>
                    <w:rFonts w:hint="default" w:ascii="Times New Roman" w:hAnsi="Times New Roman" w:cs="Times New Roman"/>
                    <w:sz w:val="18"/>
                    <w:szCs w:val="18"/>
                  </w:rPr>
                  <w:t>4．设定受益计划变动额结转留存收益</w:t>
                </w:r>
              </w:p>
            </w:sdtContent>
          </w:sdt>
        </w:tc>
        <w:tc>
          <w:tcPr>
            <w:tcW w:w="1537" w:type="dxa"/>
            <w:tcBorders>
              <w:right w:val="single" w:color="auto" w:sz="4" w:space="0"/>
            </w:tcBorders>
            <w:vAlign w:val="center"/>
          </w:tcPr>
          <w:p>
            <w:pPr>
              <w:jc w:val="right"/>
              <w:rPr>
                <w:rFonts w:hint="default" w:ascii="Times New Roman" w:hAnsi="Times New Roman" w:cs="Times New Roman"/>
                <w:sz w:val="18"/>
                <w:szCs w:val="18"/>
              </w:rPr>
            </w:pPr>
          </w:p>
        </w:tc>
        <w:tc>
          <w:tcPr>
            <w:tcW w:w="550"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838"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437" w:type="dxa"/>
            <w:tcBorders>
              <w:left w:val="single" w:color="auto" w:sz="4" w:space="0"/>
            </w:tcBorders>
            <w:vAlign w:val="center"/>
          </w:tcPr>
          <w:p>
            <w:pPr>
              <w:jc w:val="right"/>
              <w:rPr>
                <w:rFonts w:hint="default" w:ascii="Times New Roman" w:hAnsi="Times New Roman" w:cs="Times New Roman"/>
                <w:sz w:val="18"/>
                <w:szCs w:val="18"/>
              </w:rPr>
            </w:pPr>
          </w:p>
        </w:tc>
        <w:tc>
          <w:tcPr>
            <w:tcW w:w="1763" w:type="dxa"/>
            <w:vAlign w:val="center"/>
          </w:tcPr>
          <w:p>
            <w:pPr>
              <w:jc w:val="right"/>
              <w:rPr>
                <w:rFonts w:hint="default" w:ascii="Times New Roman" w:hAnsi="Times New Roman" w:cs="Times New Roman"/>
                <w:sz w:val="18"/>
                <w:szCs w:val="18"/>
              </w:rPr>
            </w:pPr>
          </w:p>
        </w:tc>
        <w:tc>
          <w:tcPr>
            <w:tcW w:w="825" w:type="dxa"/>
            <w:vAlign w:val="center"/>
          </w:tcPr>
          <w:p>
            <w:pPr>
              <w:jc w:val="right"/>
              <w:rPr>
                <w:rFonts w:hint="default" w:ascii="Times New Roman" w:hAnsi="Times New Roman" w:cs="Times New Roman"/>
                <w:sz w:val="18"/>
                <w:szCs w:val="18"/>
              </w:rPr>
            </w:pPr>
          </w:p>
        </w:tc>
        <w:tc>
          <w:tcPr>
            <w:tcW w:w="512" w:type="dxa"/>
            <w:vAlign w:val="center"/>
          </w:tcPr>
          <w:p>
            <w:pPr>
              <w:jc w:val="right"/>
              <w:rPr>
                <w:rFonts w:hint="default" w:ascii="Times New Roman" w:hAnsi="Times New Roman" w:cs="Times New Roman"/>
                <w:sz w:val="18"/>
                <w:szCs w:val="18"/>
              </w:rPr>
            </w:pPr>
          </w:p>
        </w:tc>
        <w:tc>
          <w:tcPr>
            <w:tcW w:w="713" w:type="dxa"/>
            <w:vAlign w:val="center"/>
          </w:tcPr>
          <w:p>
            <w:pPr>
              <w:jc w:val="right"/>
              <w:rPr>
                <w:rFonts w:hint="default" w:ascii="Times New Roman" w:hAnsi="Times New Roman" w:cs="Times New Roman"/>
                <w:sz w:val="18"/>
                <w:szCs w:val="18"/>
              </w:rPr>
            </w:pPr>
          </w:p>
        </w:tc>
        <w:tc>
          <w:tcPr>
            <w:tcW w:w="1550" w:type="dxa"/>
            <w:vAlign w:val="center"/>
          </w:tcPr>
          <w:p>
            <w:pPr>
              <w:jc w:val="right"/>
              <w:rPr>
                <w:rFonts w:hint="default" w:ascii="Times New Roman" w:hAnsi="Times New Roman" w:cs="Times New Roman"/>
                <w:sz w:val="18"/>
                <w:szCs w:val="18"/>
              </w:rPr>
            </w:pPr>
          </w:p>
        </w:tc>
        <w:tc>
          <w:tcPr>
            <w:tcW w:w="1512" w:type="dxa"/>
            <w:vAlign w:val="center"/>
          </w:tcPr>
          <w:p>
            <w:pPr>
              <w:jc w:val="right"/>
              <w:rPr>
                <w:rFonts w:hint="default" w:ascii="Times New Roman" w:hAnsi="Times New Roman" w:cs="Times New Roman"/>
                <w:sz w:val="18"/>
                <w:szCs w:val="18"/>
              </w:rPr>
            </w:pPr>
          </w:p>
        </w:tc>
        <w:tc>
          <w:tcPr>
            <w:tcW w:w="1613" w:type="dxa"/>
            <w:vAlign w:val="center"/>
          </w:tcPr>
          <w:p>
            <w:pPr>
              <w:jc w:val="right"/>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117" w:type="dxa"/>
          </w:tcPr>
          <w:sdt>
            <w:sdtPr>
              <w:rPr>
                <w:rFonts w:hint="default" w:ascii="Times New Roman" w:hAnsi="Times New Roman" w:cs="Times New Roman"/>
                <w:sz w:val="18"/>
                <w:szCs w:val="18"/>
              </w:rPr>
              <w:tag w:val="_PLD_e2c794a3876347288864cf2ea4ed53e5"/>
              <w:id w:val="10910"/>
            </w:sdtPr>
            <w:sdtEndPr>
              <w:rPr>
                <w:rFonts w:hint="default" w:ascii="Times New Roman" w:hAnsi="Times New Roman" w:cs="Times New Roman"/>
                <w:sz w:val="18"/>
                <w:szCs w:val="18"/>
              </w:rPr>
            </w:sdtEndPr>
            <w:sdtContent>
              <w:p>
                <w:pPr>
                  <w:rPr>
                    <w:rFonts w:hint="default" w:ascii="Times New Roman" w:hAnsi="Times New Roman" w:cs="Times New Roman"/>
                    <w:sz w:val="18"/>
                    <w:szCs w:val="18"/>
                  </w:rPr>
                </w:pPr>
                <w:r>
                  <w:rPr>
                    <w:rFonts w:hint="default" w:ascii="Times New Roman" w:hAnsi="Times New Roman" w:cs="Times New Roman"/>
                    <w:sz w:val="18"/>
                    <w:szCs w:val="18"/>
                  </w:rPr>
                  <w:t>5．其他综合收益结转留存收益</w:t>
                </w:r>
              </w:p>
            </w:sdtContent>
          </w:sdt>
        </w:tc>
        <w:tc>
          <w:tcPr>
            <w:tcW w:w="1537" w:type="dxa"/>
            <w:tcBorders>
              <w:right w:val="single" w:color="auto" w:sz="4" w:space="0"/>
            </w:tcBorders>
            <w:vAlign w:val="center"/>
          </w:tcPr>
          <w:p>
            <w:pPr>
              <w:jc w:val="right"/>
              <w:rPr>
                <w:rFonts w:hint="default" w:ascii="Times New Roman" w:hAnsi="Times New Roman" w:cs="Times New Roman"/>
                <w:sz w:val="18"/>
                <w:szCs w:val="18"/>
              </w:rPr>
            </w:pPr>
          </w:p>
        </w:tc>
        <w:tc>
          <w:tcPr>
            <w:tcW w:w="550"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838"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437" w:type="dxa"/>
            <w:tcBorders>
              <w:left w:val="single" w:color="auto" w:sz="4" w:space="0"/>
            </w:tcBorders>
            <w:vAlign w:val="center"/>
          </w:tcPr>
          <w:p>
            <w:pPr>
              <w:jc w:val="right"/>
              <w:rPr>
                <w:rFonts w:hint="default" w:ascii="Times New Roman" w:hAnsi="Times New Roman" w:cs="Times New Roman"/>
                <w:sz w:val="18"/>
                <w:szCs w:val="18"/>
              </w:rPr>
            </w:pPr>
          </w:p>
        </w:tc>
        <w:tc>
          <w:tcPr>
            <w:tcW w:w="1763" w:type="dxa"/>
            <w:vAlign w:val="center"/>
          </w:tcPr>
          <w:p>
            <w:pPr>
              <w:jc w:val="right"/>
              <w:rPr>
                <w:rFonts w:hint="default" w:ascii="Times New Roman" w:hAnsi="Times New Roman" w:cs="Times New Roman"/>
                <w:sz w:val="18"/>
                <w:szCs w:val="18"/>
              </w:rPr>
            </w:pPr>
          </w:p>
        </w:tc>
        <w:tc>
          <w:tcPr>
            <w:tcW w:w="825" w:type="dxa"/>
            <w:vAlign w:val="center"/>
          </w:tcPr>
          <w:p>
            <w:pPr>
              <w:jc w:val="right"/>
              <w:rPr>
                <w:rFonts w:hint="default" w:ascii="Times New Roman" w:hAnsi="Times New Roman" w:cs="Times New Roman"/>
                <w:sz w:val="18"/>
                <w:szCs w:val="18"/>
              </w:rPr>
            </w:pPr>
          </w:p>
        </w:tc>
        <w:tc>
          <w:tcPr>
            <w:tcW w:w="512" w:type="dxa"/>
            <w:vAlign w:val="center"/>
          </w:tcPr>
          <w:p>
            <w:pPr>
              <w:jc w:val="right"/>
              <w:rPr>
                <w:rFonts w:hint="default" w:ascii="Times New Roman" w:hAnsi="Times New Roman" w:cs="Times New Roman"/>
                <w:sz w:val="18"/>
                <w:szCs w:val="18"/>
              </w:rPr>
            </w:pPr>
          </w:p>
        </w:tc>
        <w:tc>
          <w:tcPr>
            <w:tcW w:w="713" w:type="dxa"/>
            <w:vAlign w:val="center"/>
          </w:tcPr>
          <w:p>
            <w:pPr>
              <w:jc w:val="right"/>
              <w:rPr>
                <w:rFonts w:hint="default" w:ascii="Times New Roman" w:hAnsi="Times New Roman" w:cs="Times New Roman"/>
                <w:sz w:val="18"/>
                <w:szCs w:val="18"/>
              </w:rPr>
            </w:pPr>
          </w:p>
        </w:tc>
        <w:tc>
          <w:tcPr>
            <w:tcW w:w="1550" w:type="dxa"/>
            <w:vAlign w:val="center"/>
          </w:tcPr>
          <w:p>
            <w:pPr>
              <w:jc w:val="right"/>
              <w:rPr>
                <w:rFonts w:hint="default" w:ascii="Times New Roman" w:hAnsi="Times New Roman" w:cs="Times New Roman"/>
                <w:sz w:val="18"/>
                <w:szCs w:val="18"/>
              </w:rPr>
            </w:pPr>
          </w:p>
        </w:tc>
        <w:tc>
          <w:tcPr>
            <w:tcW w:w="1512" w:type="dxa"/>
            <w:vAlign w:val="center"/>
          </w:tcPr>
          <w:p>
            <w:pPr>
              <w:jc w:val="right"/>
              <w:rPr>
                <w:rFonts w:hint="default" w:ascii="Times New Roman" w:hAnsi="Times New Roman" w:cs="Times New Roman"/>
                <w:sz w:val="18"/>
                <w:szCs w:val="18"/>
              </w:rPr>
            </w:pPr>
          </w:p>
        </w:tc>
        <w:tc>
          <w:tcPr>
            <w:tcW w:w="1613" w:type="dxa"/>
            <w:vAlign w:val="center"/>
          </w:tcPr>
          <w:p>
            <w:pPr>
              <w:jc w:val="right"/>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117" w:type="dxa"/>
          </w:tcPr>
          <w:sdt>
            <w:sdtPr>
              <w:rPr>
                <w:rFonts w:hint="default" w:ascii="Times New Roman" w:hAnsi="Times New Roman" w:cs="Times New Roman"/>
                <w:sz w:val="18"/>
                <w:szCs w:val="18"/>
              </w:rPr>
              <w:tag w:val="_PLD_921b15a12ec54658b00654a6a398aa0c"/>
              <w:id w:val="10911"/>
            </w:sdtPr>
            <w:sdtEndPr>
              <w:rPr>
                <w:rFonts w:hint="default" w:ascii="Times New Roman" w:hAnsi="Times New Roman" w:cs="Times New Roman"/>
                <w:sz w:val="18"/>
                <w:szCs w:val="18"/>
              </w:rPr>
            </w:sdtEndPr>
            <w:sdtContent>
              <w:p>
                <w:pPr>
                  <w:rPr>
                    <w:rFonts w:hint="default" w:ascii="Times New Roman" w:hAnsi="Times New Roman" w:cs="Times New Roman"/>
                    <w:sz w:val="18"/>
                    <w:szCs w:val="18"/>
                  </w:rPr>
                </w:pPr>
                <w:r>
                  <w:rPr>
                    <w:rFonts w:hint="default" w:ascii="Times New Roman" w:hAnsi="Times New Roman" w:cs="Times New Roman"/>
                    <w:sz w:val="18"/>
                    <w:szCs w:val="18"/>
                  </w:rPr>
                  <w:t>6．其他</w:t>
                </w:r>
              </w:p>
            </w:sdtContent>
          </w:sdt>
        </w:tc>
        <w:tc>
          <w:tcPr>
            <w:tcW w:w="1537" w:type="dxa"/>
            <w:tcBorders>
              <w:right w:val="single" w:color="auto" w:sz="4" w:space="0"/>
            </w:tcBorders>
            <w:vAlign w:val="center"/>
          </w:tcPr>
          <w:p>
            <w:pPr>
              <w:jc w:val="right"/>
              <w:rPr>
                <w:rFonts w:hint="default" w:ascii="Times New Roman" w:hAnsi="Times New Roman" w:cs="Times New Roman"/>
                <w:sz w:val="18"/>
                <w:szCs w:val="18"/>
              </w:rPr>
            </w:pPr>
          </w:p>
        </w:tc>
        <w:tc>
          <w:tcPr>
            <w:tcW w:w="550"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838"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437" w:type="dxa"/>
            <w:tcBorders>
              <w:left w:val="single" w:color="auto" w:sz="4" w:space="0"/>
            </w:tcBorders>
            <w:vAlign w:val="center"/>
          </w:tcPr>
          <w:p>
            <w:pPr>
              <w:jc w:val="right"/>
              <w:rPr>
                <w:rFonts w:hint="default" w:ascii="Times New Roman" w:hAnsi="Times New Roman" w:cs="Times New Roman"/>
                <w:sz w:val="18"/>
                <w:szCs w:val="18"/>
              </w:rPr>
            </w:pPr>
          </w:p>
        </w:tc>
        <w:tc>
          <w:tcPr>
            <w:tcW w:w="1763" w:type="dxa"/>
            <w:vAlign w:val="center"/>
          </w:tcPr>
          <w:p>
            <w:pPr>
              <w:jc w:val="right"/>
              <w:rPr>
                <w:rFonts w:hint="default" w:ascii="Times New Roman" w:hAnsi="Times New Roman" w:cs="Times New Roman"/>
                <w:sz w:val="18"/>
                <w:szCs w:val="18"/>
              </w:rPr>
            </w:pPr>
          </w:p>
        </w:tc>
        <w:tc>
          <w:tcPr>
            <w:tcW w:w="825" w:type="dxa"/>
            <w:vAlign w:val="center"/>
          </w:tcPr>
          <w:p>
            <w:pPr>
              <w:jc w:val="right"/>
              <w:rPr>
                <w:rFonts w:hint="default" w:ascii="Times New Roman" w:hAnsi="Times New Roman" w:cs="Times New Roman"/>
                <w:sz w:val="18"/>
                <w:szCs w:val="18"/>
              </w:rPr>
            </w:pPr>
          </w:p>
        </w:tc>
        <w:tc>
          <w:tcPr>
            <w:tcW w:w="512" w:type="dxa"/>
            <w:vAlign w:val="center"/>
          </w:tcPr>
          <w:p>
            <w:pPr>
              <w:jc w:val="right"/>
              <w:rPr>
                <w:rFonts w:hint="default" w:ascii="Times New Roman" w:hAnsi="Times New Roman" w:cs="Times New Roman"/>
                <w:sz w:val="18"/>
                <w:szCs w:val="18"/>
              </w:rPr>
            </w:pPr>
          </w:p>
        </w:tc>
        <w:tc>
          <w:tcPr>
            <w:tcW w:w="713" w:type="dxa"/>
            <w:vAlign w:val="center"/>
          </w:tcPr>
          <w:p>
            <w:pPr>
              <w:jc w:val="right"/>
              <w:rPr>
                <w:rFonts w:hint="default" w:ascii="Times New Roman" w:hAnsi="Times New Roman" w:cs="Times New Roman"/>
                <w:sz w:val="18"/>
                <w:szCs w:val="18"/>
              </w:rPr>
            </w:pPr>
          </w:p>
        </w:tc>
        <w:tc>
          <w:tcPr>
            <w:tcW w:w="1550" w:type="dxa"/>
            <w:vAlign w:val="center"/>
          </w:tcPr>
          <w:p>
            <w:pPr>
              <w:jc w:val="right"/>
              <w:rPr>
                <w:rFonts w:hint="default" w:ascii="Times New Roman" w:hAnsi="Times New Roman" w:cs="Times New Roman"/>
                <w:sz w:val="18"/>
                <w:szCs w:val="18"/>
              </w:rPr>
            </w:pPr>
          </w:p>
        </w:tc>
        <w:tc>
          <w:tcPr>
            <w:tcW w:w="1512" w:type="dxa"/>
            <w:vAlign w:val="center"/>
          </w:tcPr>
          <w:p>
            <w:pPr>
              <w:jc w:val="right"/>
              <w:rPr>
                <w:rFonts w:hint="default" w:ascii="Times New Roman" w:hAnsi="Times New Roman" w:cs="Times New Roman"/>
                <w:sz w:val="18"/>
                <w:szCs w:val="18"/>
              </w:rPr>
            </w:pPr>
          </w:p>
        </w:tc>
        <w:tc>
          <w:tcPr>
            <w:tcW w:w="1613" w:type="dxa"/>
            <w:vAlign w:val="center"/>
          </w:tcPr>
          <w:p>
            <w:pPr>
              <w:jc w:val="right"/>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hint="default" w:ascii="Times New Roman" w:hAnsi="Times New Roman" w:cs="Times New Roman"/>
              <w:sz w:val="18"/>
              <w:szCs w:val="18"/>
            </w:rPr>
            <w:tag w:val="_PLD_ea236cbce24c48eabfeb2f3f4a19c5a8"/>
            <w:id w:val="10912"/>
          </w:sdtPr>
          <w:sdtEndPr>
            <w:rPr>
              <w:rFonts w:hint="default" w:ascii="Times New Roman" w:hAnsi="Times New Roman" w:cs="Times New Roman"/>
              <w:sz w:val="18"/>
              <w:szCs w:val="18"/>
            </w:rPr>
          </w:sdtEndPr>
          <w:sdtContent>
            <w:tc>
              <w:tcPr>
                <w:tcW w:w="2117" w:type="dxa"/>
                <w:vAlign w:val="center"/>
              </w:tcPr>
              <w:p>
                <w:pPr>
                  <w:rPr>
                    <w:rFonts w:hint="default" w:ascii="Times New Roman" w:hAnsi="Times New Roman" w:cs="Times New Roman"/>
                    <w:sz w:val="18"/>
                    <w:szCs w:val="18"/>
                  </w:rPr>
                </w:pPr>
                <w:r>
                  <w:rPr>
                    <w:rFonts w:hint="default" w:ascii="Times New Roman" w:hAnsi="Times New Roman" w:cs="Times New Roman"/>
                    <w:sz w:val="18"/>
                    <w:szCs w:val="18"/>
                  </w:rPr>
                  <w:t>（五）专项储备</w:t>
                </w:r>
              </w:p>
            </w:tc>
          </w:sdtContent>
        </w:sdt>
        <w:tc>
          <w:tcPr>
            <w:tcW w:w="1537" w:type="dxa"/>
            <w:tcBorders>
              <w:right w:val="single" w:color="auto" w:sz="4" w:space="0"/>
            </w:tcBorders>
            <w:vAlign w:val="center"/>
          </w:tcPr>
          <w:p>
            <w:pPr>
              <w:jc w:val="right"/>
              <w:rPr>
                <w:rFonts w:hint="default" w:ascii="Times New Roman" w:hAnsi="Times New Roman" w:cs="Times New Roman"/>
                <w:sz w:val="18"/>
                <w:szCs w:val="18"/>
              </w:rPr>
            </w:pPr>
          </w:p>
        </w:tc>
        <w:tc>
          <w:tcPr>
            <w:tcW w:w="550"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838"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437" w:type="dxa"/>
            <w:tcBorders>
              <w:left w:val="single" w:color="auto" w:sz="4" w:space="0"/>
            </w:tcBorders>
            <w:vAlign w:val="center"/>
          </w:tcPr>
          <w:p>
            <w:pPr>
              <w:jc w:val="right"/>
              <w:rPr>
                <w:rFonts w:hint="default" w:ascii="Times New Roman" w:hAnsi="Times New Roman" w:cs="Times New Roman"/>
                <w:sz w:val="18"/>
                <w:szCs w:val="18"/>
              </w:rPr>
            </w:pPr>
          </w:p>
        </w:tc>
        <w:tc>
          <w:tcPr>
            <w:tcW w:w="1763" w:type="dxa"/>
            <w:vAlign w:val="center"/>
          </w:tcPr>
          <w:p>
            <w:pPr>
              <w:jc w:val="right"/>
              <w:rPr>
                <w:rFonts w:hint="default" w:ascii="Times New Roman" w:hAnsi="Times New Roman" w:cs="Times New Roman"/>
                <w:sz w:val="18"/>
                <w:szCs w:val="18"/>
              </w:rPr>
            </w:pPr>
          </w:p>
        </w:tc>
        <w:tc>
          <w:tcPr>
            <w:tcW w:w="825" w:type="dxa"/>
            <w:vAlign w:val="center"/>
          </w:tcPr>
          <w:p>
            <w:pPr>
              <w:jc w:val="right"/>
              <w:rPr>
                <w:rFonts w:hint="default" w:ascii="Times New Roman" w:hAnsi="Times New Roman" w:cs="Times New Roman"/>
                <w:sz w:val="18"/>
                <w:szCs w:val="18"/>
              </w:rPr>
            </w:pPr>
          </w:p>
        </w:tc>
        <w:tc>
          <w:tcPr>
            <w:tcW w:w="512" w:type="dxa"/>
            <w:vAlign w:val="center"/>
          </w:tcPr>
          <w:p>
            <w:pPr>
              <w:jc w:val="right"/>
              <w:rPr>
                <w:rFonts w:hint="default" w:ascii="Times New Roman" w:hAnsi="Times New Roman" w:cs="Times New Roman"/>
                <w:sz w:val="18"/>
                <w:szCs w:val="18"/>
              </w:rPr>
            </w:pPr>
          </w:p>
        </w:tc>
        <w:tc>
          <w:tcPr>
            <w:tcW w:w="713" w:type="dxa"/>
            <w:vAlign w:val="center"/>
          </w:tcPr>
          <w:p>
            <w:pPr>
              <w:jc w:val="right"/>
              <w:rPr>
                <w:rFonts w:hint="default" w:ascii="Times New Roman" w:hAnsi="Times New Roman" w:cs="Times New Roman"/>
                <w:sz w:val="18"/>
                <w:szCs w:val="18"/>
              </w:rPr>
            </w:pPr>
          </w:p>
        </w:tc>
        <w:tc>
          <w:tcPr>
            <w:tcW w:w="1550" w:type="dxa"/>
            <w:vAlign w:val="center"/>
          </w:tcPr>
          <w:p>
            <w:pPr>
              <w:jc w:val="right"/>
              <w:rPr>
                <w:rFonts w:hint="default" w:ascii="Times New Roman" w:hAnsi="Times New Roman" w:cs="Times New Roman"/>
                <w:sz w:val="18"/>
                <w:szCs w:val="18"/>
              </w:rPr>
            </w:pPr>
          </w:p>
        </w:tc>
        <w:tc>
          <w:tcPr>
            <w:tcW w:w="1512" w:type="dxa"/>
            <w:vAlign w:val="center"/>
          </w:tcPr>
          <w:p>
            <w:pPr>
              <w:jc w:val="right"/>
              <w:rPr>
                <w:rFonts w:hint="default" w:ascii="Times New Roman" w:hAnsi="Times New Roman" w:cs="Times New Roman"/>
                <w:sz w:val="18"/>
                <w:szCs w:val="18"/>
              </w:rPr>
            </w:pPr>
          </w:p>
        </w:tc>
        <w:tc>
          <w:tcPr>
            <w:tcW w:w="1613" w:type="dxa"/>
            <w:vAlign w:val="center"/>
          </w:tcPr>
          <w:p>
            <w:pPr>
              <w:jc w:val="right"/>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hint="default" w:ascii="Times New Roman" w:hAnsi="Times New Roman" w:cs="Times New Roman"/>
              <w:sz w:val="18"/>
              <w:szCs w:val="18"/>
            </w:rPr>
            <w:tag w:val="_PLD_f798cf6aa8f24816a06eab77e71e6a42"/>
            <w:id w:val="10913"/>
          </w:sdtPr>
          <w:sdtEndPr>
            <w:rPr>
              <w:rFonts w:hint="default" w:ascii="Times New Roman" w:hAnsi="Times New Roman" w:cs="Times New Roman"/>
              <w:sz w:val="18"/>
              <w:szCs w:val="18"/>
            </w:rPr>
          </w:sdtEndPr>
          <w:sdtContent>
            <w:tc>
              <w:tcPr>
                <w:tcW w:w="2117" w:type="dxa"/>
                <w:vAlign w:val="center"/>
              </w:tcPr>
              <w:p>
                <w:pPr>
                  <w:rPr>
                    <w:rFonts w:hint="default" w:ascii="Times New Roman" w:hAnsi="Times New Roman" w:cs="Times New Roman"/>
                    <w:sz w:val="18"/>
                    <w:szCs w:val="18"/>
                  </w:rPr>
                </w:pPr>
                <w:r>
                  <w:rPr>
                    <w:rFonts w:hint="default" w:ascii="Times New Roman" w:hAnsi="Times New Roman" w:cs="Times New Roman"/>
                    <w:sz w:val="18"/>
                    <w:szCs w:val="18"/>
                  </w:rPr>
                  <w:t>1．本期提取</w:t>
                </w:r>
              </w:p>
            </w:tc>
          </w:sdtContent>
        </w:sdt>
        <w:tc>
          <w:tcPr>
            <w:tcW w:w="1537" w:type="dxa"/>
            <w:tcBorders>
              <w:right w:val="single" w:color="auto" w:sz="4" w:space="0"/>
            </w:tcBorders>
            <w:vAlign w:val="center"/>
          </w:tcPr>
          <w:p>
            <w:pPr>
              <w:jc w:val="right"/>
              <w:rPr>
                <w:rFonts w:hint="default" w:ascii="Times New Roman" w:hAnsi="Times New Roman" w:cs="Times New Roman"/>
                <w:sz w:val="18"/>
                <w:szCs w:val="18"/>
              </w:rPr>
            </w:pPr>
          </w:p>
        </w:tc>
        <w:tc>
          <w:tcPr>
            <w:tcW w:w="550"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838"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437" w:type="dxa"/>
            <w:tcBorders>
              <w:left w:val="single" w:color="auto" w:sz="4" w:space="0"/>
            </w:tcBorders>
            <w:vAlign w:val="center"/>
          </w:tcPr>
          <w:p>
            <w:pPr>
              <w:jc w:val="right"/>
              <w:rPr>
                <w:rFonts w:hint="default" w:ascii="Times New Roman" w:hAnsi="Times New Roman" w:cs="Times New Roman"/>
                <w:sz w:val="18"/>
                <w:szCs w:val="18"/>
              </w:rPr>
            </w:pPr>
          </w:p>
        </w:tc>
        <w:tc>
          <w:tcPr>
            <w:tcW w:w="1763" w:type="dxa"/>
            <w:vAlign w:val="center"/>
          </w:tcPr>
          <w:p>
            <w:pPr>
              <w:jc w:val="right"/>
              <w:rPr>
                <w:rFonts w:hint="default" w:ascii="Times New Roman" w:hAnsi="Times New Roman" w:cs="Times New Roman"/>
                <w:sz w:val="18"/>
                <w:szCs w:val="18"/>
              </w:rPr>
            </w:pPr>
          </w:p>
        </w:tc>
        <w:tc>
          <w:tcPr>
            <w:tcW w:w="825" w:type="dxa"/>
            <w:vAlign w:val="center"/>
          </w:tcPr>
          <w:p>
            <w:pPr>
              <w:jc w:val="right"/>
              <w:rPr>
                <w:rFonts w:hint="default" w:ascii="Times New Roman" w:hAnsi="Times New Roman" w:cs="Times New Roman"/>
                <w:sz w:val="18"/>
                <w:szCs w:val="18"/>
              </w:rPr>
            </w:pPr>
          </w:p>
        </w:tc>
        <w:tc>
          <w:tcPr>
            <w:tcW w:w="512" w:type="dxa"/>
            <w:vAlign w:val="center"/>
          </w:tcPr>
          <w:p>
            <w:pPr>
              <w:jc w:val="right"/>
              <w:rPr>
                <w:rFonts w:hint="default" w:ascii="Times New Roman" w:hAnsi="Times New Roman" w:cs="Times New Roman"/>
                <w:sz w:val="18"/>
                <w:szCs w:val="18"/>
              </w:rPr>
            </w:pPr>
          </w:p>
        </w:tc>
        <w:tc>
          <w:tcPr>
            <w:tcW w:w="713" w:type="dxa"/>
            <w:vAlign w:val="center"/>
          </w:tcPr>
          <w:p>
            <w:pPr>
              <w:jc w:val="right"/>
              <w:rPr>
                <w:rFonts w:hint="default" w:ascii="Times New Roman" w:hAnsi="Times New Roman" w:cs="Times New Roman"/>
                <w:sz w:val="18"/>
                <w:szCs w:val="18"/>
              </w:rPr>
            </w:pPr>
          </w:p>
        </w:tc>
        <w:tc>
          <w:tcPr>
            <w:tcW w:w="1550" w:type="dxa"/>
            <w:vAlign w:val="center"/>
          </w:tcPr>
          <w:p>
            <w:pPr>
              <w:jc w:val="right"/>
              <w:rPr>
                <w:rFonts w:hint="default" w:ascii="Times New Roman" w:hAnsi="Times New Roman" w:cs="Times New Roman"/>
                <w:sz w:val="18"/>
                <w:szCs w:val="18"/>
              </w:rPr>
            </w:pPr>
          </w:p>
        </w:tc>
        <w:tc>
          <w:tcPr>
            <w:tcW w:w="1512" w:type="dxa"/>
            <w:vAlign w:val="center"/>
          </w:tcPr>
          <w:p>
            <w:pPr>
              <w:jc w:val="right"/>
              <w:rPr>
                <w:rFonts w:hint="default" w:ascii="Times New Roman" w:hAnsi="Times New Roman" w:cs="Times New Roman"/>
                <w:sz w:val="18"/>
                <w:szCs w:val="18"/>
              </w:rPr>
            </w:pPr>
          </w:p>
        </w:tc>
        <w:tc>
          <w:tcPr>
            <w:tcW w:w="1613" w:type="dxa"/>
            <w:vAlign w:val="center"/>
          </w:tcPr>
          <w:p>
            <w:pPr>
              <w:jc w:val="right"/>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hint="default" w:ascii="Times New Roman" w:hAnsi="Times New Roman" w:cs="Times New Roman"/>
              <w:sz w:val="18"/>
              <w:szCs w:val="18"/>
            </w:rPr>
            <w:tag w:val="_PLD_294f6f5256724757ad52c27b29a0bb7d"/>
            <w:id w:val="10914"/>
          </w:sdtPr>
          <w:sdtEndPr>
            <w:rPr>
              <w:rFonts w:hint="default" w:ascii="Times New Roman" w:hAnsi="Times New Roman" w:cs="Times New Roman"/>
              <w:sz w:val="18"/>
              <w:szCs w:val="18"/>
            </w:rPr>
          </w:sdtEndPr>
          <w:sdtContent>
            <w:tc>
              <w:tcPr>
                <w:tcW w:w="2117" w:type="dxa"/>
                <w:vAlign w:val="center"/>
              </w:tcPr>
              <w:p>
                <w:pPr>
                  <w:rPr>
                    <w:rFonts w:hint="default" w:ascii="Times New Roman" w:hAnsi="Times New Roman" w:cs="Times New Roman"/>
                    <w:sz w:val="18"/>
                    <w:szCs w:val="18"/>
                  </w:rPr>
                </w:pPr>
                <w:r>
                  <w:rPr>
                    <w:rFonts w:hint="default" w:ascii="Times New Roman" w:hAnsi="Times New Roman" w:cs="Times New Roman"/>
                    <w:sz w:val="18"/>
                    <w:szCs w:val="18"/>
                  </w:rPr>
                  <w:t>2．本期使用</w:t>
                </w:r>
              </w:p>
            </w:tc>
          </w:sdtContent>
        </w:sdt>
        <w:tc>
          <w:tcPr>
            <w:tcW w:w="1537" w:type="dxa"/>
            <w:tcBorders>
              <w:right w:val="single" w:color="auto" w:sz="4" w:space="0"/>
            </w:tcBorders>
            <w:vAlign w:val="center"/>
          </w:tcPr>
          <w:p>
            <w:pPr>
              <w:jc w:val="right"/>
              <w:rPr>
                <w:rFonts w:hint="default" w:ascii="Times New Roman" w:hAnsi="Times New Roman" w:cs="Times New Roman"/>
                <w:sz w:val="18"/>
                <w:szCs w:val="18"/>
              </w:rPr>
            </w:pPr>
          </w:p>
        </w:tc>
        <w:tc>
          <w:tcPr>
            <w:tcW w:w="550"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838"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437" w:type="dxa"/>
            <w:tcBorders>
              <w:left w:val="single" w:color="auto" w:sz="4" w:space="0"/>
            </w:tcBorders>
            <w:vAlign w:val="center"/>
          </w:tcPr>
          <w:p>
            <w:pPr>
              <w:jc w:val="right"/>
              <w:rPr>
                <w:rFonts w:hint="default" w:ascii="Times New Roman" w:hAnsi="Times New Roman" w:cs="Times New Roman"/>
                <w:sz w:val="18"/>
                <w:szCs w:val="18"/>
              </w:rPr>
            </w:pPr>
          </w:p>
        </w:tc>
        <w:tc>
          <w:tcPr>
            <w:tcW w:w="1763" w:type="dxa"/>
            <w:vAlign w:val="center"/>
          </w:tcPr>
          <w:p>
            <w:pPr>
              <w:jc w:val="right"/>
              <w:rPr>
                <w:rFonts w:hint="default" w:ascii="Times New Roman" w:hAnsi="Times New Roman" w:cs="Times New Roman"/>
                <w:sz w:val="18"/>
                <w:szCs w:val="18"/>
              </w:rPr>
            </w:pPr>
          </w:p>
        </w:tc>
        <w:tc>
          <w:tcPr>
            <w:tcW w:w="825" w:type="dxa"/>
            <w:vAlign w:val="center"/>
          </w:tcPr>
          <w:p>
            <w:pPr>
              <w:jc w:val="right"/>
              <w:rPr>
                <w:rFonts w:hint="default" w:ascii="Times New Roman" w:hAnsi="Times New Roman" w:cs="Times New Roman"/>
                <w:sz w:val="18"/>
                <w:szCs w:val="18"/>
              </w:rPr>
            </w:pPr>
          </w:p>
        </w:tc>
        <w:tc>
          <w:tcPr>
            <w:tcW w:w="512" w:type="dxa"/>
            <w:vAlign w:val="center"/>
          </w:tcPr>
          <w:p>
            <w:pPr>
              <w:jc w:val="right"/>
              <w:rPr>
                <w:rFonts w:hint="default" w:ascii="Times New Roman" w:hAnsi="Times New Roman" w:cs="Times New Roman"/>
                <w:sz w:val="18"/>
                <w:szCs w:val="18"/>
              </w:rPr>
            </w:pPr>
          </w:p>
        </w:tc>
        <w:tc>
          <w:tcPr>
            <w:tcW w:w="713" w:type="dxa"/>
            <w:vAlign w:val="center"/>
          </w:tcPr>
          <w:p>
            <w:pPr>
              <w:jc w:val="right"/>
              <w:rPr>
                <w:rFonts w:hint="default" w:ascii="Times New Roman" w:hAnsi="Times New Roman" w:cs="Times New Roman"/>
                <w:sz w:val="18"/>
                <w:szCs w:val="18"/>
              </w:rPr>
            </w:pPr>
          </w:p>
        </w:tc>
        <w:tc>
          <w:tcPr>
            <w:tcW w:w="1550" w:type="dxa"/>
            <w:vAlign w:val="center"/>
          </w:tcPr>
          <w:p>
            <w:pPr>
              <w:jc w:val="right"/>
              <w:rPr>
                <w:rFonts w:hint="default" w:ascii="Times New Roman" w:hAnsi="Times New Roman" w:cs="Times New Roman"/>
                <w:sz w:val="18"/>
                <w:szCs w:val="18"/>
              </w:rPr>
            </w:pPr>
          </w:p>
        </w:tc>
        <w:tc>
          <w:tcPr>
            <w:tcW w:w="1512" w:type="dxa"/>
            <w:vAlign w:val="center"/>
          </w:tcPr>
          <w:p>
            <w:pPr>
              <w:jc w:val="right"/>
              <w:rPr>
                <w:rFonts w:hint="default" w:ascii="Times New Roman" w:hAnsi="Times New Roman" w:cs="Times New Roman"/>
                <w:sz w:val="18"/>
                <w:szCs w:val="18"/>
              </w:rPr>
            </w:pPr>
          </w:p>
        </w:tc>
        <w:tc>
          <w:tcPr>
            <w:tcW w:w="1613" w:type="dxa"/>
            <w:vAlign w:val="center"/>
          </w:tcPr>
          <w:p>
            <w:pPr>
              <w:jc w:val="right"/>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hint="default" w:ascii="Times New Roman" w:hAnsi="Times New Roman" w:cs="Times New Roman"/>
              <w:sz w:val="18"/>
              <w:szCs w:val="18"/>
            </w:rPr>
            <w:tag w:val="_PLD_6633049a29464fd58ed8f9bdc82f6c7b"/>
            <w:id w:val="10915"/>
          </w:sdtPr>
          <w:sdtEndPr>
            <w:rPr>
              <w:rFonts w:hint="default" w:ascii="Times New Roman" w:hAnsi="Times New Roman" w:cs="Times New Roman"/>
              <w:sz w:val="18"/>
              <w:szCs w:val="18"/>
            </w:rPr>
          </w:sdtEndPr>
          <w:sdtContent>
            <w:tc>
              <w:tcPr>
                <w:tcW w:w="2117" w:type="dxa"/>
              </w:tcPr>
              <w:p>
                <w:pPr>
                  <w:rPr>
                    <w:rFonts w:hint="default" w:ascii="Times New Roman" w:hAnsi="Times New Roman" w:cs="Times New Roman"/>
                    <w:sz w:val="18"/>
                    <w:szCs w:val="18"/>
                  </w:rPr>
                </w:pPr>
                <w:r>
                  <w:rPr>
                    <w:rFonts w:hint="default" w:ascii="Times New Roman" w:hAnsi="Times New Roman" w:cs="Times New Roman"/>
                    <w:sz w:val="18"/>
                    <w:szCs w:val="18"/>
                  </w:rPr>
                  <w:t>（六）其他</w:t>
                </w:r>
              </w:p>
            </w:tc>
          </w:sdtContent>
        </w:sdt>
        <w:tc>
          <w:tcPr>
            <w:tcW w:w="1537" w:type="dxa"/>
            <w:tcBorders>
              <w:right w:val="single" w:color="auto" w:sz="4" w:space="0"/>
            </w:tcBorders>
            <w:vAlign w:val="center"/>
          </w:tcPr>
          <w:p>
            <w:pPr>
              <w:jc w:val="right"/>
              <w:rPr>
                <w:rFonts w:hint="default" w:ascii="Times New Roman" w:hAnsi="Times New Roman" w:cs="Times New Roman"/>
                <w:sz w:val="18"/>
                <w:szCs w:val="18"/>
              </w:rPr>
            </w:pPr>
          </w:p>
        </w:tc>
        <w:tc>
          <w:tcPr>
            <w:tcW w:w="550"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838"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437" w:type="dxa"/>
            <w:tcBorders>
              <w:left w:val="single" w:color="auto" w:sz="4" w:space="0"/>
            </w:tcBorders>
            <w:vAlign w:val="center"/>
          </w:tcPr>
          <w:p>
            <w:pPr>
              <w:jc w:val="right"/>
              <w:rPr>
                <w:rFonts w:hint="default" w:ascii="Times New Roman" w:hAnsi="Times New Roman" w:cs="Times New Roman"/>
                <w:sz w:val="18"/>
                <w:szCs w:val="18"/>
              </w:rPr>
            </w:pPr>
          </w:p>
        </w:tc>
        <w:tc>
          <w:tcPr>
            <w:tcW w:w="1763" w:type="dxa"/>
            <w:vAlign w:val="center"/>
          </w:tcPr>
          <w:p>
            <w:pPr>
              <w:jc w:val="right"/>
              <w:rPr>
                <w:rFonts w:hint="default" w:ascii="Times New Roman" w:hAnsi="Times New Roman" w:cs="Times New Roman"/>
                <w:sz w:val="18"/>
                <w:szCs w:val="18"/>
              </w:rPr>
            </w:pPr>
          </w:p>
        </w:tc>
        <w:tc>
          <w:tcPr>
            <w:tcW w:w="825" w:type="dxa"/>
            <w:vAlign w:val="center"/>
          </w:tcPr>
          <w:p>
            <w:pPr>
              <w:jc w:val="right"/>
              <w:rPr>
                <w:rFonts w:hint="default" w:ascii="Times New Roman" w:hAnsi="Times New Roman" w:cs="Times New Roman"/>
                <w:sz w:val="18"/>
                <w:szCs w:val="18"/>
              </w:rPr>
            </w:pPr>
          </w:p>
        </w:tc>
        <w:tc>
          <w:tcPr>
            <w:tcW w:w="512" w:type="dxa"/>
            <w:vAlign w:val="center"/>
          </w:tcPr>
          <w:p>
            <w:pPr>
              <w:jc w:val="right"/>
              <w:rPr>
                <w:rFonts w:hint="default" w:ascii="Times New Roman" w:hAnsi="Times New Roman" w:cs="Times New Roman"/>
                <w:sz w:val="18"/>
                <w:szCs w:val="18"/>
              </w:rPr>
            </w:pPr>
          </w:p>
        </w:tc>
        <w:tc>
          <w:tcPr>
            <w:tcW w:w="713" w:type="dxa"/>
            <w:vAlign w:val="center"/>
          </w:tcPr>
          <w:p>
            <w:pPr>
              <w:jc w:val="right"/>
              <w:rPr>
                <w:rFonts w:hint="default" w:ascii="Times New Roman" w:hAnsi="Times New Roman" w:cs="Times New Roman"/>
                <w:sz w:val="18"/>
                <w:szCs w:val="18"/>
              </w:rPr>
            </w:pPr>
          </w:p>
        </w:tc>
        <w:tc>
          <w:tcPr>
            <w:tcW w:w="1550" w:type="dxa"/>
            <w:vAlign w:val="center"/>
          </w:tcPr>
          <w:p>
            <w:pPr>
              <w:jc w:val="right"/>
              <w:rPr>
                <w:rFonts w:hint="default" w:ascii="Times New Roman" w:hAnsi="Times New Roman" w:cs="Times New Roman"/>
                <w:sz w:val="18"/>
                <w:szCs w:val="18"/>
              </w:rPr>
            </w:pPr>
          </w:p>
        </w:tc>
        <w:tc>
          <w:tcPr>
            <w:tcW w:w="1512" w:type="dxa"/>
            <w:vAlign w:val="center"/>
          </w:tcPr>
          <w:p>
            <w:pPr>
              <w:jc w:val="right"/>
              <w:rPr>
                <w:rFonts w:hint="default" w:ascii="Times New Roman" w:hAnsi="Times New Roman" w:cs="Times New Roman"/>
                <w:sz w:val="18"/>
                <w:szCs w:val="18"/>
              </w:rPr>
            </w:pPr>
          </w:p>
        </w:tc>
        <w:tc>
          <w:tcPr>
            <w:tcW w:w="1613" w:type="dxa"/>
            <w:vAlign w:val="center"/>
          </w:tcPr>
          <w:p>
            <w:pPr>
              <w:jc w:val="right"/>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hint="default" w:ascii="Times New Roman" w:hAnsi="Times New Roman" w:cs="Times New Roman"/>
              <w:sz w:val="18"/>
              <w:szCs w:val="18"/>
            </w:rPr>
            <w:tag w:val="_PLD_0d209cea233c428da026233fffdd75cf"/>
            <w:id w:val="10916"/>
          </w:sdtPr>
          <w:sdtEndPr>
            <w:rPr>
              <w:rFonts w:hint="default" w:ascii="Times New Roman" w:hAnsi="Times New Roman" w:cs="Times New Roman"/>
              <w:sz w:val="18"/>
              <w:szCs w:val="18"/>
            </w:rPr>
          </w:sdtEndPr>
          <w:sdtContent>
            <w:tc>
              <w:tcPr>
                <w:tcW w:w="2117" w:type="dxa"/>
              </w:tcPr>
              <w:p>
                <w:pPr>
                  <w:rPr>
                    <w:rFonts w:hint="default" w:ascii="Times New Roman" w:hAnsi="Times New Roman" w:cs="Times New Roman"/>
                    <w:sz w:val="18"/>
                    <w:szCs w:val="18"/>
                  </w:rPr>
                </w:pPr>
                <w:r>
                  <w:rPr>
                    <w:rFonts w:hint="default" w:ascii="Times New Roman" w:hAnsi="Times New Roman" w:cs="Times New Roman"/>
                    <w:sz w:val="18"/>
                    <w:szCs w:val="18"/>
                  </w:rPr>
                  <w:t>四、本期期末余额</w:t>
                </w:r>
              </w:p>
            </w:tc>
          </w:sdtContent>
        </w:sdt>
        <w:tc>
          <w:tcPr>
            <w:tcW w:w="1537" w:type="dxa"/>
            <w:tcBorders>
              <w:right w:val="single" w:color="auto" w:sz="4" w:space="0"/>
            </w:tcBorders>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550,000,000.00</w:t>
            </w:r>
          </w:p>
        </w:tc>
        <w:tc>
          <w:tcPr>
            <w:tcW w:w="550"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838"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437" w:type="dxa"/>
            <w:tcBorders>
              <w:left w:val="single" w:color="auto" w:sz="4" w:space="0"/>
            </w:tcBorders>
            <w:vAlign w:val="center"/>
          </w:tcPr>
          <w:p>
            <w:pPr>
              <w:jc w:val="right"/>
              <w:rPr>
                <w:rFonts w:hint="default" w:ascii="Times New Roman" w:hAnsi="Times New Roman" w:cs="Times New Roman"/>
                <w:sz w:val="18"/>
                <w:szCs w:val="18"/>
              </w:rPr>
            </w:pPr>
          </w:p>
        </w:tc>
        <w:tc>
          <w:tcPr>
            <w:tcW w:w="1763" w:type="dxa"/>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579,271,389.07</w:t>
            </w:r>
          </w:p>
        </w:tc>
        <w:tc>
          <w:tcPr>
            <w:tcW w:w="825" w:type="dxa"/>
            <w:vAlign w:val="center"/>
          </w:tcPr>
          <w:p>
            <w:pPr>
              <w:jc w:val="right"/>
              <w:rPr>
                <w:rFonts w:hint="default" w:ascii="Times New Roman" w:hAnsi="Times New Roman" w:cs="Times New Roman"/>
                <w:sz w:val="18"/>
                <w:szCs w:val="18"/>
              </w:rPr>
            </w:pPr>
          </w:p>
        </w:tc>
        <w:tc>
          <w:tcPr>
            <w:tcW w:w="512" w:type="dxa"/>
            <w:vAlign w:val="center"/>
          </w:tcPr>
          <w:p>
            <w:pPr>
              <w:jc w:val="right"/>
              <w:rPr>
                <w:rFonts w:hint="default" w:ascii="Times New Roman" w:hAnsi="Times New Roman" w:cs="Times New Roman"/>
                <w:sz w:val="18"/>
                <w:szCs w:val="18"/>
              </w:rPr>
            </w:pPr>
          </w:p>
        </w:tc>
        <w:tc>
          <w:tcPr>
            <w:tcW w:w="713" w:type="dxa"/>
            <w:vAlign w:val="center"/>
          </w:tcPr>
          <w:p>
            <w:pPr>
              <w:jc w:val="right"/>
              <w:rPr>
                <w:rFonts w:hint="default" w:ascii="Times New Roman" w:hAnsi="Times New Roman" w:cs="Times New Roman"/>
                <w:sz w:val="18"/>
                <w:szCs w:val="18"/>
                <w:lang w:eastAsia="zh-CN"/>
              </w:rPr>
            </w:pPr>
          </w:p>
        </w:tc>
        <w:tc>
          <w:tcPr>
            <w:tcW w:w="1550" w:type="dxa"/>
            <w:vAlign w:val="center"/>
          </w:tcPr>
          <w:p>
            <w:pPr>
              <w:jc w:val="right"/>
              <w:rPr>
                <w:rFonts w:hint="default" w:ascii="Times New Roman" w:hAnsi="Times New Roman" w:cs="Times New Roman"/>
                <w:sz w:val="18"/>
                <w:szCs w:val="18"/>
                <w:lang w:eastAsia="zh-CN"/>
              </w:rPr>
            </w:pPr>
            <w:r>
              <w:rPr>
                <w:rFonts w:hint="default" w:ascii="Times New Roman" w:hAnsi="Times New Roman" w:cs="Times New Roman"/>
                <w:sz w:val="18"/>
                <w:szCs w:val="18"/>
                <w:lang w:val="en-US" w:eastAsia="zh-CN"/>
              </w:rPr>
              <w:t>223,870,112.55</w:t>
            </w:r>
          </w:p>
        </w:tc>
        <w:tc>
          <w:tcPr>
            <w:tcW w:w="1512" w:type="dxa"/>
            <w:vAlign w:val="center"/>
          </w:tcPr>
          <w:p>
            <w:pPr>
              <w:jc w:val="right"/>
              <w:rPr>
                <w:rFonts w:hint="default" w:ascii="Times New Roman" w:hAnsi="Times New Roman" w:cs="Times New Roman"/>
                <w:sz w:val="18"/>
                <w:szCs w:val="18"/>
                <w:lang w:eastAsia="zh-CN"/>
              </w:rPr>
            </w:pPr>
            <w:r>
              <w:rPr>
                <w:rFonts w:hint="default" w:ascii="Times New Roman" w:hAnsi="Times New Roman" w:cs="Times New Roman"/>
                <w:sz w:val="18"/>
                <w:szCs w:val="18"/>
                <w:lang w:val="en-US" w:eastAsia="zh-CN"/>
              </w:rPr>
              <w:t>702,652,165.71</w:t>
            </w:r>
          </w:p>
        </w:tc>
        <w:tc>
          <w:tcPr>
            <w:tcW w:w="1613" w:type="dxa"/>
            <w:vAlign w:val="center"/>
          </w:tcPr>
          <w:p>
            <w:pPr>
              <w:jc w:val="right"/>
              <w:rPr>
                <w:rFonts w:hint="default" w:ascii="Times New Roman" w:hAnsi="Times New Roman" w:cs="Times New Roman"/>
                <w:sz w:val="18"/>
                <w:szCs w:val="18"/>
                <w:lang w:eastAsia="zh-CN"/>
              </w:rPr>
            </w:pPr>
            <w:r>
              <w:rPr>
                <w:rFonts w:hint="default" w:ascii="Times New Roman" w:hAnsi="Times New Roman" w:cs="Times New Roman"/>
                <w:sz w:val="18"/>
                <w:szCs w:val="18"/>
                <w:lang w:val="en-US" w:eastAsia="zh-CN"/>
              </w:rPr>
              <w:t xml:space="preserve"> 2,055,793,667.33 </w:t>
            </w:r>
          </w:p>
        </w:tc>
      </w:tr>
    </w:tbl>
    <w:p/>
    <w:p>
      <w:pPr>
        <w:rPr>
          <w:rFonts w:hint="eastAsia"/>
          <w:szCs w:val="21"/>
        </w:rPr>
      </w:pPr>
    </w:p>
    <w:tbl>
      <w:tblPr>
        <w:tblStyle w:val="37"/>
        <w:tblW w:w="13942"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04"/>
        <w:gridCol w:w="1513"/>
        <w:gridCol w:w="600"/>
        <w:gridCol w:w="775"/>
        <w:gridCol w:w="575"/>
        <w:gridCol w:w="1650"/>
        <w:gridCol w:w="750"/>
        <w:gridCol w:w="625"/>
        <w:gridCol w:w="737"/>
        <w:gridCol w:w="1513"/>
        <w:gridCol w:w="1512"/>
        <w:gridCol w:w="15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2104" w:type="dxa"/>
            <w:vMerge w:val="restart"/>
            <w:vAlign w:val="center"/>
          </w:tcPr>
          <w:sdt>
            <w:sdtPr>
              <w:rPr>
                <w:rFonts w:hint="default" w:ascii="Times New Roman" w:hAnsi="Times New Roman" w:cs="Times New Roman"/>
                <w:sz w:val="18"/>
                <w:szCs w:val="18"/>
              </w:rPr>
              <w:tag w:val="_PLD_64a794ab75214f6d9d66748804bee4e8"/>
              <w:id w:val="992"/>
            </w:sdtPr>
            <w:sdtEndPr>
              <w:rPr>
                <w:rFonts w:hint="default" w:ascii="Times New Roman" w:hAnsi="Times New Roman" w:cs="Times New Roman"/>
                <w:sz w:val="18"/>
                <w:szCs w:val="18"/>
              </w:rPr>
            </w:sdtEndPr>
            <w:sdtContent>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项目</w:t>
                </w:r>
              </w:p>
            </w:sdtContent>
          </w:sdt>
        </w:tc>
        <w:tc>
          <w:tcPr>
            <w:tcW w:w="11838" w:type="dxa"/>
            <w:gridSpan w:val="11"/>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 xml:space="preserve"> </w:t>
            </w:r>
            <w:sdt>
              <w:sdtPr>
                <w:rPr>
                  <w:rFonts w:hint="default" w:ascii="Times New Roman" w:hAnsi="Times New Roman" w:cs="Times New Roman"/>
                  <w:sz w:val="18"/>
                  <w:szCs w:val="18"/>
                </w:rPr>
                <w:tag w:val="_PLD_6226137cffd442dfb505b8cfe7d1f423"/>
                <w:id w:val="993"/>
              </w:sdtPr>
              <w:sdtEndPr>
                <w:rPr>
                  <w:rFonts w:hint="default" w:ascii="Times New Roman" w:hAnsi="Times New Roman" w:cs="Times New Roman"/>
                  <w:sz w:val="18"/>
                  <w:szCs w:val="18"/>
                </w:rPr>
              </w:sdtEndPr>
              <w:sdtContent>
                <w:r>
                  <w:rPr>
                    <w:rFonts w:hint="default" w:ascii="Times New Roman" w:hAnsi="Times New Roman" w:cs="Times New Roman"/>
                    <w:sz w:val="18"/>
                    <w:szCs w:val="18"/>
                  </w:rPr>
                  <w:t>2023年度</w:t>
                </w:r>
              </w:sdtContent>
            </w:sdt>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5" w:hRule="atLeast"/>
        </w:trPr>
        <w:tc>
          <w:tcPr>
            <w:tcW w:w="2104" w:type="dxa"/>
            <w:vMerge w:val="continue"/>
          </w:tcPr>
          <w:p>
            <w:pPr>
              <w:adjustRightInd w:val="0"/>
              <w:snapToGrid w:val="0"/>
              <w:rPr>
                <w:rFonts w:hint="default" w:ascii="Times New Roman" w:hAnsi="Times New Roman" w:cs="Times New Roman"/>
                <w:sz w:val="18"/>
                <w:szCs w:val="18"/>
              </w:rPr>
            </w:pPr>
          </w:p>
        </w:tc>
        <w:sdt>
          <w:sdtPr>
            <w:rPr>
              <w:rFonts w:hint="default" w:ascii="Times New Roman" w:hAnsi="Times New Roman" w:cs="Times New Roman"/>
              <w:sz w:val="18"/>
              <w:szCs w:val="18"/>
            </w:rPr>
            <w:tag w:val="_PLD_e0e316f064db43a38ddec14c349b4dfa"/>
            <w:id w:val="994"/>
          </w:sdtPr>
          <w:sdtEndPr>
            <w:rPr>
              <w:rFonts w:hint="default" w:ascii="Times New Roman" w:hAnsi="Times New Roman" w:cs="Times New Roman"/>
              <w:sz w:val="18"/>
              <w:szCs w:val="18"/>
            </w:rPr>
          </w:sdtEndPr>
          <w:sdtContent>
            <w:tc>
              <w:tcPr>
                <w:tcW w:w="1513" w:type="dxa"/>
                <w:vMerge w:val="restart"/>
                <w:tcBorders>
                  <w:right w:val="single" w:color="auto" w:sz="4" w:space="0"/>
                </w:tcBorders>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实收资本 (或股本)</w:t>
                </w:r>
              </w:p>
            </w:tc>
          </w:sdtContent>
        </w:sdt>
        <w:sdt>
          <w:sdtPr>
            <w:rPr>
              <w:rFonts w:hint="default" w:ascii="Times New Roman" w:hAnsi="Times New Roman" w:cs="Times New Roman"/>
              <w:sz w:val="18"/>
              <w:szCs w:val="18"/>
            </w:rPr>
            <w:tag w:val="_PLD_2c82747108ee4c518651265b45dbebcd"/>
            <w:id w:val="995"/>
          </w:sdtPr>
          <w:sdtEndPr>
            <w:rPr>
              <w:rFonts w:hint="default" w:ascii="Times New Roman" w:hAnsi="Times New Roman" w:cs="Times New Roman"/>
              <w:sz w:val="18"/>
              <w:szCs w:val="18"/>
            </w:rPr>
          </w:sdtEndPr>
          <w:sdtContent>
            <w:tc>
              <w:tcPr>
                <w:tcW w:w="1950" w:type="dxa"/>
                <w:gridSpan w:val="3"/>
                <w:tcBorders>
                  <w:left w:val="single" w:color="auto" w:sz="4" w:space="0"/>
                  <w:bottom w:val="single" w:color="auto" w:sz="4" w:space="0"/>
                </w:tcBorders>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其他权益工具</w:t>
                </w:r>
              </w:p>
            </w:tc>
          </w:sdtContent>
        </w:sdt>
        <w:sdt>
          <w:sdtPr>
            <w:rPr>
              <w:rFonts w:hint="default" w:ascii="Times New Roman" w:hAnsi="Times New Roman" w:cs="Times New Roman"/>
              <w:sz w:val="18"/>
              <w:szCs w:val="18"/>
            </w:rPr>
            <w:tag w:val="_PLD_c459549b516242be83fce2e92cc794e6"/>
            <w:id w:val="996"/>
          </w:sdtPr>
          <w:sdtEndPr>
            <w:rPr>
              <w:rFonts w:hint="default" w:ascii="Times New Roman" w:hAnsi="Times New Roman" w:cs="Times New Roman"/>
              <w:sz w:val="18"/>
              <w:szCs w:val="18"/>
            </w:rPr>
          </w:sdtEndPr>
          <w:sdtContent>
            <w:tc>
              <w:tcPr>
                <w:tcW w:w="1650" w:type="dxa"/>
                <w:vMerge w:val="restart"/>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资本公积</w:t>
                </w:r>
              </w:p>
            </w:tc>
          </w:sdtContent>
        </w:sdt>
        <w:sdt>
          <w:sdtPr>
            <w:rPr>
              <w:rFonts w:hint="default" w:ascii="Times New Roman" w:hAnsi="Times New Roman" w:cs="Times New Roman"/>
              <w:sz w:val="18"/>
              <w:szCs w:val="18"/>
            </w:rPr>
            <w:tag w:val="_PLD_9979085a666a4b7a9ee698268b0bb615"/>
            <w:id w:val="997"/>
          </w:sdtPr>
          <w:sdtEndPr>
            <w:rPr>
              <w:rFonts w:hint="default" w:ascii="Times New Roman" w:hAnsi="Times New Roman" w:cs="Times New Roman"/>
              <w:sz w:val="18"/>
              <w:szCs w:val="18"/>
            </w:rPr>
          </w:sdtEndPr>
          <w:sdtContent>
            <w:tc>
              <w:tcPr>
                <w:tcW w:w="750" w:type="dxa"/>
                <w:vMerge w:val="restart"/>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减：库存股</w:t>
                </w:r>
              </w:p>
            </w:tc>
          </w:sdtContent>
        </w:sdt>
        <w:sdt>
          <w:sdtPr>
            <w:rPr>
              <w:rFonts w:hint="default" w:ascii="Times New Roman" w:hAnsi="Times New Roman" w:cs="Times New Roman"/>
              <w:sz w:val="18"/>
              <w:szCs w:val="18"/>
            </w:rPr>
            <w:tag w:val="_PLD_3b870c2efbdc421980e0e6ed21bc828a"/>
            <w:id w:val="998"/>
          </w:sdtPr>
          <w:sdtEndPr>
            <w:rPr>
              <w:rFonts w:hint="default" w:ascii="Times New Roman" w:hAnsi="Times New Roman" w:cs="Times New Roman"/>
              <w:sz w:val="18"/>
              <w:szCs w:val="18"/>
            </w:rPr>
          </w:sdtEndPr>
          <w:sdtContent>
            <w:tc>
              <w:tcPr>
                <w:tcW w:w="625" w:type="dxa"/>
                <w:vMerge w:val="restart"/>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其他综合收益</w:t>
                </w:r>
              </w:p>
            </w:tc>
          </w:sdtContent>
        </w:sdt>
        <w:sdt>
          <w:sdtPr>
            <w:rPr>
              <w:rFonts w:hint="default" w:ascii="Times New Roman" w:hAnsi="Times New Roman" w:cs="Times New Roman"/>
              <w:sz w:val="18"/>
              <w:szCs w:val="18"/>
            </w:rPr>
            <w:tag w:val="_PLD_68a9918174cf4752ad67388e59bb3c51"/>
            <w:id w:val="999"/>
          </w:sdtPr>
          <w:sdtEndPr>
            <w:rPr>
              <w:rFonts w:hint="default" w:ascii="Times New Roman" w:hAnsi="Times New Roman" w:cs="Times New Roman"/>
              <w:sz w:val="18"/>
              <w:szCs w:val="18"/>
            </w:rPr>
          </w:sdtEndPr>
          <w:sdtContent>
            <w:tc>
              <w:tcPr>
                <w:tcW w:w="737" w:type="dxa"/>
                <w:vMerge w:val="restart"/>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专项储备</w:t>
                </w:r>
              </w:p>
            </w:tc>
          </w:sdtContent>
        </w:sdt>
        <w:sdt>
          <w:sdtPr>
            <w:rPr>
              <w:rFonts w:hint="default" w:ascii="Times New Roman" w:hAnsi="Times New Roman" w:cs="Times New Roman"/>
              <w:sz w:val="18"/>
              <w:szCs w:val="18"/>
            </w:rPr>
            <w:tag w:val="_PLD_eddda9b1710646a5811c9efb65bf8703"/>
            <w:id w:val="1000"/>
          </w:sdtPr>
          <w:sdtEndPr>
            <w:rPr>
              <w:rFonts w:hint="default" w:ascii="Times New Roman" w:hAnsi="Times New Roman" w:cs="Times New Roman"/>
              <w:sz w:val="18"/>
              <w:szCs w:val="18"/>
            </w:rPr>
          </w:sdtEndPr>
          <w:sdtContent>
            <w:tc>
              <w:tcPr>
                <w:tcW w:w="1513" w:type="dxa"/>
                <w:vMerge w:val="restart"/>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盈余公积</w:t>
                </w:r>
              </w:p>
            </w:tc>
          </w:sdtContent>
        </w:sdt>
        <w:sdt>
          <w:sdtPr>
            <w:rPr>
              <w:rFonts w:hint="default" w:ascii="Times New Roman" w:hAnsi="Times New Roman" w:cs="Times New Roman"/>
              <w:sz w:val="18"/>
              <w:szCs w:val="18"/>
            </w:rPr>
            <w:tag w:val="_PLD_d210b1f3e63743b7b7ad078da7c00997"/>
            <w:id w:val="1001"/>
          </w:sdtPr>
          <w:sdtEndPr>
            <w:rPr>
              <w:rFonts w:hint="default" w:ascii="Times New Roman" w:hAnsi="Times New Roman" w:cs="Times New Roman"/>
              <w:sz w:val="18"/>
              <w:szCs w:val="18"/>
            </w:rPr>
          </w:sdtEndPr>
          <w:sdtContent>
            <w:tc>
              <w:tcPr>
                <w:tcW w:w="1512" w:type="dxa"/>
                <w:vMerge w:val="restart"/>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未分配利润</w:t>
                </w:r>
              </w:p>
            </w:tc>
          </w:sdtContent>
        </w:sdt>
        <w:sdt>
          <w:sdtPr>
            <w:rPr>
              <w:rFonts w:hint="default" w:ascii="Times New Roman" w:hAnsi="Times New Roman" w:cs="Times New Roman"/>
              <w:sz w:val="18"/>
              <w:szCs w:val="18"/>
            </w:rPr>
            <w:tag w:val="_PLD_d0efa115b304401592a693cab0f3a46a"/>
            <w:id w:val="1002"/>
          </w:sdtPr>
          <w:sdtEndPr>
            <w:rPr>
              <w:rFonts w:hint="default" w:ascii="Times New Roman" w:hAnsi="Times New Roman" w:cs="Times New Roman"/>
              <w:sz w:val="18"/>
              <w:szCs w:val="18"/>
            </w:rPr>
          </w:sdtEndPr>
          <w:sdtContent>
            <w:tc>
              <w:tcPr>
                <w:tcW w:w="1588" w:type="dxa"/>
                <w:vMerge w:val="restart"/>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所有者权益合计</w:t>
                </w:r>
              </w:p>
            </w:tc>
          </w:sdtContent>
        </w:sdt>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4" w:hRule="atLeast"/>
        </w:trPr>
        <w:tc>
          <w:tcPr>
            <w:tcW w:w="2104" w:type="dxa"/>
            <w:vMerge w:val="continue"/>
          </w:tcPr>
          <w:p>
            <w:pPr>
              <w:adjustRightInd w:val="0"/>
              <w:snapToGrid w:val="0"/>
              <w:rPr>
                <w:rFonts w:hint="default" w:ascii="Times New Roman" w:hAnsi="Times New Roman" w:cs="Times New Roman"/>
                <w:sz w:val="18"/>
                <w:szCs w:val="18"/>
              </w:rPr>
            </w:pPr>
          </w:p>
        </w:tc>
        <w:tc>
          <w:tcPr>
            <w:tcW w:w="1513" w:type="dxa"/>
            <w:vMerge w:val="continue"/>
            <w:tcBorders>
              <w:right w:val="single" w:color="auto" w:sz="4" w:space="0"/>
            </w:tcBorders>
          </w:tcPr>
          <w:p>
            <w:pPr>
              <w:adjustRightInd w:val="0"/>
              <w:snapToGrid w:val="0"/>
              <w:jc w:val="center"/>
              <w:rPr>
                <w:rFonts w:hint="default" w:ascii="Times New Roman" w:hAnsi="Times New Roman" w:cs="Times New Roman"/>
                <w:sz w:val="18"/>
                <w:szCs w:val="18"/>
              </w:rPr>
            </w:pPr>
          </w:p>
        </w:tc>
        <w:sdt>
          <w:sdtPr>
            <w:rPr>
              <w:rFonts w:hint="default" w:ascii="Times New Roman" w:hAnsi="Times New Roman" w:cs="Times New Roman"/>
              <w:sz w:val="18"/>
              <w:szCs w:val="18"/>
            </w:rPr>
            <w:tag w:val="_PLD_f219b4732c3e4bd5a67b8c298432fd3d"/>
            <w:id w:val="1003"/>
          </w:sdtPr>
          <w:sdtEndPr>
            <w:rPr>
              <w:rFonts w:hint="default" w:ascii="Times New Roman" w:hAnsi="Times New Roman" w:cs="Times New Roman"/>
              <w:sz w:val="18"/>
              <w:szCs w:val="18"/>
            </w:rPr>
          </w:sdtEndPr>
          <w:sdtContent>
            <w:tc>
              <w:tcPr>
                <w:tcW w:w="600" w:type="dxa"/>
                <w:tcBorders>
                  <w:top w:val="single" w:color="auto" w:sz="4" w:space="0"/>
                  <w:left w:val="single" w:color="auto" w:sz="4" w:space="0"/>
                  <w:right w:val="single" w:color="auto" w:sz="4" w:space="0"/>
                </w:tcBorders>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优先股</w:t>
                </w:r>
              </w:p>
            </w:tc>
          </w:sdtContent>
        </w:sdt>
        <w:sdt>
          <w:sdtPr>
            <w:rPr>
              <w:rFonts w:hint="default" w:ascii="Times New Roman" w:hAnsi="Times New Roman" w:cs="Times New Roman"/>
              <w:sz w:val="18"/>
              <w:szCs w:val="18"/>
            </w:rPr>
            <w:tag w:val="_PLD_9c8ca36c728447658d99fee93d742edf"/>
            <w:id w:val="1004"/>
          </w:sdtPr>
          <w:sdtEndPr>
            <w:rPr>
              <w:rFonts w:hint="default" w:ascii="Times New Roman" w:hAnsi="Times New Roman" w:cs="Times New Roman"/>
              <w:sz w:val="18"/>
              <w:szCs w:val="18"/>
            </w:rPr>
          </w:sdtEndPr>
          <w:sdtContent>
            <w:tc>
              <w:tcPr>
                <w:tcW w:w="775" w:type="dxa"/>
                <w:tcBorders>
                  <w:top w:val="single" w:color="auto" w:sz="4" w:space="0"/>
                  <w:left w:val="single" w:color="auto" w:sz="4" w:space="0"/>
                  <w:right w:val="single" w:color="auto" w:sz="4" w:space="0"/>
                </w:tcBorders>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永续债</w:t>
                </w:r>
              </w:p>
            </w:tc>
          </w:sdtContent>
        </w:sdt>
        <w:sdt>
          <w:sdtPr>
            <w:rPr>
              <w:rFonts w:hint="default" w:ascii="Times New Roman" w:hAnsi="Times New Roman" w:cs="Times New Roman"/>
              <w:sz w:val="18"/>
              <w:szCs w:val="18"/>
            </w:rPr>
            <w:tag w:val="_PLD_d053abd77b574111883b8fafe3a173d2"/>
            <w:id w:val="1005"/>
          </w:sdtPr>
          <w:sdtEndPr>
            <w:rPr>
              <w:rFonts w:hint="default" w:ascii="Times New Roman" w:hAnsi="Times New Roman" w:cs="Times New Roman"/>
              <w:sz w:val="18"/>
              <w:szCs w:val="18"/>
            </w:rPr>
          </w:sdtEndPr>
          <w:sdtContent>
            <w:tc>
              <w:tcPr>
                <w:tcW w:w="575" w:type="dxa"/>
                <w:tcBorders>
                  <w:top w:val="single" w:color="auto" w:sz="4" w:space="0"/>
                  <w:left w:val="single" w:color="auto" w:sz="4" w:space="0"/>
                </w:tcBorders>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其他</w:t>
                </w:r>
              </w:p>
            </w:tc>
          </w:sdtContent>
        </w:sdt>
        <w:tc>
          <w:tcPr>
            <w:tcW w:w="1650" w:type="dxa"/>
            <w:vMerge w:val="continue"/>
          </w:tcPr>
          <w:p>
            <w:pPr>
              <w:adjustRightInd w:val="0"/>
              <w:snapToGrid w:val="0"/>
              <w:jc w:val="center"/>
              <w:rPr>
                <w:rFonts w:hint="default" w:ascii="Times New Roman" w:hAnsi="Times New Roman" w:cs="Times New Roman"/>
                <w:sz w:val="18"/>
                <w:szCs w:val="18"/>
              </w:rPr>
            </w:pPr>
          </w:p>
        </w:tc>
        <w:tc>
          <w:tcPr>
            <w:tcW w:w="750" w:type="dxa"/>
            <w:vMerge w:val="continue"/>
          </w:tcPr>
          <w:p>
            <w:pPr>
              <w:adjustRightInd w:val="0"/>
              <w:snapToGrid w:val="0"/>
              <w:jc w:val="center"/>
              <w:rPr>
                <w:rFonts w:hint="default" w:ascii="Times New Roman" w:hAnsi="Times New Roman" w:cs="Times New Roman"/>
                <w:sz w:val="18"/>
                <w:szCs w:val="18"/>
              </w:rPr>
            </w:pPr>
          </w:p>
        </w:tc>
        <w:tc>
          <w:tcPr>
            <w:tcW w:w="625" w:type="dxa"/>
            <w:vMerge w:val="continue"/>
          </w:tcPr>
          <w:p>
            <w:pPr>
              <w:jc w:val="center"/>
              <w:rPr>
                <w:rFonts w:hint="default" w:ascii="Times New Roman" w:hAnsi="Times New Roman" w:cs="Times New Roman"/>
                <w:sz w:val="18"/>
                <w:szCs w:val="18"/>
              </w:rPr>
            </w:pPr>
          </w:p>
        </w:tc>
        <w:tc>
          <w:tcPr>
            <w:tcW w:w="737" w:type="dxa"/>
            <w:vMerge w:val="continue"/>
          </w:tcPr>
          <w:p>
            <w:pPr>
              <w:adjustRightInd w:val="0"/>
              <w:snapToGrid w:val="0"/>
              <w:jc w:val="center"/>
              <w:rPr>
                <w:rFonts w:hint="default" w:ascii="Times New Roman" w:hAnsi="Times New Roman" w:cs="Times New Roman"/>
                <w:sz w:val="18"/>
                <w:szCs w:val="18"/>
              </w:rPr>
            </w:pPr>
          </w:p>
        </w:tc>
        <w:tc>
          <w:tcPr>
            <w:tcW w:w="1513" w:type="dxa"/>
            <w:vMerge w:val="continue"/>
          </w:tcPr>
          <w:p>
            <w:pPr>
              <w:adjustRightInd w:val="0"/>
              <w:snapToGrid w:val="0"/>
              <w:jc w:val="center"/>
              <w:rPr>
                <w:rFonts w:hint="default" w:ascii="Times New Roman" w:hAnsi="Times New Roman" w:cs="Times New Roman"/>
                <w:sz w:val="18"/>
                <w:szCs w:val="18"/>
              </w:rPr>
            </w:pPr>
          </w:p>
        </w:tc>
        <w:tc>
          <w:tcPr>
            <w:tcW w:w="1512" w:type="dxa"/>
            <w:vMerge w:val="continue"/>
          </w:tcPr>
          <w:p>
            <w:pPr>
              <w:adjustRightInd w:val="0"/>
              <w:snapToGrid w:val="0"/>
              <w:jc w:val="center"/>
              <w:rPr>
                <w:rFonts w:hint="default" w:ascii="Times New Roman" w:hAnsi="Times New Roman" w:cs="Times New Roman"/>
                <w:sz w:val="18"/>
                <w:szCs w:val="18"/>
              </w:rPr>
            </w:pPr>
          </w:p>
        </w:tc>
        <w:tc>
          <w:tcPr>
            <w:tcW w:w="1588" w:type="dxa"/>
            <w:vMerge w:val="continue"/>
          </w:tcPr>
          <w:p>
            <w:pPr>
              <w:adjustRightInd w:val="0"/>
              <w:snapToGrid w:val="0"/>
              <w:jc w:val="center"/>
              <w:rPr>
                <w:rFonts w:hint="default"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hint="default" w:ascii="Times New Roman" w:hAnsi="Times New Roman" w:cs="Times New Roman"/>
              <w:sz w:val="18"/>
              <w:szCs w:val="18"/>
            </w:rPr>
            <w:tag w:val="_PLD_4b9f68f704bb4acfae62b3d3cbf0d790"/>
            <w:id w:val="1006"/>
          </w:sdtPr>
          <w:sdtEndPr>
            <w:rPr>
              <w:rFonts w:hint="default" w:ascii="Times New Roman" w:hAnsi="Times New Roman" w:cs="Times New Roman"/>
              <w:sz w:val="18"/>
              <w:szCs w:val="18"/>
            </w:rPr>
          </w:sdtEndPr>
          <w:sdtContent>
            <w:tc>
              <w:tcPr>
                <w:tcW w:w="2104" w:type="dxa"/>
              </w:tcPr>
              <w:p>
                <w:pPr>
                  <w:rPr>
                    <w:rFonts w:hint="default" w:ascii="Times New Roman" w:hAnsi="Times New Roman" w:cs="Times New Roman"/>
                    <w:sz w:val="18"/>
                    <w:szCs w:val="18"/>
                  </w:rPr>
                </w:pPr>
                <w:r>
                  <w:rPr>
                    <w:rFonts w:hint="default" w:ascii="Times New Roman" w:hAnsi="Times New Roman" w:cs="Times New Roman"/>
                    <w:sz w:val="18"/>
                    <w:szCs w:val="18"/>
                  </w:rPr>
                  <w:t>一、上年年末余额</w:t>
                </w:r>
              </w:p>
            </w:tc>
          </w:sdtContent>
        </w:sdt>
        <w:tc>
          <w:tcPr>
            <w:tcW w:w="1513" w:type="dxa"/>
            <w:tcBorders>
              <w:right w:val="single" w:color="auto" w:sz="4" w:space="0"/>
            </w:tcBorders>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550,000,000.00</w:t>
            </w:r>
          </w:p>
        </w:tc>
        <w:tc>
          <w:tcPr>
            <w:tcW w:w="600"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775"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575"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1650" w:type="dxa"/>
            <w:tcBorders>
              <w:left w:val="single" w:color="auto" w:sz="4" w:space="0"/>
            </w:tcBorders>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579,271,389.07</w:t>
            </w:r>
          </w:p>
        </w:tc>
        <w:tc>
          <w:tcPr>
            <w:tcW w:w="750" w:type="dxa"/>
            <w:vAlign w:val="center"/>
          </w:tcPr>
          <w:p>
            <w:pPr>
              <w:jc w:val="right"/>
              <w:rPr>
                <w:rFonts w:hint="default" w:ascii="Times New Roman" w:hAnsi="Times New Roman" w:cs="Times New Roman"/>
                <w:sz w:val="18"/>
                <w:szCs w:val="18"/>
              </w:rPr>
            </w:pPr>
          </w:p>
        </w:tc>
        <w:tc>
          <w:tcPr>
            <w:tcW w:w="625" w:type="dxa"/>
            <w:vAlign w:val="center"/>
          </w:tcPr>
          <w:p>
            <w:pPr>
              <w:jc w:val="right"/>
              <w:rPr>
                <w:rFonts w:hint="default" w:ascii="Times New Roman" w:hAnsi="Times New Roman" w:cs="Times New Roman"/>
                <w:sz w:val="18"/>
                <w:szCs w:val="18"/>
              </w:rPr>
            </w:pPr>
          </w:p>
        </w:tc>
        <w:tc>
          <w:tcPr>
            <w:tcW w:w="737" w:type="dxa"/>
            <w:vAlign w:val="center"/>
          </w:tcPr>
          <w:p>
            <w:pPr>
              <w:jc w:val="right"/>
              <w:rPr>
                <w:rFonts w:hint="default" w:ascii="Times New Roman" w:hAnsi="Times New Roman" w:cs="Times New Roman"/>
                <w:sz w:val="18"/>
                <w:szCs w:val="18"/>
              </w:rPr>
            </w:pPr>
          </w:p>
        </w:tc>
        <w:tc>
          <w:tcPr>
            <w:tcW w:w="1513" w:type="dxa"/>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217,325,819.43</w:t>
            </w:r>
          </w:p>
        </w:tc>
        <w:tc>
          <w:tcPr>
            <w:tcW w:w="1512" w:type="dxa"/>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660,253,527.62</w:t>
            </w:r>
          </w:p>
        </w:tc>
        <w:tc>
          <w:tcPr>
            <w:tcW w:w="1588" w:type="dxa"/>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2,006,850,736.12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hint="default" w:ascii="Times New Roman" w:hAnsi="Times New Roman" w:cs="Times New Roman"/>
              <w:sz w:val="18"/>
              <w:szCs w:val="18"/>
            </w:rPr>
            <w:tag w:val="_PLD_f7c284bf05bc4bb48bad7c818c157aa9"/>
            <w:id w:val="1007"/>
          </w:sdtPr>
          <w:sdtEndPr>
            <w:rPr>
              <w:rFonts w:hint="default" w:ascii="Times New Roman" w:hAnsi="Times New Roman" w:cs="Times New Roman"/>
              <w:sz w:val="18"/>
              <w:szCs w:val="18"/>
            </w:rPr>
          </w:sdtEndPr>
          <w:sdtContent>
            <w:tc>
              <w:tcPr>
                <w:tcW w:w="2104" w:type="dxa"/>
              </w:tcPr>
              <w:p>
                <w:pPr>
                  <w:rPr>
                    <w:rFonts w:hint="default" w:ascii="Times New Roman" w:hAnsi="Times New Roman" w:cs="Times New Roman"/>
                    <w:sz w:val="18"/>
                    <w:szCs w:val="18"/>
                  </w:rPr>
                </w:pPr>
                <w:r>
                  <w:rPr>
                    <w:rFonts w:hint="default" w:ascii="Times New Roman" w:hAnsi="Times New Roman" w:cs="Times New Roman"/>
                    <w:sz w:val="18"/>
                    <w:szCs w:val="18"/>
                  </w:rPr>
                  <w:t>加：会计政策变更</w:t>
                </w:r>
              </w:p>
            </w:tc>
          </w:sdtContent>
        </w:sdt>
        <w:tc>
          <w:tcPr>
            <w:tcW w:w="1513" w:type="dxa"/>
            <w:tcBorders>
              <w:right w:val="single" w:color="auto" w:sz="4" w:space="0"/>
            </w:tcBorders>
            <w:vAlign w:val="center"/>
          </w:tcPr>
          <w:p>
            <w:pPr>
              <w:jc w:val="right"/>
              <w:rPr>
                <w:rFonts w:hint="default" w:ascii="Times New Roman" w:hAnsi="Times New Roman" w:cs="Times New Roman"/>
                <w:sz w:val="18"/>
                <w:szCs w:val="18"/>
              </w:rPr>
            </w:pPr>
          </w:p>
        </w:tc>
        <w:tc>
          <w:tcPr>
            <w:tcW w:w="600"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775"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575"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1650" w:type="dxa"/>
            <w:tcBorders>
              <w:left w:val="single" w:color="auto" w:sz="4" w:space="0"/>
            </w:tcBorders>
            <w:vAlign w:val="center"/>
          </w:tcPr>
          <w:p>
            <w:pPr>
              <w:jc w:val="right"/>
              <w:rPr>
                <w:rFonts w:hint="default" w:ascii="Times New Roman" w:hAnsi="Times New Roman" w:cs="Times New Roman"/>
                <w:sz w:val="18"/>
                <w:szCs w:val="18"/>
              </w:rPr>
            </w:pPr>
          </w:p>
        </w:tc>
        <w:tc>
          <w:tcPr>
            <w:tcW w:w="750" w:type="dxa"/>
            <w:vAlign w:val="center"/>
          </w:tcPr>
          <w:p>
            <w:pPr>
              <w:jc w:val="right"/>
              <w:rPr>
                <w:rFonts w:hint="default" w:ascii="Times New Roman" w:hAnsi="Times New Roman" w:cs="Times New Roman"/>
                <w:sz w:val="18"/>
                <w:szCs w:val="18"/>
              </w:rPr>
            </w:pPr>
          </w:p>
        </w:tc>
        <w:tc>
          <w:tcPr>
            <w:tcW w:w="625" w:type="dxa"/>
            <w:vAlign w:val="center"/>
          </w:tcPr>
          <w:p>
            <w:pPr>
              <w:jc w:val="right"/>
              <w:rPr>
                <w:rFonts w:hint="default" w:ascii="Times New Roman" w:hAnsi="Times New Roman" w:cs="Times New Roman"/>
                <w:sz w:val="18"/>
                <w:szCs w:val="18"/>
              </w:rPr>
            </w:pPr>
          </w:p>
        </w:tc>
        <w:tc>
          <w:tcPr>
            <w:tcW w:w="737" w:type="dxa"/>
            <w:vAlign w:val="center"/>
          </w:tcPr>
          <w:p>
            <w:pPr>
              <w:jc w:val="right"/>
              <w:rPr>
                <w:rFonts w:hint="default" w:ascii="Times New Roman" w:hAnsi="Times New Roman" w:cs="Times New Roman"/>
                <w:sz w:val="18"/>
                <w:szCs w:val="18"/>
              </w:rPr>
            </w:pPr>
          </w:p>
        </w:tc>
        <w:tc>
          <w:tcPr>
            <w:tcW w:w="1513" w:type="dxa"/>
            <w:vAlign w:val="center"/>
          </w:tcPr>
          <w:p>
            <w:pPr>
              <w:jc w:val="right"/>
              <w:rPr>
                <w:rFonts w:hint="default" w:ascii="Times New Roman" w:hAnsi="Times New Roman" w:cs="Times New Roman"/>
                <w:sz w:val="18"/>
                <w:szCs w:val="18"/>
              </w:rPr>
            </w:pPr>
          </w:p>
        </w:tc>
        <w:tc>
          <w:tcPr>
            <w:tcW w:w="1512" w:type="dxa"/>
            <w:vAlign w:val="center"/>
          </w:tcPr>
          <w:p>
            <w:pPr>
              <w:jc w:val="right"/>
              <w:rPr>
                <w:rFonts w:hint="default" w:ascii="Times New Roman" w:hAnsi="Times New Roman" w:cs="Times New Roman"/>
                <w:sz w:val="18"/>
                <w:szCs w:val="18"/>
              </w:rPr>
            </w:pPr>
          </w:p>
        </w:tc>
        <w:tc>
          <w:tcPr>
            <w:tcW w:w="1588" w:type="dxa"/>
            <w:vAlign w:val="center"/>
          </w:tcPr>
          <w:p>
            <w:pPr>
              <w:jc w:val="right"/>
              <w:rPr>
                <w:rFonts w:hint="default"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hint="default" w:ascii="Times New Roman" w:hAnsi="Times New Roman" w:cs="Times New Roman"/>
              <w:sz w:val="18"/>
              <w:szCs w:val="18"/>
            </w:rPr>
            <w:tag w:val="_PLD_b84d86ae618141938210b68f81aeafe0"/>
            <w:id w:val="1008"/>
          </w:sdtPr>
          <w:sdtEndPr>
            <w:rPr>
              <w:rFonts w:hint="default" w:ascii="Times New Roman" w:hAnsi="Times New Roman" w:cs="Times New Roman"/>
              <w:sz w:val="18"/>
              <w:szCs w:val="18"/>
            </w:rPr>
          </w:sdtEndPr>
          <w:sdtContent>
            <w:tc>
              <w:tcPr>
                <w:tcW w:w="2104" w:type="dxa"/>
              </w:tcPr>
              <w:p>
                <w:pPr>
                  <w:ind w:firstLine="360" w:firstLineChars="200"/>
                  <w:rPr>
                    <w:rFonts w:hint="default" w:ascii="Times New Roman" w:hAnsi="Times New Roman" w:cs="Times New Roman"/>
                    <w:sz w:val="18"/>
                    <w:szCs w:val="18"/>
                  </w:rPr>
                </w:pPr>
                <w:r>
                  <w:rPr>
                    <w:rFonts w:hint="default" w:ascii="Times New Roman" w:hAnsi="Times New Roman" w:cs="Times New Roman"/>
                    <w:sz w:val="18"/>
                    <w:szCs w:val="18"/>
                  </w:rPr>
                  <w:t>前期差错更正</w:t>
                </w:r>
              </w:p>
            </w:tc>
          </w:sdtContent>
        </w:sdt>
        <w:tc>
          <w:tcPr>
            <w:tcW w:w="1513" w:type="dxa"/>
            <w:tcBorders>
              <w:right w:val="single" w:color="auto" w:sz="4" w:space="0"/>
            </w:tcBorders>
            <w:vAlign w:val="center"/>
          </w:tcPr>
          <w:p>
            <w:pPr>
              <w:jc w:val="right"/>
              <w:rPr>
                <w:rFonts w:hint="default" w:ascii="Times New Roman" w:hAnsi="Times New Roman" w:cs="Times New Roman"/>
                <w:sz w:val="18"/>
                <w:szCs w:val="18"/>
              </w:rPr>
            </w:pPr>
          </w:p>
        </w:tc>
        <w:tc>
          <w:tcPr>
            <w:tcW w:w="600"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775"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575"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1650" w:type="dxa"/>
            <w:tcBorders>
              <w:left w:val="single" w:color="auto" w:sz="4" w:space="0"/>
            </w:tcBorders>
            <w:vAlign w:val="center"/>
          </w:tcPr>
          <w:p>
            <w:pPr>
              <w:jc w:val="right"/>
              <w:rPr>
                <w:rFonts w:hint="default" w:ascii="Times New Roman" w:hAnsi="Times New Roman" w:cs="Times New Roman"/>
                <w:sz w:val="18"/>
                <w:szCs w:val="18"/>
              </w:rPr>
            </w:pPr>
          </w:p>
        </w:tc>
        <w:tc>
          <w:tcPr>
            <w:tcW w:w="750" w:type="dxa"/>
            <w:vAlign w:val="center"/>
          </w:tcPr>
          <w:p>
            <w:pPr>
              <w:jc w:val="right"/>
              <w:rPr>
                <w:rFonts w:hint="default" w:ascii="Times New Roman" w:hAnsi="Times New Roman" w:cs="Times New Roman"/>
                <w:sz w:val="18"/>
                <w:szCs w:val="18"/>
              </w:rPr>
            </w:pPr>
          </w:p>
        </w:tc>
        <w:tc>
          <w:tcPr>
            <w:tcW w:w="625" w:type="dxa"/>
            <w:vAlign w:val="center"/>
          </w:tcPr>
          <w:p>
            <w:pPr>
              <w:jc w:val="right"/>
              <w:rPr>
                <w:rFonts w:hint="default" w:ascii="Times New Roman" w:hAnsi="Times New Roman" w:cs="Times New Roman"/>
                <w:sz w:val="18"/>
                <w:szCs w:val="18"/>
              </w:rPr>
            </w:pPr>
          </w:p>
        </w:tc>
        <w:tc>
          <w:tcPr>
            <w:tcW w:w="737" w:type="dxa"/>
            <w:vAlign w:val="center"/>
          </w:tcPr>
          <w:p>
            <w:pPr>
              <w:jc w:val="right"/>
              <w:rPr>
                <w:rFonts w:hint="default" w:ascii="Times New Roman" w:hAnsi="Times New Roman" w:cs="Times New Roman"/>
                <w:sz w:val="18"/>
                <w:szCs w:val="18"/>
              </w:rPr>
            </w:pPr>
          </w:p>
        </w:tc>
        <w:tc>
          <w:tcPr>
            <w:tcW w:w="1513" w:type="dxa"/>
            <w:vAlign w:val="center"/>
          </w:tcPr>
          <w:p>
            <w:pPr>
              <w:jc w:val="right"/>
              <w:rPr>
                <w:rFonts w:hint="default" w:ascii="Times New Roman" w:hAnsi="Times New Roman" w:cs="Times New Roman"/>
                <w:sz w:val="18"/>
                <w:szCs w:val="18"/>
              </w:rPr>
            </w:pPr>
          </w:p>
        </w:tc>
        <w:tc>
          <w:tcPr>
            <w:tcW w:w="1512" w:type="dxa"/>
            <w:vAlign w:val="center"/>
          </w:tcPr>
          <w:p>
            <w:pPr>
              <w:jc w:val="right"/>
              <w:rPr>
                <w:rFonts w:hint="default" w:ascii="Times New Roman" w:hAnsi="Times New Roman" w:cs="Times New Roman"/>
                <w:sz w:val="18"/>
                <w:szCs w:val="18"/>
              </w:rPr>
            </w:pPr>
          </w:p>
        </w:tc>
        <w:tc>
          <w:tcPr>
            <w:tcW w:w="1588" w:type="dxa"/>
            <w:vAlign w:val="center"/>
          </w:tcPr>
          <w:p>
            <w:pPr>
              <w:jc w:val="right"/>
              <w:rPr>
                <w:rFonts w:hint="default"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hint="default" w:ascii="Times New Roman" w:hAnsi="Times New Roman" w:cs="Times New Roman"/>
              <w:sz w:val="18"/>
              <w:szCs w:val="18"/>
            </w:rPr>
            <w:tag w:val="_PLD_ae13695d51ae418dba0671a598b76ffb"/>
            <w:id w:val="1009"/>
          </w:sdtPr>
          <w:sdtEndPr>
            <w:rPr>
              <w:rFonts w:hint="default" w:ascii="Times New Roman" w:hAnsi="Times New Roman" w:cs="Times New Roman"/>
              <w:sz w:val="18"/>
              <w:szCs w:val="18"/>
            </w:rPr>
          </w:sdtEndPr>
          <w:sdtContent>
            <w:tc>
              <w:tcPr>
                <w:tcW w:w="2104" w:type="dxa"/>
              </w:tcPr>
              <w:p>
                <w:pPr>
                  <w:ind w:firstLine="360" w:firstLineChars="200"/>
                  <w:rPr>
                    <w:rFonts w:hint="default" w:ascii="Times New Roman" w:hAnsi="Times New Roman" w:cs="Times New Roman"/>
                    <w:sz w:val="18"/>
                    <w:szCs w:val="18"/>
                  </w:rPr>
                </w:pPr>
                <w:r>
                  <w:rPr>
                    <w:rFonts w:hint="default" w:ascii="Times New Roman" w:hAnsi="Times New Roman" w:cs="Times New Roman"/>
                    <w:sz w:val="18"/>
                    <w:szCs w:val="18"/>
                  </w:rPr>
                  <w:t>其他</w:t>
                </w:r>
              </w:p>
            </w:tc>
          </w:sdtContent>
        </w:sdt>
        <w:tc>
          <w:tcPr>
            <w:tcW w:w="1513" w:type="dxa"/>
            <w:tcBorders>
              <w:right w:val="single" w:color="auto" w:sz="4" w:space="0"/>
            </w:tcBorders>
            <w:vAlign w:val="center"/>
          </w:tcPr>
          <w:p>
            <w:pPr>
              <w:jc w:val="right"/>
              <w:rPr>
                <w:rFonts w:hint="default" w:ascii="Times New Roman" w:hAnsi="Times New Roman" w:cs="Times New Roman"/>
                <w:sz w:val="18"/>
                <w:szCs w:val="18"/>
              </w:rPr>
            </w:pPr>
          </w:p>
        </w:tc>
        <w:tc>
          <w:tcPr>
            <w:tcW w:w="600"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775"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575"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1650" w:type="dxa"/>
            <w:tcBorders>
              <w:left w:val="single" w:color="auto" w:sz="4" w:space="0"/>
            </w:tcBorders>
            <w:vAlign w:val="center"/>
          </w:tcPr>
          <w:p>
            <w:pPr>
              <w:jc w:val="right"/>
              <w:rPr>
                <w:rFonts w:hint="default" w:ascii="Times New Roman" w:hAnsi="Times New Roman" w:cs="Times New Roman"/>
                <w:sz w:val="18"/>
                <w:szCs w:val="18"/>
              </w:rPr>
            </w:pPr>
          </w:p>
        </w:tc>
        <w:tc>
          <w:tcPr>
            <w:tcW w:w="750" w:type="dxa"/>
            <w:vAlign w:val="center"/>
          </w:tcPr>
          <w:p>
            <w:pPr>
              <w:jc w:val="right"/>
              <w:rPr>
                <w:rFonts w:hint="default" w:ascii="Times New Roman" w:hAnsi="Times New Roman" w:cs="Times New Roman"/>
                <w:sz w:val="18"/>
                <w:szCs w:val="18"/>
              </w:rPr>
            </w:pPr>
          </w:p>
        </w:tc>
        <w:tc>
          <w:tcPr>
            <w:tcW w:w="625" w:type="dxa"/>
            <w:vAlign w:val="center"/>
          </w:tcPr>
          <w:p>
            <w:pPr>
              <w:jc w:val="right"/>
              <w:rPr>
                <w:rFonts w:hint="default" w:ascii="Times New Roman" w:hAnsi="Times New Roman" w:cs="Times New Roman"/>
                <w:sz w:val="18"/>
                <w:szCs w:val="18"/>
              </w:rPr>
            </w:pPr>
          </w:p>
        </w:tc>
        <w:tc>
          <w:tcPr>
            <w:tcW w:w="737" w:type="dxa"/>
            <w:vAlign w:val="center"/>
          </w:tcPr>
          <w:p>
            <w:pPr>
              <w:jc w:val="right"/>
              <w:rPr>
                <w:rFonts w:hint="default" w:ascii="Times New Roman" w:hAnsi="Times New Roman" w:cs="Times New Roman"/>
                <w:sz w:val="18"/>
                <w:szCs w:val="18"/>
              </w:rPr>
            </w:pPr>
          </w:p>
        </w:tc>
        <w:tc>
          <w:tcPr>
            <w:tcW w:w="1513" w:type="dxa"/>
            <w:vAlign w:val="center"/>
          </w:tcPr>
          <w:p>
            <w:pPr>
              <w:jc w:val="right"/>
              <w:rPr>
                <w:rFonts w:hint="default" w:ascii="Times New Roman" w:hAnsi="Times New Roman" w:cs="Times New Roman"/>
                <w:sz w:val="18"/>
                <w:szCs w:val="18"/>
              </w:rPr>
            </w:pPr>
          </w:p>
        </w:tc>
        <w:tc>
          <w:tcPr>
            <w:tcW w:w="1512" w:type="dxa"/>
            <w:vAlign w:val="center"/>
          </w:tcPr>
          <w:p>
            <w:pPr>
              <w:jc w:val="right"/>
              <w:rPr>
                <w:rFonts w:hint="default" w:ascii="Times New Roman" w:hAnsi="Times New Roman" w:cs="Times New Roman"/>
                <w:sz w:val="18"/>
                <w:szCs w:val="18"/>
              </w:rPr>
            </w:pPr>
          </w:p>
        </w:tc>
        <w:tc>
          <w:tcPr>
            <w:tcW w:w="1588" w:type="dxa"/>
            <w:vAlign w:val="center"/>
          </w:tcPr>
          <w:p>
            <w:pPr>
              <w:jc w:val="right"/>
              <w:rPr>
                <w:rFonts w:hint="default"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hint="default" w:ascii="Times New Roman" w:hAnsi="Times New Roman" w:cs="Times New Roman"/>
              <w:sz w:val="18"/>
              <w:szCs w:val="18"/>
            </w:rPr>
            <w:tag w:val="_PLD_4841ceb909a14a2abffb67eeb3435694"/>
            <w:id w:val="1010"/>
          </w:sdtPr>
          <w:sdtEndPr>
            <w:rPr>
              <w:rFonts w:hint="default" w:ascii="Times New Roman" w:hAnsi="Times New Roman" w:cs="Times New Roman"/>
              <w:sz w:val="18"/>
              <w:szCs w:val="18"/>
            </w:rPr>
          </w:sdtEndPr>
          <w:sdtContent>
            <w:tc>
              <w:tcPr>
                <w:tcW w:w="2104" w:type="dxa"/>
              </w:tcPr>
              <w:p>
                <w:pPr>
                  <w:rPr>
                    <w:rFonts w:hint="default" w:ascii="Times New Roman" w:hAnsi="Times New Roman" w:cs="Times New Roman"/>
                    <w:sz w:val="18"/>
                    <w:szCs w:val="18"/>
                  </w:rPr>
                </w:pPr>
                <w:r>
                  <w:rPr>
                    <w:rFonts w:hint="default" w:ascii="Times New Roman" w:hAnsi="Times New Roman" w:cs="Times New Roman"/>
                    <w:sz w:val="18"/>
                    <w:szCs w:val="18"/>
                  </w:rPr>
                  <w:t>二、本年期初余额</w:t>
                </w:r>
              </w:p>
            </w:tc>
          </w:sdtContent>
        </w:sdt>
        <w:tc>
          <w:tcPr>
            <w:tcW w:w="1513" w:type="dxa"/>
            <w:tcBorders>
              <w:right w:val="single" w:color="auto" w:sz="4" w:space="0"/>
            </w:tcBorders>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550,000,000.00</w:t>
            </w:r>
          </w:p>
        </w:tc>
        <w:tc>
          <w:tcPr>
            <w:tcW w:w="600"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775"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575"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1650" w:type="dxa"/>
            <w:tcBorders>
              <w:left w:val="single" w:color="auto" w:sz="4" w:space="0"/>
            </w:tcBorders>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579,271,389.07</w:t>
            </w:r>
          </w:p>
        </w:tc>
        <w:tc>
          <w:tcPr>
            <w:tcW w:w="750" w:type="dxa"/>
            <w:vAlign w:val="center"/>
          </w:tcPr>
          <w:p>
            <w:pPr>
              <w:jc w:val="right"/>
              <w:rPr>
                <w:rFonts w:hint="default" w:ascii="Times New Roman" w:hAnsi="Times New Roman" w:cs="Times New Roman"/>
                <w:sz w:val="18"/>
                <w:szCs w:val="18"/>
              </w:rPr>
            </w:pPr>
          </w:p>
        </w:tc>
        <w:tc>
          <w:tcPr>
            <w:tcW w:w="625" w:type="dxa"/>
            <w:vAlign w:val="center"/>
          </w:tcPr>
          <w:p>
            <w:pPr>
              <w:jc w:val="right"/>
              <w:rPr>
                <w:rFonts w:hint="default" w:ascii="Times New Roman" w:hAnsi="Times New Roman" w:cs="Times New Roman"/>
                <w:sz w:val="18"/>
                <w:szCs w:val="18"/>
              </w:rPr>
            </w:pPr>
          </w:p>
        </w:tc>
        <w:tc>
          <w:tcPr>
            <w:tcW w:w="737" w:type="dxa"/>
            <w:vAlign w:val="center"/>
          </w:tcPr>
          <w:p>
            <w:pPr>
              <w:jc w:val="right"/>
              <w:rPr>
                <w:rFonts w:hint="default" w:ascii="Times New Roman" w:hAnsi="Times New Roman" w:cs="Times New Roman"/>
                <w:sz w:val="18"/>
                <w:szCs w:val="18"/>
              </w:rPr>
            </w:pPr>
          </w:p>
        </w:tc>
        <w:tc>
          <w:tcPr>
            <w:tcW w:w="1513" w:type="dxa"/>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217,325,819.43</w:t>
            </w:r>
          </w:p>
        </w:tc>
        <w:tc>
          <w:tcPr>
            <w:tcW w:w="1512" w:type="dxa"/>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660,253,527.62</w:t>
            </w:r>
          </w:p>
        </w:tc>
        <w:tc>
          <w:tcPr>
            <w:tcW w:w="1588" w:type="dxa"/>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2,006,850,736.12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hint="default" w:ascii="Times New Roman" w:hAnsi="Times New Roman" w:cs="Times New Roman"/>
              <w:sz w:val="18"/>
              <w:szCs w:val="18"/>
            </w:rPr>
            <w:tag w:val="_PLD_302909e63784410386a25e7b0c2339c7"/>
            <w:id w:val="1011"/>
          </w:sdtPr>
          <w:sdtEndPr>
            <w:rPr>
              <w:rFonts w:hint="default" w:ascii="Times New Roman" w:hAnsi="Times New Roman" w:cs="Times New Roman"/>
              <w:sz w:val="18"/>
              <w:szCs w:val="18"/>
            </w:rPr>
          </w:sdtEndPr>
          <w:sdtContent>
            <w:tc>
              <w:tcPr>
                <w:tcW w:w="2104" w:type="dxa"/>
              </w:tcPr>
              <w:p>
                <w:pPr>
                  <w:rPr>
                    <w:rFonts w:hint="default" w:ascii="Times New Roman" w:hAnsi="Times New Roman" w:cs="Times New Roman"/>
                    <w:sz w:val="18"/>
                    <w:szCs w:val="18"/>
                  </w:rPr>
                </w:pPr>
                <w:r>
                  <w:rPr>
                    <w:rFonts w:hint="default" w:ascii="Times New Roman" w:hAnsi="Times New Roman" w:cs="Times New Roman"/>
                    <w:sz w:val="18"/>
                    <w:szCs w:val="18"/>
                  </w:rPr>
                  <w:t>三、本期增减变动金额（减少以“－”号填列）</w:t>
                </w:r>
              </w:p>
            </w:tc>
          </w:sdtContent>
        </w:sdt>
        <w:tc>
          <w:tcPr>
            <w:tcW w:w="1513" w:type="dxa"/>
            <w:tcBorders>
              <w:right w:val="single" w:color="auto" w:sz="4" w:space="0"/>
            </w:tcBorders>
            <w:vAlign w:val="center"/>
          </w:tcPr>
          <w:p>
            <w:pPr>
              <w:jc w:val="right"/>
              <w:rPr>
                <w:rFonts w:hint="default" w:ascii="Times New Roman" w:hAnsi="Times New Roman" w:cs="Times New Roman"/>
                <w:sz w:val="18"/>
                <w:szCs w:val="18"/>
              </w:rPr>
            </w:pPr>
          </w:p>
        </w:tc>
        <w:tc>
          <w:tcPr>
            <w:tcW w:w="600"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775"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575" w:type="dxa"/>
            <w:tcBorders>
              <w:left w:val="single" w:color="auto" w:sz="4" w:space="0"/>
            </w:tcBorders>
            <w:vAlign w:val="center"/>
          </w:tcPr>
          <w:p>
            <w:pPr>
              <w:jc w:val="right"/>
              <w:rPr>
                <w:rFonts w:hint="default" w:ascii="Times New Roman" w:hAnsi="Times New Roman" w:cs="Times New Roman"/>
                <w:sz w:val="18"/>
                <w:szCs w:val="18"/>
              </w:rPr>
            </w:pPr>
          </w:p>
        </w:tc>
        <w:tc>
          <w:tcPr>
            <w:tcW w:w="1650" w:type="dxa"/>
            <w:vAlign w:val="center"/>
          </w:tcPr>
          <w:p>
            <w:pPr>
              <w:jc w:val="right"/>
              <w:rPr>
                <w:rFonts w:hint="default" w:ascii="Times New Roman" w:hAnsi="Times New Roman" w:cs="Times New Roman"/>
                <w:sz w:val="18"/>
                <w:szCs w:val="18"/>
              </w:rPr>
            </w:pPr>
          </w:p>
        </w:tc>
        <w:tc>
          <w:tcPr>
            <w:tcW w:w="750" w:type="dxa"/>
            <w:vAlign w:val="center"/>
          </w:tcPr>
          <w:p>
            <w:pPr>
              <w:jc w:val="right"/>
              <w:rPr>
                <w:rFonts w:hint="default" w:ascii="Times New Roman" w:hAnsi="Times New Roman" w:cs="Times New Roman"/>
                <w:sz w:val="18"/>
                <w:szCs w:val="18"/>
              </w:rPr>
            </w:pPr>
          </w:p>
        </w:tc>
        <w:tc>
          <w:tcPr>
            <w:tcW w:w="625" w:type="dxa"/>
            <w:vAlign w:val="center"/>
          </w:tcPr>
          <w:p>
            <w:pPr>
              <w:jc w:val="right"/>
              <w:rPr>
                <w:rFonts w:hint="default" w:ascii="Times New Roman" w:hAnsi="Times New Roman" w:cs="Times New Roman"/>
                <w:sz w:val="18"/>
                <w:szCs w:val="18"/>
              </w:rPr>
            </w:pPr>
          </w:p>
        </w:tc>
        <w:tc>
          <w:tcPr>
            <w:tcW w:w="737" w:type="dxa"/>
            <w:vAlign w:val="center"/>
          </w:tcPr>
          <w:p>
            <w:pPr>
              <w:jc w:val="right"/>
              <w:rPr>
                <w:rFonts w:hint="default" w:ascii="Times New Roman" w:hAnsi="Times New Roman" w:cs="Times New Roman"/>
                <w:sz w:val="18"/>
                <w:szCs w:val="18"/>
              </w:rPr>
            </w:pPr>
          </w:p>
        </w:tc>
        <w:tc>
          <w:tcPr>
            <w:tcW w:w="1513" w:type="dxa"/>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77,215.90</w:t>
            </w:r>
          </w:p>
        </w:tc>
        <w:tc>
          <w:tcPr>
            <w:tcW w:w="1512" w:type="dxa"/>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694,943.11</w:t>
            </w:r>
          </w:p>
        </w:tc>
        <w:tc>
          <w:tcPr>
            <w:tcW w:w="1588" w:type="dxa"/>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772,159.01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hint="default" w:ascii="Times New Roman" w:hAnsi="Times New Roman" w:cs="Times New Roman"/>
              <w:sz w:val="18"/>
              <w:szCs w:val="18"/>
            </w:rPr>
            <w:tag w:val="_PLD_565b6c314fb34fb6b0c677b992754d48"/>
            <w:id w:val="1012"/>
          </w:sdtPr>
          <w:sdtEndPr>
            <w:rPr>
              <w:rFonts w:hint="default" w:ascii="Times New Roman" w:hAnsi="Times New Roman" w:cs="Times New Roman"/>
              <w:sz w:val="18"/>
              <w:szCs w:val="18"/>
            </w:rPr>
          </w:sdtEndPr>
          <w:sdtContent>
            <w:tc>
              <w:tcPr>
                <w:tcW w:w="2104" w:type="dxa"/>
              </w:tcPr>
              <w:p>
                <w:pPr>
                  <w:rPr>
                    <w:rFonts w:hint="default" w:ascii="Times New Roman" w:hAnsi="Times New Roman" w:cs="Times New Roman"/>
                    <w:sz w:val="18"/>
                    <w:szCs w:val="18"/>
                  </w:rPr>
                </w:pPr>
                <w:r>
                  <w:rPr>
                    <w:rFonts w:hint="default" w:ascii="Times New Roman" w:hAnsi="Times New Roman" w:cs="Times New Roman"/>
                    <w:sz w:val="18"/>
                    <w:szCs w:val="18"/>
                  </w:rPr>
                  <w:t>（一）综合收益总额</w:t>
                </w:r>
              </w:p>
            </w:tc>
          </w:sdtContent>
        </w:sdt>
        <w:tc>
          <w:tcPr>
            <w:tcW w:w="1513" w:type="dxa"/>
            <w:tcBorders>
              <w:right w:val="single" w:color="auto" w:sz="4" w:space="0"/>
            </w:tcBorders>
            <w:vAlign w:val="center"/>
          </w:tcPr>
          <w:p>
            <w:pPr>
              <w:jc w:val="right"/>
              <w:rPr>
                <w:rFonts w:hint="default" w:ascii="Times New Roman" w:hAnsi="Times New Roman" w:cs="Times New Roman"/>
                <w:sz w:val="18"/>
                <w:szCs w:val="18"/>
              </w:rPr>
            </w:pPr>
          </w:p>
        </w:tc>
        <w:tc>
          <w:tcPr>
            <w:tcW w:w="600"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775"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575" w:type="dxa"/>
            <w:tcBorders>
              <w:left w:val="single" w:color="auto" w:sz="4" w:space="0"/>
            </w:tcBorders>
            <w:vAlign w:val="center"/>
          </w:tcPr>
          <w:p>
            <w:pPr>
              <w:jc w:val="right"/>
              <w:rPr>
                <w:rFonts w:hint="default" w:ascii="Times New Roman" w:hAnsi="Times New Roman" w:cs="Times New Roman"/>
                <w:sz w:val="18"/>
                <w:szCs w:val="18"/>
              </w:rPr>
            </w:pPr>
          </w:p>
        </w:tc>
        <w:tc>
          <w:tcPr>
            <w:tcW w:w="1650" w:type="dxa"/>
            <w:vAlign w:val="center"/>
          </w:tcPr>
          <w:p>
            <w:pPr>
              <w:jc w:val="right"/>
              <w:rPr>
                <w:rFonts w:hint="default" w:ascii="Times New Roman" w:hAnsi="Times New Roman" w:cs="Times New Roman"/>
                <w:sz w:val="18"/>
                <w:szCs w:val="18"/>
              </w:rPr>
            </w:pPr>
          </w:p>
        </w:tc>
        <w:tc>
          <w:tcPr>
            <w:tcW w:w="750" w:type="dxa"/>
            <w:vAlign w:val="center"/>
          </w:tcPr>
          <w:p>
            <w:pPr>
              <w:jc w:val="right"/>
              <w:rPr>
                <w:rFonts w:hint="default" w:ascii="Times New Roman" w:hAnsi="Times New Roman" w:cs="Times New Roman"/>
                <w:sz w:val="18"/>
                <w:szCs w:val="18"/>
              </w:rPr>
            </w:pPr>
          </w:p>
        </w:tc>
        <w:tc>
          <w:tcPr>
            <w:tcW w:w="625" w:type="dxa"/>
            <w:vAlign w:val="center"/>
          </w:tcPr>
          <w:p>
            <w:pPr>
              <w:jc w:val="right"/>
              <w:rPr>
                <w:rFonts w:hint="default" w:ascii="Times New Roman" w:hAnsi="Times New Roman" w:cs="Times New Roman"/>
                <w:sz w:val="18"/>
                <w:szCs w:val="18"/>
              </w:rPr>
            </w:pPr>
          </w:p>
        </w:tc>
        <w:tc>
          <w:tcPr>
            <w:tcW w:w="737" w:type="dxa"/>
            <w:vAlign w:val="center"/>
          </w:tcPr>
          <w:p>
            <w:pPr>
              <w:jc w:val="right"/>
              <w:rPr>
                <w:rFonts w:hint="default" w:ascii="Times New Roman" w:hAnsi="Times New Roman" w:cs="Times New Roman"/>
                <w:sz w:val="18"/>
                <w:szCs w:val="18"/>
              </w:rPr>
            </w:pPr>
          </w:p>
        </w:tc>
        <w:tc>
          <w:tcPr>
            <w:tcW w:w="1513" w:type="dxa"/>
            <w:vAlign w:val="center"/>
          </w:tcPr>
          <w:p>
            <w:pPr>
              <w:jc w:val="right"/>
              <w:rPr>
                <w:rFonts w:hint="default" w:ascii="Times New Roman" w:hAnsi="Times New Roman" w:cs="Times New Roman"/>
                <w:sz w:val="18"/>
                <w:szCs w:val="18"/>
              </w:rPr>
            </w:pPr>
          </w:p>
        </w:tc>
        <w:tc>
          <w:tcPr>
            <w:tcW w:w="1512" w:type="dxa"/>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772,159.01</w:t>
            </w:r>
          </w:p>
        </w:tc>
        <w:tc>
          <w:tcPr>
            <w:tcW w:w="1588" w:type="dxa"/>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772,159.01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hint="default" w:ascii="Times New Roman" w:hAnsi="Times New Roman" w:cs="Times New Roman"/>
              <w:sz w:val="18"/>
              <w:szCs w:val="18"/>
            </w:rPr>
            <w:tag w:val="_PLD_4f759bcfeb8744e79a2c846685bf5bf7"/>
            <w:id w:val="1013"/>
          </w:sdtPr>
          <w:sdtEndPr>
            <w:rPr>
              <w:rFonts w:hint="default" w:ascii="Times New Roman" w:hAnsi="Times New Roman" w:cs="Times New Roman"/>
              <w:sz w:val="18"/>
              <w:szCs w:val="18"/>
            </w:rPr>
          </w:sdtEndPr>
          <w:sdtContent>
            <w:tc>
              <w:tcPr>
                <w:tcW w:w="2104" w:type="dxa"/>
              </w:tcPr>
              <w:p>
                <w:pPr>
                  <w:rPr>
                    <w:rFonts w:hint="default" w:ascii="Times New Roman" w:hAnsi="Times New Roman" w:cs="Times New Roman"/>
                    <w:sz w:val="18"/>
                    <w:szCs w:val="18"/>
                  </w:rPr>
                </w:pPr>
                <w:r>
                  <w:rPr>
                    <w:rFonts w:hint="default" w:ascii="Times New Roman" w:hAnsi="Times New Roman" w:cs="Times New Roman"/>
                    <w:sz w:val="18"/>
                    <w:szCs w:val="18"/>
                  </w:rPr>
                  <w:t>（二）所有者投入和减少资本</w:t>
                </w:r>
              </w:p>
            </w:tc>
          </w:sdtContent>
        </w:sdt>
        <w:tc>
          <w:tcPr>
            <w:tcW w:w="1513" w:type="dxa"/>
            <w:tcBorders>
              <w:right w:val="single" w:color="auto" w:sz="4" w:space="0"/>
            </w:tcBorders>
            <w:vAlign w:val="center"/>
          </w:tcPr>
          <w:p>
            <w:pPr>
              <w:jc w:val="right"/>
              <w:rPr>
                <w:rFonts w:hint="default" w:ascii="Times New Roman" w:hAnsi="Times New Roman" w:cs="Times New Roman"/>
                <w:sz w:val="18"/>
                <w:szCs w:val="18"/>
              </w:rPr>
            </w:pPr>
          </w:p>
        </w:tc>
        <w:tc>
          <w:tcPr>
            <w:tcW w:w="600"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775"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575" w:type="dxa"/>
            <w:tcBorders>
              <w:left w:val="single" w:color="auto" w:sz="4" w:space="0"/>
            </w:tcBorders>
            <w:vAlign w:val="center"/>
          </w:tcPr>
          <w:p>
            <w:pPr>
              <w:jc w:val="right"/>
              <w:rPr>
                <w:rFonts w:hint="default" w:ascii="Times New Roman" w:hAnsi="Times New Roman" w:cs="Times New Roman"/>
                <w:sz w:val="18"/>
                <w:szCs w:val="18"/>
              </w:rPr>
            </w:pPr>
          </w:p>
        </w:tc>
        <w:tc>
          <w:tcPr>
            <w:tcW w:w="1650" w:type="dxa"/>
            <w:vAlign w:val="center"/>
          </w:tcPr>
          <w:p>
            <w:pPr>
              <w:jc w:val="right"/>
              <w:rPr>
                <w:rFonts w:hint="default" w:ascii="Times New Roman" w:hAnsi="Times New Roman" w:cs="Times New Roman"/>
                <w:sz w:val="18"/>
                <w:szCs w:val="18"/>
              </w:rPr>
            </w:pPr>
          </w:p>
        </w:tc>
        <w:tc>
          <w:tcPr>
            <w:tcW w:w="750" w:type="dxa"/>
            <w:vAlign w:val="center"/>
          </w:tcPr>
          <w:p>
            <w:pPr>
              <w:jc w:val="right"/>
              <w:rPr>
                <w:rFonts w:hint="default" w:ascii="Times New Roman" w:hAnsi="Times New Roman" w:cs="Times New Roman"/>
                <w:sz w:val="18"/>
                <w:szCs w:val="18"/>
              </w:rPr>
            </w:pPr>
          </w:p>
        </w:tc>
        <w:tc>
          <w:tcPr>
            <w:tcW w:w="625" w:type="dxa"/>
            <w:vAlign w:val="center"/>
          </w:tcPr>
          <w:p>
            <w:pPr>
              <w:jc w:val="right"/>
              <w:rPr>
                <w:rFonts w:hint="default" w:ascii="Times New Roman" w:hAnsi="Times New Roman" w:cs="Times New Roman"/>
                <w:sz w:val="18"/>
                <w:szCs w:val="18"/>
              </w:rPr>
            </w:pPr>
          </w:p>
        </w:tc>
        <w:tc>
          <w:tcPr>
            <w:tcW w:w="737" w:type="dxa"/>
            <w:vAlign w:val="center"/>
          </w:tcPr>
          <w:p>
            <w:pPr>
              <w:jc w:val="right"/>
              <w:rPr>
                <w:rFonts w:hint="default" w:ascii="Times New Roman" w:hAnsi="Times New Roman" w:cs="Times New Roman"/>
                <w:sz w:val="18"/>
                <w:szCs w:val="18"/>
              </w:rPr>
            </w:pPr>
          </w:p>
        </w:tc>
        <w:tc>
          <w:tcPr>
            <w:tcW w:w="1513" w:type="dxa"/>
            <w:vAlign w:val="center"/>
          </w:tcPr>
          <w:p>
            <w:pPr>
              <w:jc w:val="right"/>
              <w:rPr>
                <w:rFonts w:hint="default" w:ascii="Times New Roman" w:hAnsi="Times New Roman" w:cs="Times New Roman"/>
                <w:sz w:val="18"/>
                <w:szCs w:val="18"/>
              </w:rPr>
            </w:pPr>
          </w:p>
        </w:tc>
        <w:tc>
          <w:tcPr>
            <w:tcW w:w="1512" w:type="dxa"/>
            <w:vAlign w:val="center"/>
          </w:tcPr>
          <w:p>
            <w:pPr>
              <w:jc w:val="right"/>
              <w:rPr>
                <w:rFonts w:hint="default" w:ascii="Times New Roman" w:hAnsi="Times New Roman" w:cs="Times New Roman"/>
                <w:sz w:val="18"/>
                <w:szCs w:val="18"/>
              </w:rPr>
            </w:pPr>
          </w:p>
        </w:tc>
        <w:tc>
          <w:tcPr>
            <w:tcW w:w="1588" w:type="dxa"/>
            <w:vAlign w:val="center"/>
          </w:tcPr>
          <w:p>
            <w:pPr>
              <w:jc w:val="right"/>
              <w:rPr>
                <w:rFonts w:hint="default"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hint="default" w:ascii="Times New Roman" w:hAnsi="Times New Roman" w:cs="Times New Roman"/>
              <w:sz w:val="18"/>
              <w:szCs w:val="18"/>
            </w:rPr>
            <w:tag w:val="_PLD_2ca71442ff4441faa275f28e1236357f"/>
            <w:id w:val="1014"/>
          </w:sdtPr>
          <w:sdtEndPr>
            <w:rPr>
              <w:rFonts w:hint="default" w:ascii="Times New Roman" w:hAnsi="Times New Roman" w:cs="Times New Roman"/>
              <w:sz w:val="18"/>
              <w:szCs w:val="18"/>
            </w:rPr>
          </w:sdtEndPr>
          <w:sdtContent>
            <w:tc>
              <w:tcPr>
                <w:tcW w:w="2104" w:type="dxa"/>
              </w:tcPr>
              <w:p>
                <w:pPr>
                  <w:rPr>
                    <w:rFonts w:hint="default" w:ascii="Times New Roman" w:hAnsi="Times New Roman" w:cs="Times New Roman"/>
                    <w:sz w:val="18"/>
                    <w:szCs w:val="18"/>
                  </w:rPr>
                </w:pPr>
                <w:r>
                  <w:rPr>
                    <w:rFonts w:hint="default" w:ascii="Times New Roman" w:hAnsi="Times New Roman" w:cs="Times New Roman"/>
                    <w:sz w:val="18"/>
                    <w:szCs w:val="18"/>
                  </w:rPr>
                  <w:t>1．所有者投入的普通股</w:t>
                </w:r>
              </w:p>
            </w:tc>
          </w:sdtContent>
        </w:sdt>
        <w:tc>
          <w:tcPr>
            <w:tcW w:w="1513" w:type="dxa"/>
            <w:tcBorders>
              <w:right w:val="single" w:color="auto" w:sz="4" w:space="0"/>
            </w:tcBorders>
            <w:vAlign w:val="center"/>
          </w:tcPr>
          <w:p>
            <w:pPr>
              <w:jc w:val="right"/>
              <w:rPr>
                <w:rFonts w:hint="default" w:ascii="Times New Roman" w:hAnsi="Times New Roman" w:cs="Times New Roman"/>
                <w:sz w:val="18"/>
                <w:szCs w:val="18"/>
              </w:rPr>
            </w:pPr>
          </w:p>
        </w:tc>
        <w:tc>
          <w:tcPr>
            <w:tcW w:w="600"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775"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575" w:type="dxa"/>
            <w:tcBorders>
              <w:left w:val="single" w:color="auto" w:sz="4" w:space="0"/>
            </w:tcBorders>
            <w:vAlign w:val="center"/>
          </w:tcPr>
          <w:p>
            <w:pPr>
              <w:jc w:val="right"/>
              <w:rPr>
                <w:rFonts w:hint="default" w:ascii="Times New Roman" w:hAnsi="Times New Roman" w:cs="Times New Roman"/>
                <w:sz w:val="18"/>
                <w:szCs w:val="18"/>
              </w:rPr>
            </w:pPr>
          </w:p>
        </w:tc>
        <w:tc>
          <w:tcPr>
            <w:tcW w:w="1650" w:type="dxa"/>
            <w:vAlign w:val="center"/>
          </w:tcPr>
          <w:p>
            <w:pPr>
              <w:jc w:val="right"/>
              <w:rPr>
                <w:rFonts w:hint="default" w:ascii="Times New Roman" w:hAnsi="Times New Roman" w:cs="Times New Roman"/>
                <w:sz w:val="18"/>
                <w:szCs w:val="18"/>
              </w:rPr>
            </w:pPr>
          </w:p>
        </w:tc>
        <w:tc>
          <w:tcPr>
            <w:tcW w:w="750" w:type="dxa"/>
            <w:vAlign w:val="center"/>
          </w:tcPr>
          <w:p>
            <w:pPr>
              <w:jc w:val="right"/>
              <w:rPr>
                <w:rFonts w:hint="default" w:ascii="Times New Roman" w:hAnsi="Times New Roman" w:cs="Times New Roman"/>
                <w:sz w:val="18"/>
                <w:szCs w:val="18"/>
              </w:rPr>
            </w:pPr>
          </w:p>
        </w:tc>
        <w:tc>
          <w:tcPr>
            <w:tcW w:w="625" w:type="dxa"/>
            <w:vAlign w:val="center"/>
          </w:tcPr>
          <w:p>
            <w:pPr>
              <w:jc w:val="right"/>
              <w:rPr>
                <w:rFonts w:hint="default" w:ascii="Times New Roman" w:hAnsi="Times New Roman" w:cs="Times New Roman"/>
                <w:sz w:val="18"/>
                <w:szCs w:val="18"/>
              </w:rPr>
            </w:pPr>
          </w:p>
        </w:tc>
        <w:tc>
          <w:tcPr>
            <w:tcW w:w="737" w:type="dxa"/>
            <w:vAlign w:val="center"/>
          </w:tcPr>
          <w:p>
            <w:pPr>
              <w:jc w:val="right"/>
              <w:rPr>
                <w:rFonts w:hint="default" w:ascii="Times New Roman" w:hAnsi="Times New Roman" w:cs="Times New Roman"/>
                <w:sz w:val="18"/>
                <w:szCs w:val="18"/>
              </w:rPr>
            </w:pPr>
          </w:p>
        </w:tc>
        <w:tc>
          <w:tcPr>
            <w:tcW w:w="1513" w:type="dxa"/>
            <w:vAlign w:val="center"/>
          </w:tcPr>
          <w:p>
            <w:pPr>
              <w:jc w:val="right"/>
              <w:rPr>
                <w:rFonts w:hint="default" w:ascii="Times New Roman" w:hAnsi="Times New Roman" w:cs="Times New Roman"/>
                <w:sz w:val="18"/>
                <w:szCs w:val="18"/>
              </w:rPr>
            </w:pPr>
          </w:p>
        </w:tc>
        <w:tc>
          <w:tcPr>
            <w:tcW w:w="1512" w:type="dxa"/>
            <w:vAlign w:val="center"/>
          </w:tcPr>
          <w:p>
            <w:pPr>
              <w:jc w:val="right"/>
              <w:rPr>
                <w:rFonts w:hint="default" w:ascii="Times New Roman" w:hAnsi="Times New Roman" w:cs="Times New Roman"/>
                <w:sz w:val="18"/>
                <w:szCs w:val="18"/>
              </w:rPr>
            </w:pPr>
          </w:p>
        </w:tc>
        <w:tc>
          <w:tcPr>
            <w:tcW w:w="1588" w:type="dxa"/>
            <w:vAlign w:val="center"/>
          </w:tcPr>
          <w:p>
            <w:pPr>
              <w:jc w:val="right"/>
              <w:rPr>
                <w:rFonts w:hint="default"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hint="default" w:ascii="Times New Roman" w:hAnsi="Times New Roman" w:cs="Times New Roman"/>
              <w:sz w:val="18"/>
              <w:szCs w:val="18"/>
            </w:rPr>
            <w:tag w:val="_PLD_c9217abeeb6e46ac8415ee33ff13a461"/>
            <w:id w:val="1015"/>
          </w:sdtPr>
          <w:sdtEndPr>
            <w:rPr>
              <w:rFonts w:hint="default" w:ascii="Times New Roman" w:hAnsi="Times New Roman" w:cs="Times New Roman"/>
              <w:sz w:val="18"/>
              <w:szCs w:val="18"/>
            </w:rPr>
          </w:sdtEndPr>
          <w:sdtContent>
            <w:tc>
              <w:tcPr>
                <w:tcW w:w="2104" w:type="dxa"/>
              </w:tcPr>
              <w:p>
                <w:pPr>
                  <w:rPr>
                    <w:rFonts w:hint="default" w:ascii="Times New Roman" w:hAnsi="Times New Roman" w:cs="Times New Roman"/>
                    <w:sz w:val="18"/>
                    <w:szCs w:val="18"/>
                  </w:rPr>
                </w:pPr>
                <w:r>
                  <w:rPr>
                    <w:rFonts w:hint="default" w:ascii="Times New Roman" w:hAnsi="Times New Roman" w:cs="Times New Roman"/>
                    <w:sz w:val="18"/>
                    <w:szCs w:val="18"/>
                  </w:rPr>
                  <w:t>2．其他权益工具持有者投入资本</w:t>
                </w:r>
              </w:p>
            </w:tc>
          </w:sdtContent>
        </w:sdt>
        <w:tc>
          <w:tcPr>
            <w:tcW w:w="1513" w:type="dxa"/>
            <w:tcBorders>
              <w:right w:val="single" w:color="auto" w:sz="4" w:space="0"/>
            </w:tcBorders>
            <w:vAlign w:val="center"/>
          </w:tcPr>
          <w:p>
            <w:pPr>
              <w:jc w:val="right"/>
              <w:rPr>
                <w:rFonts w:hint="default" w:ascii="Times New Roman" w:hAnsi="Times New Roman" w:cs="Times New Roman"/>
                <w:sz w:val="18"/>
                <w:szCs w:val="18"/>
              </w:rPr>
            </w:pPr>
          </w:p>
        </w:tc>
        <w:tc>
          <w:tcPr>
            <w:tcW w:w="600"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775"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575" w:type="dxa"/>
            <w:tcBorders>
              <w:left w:val="single" w:color="auto" w:sz="4" w:space="0"/>
            </w:tcBorders>
            <w:vAlign w:val="center"/>
          </w:tcPr>
          <w:p>
            <w:pPr>
              <w:jc w:val="right"/>
              <w:rPr>
                <w:rFonts w:hint="default" w:ascii="Times New Roman" w:hAnsi="Times New Roman" w:cs="Times New Roman"/>
                <w:sz w:val="18"/>
                <w:szCs w:val="18"/>
              </w:rPr>
            </w:pPr>
          </w:p>
        </w:tc>
        <w:tc>
          <w:tcPr>
            <w:tcW w:w="1650" w:type="dxa"/>
            <w:vAlign w:val="center"/>
          </w:tcPr>
          <w:p>
            <w:pPr>
              <w:jc w:val="right"/>
              <w:rPr>
                <w:rFonts w:hint="default" w:ascii="Times New Roman" w:hAnsi="Times New Roman" w:cs="Times New Roman"/>
                <w:sz w:val="18"/>
                <w:szCs w:val="18"/>
              </w:rPr>
            </w:pPr>
          </w:p>
        </w:tc>
        <w:tc>
          <w:tcPr>
            <w:tcW w:w="750" w:type="dxa"/>
            <w:vAlign w:val="center"/>
          </w:tcPr>
          <w:p>
            <w:pPr>
              <w:jc w:val="right"/>
              <w:rPr>
                <w:rFonts w:hint="default" w:ascii="Times New Roman" w:hAnsi="Times New Roman" w:cs="Times New Roman"/>
                <w:sz w:val="18"/>
                <w:szCs w:val="18"/>
              </w:rPr>
            </w:pPr>
          </w:p>
        </w:tc>
        <w:tc>
          <w:tcPr>
            <w:tcW w:w="625" w:type="dxa"/>
            <w:vAlign w:val="center"/>
          </w:tcPr>
          <w:p>
            <w:pPr>
              <w:jc w:val="right"/>
              <w:rPr>
                <w:rFonts w:hint="default" w:ascii="Times New Roman" w:hAnsi="Times New Roman" w:cs="Times New Roman"/>
                <w:sz w:val="18"/>
                <w:szCs w:val="18"/>
              </w:rPr>
            </w:pPr>
          </w:p>
        </w:tc>
        <w:tc>
          <w:tcPr>
            <w:tcW w:w="737" w:type="dxa"/>
            <w:vAlign w:val="center"/>
          </w:tcPr>
          <w:p>
            <w:pPr>
              <w:jc w:val="right"/>
              <w:rPr>
                <w:rFonts w:hint="default" w:ascii="Times New Roman" w:hAnsi="Times New Roman" w:cs="Times New Roman"/>
                <w:sz w:val="18"/>
                <w:szCs w:val="18"/>
              </w:rPr>
            </w:pPr>
          </w:p>
        </w:tc>
        <w:tc>
          <w:tcPr>
            <w:tcW w:w="1513" w:type="dxa"/>
            <w:vAlign w:val="center"/>
          </w:tcPr>
          <w:p>
            <w:pPr>
              <w:jc w:val="right"/>
              <w:rPr>
                <w:rFonts w:hint="default" w:ascii="Times New Roman" w:hAnsi="Times New Roman" w:cs="Times New Roman"/>
                <w:sz w:val="18"/>
                <w:szCs w:val="18"/>
              </w:rPr>
            </w:pPr>
          </w:p>
        </w:tc>
        <w:tc>
          <w:tcPr>
            <w:tcW w:w="1512" w:type="dxa"/>
            <w:vAlign w:val="center"/>
          </w:tcPr>
          <w:p>
            <w:pPr>
              <w:jc w:val="right"/>
              <w:rPr>
                <w:rFonts w:hint="default" w:ascii="Times New Roman" w:hAnsi="Times New Roman" w:cs="Times New Roman"/>
                <w:sz w:val="18"/>
                <w:szCs w:val="18"/>
              </w:rPr>
            </w:pPr>
          </w:p>
        </w:tc>
        <w:tc>
          <w:tcPr>
            <w:tcW w:w="1588" w:type="dxa"/>
            <w:vAlign w:val="center"/>
          </w:tcPr>
          <w:p>
            <w:pPr>
              <w:jc w:val="right"/>
              <w:rPr>
                <w:rFonts w:hint="default"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hint="default" w:ascii="Times New Roman" w:hAnsi="Times New Roman" w:cs="Times New Roman"/>
              <w:sz w:val="18"/>
              <w:szCs w:val="18"/>
            </w:rPr>
            <w:tag w:val="_PLD_5b62e12f39a04fa3a5e1647793ab3e5e"/>
            <w:id w:val="1016"/>
          </w:sdtPr>
          <w:sdtEndPr>
            <w:rPr>
              <w:rFonts w:hint="default" w:ascii="Times New Roman" w:hAnsi="Times New Roman" w:cs="Times New Roman"/>
              <w:sz w:val="18"/>
              <w:szCs w:val="18"/>
            </w:rPr>
          </w:sdtEndPr>
          <w:sdtContent>
            <w:tc>
              <w:tcPr>
                <w:tcW w:w="2104" w:type="dxa"/>
              </w:tcPr>
              <w:p>
                <w:pPr>
                  <w:rPr>
                    <w:rFonts w:hint="default" w:ascii="Times New Roman" w:hAnsi="Times New Roman" w:cs="Times New Roman"/>
                    <w:sz w:val="18"/>
                    <w:szCs w:val="18"/>
                  </w:rPr>
                </w:pPr>
                <w:r>
                  <w:rPr>
                    <w:rFonts w:hint="default" w:ascii="Times New Roman" w:hAnsi="Times New Roman" w:cs="Times New Roman"/>
                    <w:sz w:val="18"/>
                    <w:szCs w:val="18"/>
                  </w:rPr>
                  <w:t>3．股份支付计入所有者权益的金额</w:t>
                </w:r>
              </w:p>
            </w:tc>
          </w:sdtContent>
        </w:sdt>
        <w:tc>
          <w:tcPr>
            <w:tcW w:w="1513" w:type="dxa"/>
            <w:tcBorders>
              <w:right w:val="single" w:color="auto" w:sz="4" w:space="0"/>
            </w:tcBorders>
            <w:vAlign w:val="center"/>
          </w:tcPr>
          <w:p>
            <w:pPr>
              <w:jc w:val="right"/>
              <w:rPr>
                <w:rFonts w:hint="default" w:ascii="Times New Roman" w:hAnsi="Times New Roman" w:cs="Times New Roman"/>
                <w:sz w:val="18"/>
                <w:szCs w:val="18"/>
              </w:rPr>
            </w:pPr>
          </w:p>
        </w:tc>
        <w:tc>
          <w:tcPr>
            <w:tcW w:w="600"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775"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575" w:type="dxa"/>
            <w:tcBorders>
              <w:left w:val="single" w:color="auto" w:sz="4" w:space="0"/>
            </w:tcBorders>
            <w:vAlign w:val="center"/>
          </w:tcPr>
          <w:p>
            <w:pPr>
              <w:jc w:val="right"/>
              <w:rPr>
                <w:rFonts w:hint="default" w:ascii="Times New Roman" w:hAnsi="Times New Roman" w:cs="Times New Roman"/>
                <w:sz w:val="18"/>
                <w:szCs w:val="18"/>
              </w:rPr>
            </w:pPr>
          </w:p>
        </w:tc>
        <w:tc>
          <w:tcPr>
            <w:tcW w:w="1650" w:type="dxa"/>
            <w:vAlign w:val="center"/>
          </w:tcPr>
          <w:p>
            <w:pPr>
              <w:jc w:val="right"/>
              <w:rPr>
                <w:rFonts w:hint="default" w:ascii="Times New Roman" w:hAnsi="Times New Roman" w:cs="Times New Roman"/>
                <w:sz w:val="18"/>
                <w:szCs w:val="18"/>
              </w:rPr>
            </w:pPr>
          </w:p>
        </w:tc>
        <w:tc>
          <w:tcPr>
            <w:tcW w:w="750" w:type="dxa"/>
            <w:vAlign w:val="center"/>
          </w:tcPr>
          <w:p>
            <w:pPr>
              <w:jc w:val="right"/>
              <w:rPr>
                <w:rFonts w:hint="default" w:ascii="Times New Roman" w:hAnsi="Times New Roman" w:cs="Times New Roman"/>
                <w:sz w:val="18"/>
                <w:szCs w:val="18"/>
              </w:rPr>
            </w:pPr>
          </w:p>
        </w:tc>
        <w:tc>
          <w:tcPr>
            <w:tcW w:w="625" w:type="dxa"/>
            <w:vAlign w:val="center"/>
          </w:tcPr>
          <w:p>
            <w:pPr>
              <w:jc w:val="right"/>
              <w:rPr>
                <w:rFonts w:hint="default" w:ascii="Times New Roman" w:hAnsi="Times New Roman" w:cs="Times New Roman"/>
                <w:sz w:val="18"/>
                <w:szCs w:val="18"/>
              </w:rPr>
            </w:pPr>
          </w:p>
        </w:tc>
        <w:tc>
          <w:tcPr>
            <w:tcW w:w="737" w:type="dxa"/>
            <w:vAlign w:val="center"/>
          </w:tcPr>
          <w:p>
            <w:pPr>
              <w:jc w:val="right"/>
              <w:rPr>
                <w:rFonts w:hint="default" w:ascii="Times New Roman" w:hAnsi="Times New Roman" w:cs="Times New Roman"/>
                <w:sz w:val="18"/>
                <w:szCs w:val="18"/>
              </w:rPr>
            </w:pPr>
          </w:p>
        </w:tc>
        <w:tc>
          <w:tcPr>
            <w:tcW w:w="1513" w:type="dxa"/>
            <w:vAlign w:val="center"/>
          </w:tcPr>
          <w:p>
            <w:pPr>
              <w:jc w:val="right"/>
              <w:rPr>
                <w:rFonts w:hint="default" w:ascii="Times New Roman" w:hAnsi="Times New Roman" w:cs="Times New Roman"/>
                <w:sz w:val="18"/>
                <w:szCs w:val="18"/>
              </w:rPr>
            </w:pPr>
          </w:p>
        </w:tc>
        <w:tc>
          <w:tcPr>
            <w:tcW w:w="1512" w:type="dxa"/>
            <w:vAlign w:val="center"/>
          </w:tcPr>
          <w:p>
            <w:pPr>
              <w:jc w:val="right"/>
              <w:rPr>
                <w:rFonts w:hint="default" w:ascii="Times New Roman" w:hAnsi="Times New Roman" w:cs="Times New Roman"/>
                <w:sz w:val="18"/>
                <w:szCs w:val="18"/>
              </w:rPr>
            </w:pPr>
          </w:p>
        </w:tc>
        <w:tc>
          <w:tcPr>
            <w:tcW w:w="1588" w:type="dxa"/>
            <w:vAlign w:val="center"/>
          </w:tcPr>
          <w:p>
            <w:pPr>
              <w:jc w:val="right"/>
              <w:rPr>
                <w:rFonts w:hint="default"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hint="default" w:ascii="Times New Roman" w:hAnsi="Times New Roman" w:cs="Times New Roman"/>
              <w:sz w:val="18"/>
              <w:szCs w:val="18"/>
            </w:rPr>
            <w:tag w:val="_PLD_09a354c759244b168ea7e28904658be8"/>
            <w:id w:val="1017"/>
          </w:sdtPr>
          <w:sdtEndPr>
            <w:rPr>
              <w:rFonts w:hint="default" w:ascii="Times New Roman" w:hAnsi="Times New Roman" w:cs="Times New Roman"/>
              <w:sz w:val="18"/>
              <w:szCs w:val="18"/>
            </w:rPr>
          </w:sdtEndPr>
          <w:sdtContent>
            <w:tc>
              <w:tcPr>
                <w:tcW w:w="2104" w:type="dxa"/>
              </w:tcPr>
              <w:p>
                <w:pPr>
                  <w:rPr>
                    <w:rFonts w:hint="default" w:ascii="Times New Roman" w:hAnsi="Times New Roman" w:cs="Times New Roman"/>
                    <w:sz w:val="18"/>
                    <w:szCs w:val="18"/>
                  </w:rPr>
                </w:pPr>
                <w:r>
                  <w:rPr>
                    <w:rFonts w:hint="default" w:ascii="Times New Roman" w:hAnsi="Times New Roman" w:cs="Times New Roman"/>
                    <w:sz w:val="18"/>
                    <w:szCs w:val="18"/>
                  </w:rPr>
                  <w:t>4．其他</w:t>
                </w:r>
              </w:p>
            </w:tc>
          </w:sdtContent>
        </w:sdt>
        <w:tc>
          <w:tcPr>
            <w:tcW w:w="1513" w:type="dxa"/>
            <w:tcBorders>
              <w:right w:val="single" w:color="auto" w:sz="4" w:space="0"/>
            </w:tcBorders>
            <w:vAlign w:val="center"/>
          </w:tcPr>
          <w:p>
            <w:pPr>
              <w:jc w:val="right"/>
              <w:rPr>
                <w:rFonts w:hint="default" w:ascii="Times New Roman" w:hAnsi="Times New Roman" w:cs="Times New Roman"/>
                <w:sz w:val="18"/>
                <w:szCs w:val="18"/>
              </w:rPr>
            </w:pPr>
          </w:p>
        </w:tc>
        <w:tc>
          <w:tcPr>
            <w:tcW w:w="600"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775"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575" w:type="dxa"/>
            <w:tcBorders>
              <w:left w:val="single" w:color="auto" w:sz="4" w:space="0"/>
            </w:tcBorders>
            <w:vAlign w:val="center"/>
          </w:tcPr>
          <w:p>
            <w:pPr>
              <w:jc w:val="right"/>
              <w:rPr>
                <w:rFonts w:hint="default" w:ascii="Times New Roman" w:hAnsi="Times New Roman" w:cs="Times New Roman"/>
                <w:sz w:val="18"/>
                <w:szCs w:val="18"/>
              </w:rPr>
            </w:pPr>
          </w:p>
        </w:tc>
        <w:tc>
          <w:tcPr>
            <w:tcW w:w="1650" w:type="dxa"/>
            <w:vAlign w:val="center"/>
          </w:tcPr>
          <w:p>
            <w:pPr>
              <w:jc w:val="right"/>
              <w:rPr>
                <w:rFonts w:hint="default" w:ascii="Times New Roman" w:hAnsi="Times New Roman" w:cs="Times New Roman"/>
                <w:sz w:val="18"/>
                <w:szCs w:val="18"/>
              </w:rPr>
            </w:pPr>
          </w:p>
        </w:tc>
        <w:tc>
          <w:tcPr>
            <w:tcW w:w="750" w:type="dxa"/>
            <w:vAlign w:val="center"/>
          </w:tcPr>
          <w:p>
            <w:pPr>
              <w:jc w:val="right"/>
              <w:rPr>
                <w:rFonts w:hint="default" w:ascii="Times New Roman" w:hAnsi="Times New Roman" w:cs="Times New Roman"/>
                <w:sz w:val="18"/>
                <w:szCs w:val="18"/>
              </w:rPr>
            </w:pPr>
          </w:p>
        </w:tc>
        <w:tc>
          <w:tcPr>
            <w:tcW w:w="625" w:type="dxa"/>
            <w:vAlign w:val="center"/>
          </w:tcPr>
          <w:p>
            <w:pPr>
              <w:jc w:val="right"/>
              <w:rPr>
                <w:rFonts w:hint="default" w:ascii="Times New Roman" w:hAnsi="Times New Roman" w:cs="Times New Roman"/>
                <w:sz w:val="18"/>
                <w:szCs w:val="18"/>
              </w:rPr>
            </w:pPr>
          </w:p>
        </w:tc>
        <w:tc>
          <w:tcPr>
            <w:tcW w:w="737" w:type="dxa"/>
            <w:vAlign w:val="center"/>
          </w:tcPr>
          <w:p>
            <w:pPr>
              <w:jc w:val="right"/>
              <w:rPr>
                <w:rFonts w:hint="default" w:ascii="Times New Roman" w:hAnsi="Times New Roman" w:cs="Times New Roman"/>
                <w:sz w:val="18"/>
                <w:szCs w:val="18"/>
              </w:rPr>
            </w:pPr>
          </w:p>
        </w:tc>
        <w:tc>
          <w:tcPr>
            <w:tcW w:w="1513" w:type="dxa"/>
            <w:vAlign w:val="center"/>
          </w:tcPr>
          <w:p>
            <w:pPr>
              <w:jc w:val="right"/>
              <w:rPr>
                <w:rFonts w:hint="default" w:ascii="Times New Roman" w:hAnsi="Times New Roman" w:cs="Times New Roman"/>
                <w:sz w:val="18"/>
                <w:szCs w:val="18"/>
              </w:rPr>
            </w:pPr>
          </w:p>
        </w:tc>
        <w:tc>
          <w:tcPr>
            <w:tcW w:w="1512" w:type="dxa"/>
            <w:vAlign w:val="center"/>
          </w:tcPr>
          <w:p>
            <w:pPr>
              <w:jc w:val="right"/>
              <w:rPr>
                <w:rFonts w:hint="default" w:ascii="Times New Roman" w:hAnsi="Times New Roman" w:cs="Times New Roman"/>
                <w:sz w:val="18"/>
                <w:szCs w:val="18"/>
              </w:rPr>
            </w:pPr>
          </w:p>
        </w:tc>
        <w:tc>
          <w:tcPr>
            <w:tcW w:w="1588" w:type="dxa"/>
            <w:vAlign w:val="center"/>
          </w:tcPr>
          <w:p>
            <w:pPr>
              <w:jc w:val="right"/>
              <w:rPr>
                <w:rFonts w:hint="default"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hint="default" w:ascii="Times New Roman" w:hAnsi="Times New Roman" w:cs="Times New Roman"/>
              <w:sz w:val="18"/>
              <w:szCs w:val="18"/>
            </w:rPr>
            <w:tag w:val="_PLD_806901fee79c40f688fa2f02ab1d596d"/>
            <w:id w:val="1018"/>
          </w:sdtPr>
          <w:sdtEndPr>
            <w:rPr>
              <w:rFonts w:hint="default" w:ascii="Times New Roman" w:hAnsi="Times New Roman" w:cs="Times New Roman"/>
              <w:sz w:val="18"/>
              <w:szCs w:val="18"/>
            </w:rPr>
          </w:sdtEndPr>
          <w:sdtContent>
            <w:tc>
              <w:tcPr>
                <w:tcW w:w="2104" w:type="dxa"/>
              </w:tcPr>
              <w:p>
                <w:pPr>
                  <w:rPr>
                    <w:rFonts w:hint="default" w:ascii="Times New Roman" w:hAnsi="Times New Roman" w:cs="Times New Roman"/>
                    <w:sz w:val="18"/>
                    <w:szCs w:val="18"/>
                  </w:rPr>
                </w:pPr>
                <w:r>
                  <w:rPr>
                    <w:rFonts w:hint="default" w:ascii="Times New Roman" w:hAnsi="Times New Roman" w:cs="Times New Roman"/>
                    <w:sz w:val="18"/>
                    <w:szCs w:val="18"/>
                  </w:rPr>
                  <w:t>（三）利润分配</w:t>
                </w:r>
              </w:p>
            </w:tc>
          </w:sdtContent>
        </w:sdt>
        <w:tc>
          <w:tcPr>
            <w:tcW w:w="1513" w:type="dxa"/>
            <w:tcBorders>
              <w:right w:val="single" w:color="auto" w:sz="4" w:space="0"/>
            </w:tcBorders>
            <w:vAlign w:val="center"/>
          </w:tcPr>
          <w:p>
            <w:pPr>
              <w:jc w:val="right"/>
              <w:rPr>
                <w:rFonts w:hint="default" w:ascii="Times New Roman" w:hAnsi="Times New Roman" w:cs="Times New Roman"/>
                <w:sz w:val="18"/>
                <w:szCs w:val="18"/>
              </w:rPr>
            </w:pPr>
          </w:p>
        </w:tc>
        <w:tc>
          <w:tcPr>
            <w:tcW w:w="600"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775"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575" w:type="dxa"/>
            <w:tcBorders>
              <w:left w:val="single" w:color="auto" w:sz="4" w:space="0"/>
            </w:tcBorders>
            <w:vAlign w:val="center"/>
          </w:tcPr>
          <w:p>
            <w:pPr>
              <w:jc w:val="right"/>
              <w:rPr>
                <w:rFonts w:hint="default" w:ascii="Times New Roman" w:hAnsi="Times New Roman" w:cs="Times New Roman"/>
                <w:sz w:val="18"/>
                <w:szCs w:val="18"/>
              </w:rPr>
            </w:pPr>
          </w:p>
        </w:tc>
        <w:tc>
          <w:tcPr>
            <w:tcW w:w="1650" w:type="dxa"/>
            <w:vAlign w:val="center"/>
          </w:tcPr>
          <w:p>
            <w:pPr>
              <w:jc w:val="right"/>
              <w:rPr>
                <w:rFonts w:hint="default" w:ascii="Times New Roman" w:hAnsi="Times New Roman" w:cs="Times New Roman"/>
                <w:sz w:val="18"/>
                <w:szCs w:val="18"/>
              </w:rPr>
            </w:pPr>
          </w:p>
        </w:tc>
        <w:tc>
          <w:tcPr>
            <w:tcW w:w="750" w:type="dxa"/>
            <w:vAlign w:val="center"/>
          </w:tcPr>
          <w:p>
            <w:pPr>
              <w:jc w:val="right"/>
              <w:rPr>
                <w:rFonts w:hint="default" w:ascii="Times New Roman" w:hAnsi="Times New Roman" w:cs="Times New Roman"/>
                <w:sz w:val="18"/>
                <w:szCs w:val="18"/>
              </w:rPr>
            </w:pPr>
          </w:p>
        </w:tc>
        <w:tc>
          <w:tcPr>
            <w:tcW w:w="625" w:type="dxa"/>
            <w:vAlign w:val="center"/>
          </w:tcPr>
          <w:p>
            <w:pPr>
              <w:jc w:val="right"/>
              <w:rPr>
                <w:rFonts w:hint="default" w:ascii="Times New Roman" w:hAnsi="Times New Roman" w:cs="Times New Roman"/>
                <w:sz w:val="18"/>
                <w:szCs w:val="18"/>
              </w:rPr>
            </w:pPr>
          </w:p>
        </w:tc>
        <w:tc>
          <w:tcPr>
            <w:tcW w:w="737" w:type="dxa"/>
            <w:vAlign w:val="center"/>
          </w:tcPr>
          <w:p>
            <w:pPr>
              <w:jc w:val="right"/>
              <w:rPr>
                <w:rFonts w:hint="default" w:ascii="Times New Roman" w:hAnsi="Times New Roman" w:cs="Times New Roman"/>
                <w:sz w:val="18"/>
                <w:szCs w:val="18"/>
              </w:rPr>
            </w:pPr>
          </w:p>
        </w:tc>
        <w:tc>
          <w:tcPr>
            <w:tcW w:w="1513" w:type="dxa"/>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77,215.90</w:t>
            </w:r>
          </w:p>
        </w:tc>
        <w:tc>
          <w:tcPr>
            <w:tcW w:w="1512" w:type="dxa"/>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-77,215.90</w:t>
            </w:r>
          </w:p>
        </w:tc>
        <w:tc>
          <w:tcPr>
            <w:tcW w:w="1588" w:type="dxa"/>
            <w:vAlign w:val="center"/>
          </w:tcPr>
          <w:p>
            <w:pPr>
              <w:jc w:val="right"/>
              <w:rPr>
                <w:rFonts w:hint="default"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hint="default" w:ascii="Times New Roman" w:hAnsi="Times New Roman" w:cs="Times New Roman"/>
              <w:sz w:val="18"/>
              <w:szCs w:val="18"/>
            </w:rPr>
            <w:tag w:val="_PLD_5936c2d33e22476597644c98158847c6"/>
            <w:id w:val="1019"/>
          </w:sdtPr>
          <w:sdtEndPr>
            <w:rPr>
              <w:rFonts w:hint="default" w:ascii="Times New Roman" w:hAnsi="Times New Roman" w:cs="Times New Roman"/>
              <w:sz w:val="18"/>
              <w:szCs w:val="18"/>
            </w:rPr>
          </w:sdtEndPr>
          <w:sdtContent>
            <w:tc>
              <w:tcPr>
                <w:tcW w:w="2104" w:type="dxa"/>
              </w:tcPr>
              <w:p>
                <w:pPr>
                  <w:rPr>
                    <w:rFonts w:hint="default" w:ascii="Times New Roman" w:hAnsi="Times New Roman" w:cs="Times New Roman"/>
                    <w:sz w:val="18"/>
                    <w:szCs w:val="18"/>
                  </w:rPr>
                </w:pPr>
                <w:r>
                  <w:rPr>
                    <w:rFonts w:hint="default" w:ascii="Times New Roman" w:hAnsi="Times New Roman" w:cs="Times New Roman"/>
                    <w:sz w:val="18"/>
                    <w:szCs w:val="18"/>
                  </w:rPr>
                  <w:t>1．提取盈余公积</w:t>
                </w:r>
              </w:p>
            </w:tc>
          </w:sdtContent>
        </w:sdt>
        <w:tc>
          <w:tcPr>
            <w:tcW w:w="1513" w:type="dxa"/>
            <w:tcBorders>
              <w:right w:val="single" w:color="auto" w:sz="4" w:space="0"/>
            </w:tcBorders>
            <w:vAlign w:val="center"/>
          </w:tcPr>
          <w:p>
            <w:pPr>
              <w:jc w:val="right"/>
              <w:rPr>
                <w:rFonts w:hint="default" w:ascii="Times New Roman" w:hAnsi="Times New Roman" w:cs="Times New Roman"/>
                <w:sz w:val="18"/>
                <w:szCs w:val="18"/>
              </w:rPr>
            </w:pPr>
          </w:p>
        </w:tc>
        <w:tc>
          <w:tcPr>
            <w:tcW w:w="600"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775"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575" w:type="dxa"/>
            <w:tcBorders>
              <w:left w:val="single" w:color="auto" w:sz="4" w:space="0"/>
            </w:tcBorders>
            <w:vAlign w:val="center"/>
          </w:tcPr>
          <w:p>
            <w:pPr>
              <w:jc w:val="right"/>
              <w:rPr>
                <w:rFonts w:hint="default" w:ascii="Times New Roman" w:hAnsi="Times New Roman" w:cs="Times New Roman"/>
                <w:sz w:val="18"/>
                <w:szCs w:val="18"/>
              </w:rPr>
            </w:pPr>
          </w:p>
        </w:tc>
        <w:tc>
          <w:tcPr>
            <w:tcW w:w="1650" w:type="dxa"/>
            <w:vAlign w:val="center"/>
          </w:tcPr>
          <w:p>
            <w:pPr>
              <w:jc w:val="right"/>
              <w:rPr>
                <w:rFonts w:hint="default" w:ascii="Times New Roman" w:hAnsi="Times New Roman" w:cs="Times New Roman"/>
                <w:sz w:val="18"/>
                <w:szCs w:val="18"/>
              </w:rPr>
            </w:pPr>
          </w:p>
        </w:tc>
        <w:tc>
          <w:tcPr>
            <w:tcW w:w="750" w:type="dxa"/>
            <w:vAlign w:val="center"/>
          </w:tcPr>
          <w:p>
            <w:pPr>
              <w:jc w:val="right"/>
              <w:rPr>
                <w:rFonts w:hint="default" w:ascii="Times New Roman" w:hAnsi="Times New Roman" w:cs="Times New Roman"/>
                <w:sz w:val="18"/>
                <w:szCs w:val="18"/>
              </w:rPr>
            </w:pPr>
          </w:p>
        </w:tc>
        <w:tc>
          <w:tcPr>
            <w:tcW w:w="625" w:type="dxa"/>
            <w:vAlign w:val="center"/>
          </w:tcPr>
          <w:p>
            <w:pPr>
              <w:jc w:val="right"/>
              <w:rPr>
                <w:rFonts w:hint="default" w:ascii="Times New Roman" w:hAnsi="Times New Roman" w:cs="Times New Roman"/>
                <w:sz w:val="18"/>
                <w:szCs w:val="18"/>
              </w:rPr>
            </w:pPr>
          </w:p>
        </w:tc>
        <w:tc>
          <w:tcPr>
            <w:tcW w:w="737" w:type="dxa"/>
            <w:vAlign w:val="center"/>
          </w:tcPr>
          <w:p>
            <w:pPr>
              <w:jc w:val="right"/>
              <w:rPr>
                <w:rFonts w:hint="default" w:ascii="Times New Roman" w:hAnsi="Times New Roman" w:cs="Times New Roman"/>
                <w:sz w:val="18"/>
                <w:szCs w:val="18"/>
              </w:rPr>
            </w:pPr>
          </w:p>
        </w:tc>
        <w:tc>
          <w:tcPr>
            <w:tcW w:w="1513" w:type="dxa"/>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77,215.90</w:t>
            </w:r>
          </w:p>
        </w:tc>
        <w:tc>
          <w:tcPr>
            <w:tcW w:w="1512" w:type="dxa"/>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-77,215.90</w:t>
            </w:r>
          </w:p>
        </w:tc>
        <w:tc>
          <w:tcPr>
            <w:tcW w:w="1588" w:type="dxa"/>
            <w:vAlign w:val="center"/>
          </w:tcPr>
          <w:p>
            <w:pPr>
              <w:jc w:val="right"/>
              <w:rPr>
                <w:rFonts w:hint="default"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hint="default" w:ascii="Times New Roman" w:hAnsi="Times New Roman" w:cs="Times New Roman"/>
              <w:sz w:val="18"/>
              <w:szCs w:val="18"/>
            </w:rPr>
            <w:tag w:val="_PLD_210044b047ac492dbe47ba7aedd16fad"/>
            <w:id w:val="1020"/>
          </w:sdtPr>
          <w:sdtEndPr>
            <w:rPr>
              <w:rFonts w:hint="default" w:ascii="Times New Roman" w:hAnsi="Times New Roman" w:cs="Times New Roman"/>
              <w:sz w:val="18"/>
              <w:szCs w:val="18"/>
            </w:rPr>
          </w:sdtEndPr>
          <w:sdtContent>
            <w:tc>
              <w:tcPr>
                <w:tcW w:w="2104" w:type="dxa"/>
              </w:tcPr>
              <w:p>
                <w:pPr>
                  <w:rPr>
                    <w:rFonts w:hint="default" w:ascii="Times New Roman" w:hAnsi="Times New Roman" w:cs="Times New Roman"/>
                    <w:sz w:val="18"/>
                    <w:szCs w:val="18"/>
                  </w:rPr>
                </w:pPr>
                <w:r>
                  <w:rPr>
                    <w:rFonts w:hint="default" w:ascii="Times New Roman" w:hAnsi="Times New Roman" w:cs="Times New Roman"/>
                    <w:sz w:val="18"/>
                    <w:szCs w:val="18"/>
                  </w:rPr>
                  <w:t>2．对所有者（或股东）的分配</w:t>
                </w:r>
              </w:p>
            </w:tc>
          </w:sdtContent>
        </w:sdt>
        <w:tc>
          <w:tcPr>
            <w:tcW w:w="1513" w:type="dxa"/>
            <w:tcBorders>
              <w:right w:val="single" w:color="auto" w:sz="4" w:space="0"/>
            </w:tcBorders>
            <w:vAlign w:val="center"/>
          </w:tcPr>
          <w:p>
            <w:pPr>
              <w:jc w:val="right"/>
              <w:rPr>
                <w:rFonts w:hint="default" w:ascii="Times New Roman" w:hAnsi="Times New Roman" w:cs="Times New Roman"/>
                <w:sz w:val="18"/>
                <w:szCs w:val="18"/>
              </w:rPr>
            </w:pPr>
          </w:p>
        </w:tc>
        <w:tc>
          <w:tcPr>
            <w:tcW w:w="600"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775"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575" w:type="dxa"/>
            <w:tcBorders>
              <w:left w:val="single" w:color="auto" w:sz="4" w:space="0"/>
            </w:tcBorders>
            <w:vAlign w:val="center"/>
          </w:tcPr>
          <w:p>
            <w:pPr>
              <w:jc w:val="right"/>
              <w:rPr>
                <w:rFonts w:hint="default" w:ascii="Times New Roman" w:hAnsi="Times New Roman" w:cs="Times New Roman"/>
                <w:sz w:val="18"/>
                <w:szCs w:val="18"/>
              </w:rPr>
            </w:pPr>
          </w:p>
        </w:tc>
        <w:tc>
          <w:tcPr>
            <w:tcW w:w="1650" w:type="dxa"/>
            <w:vAlign w:val="center"/>
          </w:tcPr>
          <w:p>
            <w:pPr>
              <w:jc w:val="right"/>
              <w:rPr>
                <w:rFonts w:hint="default" w:ascii="Times New Roman" w:hAnsi="Times New Roman" w:cs="Times New Roman"/>
                <w:sz w:val="18"/>
                <w:szCs w:val="18"/>
              </w:rPr>
            </w:pPr>
          </w:p>
        </w:tc>
        <w:tc>
          <w:tcPr>
            <w:tcW w:w="750" w:type="dxa"/>
            <w:vAlign w:val="center"/>
          </w:tcPr>
          <w:p>
            <w:pPr>
              <w:jc w:val="right"/>
              <w:rPr>
                <w:rFonts w:hint="default" w:ascii="Times New Roman" w:hAnsi="Times New Roman" w:cs="Times New Roman"/>
                <w:sz w:val="18"/>
                <w:szCs w:val="18"/>
              </w:rPr>
            </w:pPr>
          </w:p>
        </w:tc>
        <w:tc>
          <w:tcPr>
            <w:tcW w:w="625" w:type="dxa"/>
            <w:vAlign w:val="center"/>
          </w:tcPr>
          <w:p>
            <w:pPr>
              <w:jc w:val="right"/>
              <w:rPr>
                <w:rFonts w:hint="default" w:ascii="Times New Roman" w:hAnsi="Times New Roman" w:cs="Times New Roman"/>
                <w:sz w:val="18"/>
                <w:szCs w:val="18"/>
              </w:rPr>
            </w:pPr>
          </w:p>
        </w:tc>
        <w:tc>
          <w:tcPr>
            <w:tcW w:w="737" w:type="dxa"/>
            <w:vAlign w:val="center"/>
          </w:tcPr>
          <w:p>
            <w:pPr>
              <w:jc w:val="right"/>
              <w:rPr>
                <w:rFonts w:hint="default" w:ascii="Times New Roman" w:hAnsi="Times New Roman" w:cs="Times New Roman"/>
                <w:sz w:val="18"/>
                <w:szCs w:val="18"/>
              </w:rPr>
            </w:pPr>
          </w:p>
        </w:tc>
        <w:tc>
          <w:tcPr>
            <w:tcW w:w="1513" w:type="dxa"/>
            <w:vAlign w:val="center"/>
          </w:tcPr>
          <w:p>
            <w:pPr>
              <w:jc w:val="right"/>
              <w:rPr>
                <w:rFonts w:hint="default" w:ascii="Times New Roman" w:hAnsi="Times New Roman" w:cs="Times New Roman"/>
                <w:sz w:val="18"/>
                <w:szCs w:val="18"/>
              </w:rPr>
            </w:pPr>
          </w:p>
        </w:tc>
        <w:tc>
          <w:tcPr>
            <w:tcW w:w="1512" w:type="dxa"/>
            <w:vAlign w:val="center"/>
          </w:tcPr>
          <w:p>
            <w:pPr>
              <w:jc w:val="right"/>
              <w:rPr>
                <w:rFonts w:hint="default" w:ascii="Times New Roman" w:hAnsi="Times New Roman" w:cs="Times New Roman"/>
                <w:sz w:val="18"/>
                <w:szCs w:val="18"/>
              </w:rPr>
            </w:pPr>
          </w:p>
        </w:tc>
        <w:tc>
          <w:tcPr>
            <w:tcW w:w="1588" w:type="dxa"/>
            <w:vAlign w:val="center"/>
          </w:tcPr>
          <w:p>
            <w:pPr>
              <w:jc w:val="right"/>
              <w:rPr>
                <w:rFonts w:hint="default"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hint="default" w:ascii="Times New Roman" w:hAnsi="Times New Roman" w:cs="Times New Roman"/>
              <w:sz w:val="18"/>
              <w:szCs w:val="18"/>
            </w:rPr>
            <w:tag w:val="_PLD_65affb7384874e8facf889d04ab4dd24"/>
            <w:id w:val="1021"/>
          </w:sdtPr>
          <w:sdtEndPr>
            <w:rPr>
              <w:rFonts w:hint="default" w:ascii="Times New Roman" w:hAnsi="Times New Roman" w:cs="Times New Roman"/>
              <w:sz w:val="18"/>
              <w:szCs w:val="18"/>
            </w:rPr>
          </w:sdtEndPr>
          <w:sdtContent>
            <w:tc>
              <w:tcPr>
                <w:tcW w:w="2104" w:type="dxa"/>
              </w:tcPr>
              <w:p>
                <w:pPr>
                  <w:rPr>
                    <w:rFonts w:hint="default" w:ascii="Times New Roman" w:hAnsi="Times New Roman" w:cs="Times New Roman"/>
                    <w:sz w:val="18"/>
                    <w:szCs w:val="18"/>
                  </w:rPr>
                </w:pPr>
                <w:r>
                  <w:rPr>
                    <w:rFonts w:hint="default" w:ascii="Times New Roman" w:hAnsi="Times New Roman" w:cs="Times New Roman"/>
                    <w:sz w:val="18"/>
                    <w:szCs w:val="18"/>
                  </w:rPr>
                  <w:t>3．其他</w:t>
                </w:r>
              </w:p>
            </w:tc>
          </w:sdtContent>
        </w:sdt>
        <w:tc>
          <w:tcPr>
            <w:tcW w:w="1513" w:type="dxa"/>
            <w:tcBorders>
              <w:right w:val="single" w:color="auto" w:sz="4" w:space="0"/>
            </w:tcBorders>
            <w:vAlign w:val="center"/>
          </w:tcPr>
          <w:p>
            <w:pPr>
              <w:jc w:val="right"/>
              <w:rPr>
                <w:rFonts w:hint="default" w:ascii="Times New Roman" w:hAnsi="Times New Roman" w:cs="Times New Roman"/>
                <w:sz w:val="18"/>
                <w:szCs w:val="18"/>
              </w:rPr>
            </w:pPr>
          </w:p>
        </w:tc>
        <w:tc>
          <w:tcPr>
            <w:tcW w:w="600"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775"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575" w:type="dxa"/>
            <w:tcBorders>
              <w:left w:val="single" w:color="auto" w:sz="4" w:space="0"/>
            </w:tcBorders>
            <w:vAlign w:val="center"/>
          </w:tcPr>
          <w:p>
            <w:pPr>
              <w:jc w:val="right"/>
              <w:rPr>
                <w:rFonts w:hint="default" w:ascii="Times New Roman" w:hAnsi="Times New Roman" w:cs="Times New Roman"/>
                <w:sz w:val="18"/>
                <w:szCs w:val="18"/>
              </w:rPr>
            </w:pPr>
          </w:p>
        </w:tc>
        <w:tc>
          <w:tcPr>
            <w:tcW w:w="1650" w:type="dxa"/>
            <w:vAlign w:val="center"/>
          </w:tcPr>
          <w:p>
            <w:pPr>
              <w:jc w:val="right"/>
              <w:rPr>
                <w:rFonts w:hint="default" w:ascii="Times New Roman" w:hAnsi="Times New Roman" w:cs="Times New Roman"/>
                <w:sz w:val="18"/>
                <w:szCs w:val="18"/>
              </w:rPr>
            </w:pPr>
          </w:p>
        </w:tc>
        <w:tc>
          <w:tcPr>
            <w:tcW w:w="750" w:type="dxa"/>
            <w:vAlign w:val="center"/>
          </w:tcPr>
          <w:p>
            <w:pPr>
              <w:jc w:val="right"/>
              <w:rPr>
                <w:rFonts w:hint="default" w:ascii="Times New Roman" w:hAnsi="Times New Roman" w:cs="Times New Roman"/>
                <w:sz w:val="18"/>
                <w:szCs w:val="18"/>
              </w:rPr>
            </w:pPr>
          </w:p>
        </w:tc>
        <w:tc>
          <w:tcPr>
            <w:tcW w:w="625" w:type="dxa"/>
            <w:vAlign w:val="center"/>
          </w:tcPr>
          <w:p>
            <w:pPr>
              <w:jc w:val="right"/>
              <w:rPr>
                <w:rFonts w:hint="default" w:ascii="Times New Roman" w:hAnsi="Times New Roman" w:cs="Times New Roman"/>
                <w:sz w:val="18"/>
                <w:szCs w:val="18"/>
              </w:rPr>
            </w:pPr>
          </w:p>
        </w:tc>
        <w:tc>
          <w:tcPr>
            <w:tcW w:w="737" w:type="dxa"/>
            <w:vAlign w:val="center"/>
          </w:tcPr>
          <w:p>
            <w:pPr>
              <w:jc w:val="right"/>
              <w:rPr>
                <w:rFonts w:hint="default" w:ascii="Times New Roman" w:hAnsi="Times New Roman" w:cs="Times New Roman"/>
                <w:sz w:val="18"/>
                <w:szCs w:val="18"/>
              </w:rPr>
            </w:pPr>
          </w:p>
        </w:tc>
        <w:tc>
          <w:tcPr>
            <w:tcW w:w="1513" w:type="dxa"/>
            <w:vAlign w:val="center"/>
          </w:tcPr>
          <w:p>
            <w:pPr>
              <w:jc w:val="right"/>
              <w:rPr>
                <w:rFonts w:hint="default" w:ascii="Times New Roman" w:hAnsi="Times New Roman" w:cs="Times New Roman"/>
                <w:sz w:val="18"/>
                <w:szCs w:val="18"/>
              </w:rPr>
            </w:pPr>
          </w:p>
        </w:tc>
        <w:tc>
          <w:tcPr>
            <w:tcW w:w="1512" w:type="dxa"/>
            <w:vAlign w:val="center"/>
          </w:tcPr>
          <w:p>
            <w:pPr>
              <w:jc w:val="right"/>
              <w:rPr>
                <w:rFonts w:hint="default" w:ascii="Times New Roman" w:hAnsi="Times New Roman" w:cs="Times New Roman"/>
                <w:sz w:val="18"/>
                <w:szCs w:val="18"/>
              </w:rPr>
            </w:pPr>
          </w:p>
        </w:tc>
        <w:tc>
          <w:tcPr>
            <w:tcW w:w="1588" w:type="dxa"/>
            <w:vAlign w:val="center"/>
          </w:tcPr>
          <w:p>
            <w:pPr>
              <w:jc w:val="right"/>
              <w:rPr>
                <w:rFonts w:hint="default"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hint="default" w:ascii="Times New Roman" w:hAnsi="Times New Roman" w:cs="Times New Roman"/>
              <w:sz w:val="18"/>
              <w:szCs w:val="18"/>
            </w:rPr>
            <w:tag w:val="_PLD_ed39015638e6485d9ecad98bd3aaac6b"/>
            <w:id w:val="1022"/>
          </w:sdtPr>
          <w:sdtEndPr>
            <w:rPr>
              <w:rFonts w:hint="default" w:ascii="Times New Roman" w:hAnsi="Times New Roman" w:cs="Times New Roman"/>
              <w:sz w:val="18"/>
              <w:szCs w:val="18"/>
            </w:rPr>
          </w:sdtEndPr>
          <w:sdtContent>
            <w:tc>
              <w:tcPr>
                <w:tcW w:w="2104" w:type="dxa"/>
              </w:tcPr>
              <w:p>
                <w:pPr>
                  <w:rPr>
                    <w:rFonts w:hint="default" w:ascii="Times New Roman" w:hAnsi="Times New Roman" w:cs="Times New Roman"/>
                    <w:sz w:val="18"/>
                    <w:szCs w:val="18"/>
                  </w:rPr>
                </w:pPr>
                <w:r>
                  <w:rPr>
                    <w:rFonts w:hint="default" w:ascii="Times New Roman" w:hAnsi="Times New Roman" w:cs="Times New Roman"/>
                    <w:sz w:val="18"/>
                    <w:szCs w:val="18"/>
                  </w:rPr>
                  <w:t>（四）所有者权益内部结转</w:t>
                </w:r>
              </w:p>
            </w:tc>
          </w:sdtContent>
        </w:sdt>
        <w:tc>
          <w:tcPr>
            <w:tcW w:w="1513" w:type="dxa"/>
            <w:tcBorders>
              <w:right w:val="single" w:color="auto" w:sz="4" w:space="0"/>
            </w:tcBorders>
            <w:vAlign w:val="center"/>
          </w:tcPr>
          <w:p>
            <w:pPr>
              <w:jc w:val="right"/>
              <w:rPr>
                <w:rFonts w:hint="default" w:ascii="Times New Roman" w:hAnsi="Times New Roman" w:cs="Times New Roman"/>
                <w:sz w:val="18"/>
                <w:szCs w:val="18"/>
              </w:rPr>
            </w:pPr>
          </w:p>
        </w:tc>
        <w:tc>
          <w:tcPr>
            <w:tcW w:w="600"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775"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575" w:type="dxa"/>
            <w:tcBorders>
              <w:left w:val="single" w:color="auto" w:sz="4" w:space="0"/>
            </w:tcBorders>
            <w:vAlign w:val="center"/>
          </w:tcPr>
          <w:p>
            <w:pPr>
              <w:jc w:val="right"/>
              <w:rPr>
                <w:rFonts w:hint="default" w:ascii="Times New Roman" w:hAnsi="Times New Roman" w:cs="Times New Roman"/>
                <w:sz w:val="18"/>
                <w:szCs w:val="18"/>
              </w:rPr>
            </w:pPr>
          </w:p>
        </w:tc>
        <w:tc>
          <w:tcPr>
            <w:tcW w:w="1650" w:type="dxa"/>
            <w:vAlign w:val="center"/>
          </w:tcPr>
          <w:p>
            <w:pPr>
              <w:jc w:val="right"/>
              <w:rPr>
                <w:rFonts w:hint="default" w:ascii="Times New Roman" w:hAnsi="Times New Roman" w:cs="Times New Roman"/>
                <w:sz w:val="18"/>
                <w:szCs w:val="18"/>
              </w:rPr>
            </w:pPr>
          </w:p>
        </w:tc>
        <w:tc>
          <w:tcPr>
            <w:tcW w:w="750" w:type="dxa"/>
            <w:vAlign w:val="center"/>
          </w:tcPr>
          <w:p>
            <w:pPr>
              <w:jc w:val="right"/>
              <w:rPr>
                <w:rFonts w:hint="default" w:ascii="Times New Roman" w:hAnsi="Times New Roman" w:cs="Times New Roman"/>
                <w:sz w:val="18"/>
                <w:szCs w:val="18"/>
              </w:rPr>
            </w:pPr>
          </w:p>
        </w:tc>
        <w:tc>
          <w:tcPr>
            <w:tcW w:w="625" w:type="dxa"/>
            <w:vAlign w:val="center"/>
          </w:tcPr>
          <w:p>
            <w:pPr>
              <w:jc w:val="right"/>
              <w:rPr>
                <w:rFonts w:hint="default" w:ascii="Times New Roman" w:hAnsi="Times New Roman" w:cs="Times New Roman"/>
                <w:sz w:val="18"/>
                <w:szCs w:val="18"/>
              </w:rPr>
            </w:pPr>
          </w:p>
        </w:tc>
        <w:tc>
          <w:tcPr>
            <w:tcW w:w="737" w:type="dxa"/>
            <w:vAlign w:val="center"/>
          </w:tcPr>
          <w:p>
            <w:pPr>
              <w:jc w:val="right"/>
              <w:rPr>
                <w:rFonts w:hint="default" w:ascii="Times New Roman" w:hAnsi="Times New Roman" w:cs="Times New Roman"/>
                <w:sz w:val="18"/>
                <w:szCs w:val="18"/>
              </w:rPr>
            </w:pPr>
          </w:p>
        </w:tc>
        <w:tc>
          <w:tcPr>
            <w:tcW w:w="1513" w:type="dxa"/>
            <w:vAlign w:val="center"/>
          </w:tcPr>
          <w:p>
            <w:pPr>
              <w:jc w:val="right"/>
              <w:rPr>
                <w:rFonts w:hint="default" w:ascii="Times New Roman" w:hAnsi="Times New Roman" w:cs="Times New Roman"/>
                <w:sz w:val="18"/>
                <w:szCs w:val="18"/>
              </w:rPr>
            </w:pPr>
          </w:p>
        </w:tc>
        <w:tc>
          <w:tcPr>
            <w:tcW w:w="1512" w:type="dxa"/>
            <w:vAlign w:val="center"/>
          </w:tcPr>
          <w:p>
            <w:pPr>
              <w:jc w:val="right"/>
              <w:rPr>
                <w:rFonts w:hint="default" w:ascii="Times New Roman" w:hAnsi="Times New Roman" w:cs="Times New Roman"/>
                <w:sz w:val="18"/>
                <w:szCs w:val="18"/>
              </w:rPr>
            </w:pPr>
          </w:p>
        </w:tc>
        <w:tc>
          <w:tcPr>
            <w:tcW w:w="1588" w:type="dxa"/>
            <w:vAlign w:val="center"/>
          </w:tcPr>
          <w:p>
            <w:pPr>
              <w:jc w:val="right"/>
              <w:rPr>
                <w:rFonts w:hint="default"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hint="default" w:ascii="Times New Roman" w:hAnsi="Times New Roman" w:cs="Times New Roman"/>
              <w:sz w:val="18"/>
              <w:szCs w:val="18"/>
            </w:rPr>
            <w:tag w:val="_PLD_16ddc46b3a95453788bdcaaebfae99fa"/>
            <w:id w:val="1023"/>
          </w:sdtPr>
          <w:sdtEndPr>
            <w:rPr>
              <w:rFonts w:hint="default" w:ascii="Times New Roman" w:hAnsi="Times New Roman" w:cs="Times New Roman"/>
              <w:sz w:val="18"/>
              <w:szCs w:val="18"/>
            </w:rPr>
          </w:sdtEndPr>
          <w:sdtContent>
            <w:tc>
              <w:tcPr>
                <w:tcW w:w="2104" w:type="dxa"/>
              </w:tcPr>
              <w:p>
                <w:pPr>
                  <w:rPr>
                    <w:rFonts w:hint="default" w:ascii="Times New Roman" w:hAnsi="Times New Roman" w:cs="Times New Roman"/>
                    <w:sz w:val="18"/>
                    <w:szCs w:val="18"/>
                  </w:rPr>
                </w:pPr>
                <w:r>
                  <w:rPr>
                    <w:rFonts w:hint="default" w:ascii="Times New Roman" w:hAnsi="Times New Roman" w:cs="Times New Roman"/>
                    <w:sz w:val="18"/>
                    <w:szCs w:val="18"/>
                  </w:rPr>
                  <w:t>1．资本公积转增资本（或股本）</w:t>
                </w:r>
              </w:p>
            </w:tc>
          </w:sdtContent>
        </w:sdt>
        <w:tc>
          <w:tcPr>
            <w:tcW w:w="1513" w:type="dxa"/>
            <w:tcBorders>
              <w:right w:val="single" w:color="auto" w:sz="4" w:space="0"/>
            </w:tcBorders>
            <w:vAlign w:val="center"/>
          </w:tcPr>
          <w:p>
            <w:pPr>
              <w:jc w:val="right"/>
              <w:rPr>
                <w:rFonts w:hint="default" w:ascii="Times New Roman" w:hAnsi="Times New Roman" w:cs="Times New Roman"/>
                <w:sz w:val="18"/>
                <w:szCs w:val="18"/>
              </w:rPr>
            </w:pPr>
          </w:p>
        </w:tc>
        <w:tc>
          <w:tcPr>
            <w:tcW w:w="600"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775"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575" w:type="dxa"/>
            <w:tcBorders>
              <w:left w:val="single" w:color="auto" w:sz="4" w:space="0"/>
            </w:tcBorders>
            <w:vAlign w:val="center"/>
          </w:tcPr>
          <w:p>
            <w:pPr>
              <w:jc w:val="right"/>
              <w:rPr>
                <w:rFonts w:hint="default" w:ascii="Times New Roman" w:hAnsi="Times New Roman" w:cs="Times New Roman"/>
                <w:sz w:val="18"/>
                <w:szCs w:val="18"/>
              </w:rPr>
            </w:pPr>
          </w:p>
        </w:tc>
        <w:tc>
          <w:tcPr>
            <w:tcW w:w="1650" w:type="dxa"/>
            <w:vAlign w:val="center"/>
          </w:tcPr>
          <w:p>
            <w:pPr>
              <w:jc w:val="right"/>
              <w:rPr>
                <w:rFonts w:hint="default" w:ascii="Times New Roman" w:hAnsi="Times New Roman" w:cs="Times New Roman"/>
                <w:sz w:val="18"/>
                <w:szCs w:val="18"/>
              </w:rPr>
            </w:pPr>
          </w:p>
        </w:tc>
        <w:tc>
          <w:tcPr>
            <w:tcW w:w="750" w:type="dxa"/>
            <w:vAlign w:val="center"/>
          </w:tcPr>
          <w:p>
            <w:pPr>
              <w:jc w:val="right"/>
              <w:rPr>
                <w:rFonts w:hint="default" w:ascii="Times New Roman" w:hAnsi="Times New Roman" w:cs="Times New Roman"/>
                <w:sz w:val="18"/>
                <w:szCs w:val="18"/>
              </w:rPr>
            </w:pPr>
          </w:p>
        </w:tc>
        <w:tc>
          <w:tcPr>
            <w:tcW w:w="625" w:type="dxa"/>
            <w:vAlign w:val="center"/>
          </w:tcPr>
          <w:p>
            <w:pPr>
              <w:jc w:val="right"/>
              <w:rPr>
                <w:rFonts w:hint="default" w:ascii="Times New Roman" w:hAnsi="Times New Roman" w:cs="Times New Roman"/>
                <w:sz w:val="18"/>
                <w:szCs w:val="18"/>
              </w:rPr>
            </w:pPr>
          </w:p>
        </w:tc>
        <w:tc>
          <w:tcPr>
            <w:tcW w:w="737" w:type="dxa"/>
            <w:vAlign w:val="center"/>
          </w:tcPr>
          <w:p>
            <w:pPr>
              <w:jc w:val="right"/>
              <w:rPr>
                <w:rFonts w:hint="default" w:ascii="Times New Roman" w:hAnsi="Times New Roman" w:cs="Times New Roman"/>
                <w:sz w:val="18"/>
                <w:szCs w:val="18"/>
              </w:rPr>
            </w:pPr>
          </w:p>
        </w:tc>
        <w:tc>
          <w:tcPr>
            <w:tcW w:w="1513" w:type="dxa"/>
            <w:vAlign w:val="center"/>
          </w:tcPr>
          <w:p>
            <w:pPr>
              <w:jc w:val="right"/>
              <w:rPr>
                <w:rFonts w:hint="default" w:ascii="Times New Roman" w:hAnsi="Times New Roman" w:cs="Times New Roman"/>
                <w:sz w:val="18"/>
                <w:szCs w:val="18"/>
              </w:rPr>
            </w:pPr>
          </w:p>
        </w:tc>
        <w:tc>
          <w:tcPr>
            <w:tcW w:w="1512" w:type="dxa"/>
            <w:vAlign w:val="center"/>
          </w:tcPr>
          <w:p>
            <w:pPr>
              <w:jc w:val="right"/>
              <w:rPr>
                <w:rFonts w:hint="default" w:ascii="Times New Roman" w:hAnsi="Times New Roman" w:cs="Times New Roman"/>
                <w:sz w:val="18"/>
                <w:szCs w:val="18"/>
              </w:rPr>
            </w:pPr>
          </w:p>
        </w:tc>
        <w:tc>
          <w:tcPr>
            <w:tcW w:w="1588" w:type="dxa"/>
            <w:vAlign w:val="center"/>
          </w:tcPr>
          <w:p>
            <w:pPr>
              <w:jc w:val="right"/>
              <w:rPr>
                <w:rFonts w:hint="default"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hint="default" w:ascii="Times New Roman" w:hAnsi="Times New Roman" w:cs="Times New Roman"/>
              <w:sz w:val="18"/>
              <w:szCs w:val="18"/>
            </w:rPr>
            <w:tag w:val="_PLD_5f2b4bbca85e4693b990e3e25811eeab"/>
            <w:id w:val="1024"/>
          </w:sdtPr>
          <w:sdtEndPr>
            <w:rPr>
              <w:rFonts w:hint="default" w:ascii="Times New Roman" w:hAnsi="Times New Roman" w:cs="Times New Roman"/>
              <w:sz w:val="18"/>
              <w:szCs w:val="18"/>
            </w:rPr>
          </w:sdtEndPr>
          <w:sdtContent>
            <w:tc>
              <w:tcPr>
                <w:tcW w:w="2104" w:type="dxa"/>
              </w:tcPr>
              <w:p>
                <w:pPr>
                  <w:rPr>
                    <w:rFonts w:hint="default" w:ascii="Times New Roman" w:hAnsi="Times New Roman" w:cs="Times New Roman"/>
                    <w:sz w:val="18"/>
                    <w:szCs w:val="18"/>
                  </w:rPr>
                </w:pPr>
                <w:r>
                  <w:rPr>
                    <w:rFonts w:hint="default" w:ascii="Times New Roman" w:hAnsi="Times New Roman" w:cs="Times New Roman"/>
                    <w:sz w:val="18"/>
                    <w:szCs w:val="18"/>
                  </w:rPr>
                  <w:t>2．盈余公积转增资本（或股本）</w:t>
                </w:r>
              </w:p>
            </w:tc>
          </w:sdtContent>
        </w:sdt>
        <w:tc>
          <w:tcPr>
            <w:tcW w:w="1513" w:type="dxa"/>
            <w:tcBorders>
              <w:right w:val="single" w:color="auto" w:sz="4" w:space="0"/>
            </w:tcBorders>
            <w:vAlign w:val="center"/>
          </w:tcPr>
          <w:p>
            <w:pPr>
              <w:jc w:val="right"/>
              <w:rPr>
                <w:rFonts w:hint="default" w:ascii="Times New Roman" w:hAnsi="Times New Roman" w:cs="Times New Roman"/>
                <w:sz w:val="18"/>
                <w:szCs w:val="18"/>
              </w:rPr>
            </w:pPr>
          </w:p>
        </w:tc>
        <w:tc>
          <w:tcPr>
            <w:tcW w:w="600"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775"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575" w:type="dxa"/>
            <w:tcBorders>
              <w:left w:val="single" w:color="auto" w:sz="4" w:space="0"/>
            </w:tcBorders>
            <w:vAlign w:val="center"/>
          </w:tcPr>
          <w:p>
            <w:pPr>
              <w:jc w:val="right"/>
              <w:rPr>
                <w:rFonts w:hint="default" w:ascii="Times New Roman" w:hAnsi="Times New Roman" w:cs="Times New Roman"/>
                <w:sz w:val="18"/>
                <w:szCs w:val="18"/>
              </w:rPr>
            </w:pPr>
          </w:p>
        </w:tc>
        <w:tc>
          <w:tcPr>
            <w:tcW w:w="1650" w:type="dxa"/>
            <w:vAlign w:val="center"/>
          </w:tcPr>
          <w:p>
            <w:pPr>
              <w:jc w:val="right"/>
              <w:rPr>
                <w:rFonts w:hint="default" w:ascii="Times New Roman" w:hAnsi="Times New Roman" w:cs="Times New Roman"/>
                <w:sz w:val="18"/>
                <w:szCs w:val="18"/>
              </w:rPr>
            </w:pPr>
          </w:p>
        </w:tc>
        <w:tc>
          <w:tcPr>
            <w:tcW w:w="750" w:type="dxa"/>
            <w:vAlign w:val="center"/>
          </w:tcPr>
          <w:p>
            <w:pPr>
              <w:jc w:val="right"/>
              <w:rPr>
                <w:rFonts w:hint="default" w:ascii="Times New Roman" w:hAnsi="Times New Roman" w:cs="Times New Roman"/>
                <w:sz w:val="18"/>
                <w:szCs w:val="18"/>
              </w:rPr>
            </w:pPr>
          </w:p>
        </w:tc>
        <w:tc>
          <w:tcPr>
            <w:tcW w:w="625" w:type="dxa"/>
            <w:vAlign w:val="center"/>
          </w:tcPr>
          <w:p>
            <w:pPr>
              <w:jc w:val="right"/>
              <w:rPr>
                <w:rFonts w:hint="default" w:ascii="Times New Roman" w:hAnsi="Times New Roman" w:cs="Times New Roman"/>
                <w:sz w:val="18"/>
                <w:szCs w:val="18"/>
              </w:rPr>
            </w:pPr>
          </w:p>
        </w:tc>
        <w:tc>
          <w:tcPr>
            <w:tcW w:w="737" w:type="dxa"/>
            <w:vAlign w:val="center"/>
          </w:tcPr>
          <w:p>
            <w:pPr>
              <w:jc w:val="right"/>
              <w:rPr>
                <w:rFonts w:hint="default" w:ascii="Times New Roman" w:hAnsi="Times New Roman" w:cs="Times New Roman"/>
                <w:sz w:val="18"/>
                <w:szCs w:val="18"/>
              </w:rPr>
            </w:pPr>
          </w:p>
        </w:tc>
        <w:tc>
          <w:tcPr>
            <w:tcW w:w="1513" w:type="dxa"/>
            <w:vAlign w:val="center"/>
          </w:tcPr>
          <w:p>
            <w:pPr>
              <w:jc w:val="right"/>
              <w:rPr>
                <w:rFonts w:hint="default" w:ascii="Times New Roman" w:hAnsi="Times New Roman" w:cs="Times New Roman"/>
                <w:sz w:val="18"/>
                <w:szCs w:val="18"/>
              </w:rPr>
            </w:pPr>
          </w:p>
        </w:tc>
        <w:tc>
          <w:tcPr>
            <w:tcW w:w="1512" w:type="dxa"/>
            <w:vAlign w:val="center"/>
          </w:tcPr>
          <w:p>
            <w:pPr>
              <w:jc w:val="right"/>
              <w:rPr>
                <w:rFonts w:hint="default" w:ascii="Times New Roman" w:hAnsi="Times New Roman" w:cs="Times New Roman"/>
                <w:sz w:val="18"/>
                <w:szCs w:val="18"/>
              </w:rPr>
            </w:pPr>
          </w:p>
        </w:tc>
        <w:tc>
          <w:tcPr>
            <w:tcW w:w="1588" w:type="dxa"/>
            <w:vAlign w:val="center"/>
          </w:tcPr>
          <w:p>
            <w:pPr>
              <w:jc w:val="right"/>
              <w:rPr>
                <w:rFonts w:hint="default"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hint="default" w:ascii="Times New Roman" w:hAnsi="Times New Roman" w:cs="Times New Roman"/>
              <w:sz w:val="18"/>
              <w:szCs w:val="18"/>
            </w:rPr>
            <w:tag w:val="_PLD_15d6c710562e41cc9b0f916bb42a3ecd"/>
            <w:id w:val="1025"/>
          </w:sdtPr>
          <w:sdtEndPr>
            <w:rPr>
              <w:rFonts w:hint="default" w:ascii="Times New Roman" w:hAnsi="Times New Roman" w:cs="Times New Roman"/>
              <w:sz w:val="18"/>
              <w:szCs w:val="18"/>
            </w:rPr>
          </w:sdtEndPr>
          <w:sdtContent>
            <w:tc>
              <w:tcPr>
                <w:tcW w:w="2104" w:type="dxa"/>
              </w:tcPr>
              <w:p>
                <w:pPr>
                  <w:rPr>
                    <w:rFonts w:hint="default" w:ascii="Times New Roman" w:hAnsi="Times New Roman" w:cs="Times New Roman"/>
                    <w:sz w:val="18"/>
                    <w:szCs w:val="18"/>
                  </w:rPr>
                </w:pPr>
                <w:r>
                  <w:rPr>
                    <w:rFonts w:hint="default" w:ascii="Times New Roman" w:hAnsi="Times New Roman" w:cs="Times New Roman"/>
                    <w:sz w:val="18"/>
                    <w:szCs w:val="18"/>
                  </w:rPr>
                  <w:t>3．盈余公积弥补亏损</w:t>
                </w:r>
              </w:p>
            </w:tc>
          </w:sdtContent>
        </w:sdt>
        <w:tc>
          <w:tcPr>
            <w:tcW w:w="1513" w:type="dxa"/>
            <w:tcBorders>
              <w:right w:val="single" w:color="auto" w:sz="4" w:space="0"/>
            </w:tcBorders>
            <w:vAlign w:val="center"/>
          </w:tcPr>
          <w:p>
            <w:pPr>
              <w:jc w:val="right"/>
              <w:rPr>
                <w:rFonts w:hint="default" w:ascii="Times New Roman" w:hAnsi="Times New Roman" w:cs="Times New Roman"/>
                <w:sz w:val="18"/>
                <w:szCs w:val="18"/>
              </w:rPr>
            </w:pPr>
          </w:p>
        </w:tc>
        <w:tc>
          <w:tcPr>
            <w:tcW w:w="600"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775"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575" w:type="dxa"/>
            <w:tcBorders>
              <w:left w:val="single" w:color="auto" w:sz="4" w:space="0"/>
            </w:tcBorders>
            <w:vAlign w:val="center"/>
          </w:tcPr>
          <w:p>
            <w:pPr>
              <w:jc w:val="right"/>
              <w:rPr>
                <w:rFonts w:hint="default" w:ascii="Times New Roman" w:hAnsi="Times New Roman" w:cs="Times New Roman"/>
                <w:sz w:val="18"/>
                <w:szCs w:val="18"/>
              </w:rPr>
            </w:pPr>
          </w:p>
        </w:tc>
        <w:tc>
          <w:tcPr>
            <w:tcW w:w="1650" w:type="dxa"/>
            <w:vAlign w:val="center"/>
          </w:tcPr>
          <w:p>
            <w:pPr>
              <w:jc w:val="right"/>
              <w:rPr>
                <w:rFonts w:hint="default" w:ascii="Times New Roman" w:hAnsi="Times New Roman" w:cs="Times New Roman"/>
                <w:sz w:val="18"/>
                <w:szCs w:val="18"/>
              </w:rPr>
            </w:pPr>
          </w:p>
        </w:tc>
        <w:tc>
          <w:tcPr>
            <w:tcW w:w="750" w:type="dxa"/>
            <w:vAlign w:val="center"/>
          </w:tcPr>
          <w:p>
            <w:pPr>
              <w:jc w:val="right"/>
              <w:rPr>
                <w:rFonts w:hint="default" w:ascii="Times New Roman" w:hAnsi="Times New Roman" w:cs="Times New Roman"/>
                <w:sz w:val="18"/>
                <w:szCs w:val="18"/>
              </w:rPr>
            </w:pPr>
          </w:p>
        </w:tc>
        <w:tc>
          <w:tcPr>
            <w:tcW w:w="625" w:type="dxa"/>
            <w:vAlign w:val="center"/>
          </w:tcPr>
          <w:p>
            <w:pPr>
              <w:jc w:val="right"/>
              <w:rPr>
                <w:rFonts w:hint="default" w:ascii="Times New Roman" w:hAnsi="Times New Roman" w:cs="Times New Roman"/>
                <w:sz w:val="18"/>
                <w:szCs w:val="18"/>
              </w:rPr>
            </w:pPr>
          </w:p>
        </w:tc>
        <w:tc>
          <w:tcPr>
            <w:tcW w:w="737" w:type="dxa"/>
            <w:vAlign w:val="center"/>
          </w:tcPr>
          <w:p>
            <w:pPr>
              <w:jc w:val="right"/>
              <w:rPr>
                <w:rFonts w:hint="default" w:ascii="Times New Roman" w:hAnsi="Times New Roman" w:cs="Times New Roman"/>
                <w:sz w:val="18"/>
                <w:szCs w:val="18"/>
              </w:rPr>
            </w:pPr>
          </w:p>
        </w:tc>
        <w:tc>
          <w:tcPr>
            <w:tcW w:w="1513" w:type="dxa"/>
            <w:vAlign w:val="center"/>
          </w:tcPr>
          <w:p>
            <w:pPr>
              <w:jc w:val="right"/>
              <w:rPr>
                <w:rFonts w:hint="default" w:ascii="Times New Roman" w:hAnsi="Times New Roman" w:cs="Times New Roman"/>
                <w:sz w:val="18"/>
                <w:szCs w:val="18"/>
              </w:rPr>
            </w:pPr>
          </w:p>
        </w:tc>
        <w:tc>
          <w:tcPr>
            <w:tcW w:w="1512" w:type="dxa"/>
            <w:vAlign w:val="center"/>
          </w:tcPr>
          <w:p>
            <w:pPr>
              <w:jc w:val="right"/>
              <w:rPr>
                <w:rFonts w:hint="default" w:ascii="Times New Roman" w:hAnsi="Times New Roman" w:cs="Times New Roman"/>
                <w:sz w:val="18"/>
                <w:szCs w:val="18"/>
              </w:rPr>
            </w:pPr>
          </w:p>
        </w:tc>
        <w:tc>
          <w:tcPr>
            <w:tcW w:w="1588" w:type="dxa"/>
            <w:vAlign w:val="center"/>
          </w:tcPr>
          <w:p>
            <w:pPr>
              <w:jc w:val="right"/>
              <w:rPr>
                <w:rFonts w:hint="default"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2104" w:type="dxa"/>
          </w:tcPr>
          <w:sdt>
            <w:sdtPr>
              <w:rPr>
                <w:rFonts w:hint="default" w:ascii="Times New Roman" w:hAnsi="Times New Roman" w:cs="Times New Roman"/>
                <w:sz w:val="18"/>
                <w:szCs w:val="18"/>
              </w:rPr>
              <w:tag w:val="_PLD_f4cb17050ad540c1b6765bbc5ef1d185"/>
              <w:id w:val="1026"/>
            </w:sdtPr>
            <w:sdtEndPr>
              <w:rPr>
                <w:rFonts w:hint="default" w:ascii="Times New Roman" w:hAnsi="Times New Roman" w:cs="Times New Roman"/>
                <w:sz w:val="18"/>
                <w:szCs w:val="18"/>
              </w:rPr>
            </w:sdtEndPr>
            <w:sdtContent>
              <w:p>
                <w:pPr>
                  <w:rPr>
                    <w:rFonts w:hint="default" w:ascii="Times New Roman" w:hAnsi="Times New Roman" w:cs="Times New Roman"/>
                    <w:sz w:val="18"/>
                    <w:szCs w:val="18"/>
                  </w:rPr>
                </w:pPr>
                <w:r>
                  <w:rPr>
                    <w:rFonts w:hint="default" w:ascii="Times New Roman" w:hAnsi="Times New Roman" w:cs="Times New Roman"/>
                    <w:sz w:val="18"/>
                    <w:szCs w:val="18"/>
                  </w:rPr>
                  <w:t>4．设定受益计划变动额结转留存收益</w:t>
                </w:r>
              </w:p>
            </w:sdtContent>
          </w:sdt>
        </w:tc>
        <w:tc>
          <w:tcPr>
            <w:tcW w:w="1513" w:type="dxa"/>
            <w:tcBorders>
              <w:right w:val="single" w:color="auto" w:sz="4" w:space="0"/>
            </w:tcBorders>
            <w:vAlign w:val="center"/>
          </w:tcPr>
          <w:p>
            <w:pPr>
              <w:jc w:val="right"/>
              <w:rPr>
                <w:rFonts w:hint="default" w:ascii="Times New Roman" w:hAnsi="Times New Roman" w:cs="Times New Roman"/>
                <w:sz w:val="18"/>
                <w:szCs w:val="18"/>
              </w:rPr>
            </w:pPr>
          </w:p>
        </w:tc>
        <w:tc>
          <w:tcPr>
            <w:tcW w:w="600"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775"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575" w:type="dxa"/>
            <w:tcBorders>
              <w:left w:val="single" w:color="auto" w:sz="4" w:space="0"/>
            </w:tcBorders>
            <w:vAlign w:val="center"/>
          </w:tcPr>
          <w:p>
            <w:pPr>
              <w:jc w:val="right"/>
              <w:rPr>
                <w:rFonts w:hint="default" w:ascii="Times New Roman" w:hAnsi="Times New Roman" w:cs="Times New Roman"/>
                <w:sz w:val="18"/>
                <w:szCs w:val="18"/>
              </w:rPr>
            </w:pPr>
          </w:p>
        </w:tc>
        <w:tc>
          <w:tcPr>
            <w:tcW w:w="1650" w:type="dxa"/>
            <w:vAlign w:val="center"/>
          </w:tcPr>
          <w:p>
            <w:pPr>
              <w:jc w:val="right"/>
              <w:rPr>
                <w:rFonts w:hint="default" w:ascii="Times New Roman" w:hAnsi="Times New Roman" w:cs="Times New Roman"/>
                <w:sz w:val="18"/>
                <w:szCs w:val="18"/>
              </w:rPr>
            </w:pPr>
          </w:p>
        </w:tc>
        <w:tc>
          <w:tcPr>
            <w:tcW w:w="750" w:type="dxa"/>
            <w:vAlign w:val="center"/>
          </w:tcPr>
          <w:p>
            <w:pPr>
              <w:jc w:val="right"/>
              <w:rPr>
                <w:rFonts w:hint="default" w:ascii="Times New Roman" w:hAnsi="Times New Roman" w:cs="Times New Roman"/>
                <w:sz w:val="18"/>
                <w:szCs w:val="18"/>
              </w:rPr>
            </w:pPr>
          </w:p>
        </w:tc>
        <w:tc>
          <w:tcPr>
            <w:tcW w:w="625" w:type="dxa"/>
            <w:vAlign w:val="center"/>
          </w:tcPr>
          <w:p>
            <w:pPr>
              <w:jc w:val="right"/>
              <w:rPr>
                <w:rFonts w:hint="default" w:ascii="Times New Roman" w:hAnsi="Times New Roman" w:cs="Times New Roman"/>
                <w:sz w:val="18"/>
                <w:szCs w:val="18"/>
              </w:rPr>
            </w:pPr>
          </w:p>
        </w:tc>
        <w:tc>
          <w:tcPr>
            <w:tcW w:w="737" w:type="dxa"/>
            <w:vAlign w:val="center"/>
          </w:tcPr>
          <w:p>
            <w:pPr>
              <w:jc w:val="right"/>
              <w:rPr>
                <w:rFonts w:hint="default" w:ascii="Times New Roman" w:hAnsi="Times New Roman" w:cs="Times New Roman"/>
                <w:sz w:val="18"/>
                <w:szCs w:val="18"/>
              </w:rPr>
            </w:pPr>
          </w:p>
        </w:tc>
        <w:tc>
          <w:tcPr>
            <w:tcW w:w="1513" w:type="dxa"/>
            <w:vAlign w:val="center"/>
          </w:tcPr>
          <w:p>
            <w:pPr>
              <w:jc w:val="right"/>
              <w:rPr>
                <w:rFonts w:hint="default" w:ascii="Times New Roman" w:hAnsi="Times New Roman" w:cs="Times New Roman"/>
                <w:sz w:val="18"/>
                <w:szCs w:val="18"/>
              </w:rPr>
            </w:pPr>
          </w:p>
        </w:tc>
        <w:tc>
          <w:tcPr>
            <w:tcW w:w="1512" w:type="dxa"/>
            <w:vAlign w:val="center"/>
          </w:tcPr>
          <w:p>
            <w:pPr>
              <w:jc w:val="right"/>
              <w:rPr>
                <w:rFonts w:hint="default" w:ascii="Times New Roman" w:hAnsi="Times New Roman" w:cs="Times New Roman"/>
                <w:sz w:val="18"/>
                <w:szCs w:val="18"/>
              </w:rPr>
            </w:pPr>
          </w:p>
        </w:tc>
        <w:tc>
          <w:tcPr>
            <w:tcW w:w="1588" w:type="dxa"/>
            <w:vAlign w:val="center"/>
          </w:tcPr>
          <w:p>
            <w:pPr>
              <w:jc w:val="right"/>
              <w:rPr>
                <w:rFonts w:hint="default"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2104" w:type="dxa"/>
          </w:tcPr>
          <w:sdt>
            <w:sdtPr>
              <w:rPr>
                <w:rFonts w:hint="default" w:ascii="Times New Roman" w:hAnsi="Times New Roman" w:cs="Times New Roman"/>
                <w:sz w:val="18"/>
                <w:szCs w:val="18"/>
              </w:rPr>
              <w:tag w:val="_PLD_d570b02e3d674dc1a938a4710387119c"/>
              <w:id w:val="1027"/>
            </w:sdtPr>
            <w:sdtEndPr>
              <w:rPr>
                <w:rFonts w:hint="default" w:ascii="Times New Roman" w:hAnsi="Times New Roman" w:cs="Times New Roman"/>
                <w:sz w:val="18"/>
                <w:szCs w:val="18"/>
              </w:rPr>
            </w:sdtEndPr>
            <w:sdtContent>
              <w:p>
                <w:pPr>
                  <w:rPr>
                    <w:rFonts w:hint="default" w:ascii="Times New Roman" w:hAnsi="Times New Roman" w:cs="Times New Roman"/>
                    <w:sz w:val="18"/>
                    <w:szCs w:val="18"/>
                  </w:rPr>
                </w:pPr>
                <w:r>
                  <w:rPr>
                    <w:rFonts w:hint="default" w:ascii="Times New Roman" w:hAnsi="Times New Roman" w:cs="Times New Roman"/>
                    <w:sz w:val="18"/>
                    <w:szCs w:val="18"/>
                  </w:rPr>
                  <w:t>5．其他综合收益结转留存收益</w:t>
                </w:r>
              </w:p>
            </w:sdtContent>
          </w:sdt>
        </w:tc>
        <w:tc>
          <w:tcPr>
            <w:tcW w:w="1513" w:type="dxa"/>
            <w:tcBorders>
              <w:right w:val="single" w:color="auto" w:sz="4" w:space="0"/>
            </w:tcBorders>
            <w:vAlign w:val="center"/>
          </w:tcPr>
          <w:p>
            <w:pPr>
              <w:jc w:val="right"/>
              <w:rPr>
                <w:rFonts w:hint="default" w:ascii="Times New Roman" w:hAnsi="Times New Roman" w:cs="Times New Roman"/>
                <w:sz w:val="18"/>
                <w:szCs w:val="18"/>
              </w:rPr>
            </w:pPr>
          </w:p>
        </w:tc>
        <w:tc>
          <w:tcPr>
            <w:tcW w:w="600"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775"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575" w:type="dxa"/>
            <w:tcBorders>
              <w:left w:val="single" w:color="auto" w:sz="4" w:space="0"/>
            </w:tcBorders>
            <w:vAlign w:val="center"/>
          </w:tcPr>
          <w:p>
            <w:pPr>
              <w:jc w:val="right"/>
              <w:rPr>
                <w:rFonts w:hint="default" w:ascii="Times New Roman" w:hAnsi="Times New Roman" w:cs="Times New Roman"/>
                <w:sz w:val="18"/>
                <w:szCs w:val="18"/>
              </w:rPr>
            </w:pPr>
          </w:p>
        </w:tc>
        <w:tc>
          <w:tcPr>
            <w:tcW w:w="1650" w:type="dxa"/>
            <w:vAlign w:val="center"/>
          </w:tcPr>
          <w:p>
            <w:pPr>
              <w:jc w:val="right"/>
              <w:rPr>
                <w:rFonts w:hint="default" w:ascii="Times New Roman" w:hAnsi="Times New Roman" w:cs="Times New Roman"/>
                <w:sz w:val="18"/>
                <w:szCs w:val="18"/>
              </w:rPr>
            </w:pPr>
          </w:p>
        </w:tc>
        <w:tc>
          <w:tcPr>
            <w:tcW w:w="750" w:type="dxa"/>
            <w:vAlign w:val="center"/>
          </w:tcPr>
          <w:p>
            <w:pPr>
              <w:jc w:val="right"/>
              <w:rPr>
                <w:rFonts w:hint="default" w:ascii="Times New Roman" w:hAnsi="Times New Roman" w:cs="Times New Roman"/>
                <w:sz w:val="18"/>
                <w:szCs w:val="18"/>
              </w:rPr>
            </w:pPr>
          </w:p>
        </w:tc>
        <w:tc>
          <w:tcPr>
            <w:tcW w:w="625" w:type="dxa"/>
            <w:vAlign w:val="center"/>
          </w:tcPr>
          <w:p>
            <w:pPr>
              <w:jc w:val="right"/>
              <w:rPr>
                <w:rFonts w:hint="default" w:ascii="Times New Roman" w:hAnsi="Times New Roman" w:cs="Times New Roman"/>
                <w:sz w:val="18"/>
                <w:szCs w:val="18"/>
              </w:rPr>
            </w:pPr>
          </w:p>
        </w:tc>
        <w:tc>
          <w:tcPr>
            <w:tcW w:w="737" w:type="dxa"/>
            <w:vAlign w:val="center"/>
          </w:tcPr>
          <w:p>
            <w:pPr>
              <w:jc w:val="right"/>
              <w:rPr>
                <w:rFonts w:hint="default" w:ascii="Times New Roman" w:hAnsi="Times New Roman" w:cs="Times New Roman"/>
                <w:sz w:val="18"/>
                <w:szCs w:val="18"/>
              </w:rPr>
            </w:pPr>
          </w:p>
        </w:tc>
        <w:tc>
          <w:tcPr>
            <w:tcW w:w="1513" w:type="dxa"/>
            <w:vAlign w:val="center"/>
          </w:tcPr>
          <w:p>
            <w:pPr>
              <w:jc w:val="right"/>
              <w:rPr>
                <w:rFonts w:hint="default" w:ascii="Times New Roman" w:hAnsi="Times New Roman" w:cs="Times New Roman"/>
                <w:sz w:val="18"/>
                <w:szCs w:val="18"/>
              </w:rPr>
            </w:pPr>
          </w:p>
        </w:tc>
        <w:tc>
          <w:tcPr>
            <w:tcW w:w="1512" w:type="dxa"/>
            <w:vAlign w:val="center"/>
          </w:tcPr>
          <w:p>
            <w:pPr>
              <w:jc w:val="right"/>
              <w:rPr>
                <w:rFonts w:hint="default" w:ascii="Times New Roman" w:hAnsi="Times New Roman" w:cs="Times New Roman"/>
                <w:sz w:val="18"/>
                <w:szCs w:val="18"/>
              </w:rPr>
            </w:pPr>
          </w:p>
        </w:tc>
        <w:tc>
          <w:tcPr>
            <w:tcW w:w="1588" w:type="dxa"/>
            <w:vAlign w:val="center"/>
          </w:tcPr>
          <w:p>
            <w:pPr>
              <w:jc w:val="right"/>
              <w:rPr>
                <w:rFonts w:hint="default"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2104" w:type="dxa"/>
          </w:tcPr>
          <w:sdt>
            <w:sdtPr>
              <w:rPr>
                <w:rFonts w:hint="default" w:ascii="Times New Roman" w:hAnsi="Times New Roman" w:cs="Times New Roman"/>
                <w:sz w:val="18"/>
                <w:szCs w:val="18"/>
              </w:rPr>
              <w:tag w:val="_PLD_a5cd874c23c44b928dffd9bc4a74c38d"/>
              <w:id w:val="1028"/>
            </w:sdtPr>
            <w:sdtEndPr>
              <w:rPr>
                <w:rFonts w:hint="default" w:ascii="Times New Roman" w:hAnsi="Times New Roman" w:cs="Times New Roman"/>
                <w:sz w:val="18"/>
                <w:szCs w:val="18"/>
              </w:rPr>
            </w:sdtEndPr>
            <w:sdtContent>
              <w:p>
                <w:pPr>
                  <w:rPr>
                    <w:rFonts w:hint="default" w:ascii="Times New Roman" w:hAnsi="Times New Roman" w:cs="Times New Roman"/>
                    <w:sz w:val="18"/>
                    <w:szCs w:val="18"/>
                  </w:rPr>
                </w:pPr>
                <w:r>
                  <w:rPr>
                    <w:rFonts w:hint="default" w:ascii="Times New Roman" w:hAnsi="Times New Roman" w:cs="Times New Roman"/>
                    <w:sz w:val="18"/>
                    <w:szCs w:val="18"/>
                  </w:rPr>
                  <w:t>6．其他</w:t>
                </w:r>
              </w:p>
            </w:sdtContent>
          </w:sdt>
        </w:tc>
        <w:tc>
          <w:tcPr>
            <w:tcW w:w="1513" w:type="dxa"/>
            <w:tcBorders>
              <w:right w:val="single" w:color="auto" w:sz="4" w:space="0"/>
            </w:tcBorders>
            <w:vAlign w:val="center"/>
          </w:tcPr>
          <w:p>
            <w:pPr>
              <w:jc w:val="right"/>
              <w:rPr>
                <w:rFonts w:hint="default" w:ascii="Times New Roman" w:hAnsi="Times New Roman" w:cs="Times New Roman"/>
                <w:sz w:val="18"/>
                <w:szCs w:val="18"/>
              </w:rPr>
            </w:pPr>
          </w:p>
        </w:tc>
        <w:tc>
          <w:tcPr>
            <w:tcW w:w="600"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775"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575" w:type="dxa"/>
            <w:tcBorders>
              <w:left w:val="single" w:color="auto" w:sz="4" w:space="0"/>
            </w:tcBorders>
            <w:vAlign w:val="center"/>
          </w:tcPr>
          <w:p>
            <w:pPr>
              <w:jc w:val="right"/>
              <w:rPr>
                <w:rFonts w:hint="default" w:ascii="Times New Roman" w:hAnsi="Times New Roman" w:cs="Times New Roman"/>
                <w:sz w:val="18"/>
                <w:szCs w:val="18"/>
              </w:rPr>
            </w:pPr>
          </w:p>
        </w:tc>
        <w:tc>
          <w:tcPr>
            <w:tcW w:w="1650" w:type="dxa"/>
            <w:vAlign w:val="center"/>
          </w:tcPr>
          <w:p>
            <w:pPr>
              <w:jc w:val="right"/>
              <w:rPr>
                <w:rFonts w:hint="default" w:ascii="Times New Roman" w:hAnsi="Times New Roman" w:cs="Times New Roman"/>
                <w:sz w:val="18"/>
                <w:szCs w:val="18"/>
              </w:rPr>
            </w:pPr>
          </w:p>
        </w:tc>
        <w:tc>
          <w:tcPr>
            <w:tcW w:w="750" w:type="dxa"/>
            <w:vAlign w:val="center"/>
          </w:tcPr>
          <w:p>
            <w:pPr>
              <w:jc w:val="right"/>
              <w:rPr>
                <w:rFonts w:hint="default" w:ascii="Times New Roman" w:hAnsi="Times New Roman" w:cs="Times New Roman"/>
                <w:sz w:val="18"/>
                <w:szCs w:val="18"/>
              </w:rPr>
            </w:pPr>
          </w:p>
        </w:tc>
        <w:tc>
          <w:tcPr>
            <w:tcW w:w="625" w:type="dxa"/>
            <w:vAlign w:val="center"/>
          </w:tcPr>
          <w:p>
            <w:pPr>
              <w:jc w:val="right"/>
              <w:rPr>
                <w:rFonts w:hint="default" w:ascii="Times New Roman" w:hAnsi="Times New Roman" w:cs="Times New Roman"/>
                <w:sz w:val="18"/>
                <w:szCs w:val="18"/>
              </w:rPr>
            </w:pPr>
          </w:p>
        </w:tc>
        <w:tc>
          <w:tcPr>
            <w:tcW w:w="737" w:type="dxa"/>
            <w:vAlign w:val="center"/>
          </w:tcPr>
          <w:p>
            <w:pPr>
              <w:jc w:val="right"/>
              <w:rPr>
                <w:rFonts w:hint="default" w:ascii="Times New Roman" w:hAnsi="Times New Roman" w:cs="Times New Roman"/>
                <w:sz w:val="18"/>
                <w:szCs w:val="18"/>
              </w:rPr>
            </w:pPr>
          </w:p>
        </w:tc>
        <w:tc>
          <w:tcPr>
            <w:tcW w:w="1513" w:type="dxa"/>
            <w:vAlign w:val="center"/>
          </w:tcPr>
          <w:p>
            <w:pPr>
              <w:jc w:val="right"/>
              <w:rPr>
                <w:rFonts w:hint="default" w:ascii="Times New Roman" w:hAnsi="Times New Roman" w:cs="Times New Roman"/>
                <w:sz w:val="18"/>
                <w:szCs w:val="18"/>
              </w:rPr>
            </w:pPr>
          </w:p>
        </w:tc>
        <w:tc>
          <w:tcPr>
            <w:tcW w:w="1512" w:type="dxa"/>
            <w:vAlign w:val="center"/>
          </w:tcPr>
          <w:p>
            <w:pPr>
              <w:jc w:val="right"/>
              <w:rPr>
                <w:rFonts w:hint="default" w:ascii="Times New Roman" w:hAnsi="Times New Roman" w:cs="Times New Roman"/>
                <w:sz w:val="18"/>
                <w:szCs w:val="18"/>
              </w:rPr>
            </w:pPr>
          </w:p>
        </w:tc>
        <w:tc>
          <w:tcPr>
            <w:tcW w:w="1588" w:type="dxa"/>
            <w:vAlign w:val="center"/>
          </w:tcPr>
          <w:p>
            <w:pPr>
              <w:jc w:val="right"/>
              <w:rPr>
                <w:rFonts w:hint="default"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hint="default" w:ascii="Times New Roman" w:hAnsi="Times New Roman" w:cs="Times New Roman"/>
              <w:sz w:val="18"/>
              <w:szCs w:val="18"/>
            </w:rPr>
            <w:tag w:val="_PLD_b6b13ecec0044452bf1609cb679a8ac5"/>
            <w:id w:val="1029"/>
          </w:sdtPr>
          <w:sdtEndPr>
            <w:rPr>
              <w:rFonts w:hint="default" w:ascii="Times New Roman" w:hAnsi="Times New Roman" w:cs="Times New Roman"/>
              <w:sz w:val="18"/>
              <w:szCs w:val="18"/>
            </w:rPr>
          </w:sdtEndPr>
          <w:sdtContent>
            <w:tc>
              <w:tcPr>
                <w:tcW w:w="2104" w:type="dxa"/>
                <w:vAlign w:val="center"/>
              </w:tcPr>
              <w:p>
                <w:pPr>
                  <w:rPr>
                    <w:rFonts w:hint="default" w:ascii="Times New Roman" w:hAnsi="Times New Roman" w:cs="Times New Roman"/>
                    <w:sz w:val="18"/>
                    <w:szCs w:val="18"/>
                  </w:rPr>
                </w:pPr>
                <w:r>
                  <w:rPr>
                    <w:rFonts w:hint="default" w:ascii="Times New Roman" w:hAnsi="Times New Roman" w:cs="Times New Roman"/>
                    <w:sz w:val="18"/>
                    <w:szCs w:val="18"/>
                  </w:rPr>
                  <w:t>（五）专项储备</w:t>
                </w:r>
              </w:p>
            </w:tc>
          </w:sdtContent>
        </w:sdt>
        <w:tc>
          <w:tcPr>
            <w:tcW w:w="1513" w:type="dxa"/>
            <w:tcBorders>
              <w:right w:val="single" w:color="auto" w:sz="4" w:space="0"/>
            </w:tcBorders>
            <w:vAlign w:val="center"/>
          </w:tcPr>
          <w:p>
            <w:pPr>
              <w:jc w:val="right"/>
              <w:rPr>
                <w:rFonts w:hint="default" w:ascii="Times New Roman" w:hAnsi="Times New Roman" w:cs="Times New Roman"/>
                <w:sz w:val="18"/>
                <w:szCs w:val="18"/>
              </w:rPr>
            </w:pPr>
          </w:p>
        </w:tc>
        <w:tc>
          <w:tcPr>
            <w:tcW w:w="600"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775"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575" w:type="dxa"/>
            <w:tcBorders>
              <w:left w:val="single" w:color="auto" w:sz="4" w:space="0"/>
            </w:tcBorders>
            <w:vAlign w:val="center"/>
          </w:tcPr>
          <w:p>
            <w:pPr>
              <w:jc w:val="right"/>
              <w:rPr>
                <w:rFonts w:hint="default" w:ascii="Times New Roman" w:hAnsi="Times New Roman" w:cs="Times New Roman"/>
                <w:sz w:val="18"/>
                <w:szCs w:val="18"/>
              </w:rPr>
            </w:pPr>
          </w:p>
        </w:tc>
        <w:tc>
          <w:tcPr>
            <w:tcW w:w="1650" w:type="dxa"/>
            <w:vAlign w:val="center"/>
          </w:tcPr>
          <w:p>
            <w:pPr>
              <w:jc w:val="right"/>
              <w:rPr>
                <w:rFonts w:hint="default" w:ascii="Times New Roman" w:hAnsi="Times New Roman" w:cs="Times New Roman"/>
                <w:sz w:val="18"/>
                <w:szCs w:val="18"/>
              </w:rPr>
            </w:pPr>
          </w:p>
        </w:tc>
        <w:tc>
          <w:tcPr>
            <w:tcW w:w="750" w:type="dxa"/>
            <w:vAlign w:val="center"/>
          </w:tcPr>
          <w:p>
            <w:pPr>
              <w:jc w:val="right"/>
              <w:rPr>
                <w:rFonts w:hint="default" w:ascii="Times New Roman" w:hAnsi="Times New Roman" w:cs="Times New Roman"/>
                <w:sz w:val="18"/>
                <w:szCs w:val="18"/>
              </w:rPr>
            </w:pPr>
          </w:p>
        </w:tc>
        <w:tc>
          <w:tcPr>
            <w:tcW w:w="625" w:type="dxa"/>
            <w:vAlign w:val="center"/>
          </w:tcPr>
          <w:p>
            <w:pPr>
              <w:jc w:val="right"/>
              <w:rPr>
                <w:rFonts w:hint="default" w:ascii="Times New Roman" w:hAnsi="Times New Roman" w:cs="Times New Roman"/>
                <w:sz w:val="18"/>
                <w:szCs w:val="18"/>
              </w:rPr>
            </w:pPr>
          </w:p>
        </w:tc>
        <w:tc>
          <w:tcPr>
            <w:tcW w:w="737" w:type="dxa"/>
            <w:vAlign w:val="center"/>
          </w:tcPr>
          <w:p>
            <w:pPr>
              <w:jc w:val="right"/>
              <w:rPr>
                <w:rFonts w:hint="default" w:ascii="Times New Roman" w:hAnsi="Times New Roman" w:cs="Times New Roman"/>
                <w:sz w:val="18"/>
                <w:szCs w:val="18"/>
              </w:rPr>
            </w:pPr>
          </w:p>
        </w:tc>
        <w:tc>
          <w:tcPr>
            <w:tcW w:w="1513" w:type="dxa"/>
            <w:vAlign w:val="center"/>
          </w:tcPr>
          <w:p>
            <w:pPr>
              <w:jc w:val="right"/>
              <w:rPr>
                <w:rFonts w:hint="default" w:ascii="Times New Roman" w:hAnsi="Times New Roman" w:cs="Times New Roman"/>
                <w:sz w:val="18"/>
                <w:szCs w:val="18"/>
              </w:rPr>
            </w:pPr>
          </w:p>
        </w:tc>
        <w:tc>
          <w:tcPr>
            <w:tcW w:w="1512" w:type="dxa"/>
            <w:vAlign w:val="center"/>
          </w:tcPr>
          <w:p>
            <w:pPr>
              <w:jc w:val="right"/>
              <w:rPr>
                <w:rFonts w:hint="default" w:ascii="Times New Roman" w:hAnsi="Times New Roman" w:cs="Times New Roman"/>
                <w:sz w:val="18"/>
                <w:szCs w:val="18"/>
              </w:rPr>
            </w:pPr>
          </w:p>
        </w:tc>
        <w:tc>
          <w:tcPr>
            <w:tcW w:w="1588" w:type="dxa"/>
            <w:vAlign w:val="center"/>
          </w:tcPr>
          <w:p>
            <w:pPr>
              <w:jc w:val="right"/>
              <w:rPr>
                <w:rFonts w:hint="default"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hint="default" w:ascii="Times New Roman" w:hAnsi="Times New Roman" w:cs="Times New Roman"/>
              <w:sz w:val="18"/>
              <w:szCs w:val="18"/>
            </w:rPr>
            <w:tag w:val="_PLD_cbede54ab9934d5ea45cda3f59593c28"/>
            <w:id w:val="1030"/>
          </w:sdtPr>
          <w:sdtEndPr>
            <w:rPr>
              <w:rFonts w:hint="default" w:ascii="Times New Roman" w:hAnsi="Times New Roman" w:cs="Times New Roman"/>
              <w:sz w:val="18"/>
              <w:szCs w:val="18"/>
            </w:rPr>
          </w:sdtEndPr>
          <w:sdtContent>
            <w:tc>
              <w:tcPr>
                <w:tcW w:w="2104" w:type="dxa"/>
                <w:vAlign w:val="center"/>
              </w:tcPr>
              <w:p>
                <w:pPr>
                  <w:rPr>
                    <w:rFonts w:hint="default" w:ascii="Times New Roman" w:hAnsi="Times New Roman" w:cs="Times New Roman"/>
                    <w:sz w:val="18"/>
                    <w:szCs w:val="18"/>
                  </w:rPr>
                </w:pPr>
                <w:r>
                  <w:rPr>
                    <w:rFonts w:hint="default" w:ascii="Times New Roman" w:hAnsi="Times New Roman" w:cs="Times New Roman"/>
                    <w:sz w:val="18"/>
                    <w:szCs w:val="18"/>
                  </w:rPr>
                  <w:t>1．本期提取</w:t>
                </w:r>
              </w:p>
            </w:tc>
          </w:sdtContent>
        </w:sdt>
        <w:tc>
          <w:tcPr>
            <w:tcW w:w="1513" w:type="dxa"/>
            <w:tcBorders>
              <w:right w:val="single" w:color="auto" w:sz="4" w:space="0"/>
            </w:tcBorders>
            <w:vAlign w:val="center"/>
          </w:tcPr>
          <w:p>
            <w:pPr>
              <w:jc w:val="right"/>
              <w:rPr>
                <w:rFonts w:hint="default" w:ascii="Times New Roman" w:hAnsi="Times New Roman" w:cs="Times New Roman"/>
                <w:sz w:val="18"/>
                <w:szCs w:val="18"/>
              </w:rPr>
            </w:pPr>
          </w:p>
        </w:tc>
        <w:tc>
          <w:tcPr>
            <w:tcW w:w="600"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775"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575" w:type="dxa"/>
            <w:tcBorders>
              <w:left w:val="single" w:color="auto" w:sz="4" w:space="0"/>
            </w:tcBorders>
            <w:vAlign w:val="center"/>
          </w:tcPr>
          <w:p>
            <w:pPr>
              <w:jc w:val="right"/>
              <w:rPr>
                <w:rFonts w:hint="default" w:ascii="Times New Roman" w:hAnsi="Times New Roman" w:cs="Times New Roman"/>
                <w:sz w:val="18"/>
                <w:szCs w:val="18"/>
              </w:rPr>
            </w:pPr>
          </w:p>
        </w:tc>
        <w:tc>
          <w:tcPr>
            <w:tcW w:w="1650" w:type="dxa"/>
            <w:vAlign w:val="center"/>
          </w:tcPr>
          <w:p>
            <w:pPr>
              <w:jc w:val="right"/>
              <w:rPr>
                <w:rFonts w:hint="default" w:ascii="Times New Roman" w:hAnsi="Times New Roman" w:cs="Times New Roman"/>
                <w:sz w:val="18"/>
                <w:szCs w:val="18"/>
              </w:rPr>
            </w:pPr>
          </w:p>
        </w:tc>
        <w:tc>
          <w:tcPr>
            <w:tcW w:w="750" w:type="dxa"/>
            <w:vAlign w:val="center"/>
          </w:tcPr>
          <w:p>
            <w:pPr>
              <w:jc w:val="right"/>
              <w:rPr>
                <w:rFonts w:hint="default" w:ascii="Times New Roman" w:hAnsi="Times New Roman" w:cs="Times New Roman"/>
                <w:sz w:val="18"/>
                <w:szCs w:val="18"/>
              </w:rPr>
            </w:pPr>
          </w:p>
        </w:tc>
        <w:tc>
          <w:tcPr>
            <w:tcW w:w="625" w:type="dxa"/>
            <w:vAlign w:val="center"/>
          </w:tcPr>
          <w:p>
            <w:pPr>
              <w:jc w:val="right"/>
              <w:rPr>
                <w:rFonts w:hint="default" w:ascii="Times New Roman" w:hAnsi="Times New Roman" w:cs="Times New Roman"/>
                <w:sz w:val="18"/>
                <w:szCs w:val="18"/>
              </w:rPr>
            </w:pPr>
          </w:p>
        </w:tc>
        <w:tc>
          <w:tcPr>
            <w:tcW w:w="737" w:type="dxa"/>
            <w:vAlign w:val="center"/>
          </w:tcPr>
          <w:p>
            <w:pPr>
              <w:jc w:val="right"/>
              <w:rPr>
                <w:rFonts w:hint="default" w:ascii="Times New Roman" w:hAnsi="Times New Roman" w:cs="Times New Roman"/>
                <w:sz w:val="18"/>
                <w:szCs w:val="18"/>
              </w:rPr>
            </w:pPr>
          </w:p>
        </w:tc>
        <w:tc>
          <w:tcPr>
            <w:tcW w:w="1513" w:type="dxa"/>
            <w:vAlign w:val="center"/>
          </w:tcPr>
          <w:p>
            <w:pPr>
              <w:jc w:val="right"/>
              <w:rPr>
                <w:rFonts w:hint="default" w:ascii="Times New Roman" w:hAnsi="Times New Roman" w:cs="Times New Roman"/>
                <w:sz w:val="18"/>
                <w:szCs w:val="18"/>
              </w:rPr>
            </w:pPr>
          </w:p>
        </w:tc>
        <w:tc>
          <w:tcPr>
            <w:tcW w:w="1512" w:type="dxa"/>
            <w:vAlign w:val="center"/>
          </w:tcPr>
          <w:p>
            <w:pPr>
              <w:jc w:val="right"/>
              <w:rPr>
                <w:rFonts w:hint="default" w:ascii="Times New Roman" w:hAnsi="Times New Roman" w:cs="Times New Roman"/>
                <w:sz w:val="18"/>
                <w:szCs w:val="18"/>
              </w:rPr>
            </w:pPr>
          </w:p>
        </w:tc>
        <w:tc>
          <w:tcPr>
            <w:tcW w:w="1588" w:type="dxa"/>
            <w:vAlign w:val="center"/>
          </w:tcPr>
          <w:p>
            <w:pPr>
              <w:jc w:val="right"/>
              <w:rPr>
                <w:rFonts w:hint="default"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hint="default" w:ascii="Times New Roman" w:hAnsi="Times New Roman" w:cs="Times New Roman"/>
              <w:sz w:val="18"/>
              <w:szCs w:val="18"/>
            </w:rPr>
            <w:tag w:val="_PLD_7900abe823e94277be091b3f1c7a54a5"/>
            <w:id w:val="1031"/>
          </w:sdtPr>
          <w:sdtEndPr>
            <w:rPr>
              <w:rFonts w:hint="default" w:ascii="Times New Roman" w:hAnsi="Times New Roman" w:cs="Times New Roman"/>
              <w:sz w:val="18"/>
              <w:szCs w:val="18"/>
            </w:rPr>
          </w:sdtEndPr>
          <w:sdtContent>
            <w:tc>
              <w:tcPr>
                <w:tcW w:w="2104" w:type="dxa"/>
                <w:vAlign w:val="center"/>
              </w:tcPr>
              <w:p>
                <w:pPr>
                  <w:rPr>
                    <w:rFonts w:hint="default" w:ascii="Times New Roman" w:hAnsi="Times New Roman" w:cs="Times New Roman"/>
                    <w:sz w:val="18"/>
                    <w:szCs w:val="18"/>
                  </w:rPr>
                </w:pPr>
                <w:r>
                  <w:rPr>
                    <w:rFonts w:hint="default" w:ascii="Times New Roman" w:hAnsi="Times New Roman" w:cs="Times New Roman"/>
                    <w:sz w:val="18"/>
                    <w:szCs w:val="18"/>
                  </w:rPr>
                  <w:t>2．本期使用</w:t>
                </w:r>
              </w:p>
            </w:tc>
          </w:sdtContent>
        </w:sdt>
        <w:tc>
          <w:tcPr>
            <w:tcW w:w="1513" w:type="dxa"/>
            <w:tcBorders>
              <w:right w:val="single" w:color="auto" w:sz="4" w:space="0"/>
            </w:tcBorders>
            <w:vAlign w:val="center"/>
          </w:tcPr>
          <w:p>
            <w:pPr>
              <w:jc w:val="right"/>
              <w:rPr>
                <w:rFonts w:hint="default" w:ascii="Times New Roman" w:hAnsi="Times New Roman" w:cs="Times New Roman"/>
                <w:sz w:val="18"/>
                <w:szCs w:val="18"/>
              </w:rPr>
            </w:pPr>
          </w:p>
        </w:tc>
        <w:tc>
          <w:tcPr>
            <w:tcW w:w="600"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775"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575" w:type="dxa"/>
            <w:tcBorders>
              <w:left w:val="single" w:color="auto" w:sz="4" w:space="0"/>
            </w:tcBorders>
            <w:vAlign w:val="center"/>
          </w:tcPr>
          <w:p>
            <w:pPr>
              <w:jc w:val="right"/>
              <w:rPr>
                <w:rFonts w:hint="default" w:ascii="Times New Roman" w:hAnsi="Times New Roman" w:cs="Times New Roman"/>
                <w:sz w:val="18"/>
                <w:szCs w:val="18"/>
              </w:rPr>
            </w:pPr>
          </w:p>
        </w:tc>
        <w:tc>
          <w:tcPr>
            <w:tcW w:w="1650" w:type="dxa"/>
            <w:vAlign w:val="center"/>
          </w:tcPr>
          <w:p>
            <w:pPr>
              <w:jc w:val="right"/>
              <w:rPr>
                <w:rFonts w:hint="default" w:ascii="Times New Roman" w:hAnsi="Times New Roman" w:cs="Times New Roman"/>
                <w:sz w:val="18"/>
                <w:szCs w:val="18"/>
              </w:rPr>
            </w:pPr>
          </w:p>
        </w:tc>
        <w:tc>
          <w:tcPr>
            <w:tcW w:w="750" w:type="dxa"/>
            <w:vAlign w:val="center"/>
          </w:tcPr>
          <w:p>
            <w:pPr>
              <w:jc w:val="right"/>
              <w:rPr>
                <w:rFonts w:hint="default" w:ascii="Times New Roman" w:hAnsi="Times New Roman" w:cs="Times New Roman"/>
                <w:sz w:val="18"/>
                <w:szCs w:val="18"/>
              </w:rPr>
            </w:pPr>
          </w:p>
        </w:tc>
        <w:tc>
          <w:tcPr>
            <w:tcW w:w="625" w:type="dxa"/>
            <w:vAlign w:val="center"/>
          </w:tcPr>
          <w:p>
            <w:pPr>
              <w:jc w:val="right"/>
              <w:rPr>
                <w:rFonts w:hint="default" w:ascii="Times New Roman" w:hAnsi="Times New Roman" w:cs="Times New Roman"/>
                <w:sz w:val="18"/>
                <w:szCs w:val="18"/>
              </w:rPr>
            </w:pPr>
          </w:p>
        </w:tc>
        <w:tc>
          <w:tcPr>
            <w:tcW w:w="737" w:type="dxa"/>
            <w:vAlign w:val="center"/>
          </w:tcPr>
          <w:p>
            <w:pPr>
              <w:jc w:val="right"/>
              <w:rPr>
                <w:rFonts w:hint="default" w:ascii="Times New Roman" w:hAnsi="Times New Roman" w:cs="Times New Roman"/>
                <w:sz w:val="18"/>
                <w:szCs w:val="18"/>
              </w:rPr>
            </w:pPr>
          </w:p>
        </w:tc>
        <w:tc>
          <w:tcPr>
            <w:tcW w:w="1513" w:type="dxa"/>
            <w:vAlign w:val="center"/>
          </w:tcPr>
          <w:p>
            <w:pPr>
              <w:jc w:val="right"/>
              <w:rPr>
                <w:rFonts w:hint="default" w:ascii="Times New Roman" w:hAnsi="Times New Roman" w:cs="Times New Roman"/>
                <w:sz w:val="18"/>
                <w:szCs w:val="18"/>
              </w:rPr>
            </w:pPr>
          </w:p>
        </w:tc>
        <w:tc>
          <w:tcPr>
            <w:tcW w:w="1512" w:type="dxa"/>
            <w:vAlign w:val="center"/>
          </w:tcPr>
          <w:p>
            <w:pPr>
              <w:jc w:val="right"/>
              <w:rPr>
                <w:rFonts w:hint="default" w:ascii="Times New Roman" w:hAnsi="Times New Roman" w:cs="Times New Roman"/>
                <w:sz w:val="18"/>
                <w:szCs w:val="18"/>
              </w:rPr>
            </w:pPr>
          </w:p>
        </w:tc>
        <w:tc>
          <w:tcPr>
            <w:tcW w:w="1588" w:type="dxa"/>
            <w:vAlign w:val="center"/>
          </w:tcPr>
          <w:p>
            <w:pPr>
              <w:jc w:val="right"/>
              <w:rPr>
                <w:rFonts w:hint="default"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hint="default" w:ascii="Times New Roman" w:hAnsi="Times New Roman" w:cs="Times New Roman"/>
              <w:sz w:val="18"/>
              <w:szCs w:val="18"/>
            </w:rPr>
            <w:tag w:val="_PLD_7cf659a70268475ea7233d8b82adad5a"/>
            <w:id w:val="1032"/>
          </w:sdtPr>
          <w:sdtEndPr>
            <w:rPr>
              <w:rFonts w:hint="default" w:ascii="Times New Roman" w:hAnsi="Times New Roman" w:cs="Times New Roman"/>
              <w:sz w:val="18"/>
              <w:szCs w:val="18"/>
            </w:rPr>
          </w:sdtEndPr>
          <w:sdtContent>
            <w:tc>
              <w:tcPr>
                <w:tcW w:w="2104" w:type="dxa"/>
              </w:tcPr>
              <w:p>
                <w:pPr>
                  <w:rPr>
                    <w:rFonts w:hint="default" w:ascii="Times New Roman" w:hAnsi="Times New Roman" w:cs="Times New Roman"/>
                    <w:sz w:val="18"/>
                    <w:szCs w:val="18"/>
                  </w:rPr>
                </w:pPr>
                <w:r>
                  <w:rPr>
                    <w:rFonts w:hint="default" w:ascii="Times New Roman" w:hAnsi="Times New Roman" w:cs="Times New Roman"/>
                    <w:sz w:val="18"/>
                    <w:szCs w:val="18"/>
                  </w:rPr>
                  <w:t>（六）其他</w:t>
                </w:r>
              </w:p>
            </w:tc>
          </w:sdtContent>
        </w:sdt>
        <w:tc>
          <w:tcPr>
            <w:tcW w:w="1513" w:type="dxa"/>
            <w:tcBorders>
              <w:right w:val="single" w:color="auto" w:sz="4" w:space="0"/>
            </w:tcBorders>
            <w:vAlign w:val="center"/>
          </w:tcPr>
          <w:p>
            <w:pPr>
              <w:jc w:val="right"/>
              <w:rPr>
                <w:rFonts w:hint="default" w:ascii="Times New Roman" w:hAnsi="Times New Roman" w:cs="Times New Roman"/>
                <w:sz w:val="18"/>
                <w:szCs w:val="18"/>
              </w:rPr>
            </w:pPr>
          </w:p>
        </w:tc>
        <w:tc>
          <w:tcPr>
            <w:tcW w:w="600"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775"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575" w:type="dxa"/>
            <w:tcBorders>
              <w:left w:val="single" w:color="auto" w:sz="4" w:space="0"/>
            </w:tcBorders>
            <w:vAlign w:val="center"/>
          </w:tcPr>
          <w:p>
            <w:pPr>
              <w:jc w:val="right"/>
              <w:rPr>
                <w:rFonts w:hint="default" w:ascii="Times New Roman" w:hAnsi="Times New Roman" w:cs="Times New Roman"/>
                <w:sz w:val="18"/>
                <w:szCs w:val="18"/>
              </w:rPr>
            </w:pPr>
          </w:p>
        </w:tc>
        <w:tc>
          <w:tcPr>
            <w:tcW w:w="1650" w:type="dxa"/>
            <w:vAlign w:val="center"/>
          </w:tcPr>
          <w:p>
            <w:pPr>
              <w:jc w:val="right"/>
              <w:rPr>
                <w:rFonts w:hint="default" w:ascii="Times New Roman" w:hAnsi="Times New Roman" w:cs="Times New Roman"/>
                <w:sz w:val="18"/>
                <w:szCs w:val="18"/>
              </w:rPr>
            </w:pPr>
          </w:p>
        </w:tc>
        <w:tc>
          <w:tcPr>
            <w:tcW w:w="750" w:type="dxa"/>
            <w:vAlign w:val="center"/>
          </w:tcPr>
          <w:p>
            <w:pPr>
              <w:jc w:val="right"/>
              <w:rPr>
                <w:rFonts w:hint="default" w:ascii="Times New Roman" w:hAnsi="Times New Roman" w:cs="Times New Roman"/>
                <w:sz w:val="18"/>
                <w:szCs w:val="18"/>
              </w:rPr>
            </w:pPr>
          </w:p>
        </w:tc>
        <w:tc>
          <w:tcPr>
            <w:tcW w:w="625" w:type="dxa"/>
            <w:vAlign w:val="center"/>
          </w:tcPr>
          <w:p>
            <w:pPr>
              <w:jc w:val="right"/>
              <w:rPr>
                <w:rFonts w:hint="default" w:ascii="Times New Roman" w:hAnsi="Times New Roman" w:cs="Times New Roman"/>
                <w:sz w:val="18"/>
                <w:szCs w:val="18"/>
              </w:rPr>
            </w:pPr>
          </w:p>
        </w:tc>
        <w:tc>
          <w:tcPr>
            <w:tcW w:w="737" w:type="dxa"/>
            <w:vAlign w:val="center"/>
          </w:tcPr>
          <w:p>
            <w:pPr>
              <w:jc w:val="right"/>
              <w:rPr>
                <w:rFonts w:hint="default" w:ascii="Times New Roman" w:hAnsi="Times New Roman" w:cs="Times New Roman"/>
                <w:sz w:val="18"/>
                <w:szCs w:val="18"/>
              </w:rPr>
            </w:pPr>
          </w:p>
        </w:tc>
        <w:tc>
          <w:tcPr>
            <w:tcW w:w="1513" w:type="dxa"/>
            <w:vAlign w:val="center"/>
          </w:tcPr>
          <w:p>
            <w:pPr>
              <w:jc w:val="right"/>
              <w:rPr>
                <w:rFonts w:hint="default" w:ascii="Times New Roman" w:hAnsi="Times New Roman" w:cs="Times New Roman"/>
                <w:sz w:val="18"/>
                <w:szCs w:val="18"/>
              </w:rPr>
            </w:pPr>
          </w:p>
        </w:tc>
        <w:tc>
          <w:tcPr>
            <w:tcW w:w="1512" w:type="dxa"/>
            <w:vAlign w:val="center"/>
          </w:tcPr>
          <w:p>
            <w:pPr>
              <w:jc w:val="right"/>
              <w:rPr>
                <w:rFonts w:hint="default" w:ascii="Times New Roman" w:hAnsi="Times New Roman" w:cs="Times New Roman"/>
                <w:sz w:val="18"/>
                <w:szCs w:val="18"/>
              </w:rPr>
            </w:pPr>
          </w:p>
        </w:tc>
        <w:tc>
          <w:tcPr>
            <w:tcW w:w="1588" w:type="dxa"/>
            <w:vAlign w:val="center"/>
          </w:tcPr>
          <w:p>
            <w:pPr>
              <w:jc w:val="right"/>
              <w:rPr>
                <w:rFonts w:hint="default"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hint="default" w:ascii="Times New Roman" w:hAnsi="Times New Roman" w:cs="Times New Roman"/>
              <w:sz w:val="18"/>
              <w:szCs w:val="18"/>
            </w:rPr>
            <w:tag w:val="_PLD_56eacf5a90be4746898504dda5c8a2c0"/>
            <w:id w:val="1033"/>
          </w:sdtPr>
          <w:sdtEndPr>
            <w:rPr>
              <w:rFonts w:hint="default" w:ascii="Times New Roman" w:hAnsi="Times New Roman" w:cs="Times New Roman"/>
              <w:sz w:val="18"/>
              <w:szCs w:val="18"/>
            </w:rPr>
          </w:sdtEndPr>
          <w:sdtContent>
            <w:tc>
              <w:tcPr>
                <w:tcW w:w="2104" w:type="dxa"/>
              </w:tcPr>
              <w:p>
                <w:pPr>
                  <w:rPr>
                    <w:rFonts w:hint="default" w:ascii="Times New Roman" w:hAnsi="Times New Roman" w:cs="Times New Roman"/>
                    <w:sz w:val="18"/>
                    <w:szCs w:val="18"/>
                  </w:rPr>
                </w:pPr>
                <w:r>
                  <w:rPr>
                    <w:rFonts w:hint="default" w:ascii="Times New Roman" w:hAnsi="Times New Roman" w:cs="Times New Roman"/>
                    <w:sz w:val="18"/>
                    <w:szCs w:val="18"/>
                  </w:rPr>
                  <w:t>四、本期期末余额</w:t>
                </w:r>
              </w:p>
            </w:tc>
          </w:sdtContent>
        </w:sdt>
        <w:tc>
          <w:tcPr>
            <w:tcW w:w="1513" w:type="dxa"/>
            <w:tcBorders>
              <w:right w:val="single" w:color="auto" w:sz="4" w:space="0"/>
            </w:tcBorders>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550,000,000.00</w:t>
            </w:r>
          </w:p>
        </w:tc>
        <w:tc>
          <w:tcPr>
            <w:tcW w:w="600"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775"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575" w:type="dxa"/>
            <w:tcBorders>
              <w:left w:val="single" w:color="auto" w:sz="4" w:space="0"/>
            </w:tcBorders>
            <w:vAlign w:val="center"/>
          </w:tcPr>
          <w:p>
            <w:pPr>
              <w:jc w:val="right"/>
              <w:rPr>
                <w:rFonts w:hint="default" w:ascii="Times New Roman" w:hAnsi="Times New Roman" w:cs="Times New Roman"/>
                <w:sz w:val="18"/>
                <w:szCs w:val="18"/>
              </w:rPr>
            </w:pPr>
          </w:p>
        </w:tc>
        <w:tc>
          <w:tcPr>
            <w:tcW w:w="1650" w:type="dxa"/>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579,271,389.07</w:t>
            </w:r>
          </w:p>
        </w:tc>
        <w:tc>
          <w:tcPr>
            <w:tcW w:w="750" w:type="dxa"/>
            <w:vAlign w:val="center"/>
          </w:tcPr>
          <w:p>
            <w:pPr>
              <w:jc w:val="right"/>
              <w:rPr>
                <w:rFonts w:hint="default" w:ascii="Times New Roman" w:hAnsi="Times New Roman" w:cs="Times New Roman"/>
                <w:sz w:val="18"/>
                <w:szCs w:val="18"/>
              </w:rPr>
            </w:pPr>
          </w:p>
        </w:tc>
        <w:tc>
          <w:tcPr>
            <w:tcW w:w="625" w:type="dxa"/>
            <w:vAlign w:val="center"/>
          </w:tcPr>
          <w:p>
            <w:pPr>
              <w:jc w:val="right"/>
              <w:rPr>
                <w:rFonts w:hint="default" w:ascii="Times New Roman" w:hAnsi="Times New Roman" w:cs="Times New Roman"/>
                <w:sz w:val="18"/>
                <w:szCs w:val="18"/>
              </w:rPr>
            </w:pPr>
          </w:p>
        </w:tc>
        <w:tc>
          <w:tcPr>
            <w:tcW w:w="737" w:type="dxa"/>
            <w:vAlign w:val="center"/>
          </w:tcPr>
          <w:p>
            <w:pPr>
              <w:jc w:val="right"/>
              <w:rPr>
                <w:rFonts w:hint="default" w:ascii="Times New Roman" w:hAnsi="Times New Roman" w:cs="Times New Roman"/>
                <w:sz w:val="18"/>
                <w:szCs w:val="18"/>
              </w:rPr>
            </w:pPr>
          </w:p>
        </w:tc>
        <w:tc>
          <w:tcPr>
            <w:tcW w:w="1513" w:type="dxa"/>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217,403,035.33</w:t>
            </w:r>
          </w:p>
        </w:tc>
        <w:tc>
          <w:tcPr>
            <w:tcW w:w="1512" w:type="dxa"/>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660,948,470.73</w:t>
            </w:r>
          </w:p>
        </w:tc>
        <w:tc>
          <w:tcPr>
            <w:tcW w:w="1588" w:type="dxa"/>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2,007,622,895.13</w:t>
            </w:r>
          </w:p>
        </w:tc>
      </w:tr>
    </w:tbl>
    <w:p/>
    <w:p>
      <w:pPr>
        <w:snapToGrid w:val="0"/>
        <w:spacing w:line="240" w:lineRule="atLeast"/>
        <w:ind w:firstLine="630" w:firstLineChars="300"/>
        <w:rPr>
          <w:rFonts w:hint="eastAsia"/>
          <w:b/>
          <w:bCs/>
          <w:color w:val="FF0000"/>
          <w:szCs w:val="21"/>
        </w:rPr>
      </w:pPr>
      <w:r>
        <w:rPr>
          <w:rFonts w:hint="eastAsia"/>
          <w:szCs w:val="21"/>
          <w:lang w:val="en-US" w:eastAsia="zh-CN"/>
        </w:rPr>
        <w:t>公</w:t>
      </w:r>
      <w:r>
        <w:rPr>
          <w:rFonts w:hint="eastAsia"/>
          <w:szCs w:val="21"/>
        </w:rPr>
        <w:t>司负责</w:t>
      </w:r>
      <w:r>
        <w:rPr>
          <w:szCs w:val="21"/>
        </w:rPr>
        <w:t>人</w:t>
      </w:r>
      <w:r>
        <w:rPr>
          <w:rFonts w:hint="eastAsia"/>
          <w:szCs w:val="21"/>
        </w:rPr>
        <w:t>：</w:t>
      </w:r>
      <w:sdt>
        <w:sdtPr>
          <w:rPr>
            <w:rFonts w:hint="eastAsia"/>
            <w:szCs w:val="21"/>
          </w:rPr>
          <w:alias w:val="公司负责人姓名"/>
          <w:tag w:val="_GBC_6042a2c12168484781348969a4da3e4c"/>
          <w:id w:val="1034"/>
          <w:placeholder>
            <w:docPart w:val="GBC22222222222222222222222222222"/>
          </w:placeholder>
          <w:text/>
        </w:sdtPr>
        <w:sdtEndPr>
          <w:rPr>
            <w:rFonts w:hint="eastAsia"/>
            <w:szCs w:val="21"/>
          </w:rPr>
        </w:sdtEndPr>
        <w:sdtContent>
          <w:r>
            <w:rPr>
              <w:rFonts w:hint="eastAsia"/>
              <w:szCs w:val="21"/>
              <w:lang w:eastAsia="zh-CN"/>
            </w:rPr>
            <w:t xml:space="preserve">周云祥 </w:t>
          </w:r>
        </w:sdtContent>
      </w:sdt>
      <w:r>
        <w:rPr>
          <w:rFonts w:hint="eastAsia"/>
          <w:szCs w:val="21"/>
        </w:rPr>
        <w:t xml:space="preserve"> </w:t>
      </w:r>
      <w:r>
        <w:rPr>
          <w:rFonts w:hint="eastAsia"/>
          <w:szCs w:val="21"/>
          <w:lang w:val="en-US" w:eastAsia="zh-CN"/>
        </w:rPr>
        <w:t xml:space="preserve">                       </w:t>
      </w:r>
      <w:r>
        <w:rPr>
          <w:szCs w:val="21"/>
        </w:rPr>
        <w:t>主管会计工作负责人</w:t>
      </w:r>
      <w:r>
        <w:rPr>
          <w:rFonts w:hint="eastAsia"/>
          <w:szCs w:val="21"/>
        </w:rPr>
        <w:t>：</w:t>
      </w:r>
      <w:sdt>
        <w:sdtPr>
          <w:rPr>
            <w:rFonts w:hint="eastAsia"/>
            <w:szCs w:val="21"/>
          </w:rPr>
          <w:alias w:val="主管会计工作负责人姓名"/>
          <w:tag w:val="_GBC_3008dab61aca43f0a6d82ef192943e79"/>
          <w:id w:val="1035"/>
          <w:placeholder>
            <w:docPart w:val="GBC22222222222222222222222222222"/>
          </w:placeholder>
          <w:text/>
        </w:sdtPr>
        <w:sdtEndPr>
          <w:rPr>
            <w:rFonts w:hint="eastAsia"/>
            <w:szCs w:val="21"/>
          </w:rPr>
        </w:sdtEndPr>
        <w:sdtContent>
          <w:r>
            <w:rPr>
              <w:rFonts w:hint="eastAsia"/>
              <w:szCs w:val="21"/>
              <w:lang w:eastAsia="zh-CN"/>
            </w:rPr>
            <w:t>王为民</w:t>
          </w:r>
        </w:sdtContent>
      </w:sdt>
      <w:r>
        <w:rPr>
          <w:rFonts w:hint="eastAsia"/>
          <w:szCs w:val="21"/>
        </w:rPr>
        <w:t xml:space="preserve"> </w:t>
      </w:r>
      <w:r>
        <w:rPr>
          <w:rFonts w:hint="eastAsia"/>
          <w:szCs w:val="21"/>
          <w:lang w:val="en-US" w:eastAsia="zh-CN"/>
        </w:rPr>
        <w:t xml:space="preserve">                              </w:t>
      </w:r>
      <w:r>
        <w:rPr>
          <w:szCs w:val="21"/>
        </w:rPr>
        <w:t>会计机构负责人</w:t>
      </w:r>
      <w:r>
        <w:rPr>
          <w:rFonts w:hint="eastAsia"/>
          <w:szCs w:val="21"/>
        </w:rPr>
        <w:t>：</w:t>
      </w:r>
      <w:sdt>
        <w:sdtPr>
          <w:rPr>
            <w:rFonts w:hint="eastAsia"/>
            <w:szCs w:val="21"/>
          </w:rPr>
          <w:alias w:val="会计机构负责人姓名"/>
          <w:tag w:val="_GBC_e6c21b270080402ca8dbdc0cab514bde"/>
          <w:id w:val="1036"/>
          <w:placeholder>
            <w:docPart w:val="GBC22222222222222222222222222222"/>
          </w:placeholder>
          <w:text/>
        </w:sdtPr>
        <w:sdtEndPr>
          <w:rPr>
            <w:rFonts w:hint="eastAsia"/>
            <w:szCs w:val="21"/>
          </w:rPr>
        </w:sdtEndPr>
        <w:sdtContent>
          <w:r>
            <w:rPr>
              <w:rFonts w:hint="eastAsia"/>
              <w:szCs w:val="21"/>
              <w:lang w:eastAsia="zh-CN"/>
            </w:rPr>
            <w:t>游发禄</w:t>
          </w:r>
        </w:sdtContent>
      </w:sdt>
    </w:p>
    <w:p>
      <w:pPr>
        <w:rPr>
          <w:rFonts w:hint="eastAsia" w:eastAsia="宋体"/>
          <w:color w:val="FF0000"/>
          <w:lang w:val="en-US" w:eastAsia="zh-CN"/>
        </w:rPr>
      </w:pPr>
      <w:r>
        <w:rPr>
          <w:rFonts w:hint="eastAsia"/>
          <w:color w:val="FF0000"/>
          <w:lang w:val="en-US" w:eastAsia="zh-CN"/>
        </w:rPr>
        <w:t xml:space="preserve"> </w:t>
      </w:r>
    </w:p>
    <w:bookmarkEnd w:id="155"/>
    <w:p>
      <w:pPr>
        <w:snapToGrid w:val="0"/>
        <w:spacing w:line="240" w:lineRule="atLeast"/>
        <w:ind w:right="-153" w:rightChars="-73"/>
        <w:rPr>
          <w:rFonts w:hint="eastAsia"/>
          <w:b/>
          <w:bCs/>
          <w:color w:val="FF0000"/>
          <w:szCs w:val="21"/>
        </w:rPr>
      </w:pPr>
      <w:bookmarkStart w:id="156" w:name="_Hlk24980162"/>
      <w:bookmarkEnd w:id="156"/>
    </w:p>
    <w:p>
      <w:pPr>
        <w:snapToGrid w:val="0"/>
        <w:spacing w:line="240" w:lineRule="atLeast"/>
        <w:ind w:right="-153" w:rightChars="-73"/>
        <w:rPr>
          <w:rFonts w:hint="eastAsia"/>
          <w:b/>
          <w:bCs/>
          <w:color w:val="FF0000"/>
          <w:szCs w:val="21"/>
        </w:rPr>
      </w:pPr>
    </w:p>
    <w:p>
      <w:pPr>
        <w:snapToGrid w:val="0"/>
        <w:spacing w:line="240" w:lineRule="atLeast"/>
        <w:rPr>
          <w:rFonts w:hint="eastAsia"/>
          <w:szCs w:val="21"/>
        </w:rPr>
        <w:sectPr>
          <w:pgSz w:w="16838" w:h="11906" w:orient="landscape"/>
          <w:pgMar w:top="1276" w:right="1440" w:bottom="1797" w:left="1525" w:header="856" w:footer="992" w:gutter="0"/>
          <w:cols w:space="425" w:num="1"/>
          <w:docGrid w:linePitch="312" w:charSpace="0"/>
        </w:sectPr>
      </w:pPr>
      <w:bookmarkStart w:id="157" w:name="_Hlk533930396"/>
    </w:p>
    <w:bookmarkEnd w:id="157"/>
    <w:p>
      <w:pPr>
        <w:pStyle w:val="5"/>
        <w:numPr>
          <w:ilvl w:val="0"/>
          <w:numId w:val="63"/>
        </w:numPr>
        <w:rPr>
          <w:rFonts w:hint="eastAsia" w:ascii="宋体" w:hAnsi="宋体"/>
        </w:rPr>
      </w:pPr>
      <w:r>
        <w:rPr>
          <w:rFonts w:hint="eastAsia"/>
        </w:rPr>
        <w:t>公司基本情况</w:t>
      </w:r>
    </w:p>
    <w:p>
      <w:pPr>
        <w:pStyle w:val="85"/>
        <w:numPr>
          <w:ilvl w:val="0"/>
          <w:numId w:val="64"/>
        </w:numPr>
      </w:pPr>
      <w:r>
        <w:rPr>
          <w:rFonts w:hint="eastAsia"/>
        </w:rPr>
        <w:t>公司概况</w:t>
      </w:r>
    </w:p>
    <w:sdt>
      <w:sdtPr>
        <w:rPr>
          <w:rFonts w:hint="eastAsia"/>
          <w:szCs w:val="21"/>
        </w:rPr>
        <w:alias w:val="是否适用：公司概况[双击切换]"/>
        <w:tag w:val="_GBC_7b613deb8c7f4027b73602e5cd1d4a2e"/>
        <w:id w:val="1037"/>
        <w:placeholder>
          <w:docPart w:val="GBC22222222222222222222222222222"/>
        </w:placeholder>
      </w:sdtPr>
      <w:sdtEndPr>
        <w:rPr>
          <w:rFonts w:hint="eastAsia"/>
          <w:szCs w:val="21"/>
        </w:rPr>
      </w:sdtEndPr>
      <w:sdtContent>
        <w:p>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公司概况"/>
        <w:tag w:val="_GBC_dfec127af3a7441dade8cb0f67119e66"/>
        <w:id w:val="1038"/>
        <w:placeholder>
          <w:docPart w:val="GBC22222222222222222222222222222"/>
        </w:placeholder>
      </w:sdtPr>
      <w:sdtEndPr>
        <w:rPr>
          <w:b w:val="0"/>
          <w:bCs w:val="0"/>
          <w:szCs w:val="21"/>
          <w:highlight w:val="none"/>
        </w:rPr>
      </w:sdtEndPr>
      <w:sdtContent>
        <w:p>
          <w:pPr>
            <w:pStyle w:val="193"/>
            <w:widowControl w:val="0"/>
            <w:spacing w:line="400" w:lineRule="exact"/>
            <w:ind w:firstLine="420"/>
            <w:outlineLvl w:val="2"/>
            <w:rPr>
              <w:rFonts w:cs="宋体"/>
              <w:color w:val="000000"/>
              <w:szCs w:val="21"/>
            </w:rPr>
          </w:pPr>
          <w:r>
            <w:rPr>
              <w:rFonts w:hint="eastAsia" w:cs="宋体"/>
              <w:color w:val="000000"/>
              <w:szCs w:val="21"/>
            </w:rPr>
            <w:t>公司名称：柳州两面针股份有限公司</w:t>
          </w:r>
        </w:p>
        <w:p>
          <w:pPr>
            <w:widowControl w:val="0"/>
            <w:autoSpaceDE w:val="0"/>
            <w:autoSpaceDN w:val="0"/>
            <w:adjustRightInd w:val="0"/>
            <w:spacing w:line="400" w:lineRule="exact"/>
            <w:ind w:firstLine="420" w:firstLineChars="200"/>
            <w:jc w:val="both"/>
            <w:rPr>
              <w:rFonts w:ascii="宋体" w:hAnsi="宋体" w:eastAsia="宋体" w:cs="宋体"/>
              <w:color w:val="000000"/>
              <w:kern w:val="2"/>
              <w:szCs w:val="21"/>
            </w:rPr>
          </w:pPr>
          <w:r>
            <w:rPr>
              <w:rFonts w:hint="eastAsia" w:ascii="宋体" w:hAnsi="宋体" w:eastAsia="宋体" w:cs="宋体"/>
              <w:color w:val="000000"/>
              <w:kern w:val="2"/>
              <w:szCs w:val="21"/>
            </w:rPr>
            <w:t>英文名称：</w:t>
          </w:r>
          <w:r>
            <w:rPr>
              <w:rFonts w:hint="eastAsia" w:ascii="Times New Roman" w:hAnsi="Times New Roman" w:eastAsia="宋体" w:cs="宋体"/>
              <w:color w:val="000000"/>
              <w:kern w:val="2"/>
              <w:szCs w:val="21"/>
            </w:rPr>
            <w:t>LIUZHOULIANGMIANZHENCO</w:t>
          </w:r>
          <w:r>
            <w:rPr>
              <w:rFonts w:ascii="Times New Roman" w:hAnsi="Times New Roman" w:eastAsia="宋体" w:cs="Times New Roman"/>
              <w:color w:val="000000"/>
              <w:kern w:val="2"/>
              <w:szCs w:val="21"/>
            </w:rPr>
            <w:t>.,</w:t>
          </w:r>
          <w:r>
            <w:rPr>
              <w:rFonts w:hint="eastAsia" w:ascii="Times New Roman" w:hAnsi="Times New Roman" w:eastAsia="宋体" w:cs="宋体"/>
              <w:color w:val="000000"/>
              <w:kern w:val="2"/>
              <w:szCs w:val="21"/>
            </w:rPr>
            <w:t>LTD</w:t>
          </w:r>
        </w:p>
        <w:p>
          <w:pPr>
            <w:widowControl w:val="0"/>
            <w:autoSpaceDE w:val="0"/>
            <w:autoSpaceDN w:val="0"/>
            <w:adjustRightInd w:val="0"/>
            <w:spacing w:line="400" w:lineRule="exact"/>
            <w:ind w:firstLine="420" w:firstLineChars="200"/>
            <w:jc w:val="both"/>
            <w:rPr>
              <w:rFonts w:ascii="宋体" w:hAnsi="宋体" w:eastAsia="宋体" w:cs="宋体"/>
              <w:color w:val="000000"/>
              <w:kern w:val="2"/>
              <w:szCs w:val="21"/>
            </w:rPr>
          </w:pPr>
          <w:r>
            <w:rPr>
              <w:rFonts w:hint="eastAsia" w:ascii="宋体" w:hAnsi="宋体" w:eastAsia="宋体" w:cs="宋体"/>
              <w:color w:val="000000"/>
              <w:kern w:val="2"/>
              <w:szCs w:val="21"/>
            </w:rPr>
            <w:t>注册地址：广西柳州市东环大道</w:t>
          </w:r>
          <w:r>
            <w:rPr>
              <w:rFonts w:hint="eastAsia" w:ascii="Times New Roman" w:hAnsi="Times New Roman" w:eastAsia="宋体" w:cs="宋体"/>
              <w:color w:val="000000"/>
              <w:kern w:val="2"/>
              <w:szCs w:val="21"/>
            </w:rPr>
            <w:t>282</w:t>
          </w:r>
          <w:r>
            <w:rPr>
              <w:rFonts w:hint="eastAsia" w:ascii="宋体" w:hAnsi="宋体" w:eastAsia="宋体" w:cs="宋体"/>
              <w:color w:val="000000"/>
              <w:kern w:val="2"/>
              <w:szCs w:val="21"/>
            </w:rPr>
            <w:t>号</w:t>
          </w:r>
        </w:p>
        <w:p>
          <w:pPr>
            <w:widowControl w:val="0"/>
            <w:autoSpaceDE w:val="0"/>
            <w:autoSpaceDN w:val="0"/>
            <w:adjustRightInd w:val="0"/>
            <w:spacing w:line="400" w:lineRule="exact"/>
            <w:ind w:firstLine="420" w:firstLineChars="200"/>
            <w:jc w:val="both"/>
            <w:rPr>
              <w:rFonts w:ascii="宋体" w:hAnsi="宋体" w:eastAsia="宋体" w:cs="宋体"/>
              <w:color w:val="000000"/>
              <w:kern w:val="2"/>
              <w:szCs w:val="21"/>
            </w:rPr>
          </w:pPr>
          <w:r>
            <w:rPr>
              <w:rFonts w:hint="eastAsia" w:ascii="宋体" w:hAnsi="宋体" w:eastAsia="宋体" w:cs="宋体"/>
              <w:color w:val="000000"/>
              <w:kern w:val="2"/>
              <w:szCs w:val="21"/>
            </w:rPr>
            <w:t>注册资本：</w:t>
          </w:r>
          <w:r>
            <w:rPr>
              <w:rFonts w:ascii="Times New Roman" w:hAnsi="Times New Roman" w:eastAsia="宋体" w:cs="Times New Roman"/>
              <w:color w:val="000000"/>
              <w:kern w:val="2"/>
              <w:szCs w:val="21"/>
            </w:rPr>
            <w:t>550,000,000.00</w:t>
          </w:r>
          <w:r>
            <w:rPr>
              <w:rFonts w:hint="eastAsia" w:ascii="宋体" w:hAnsi="宋体" w:eastAsia="宋体" w:cs="宋体"/>
              <w:color w:val="000000"/>
              <w:kern w:val="2"/>
              <w:szCs w:val="21"/>
            </w:rPr>
            <w:t>元</w:t>
          </w:r>
        </w:p>
        <w:p>
          <w:pPr>
            <w:widowControl w:val="0"/>
            <w:autoSpaceDE w:val="0"/>
            <w:autoSpaceDN w:val="0"/>
            <w:adjustRightInd w:val="0"/>
            <w:spacing w:line="400" w:lineRule="exact"/>
            <w:ind w:firstLine="420" w:firstLineChars="200"/>
            <w:jc w:val="both"/>
            <w:rPr>
              <w:rFonts w:ascii="宋体" w:hAnsi="宋体" w:eastAsia="宋体" w:cs="宋体"/>
              <w:color w:val="000000"/>
              <w:kern w:val="2"/>
              <w:szCs w:val="21"/>
            </w:rPr>
          </w:pPr>
          <w:r>
            <w:rPr>
              <w:rFonts w:hint="eastAsia" w:ascii="宋体" w:hAnsi="宋体" w:eastAsia="宋体" w:cs="宋体"/>
              <w:color w:val="000000"/>
              <w:kern w:val="2"/>
              <w:szCs w:val="21"/>
            </w:rPr>
            <w:t>统一社会信用代码：</w:t>
          </w:r>
          <w:r>
            <w:rPr>
              <w:rFonts w:hint="eastAsia" w:ascii="Times New Roman" w:hAnsi="Times New Roman" w:eastAsia="宋体" w:cs="宋体"/>
              <w:color w:val="000000"/>
              <w:kern w:val="2"/>
              <w:szCs w:val="21"/>
            </w:rPr>
            <w:t>914502001982303373</w:t>
          </w:r>
        </w:p>
        <w:p>
          <w:pPr>
            <w:widowControl w:val="0"/>
            <w:autoSpaceDE w:val="0"/>
            <w:autoSpaceDN w:val="0"/>
            <w:adjustRightInd w:val="0"/>
            <w:spacing w:line="400" w:lineRule="exact"/>
            <w:ind w:firstLine="420" w:firstLineChars="200"/>
            <w:jc w:val="both"/>
            <w:rPr>
              <w:rFonts w:hint="default" w:ascii="宋体" w:hAnsi="宋体" w:eastAsia="宋体" w:cs="宋体"/>
              <w:color w:val="000000"/>
              <w:kern w:val="2"/>
              <w:szCs w:val="21"/>
              <w:lang w:val="en-US" w:eastAsia="zh-CN"/>
            </w:rPr>
          </w:pPr>
          <w:r>
            <w:rPr>
              <w:rFonts w:hint="eastAsia" w:ascii="宋体" w:hAnsi="宋体" w:eastAsia="宋体" w:cs="宋体"/>
              <w:color w:val="000000"/>
              <w:kern w:val="2"/>
              <w:szCs w:val="21"/>
            </w:rPr>
            <w:t>企业法定代表人：</w:t>
          </w:r>
          <w:r>
            <w:rPr>
              <w:rFonts w:hint="eastAsia" w:cs="宋体"/>
              <w:color w:val="000000"/>
              <w:kern w:val="2"/>
              <w:szCs w:val="21"/>
              <w:lang w:val="en-US" w:eastAsia="zh-CN"/>
            </w:rPr>
            <w:t>林钻煌</w:t>
          </w:r>
        </w:p>
        <w:p>
          <w:pPr>
            <w:pStyle w:val="193"/>
            <w:widowControl w:val="0"/>
            <w:spacing w:line="400" w:lineRule="exact"/>
            <w:ind w:firstLine="422" w:firstLineChars="200"/>
            <w:rPr>
              <w:rFonts w:hint="eastAsia" w:cs="宋体"/>
              <w:b/>
              <w:bCs/>
              <w:color w:val="000000"/>
              <w:szCs w:val="21"/>
            </w:rPr>
          </w:pPr>
          <w:r>
            <w:rPr>
              <w:rFonts w:hint="eastAsia" w:cs="宋体"/>
              <w:b/>
              <w:bCs/>
              <w:color w:val="000000"/>
              <w:szCs w:val="21"/>
            </w:rPr>
            <w:t>（一）公司简介</w:t>
          </w:r>
        </w:p>
        <w:p>
          <w:pPr>
            <w:widowControl w:val="0"/>
            <w:autoSpaceDE w:val="0"/>
            <w:autoSpaceDN w:val="0"/>
            <w:adjustRightInd w:val="0"/>
            <w:spacing w:line="400" w:lineRule="exact"/>
            <w:ind w:firstLine="420" w:firstLineChars="200"/>
            <w:jc w:val="both"/>
            <w:rPr>
              <w:rFonts w:hint="eastAsia" w:ascii="Times New Roman" w:hAnsi="Times New Roman" w:eastAsia="宋体" w:cs="宋体"/>
              <w:color w:val="000000"/>
              <w:kern w:val="2"/>
              <w:sz w:val="21"/>
              <w:szCs w:val="21"/>
            </w:rPr>
          </w:pPr>
          <w:r>
            <w:rPr>
              <w:rFonts w:hint="eastAsia" w:ascii="Times New Roman" w:hAnsi="Times New Roman" w:eastAsia="宋体" w:cs="宋体"/>
              <w:color w:val="000000"/>
              <w:kern w:val="2"/>
              <w:sz w:val="21"/>
              <w:szCs w:val="21"/>
            </w:rPr>
            <w:t>柳州两面针股份有限公司（以下简称“本公司”或“公司”）前身为柳州市牙膏厂，1993年经广西壮族自治区经济体制改革委员会桂体改股字[1993]156号文批准，由柳州市牙膏厂独家发起，采取定向募集方式设立为股份有限公司，总股本7,500万元人民币，每股面值1元。</w:t>
          </w:r>
        </w:p>
        <w:p>
          <w:pPr>
            <w:widowControl w:val="0"/>
            <w:autoSpaceDE w:val="0"/>
            <w:autoSpaceDN w:val="0"/>
            <w:adjustRightInd w:val="0"/>
            <w:spacing w:line="400" w:lineRule="exact"/>
            <w:ind w:firstLine="420" w:firstLineChars="200"/>
            <w:jc w:val="both"/>
            <w:rPr>
              <w:rFonts w:hint="eastAsia" w:ascii="Times New Roman" w:hAnsi="Times New Roman" w:eastAsia="宋体" w:cs="宋体"/>
              <w:color w:val="000000"/>
              <w:kern w:val="2"/>
              <w:sz w:val="21"/>
              <w:szCs w:val="21"/>
            </w:rPr>
          </w:pPr>
          <w:r>
            <w:rPr>
              <w:rFonts w:hint="eastAsia" w:ascii="Times New Roman" w:hAnsi="Times New Roman" w:eastAsia="宋体" w:cs="宋体"/>
              <w:color w:val="000000"/>
              <w:kern w:val="2"/>
              <w:sz w:val="21"/>
              <w:szCs w:val="21"/>
            </w:rPr>
            <w:t>根据广西壮族自治区经济体制改革委员会桂体改股字[1997]10号文件批复，同意本公司1996年度分红派息方案，即公司向全体股东每10股送红股2股，共送红股1,500万股。至此，本公司总股本为9,000万股。</w:t>
          </w:r>
        </w:p>
        <w:p>
          <w:pPr>
            <w:widowControl w:val="0"/>
            <w:autoSpaceDE w:val="0"/>
            <w:autoSpaceDN w:val="0"/>
            <w:adjustRightInd w:val="0"/>
            <w:spacing w:line="400" w:lineRule="exact"/>
            <w:ind w:firstLine="420" w:firstLineChars="200"/>
            <w:jc w:val="both"/>
            <w:rPr>
              <w:rFonts w:hint="eastAsia" w:ascii="Times New Roman" w:hAnsi="Times New Roman" w:eastAsia="宋体" w:cs="宋体"/>
              <w:color w:val="000000"/>
              <w:kern w:val="2"/>
              <w:sz w:val="21"/>
              <w:szCs w:val="21"/>
            </w:rPr>
          </w:pPr>
          <w:r>
            <w:rPr>
              <w:rFonts w:hint="eastAsia" w:ascii="Times New Roman" w:hAnsi="Times New Roman" w:eastAsia="宋体" w:cs="宋体"/>
              <w:color w:val="000000"/>
              <w:kern w:val="2"/>
              <w:sz w:val="21"/>
              <w:szCs w:val="21"/>
            </w:rPr>
            <w:t>2003年11月，经中国证券监督管理委员会证监发行字[2003]136号文核准，本公司向社会公开发行人民币普通股股票6,000万股，并于2004年1月30日在上海证券交易所上市。证券简称为“两面针”，证券代码为“600249”。公开发行后，本公司注册资本为人民币150,000,000.00元。</w:t>
          </w:r>
        </w:p>
        <w:p>
          <w:pPr>
            <w:widowControl w:val="0"/>
            <w:autoSpaceDE w:val="0"/>
            <w:autoSpaceDN w:val="0"/>
            <w:adjustRightInd w:val="0"/>
            <w:spacing w:line="400" w:lineRule="exact"/>
            <w:ind w:firstLine="420" w:firstLineChars="200"/>
            <w:jc w:val="both"/>
            <w:rPr>
              <w:rFonts w:hint="eastAsia" w:ascii="Times New Roman" w:hAnsi="Times New Roman" w:eastAsia="宋体" w:cs="宋体"/>
              <w:color w:val="000000"/>
              <w:kern w:val="2"/>
              <w:sz w:val="21"/>
              <w:szCs w:val="21"/>
            </w:rPr>
          </w:pPr>
          <w:r>
            <w:rPr>
              <w:rFonts w:hint="eastAsia" w:ascii="Times New Roman" w:hAnsi="Times New Roman" w:eastAsia="宋体" w:cs="宋体"/>
              <w:color w:val="000000"/>
              <w:kern w:val="2"/>
              <w:sz w:val="21"/>
              <w:szCs w:val="21"/>
            </w:rPr>
            <w:t>经过历年的派送红股、转增股本及增发新股，截止2019年12月31日，本公司累计发行股本总数55,000万股，注册资本为55,000.00万元。</w:t>
          </w:r>
        </w:p>
        <w:p>
          <w:pPr>
            <w:widowControl w:val="0"/>
            <w:autoSpaceDE w:val="0"/>
            <w:autoSpaceDN w:val="0"/>
            <w:adjustRightInd w:val="0"/>
            <w:spacing w:line="400" w:lineRule="exact"/>
            <w:ind w:firstLine="422" w:firstLineChars="200"/>
            <w:jc w:val="both"/>
            <w:rPr>
              <w:rFonts w:hint="eastAsia" w:ascii="Times New Roman" w:hAnsi="Times New Roman" w:eastAsia="宋体" w:cs="宋体"/>
              <w:b/>
              <w:bCs/>
              <w:color w:val="000000"/>
              <w:kern w:val="2"/>
              <w:sz w:val="21"/>
              <w:szCs w:val="21"/>
            </w:rPr>
          </w:pPr>
          <w:r>
            <w:rPr>
              <w:rFonts w:hint="eastAsia" w:ascii="Times New Roman" w:hAnsi="Times New Roman" w:eastAsia="宋体" w:cs="宋体"/>
              <w:b/>
              <w:bCs/>
              <w:color w:val="000000"/>
              <w:kern w:val="2"/>
              <w:sz w:val="21"/>
              <w:szCs w:val="21"/>
            </w:rPr>
            <w:t>（二）本公司实际控制人</w:t>
          </w:r>
        </w:p>
        <w:p>
          <w:pPr>
            <w:widowControl w:val="0"/>
            <w:autoSpaceDE w:val="0"/>
            <w:autoSpaceDN w:val="0"/>
            <w:adjustRightInd w:val="0"/>
            <w:spacing w:line="400" w:lineRule="exact"/>
            <w:ind w:firstLine="420" w:firstLineChars="200"/>
            <w:jc w:val="both"/>
            <w:rPr>
              <w:rFonts w:hint="eastAsia" w:ascii="Times New Roman" w:hAnsi="Times New Roman" w:eastAsia="宋体" w:cs="宋体"/>
              <w:color w:val="000000"/>
              <w:kern w:val="2"/>
              <w:sz w:val="21"/>
              <w:szCs w:val="21"/>
            </w:rPr>
          </w:pPr>
          <w:r>
            <w:rPr>
              <w:rFonts w:hint="eastAsia" w:ascii="Times New Roman" w:hAnsi="Times New Roman" w:eastAsia="宋体" w:cs="宋体"/>
              <w:color w:val="000000"/>
              <w:kern w:val="2"/>
              <w:sz w:val="21"/>
              <w:szCs w:val="21"/>
            </w:rPr>
            <w:t>截至202</w:t>
          </w:r>
          <w:r>
            <w:rPr>
              <w:rFonts w:hint="eastAsia" w:ascii="Times New Roman" w:hAnsi="Times New Roman" w:cs="宋体"/>
              <w:color w:val="000000"/>
              <w:kern w:val="2"/>
              <w:sz w:val="21"/>
              <w:szCs w:val="21"/>
              <w:lang w:val="en-US" w:eastAsia="zh-CN"/>
            </w:rPr>
            <w:t>4</w:t>
          </w:r>
          <w:r>
            <w:rPr>
              <w:rFonts w:hint="eastAsia" w:ascii="Times New Roman" w:hAnsi="Times New Roman" w:eastAsia="宋体" w:cs="宋体"/>
              <w:color w:val="000000"/>
              <w:kern w:val="2"/>
              <w:sz w:val="21"/>
              <w:szCs w:val="21"/>
            </w:rPr>
            <w:t>年12月31日，广西柳州市产业投资发展集团有限公司（原名称柳州市产业投资有限公司）持有</w:t>
          </w:r>
          <w:r>
            <w:rPr>
              <w:rFonts w:hint="eastAsia" w:ascii="Times New Roman" w:hAnsi="Times New Roman" w:eastAsia="宋体" w:cs="宋体"/>
              <w:b w:val="0"/>
              <w:bCs w:val="0"/>
              <w:color w:val="000000"/>
              <w:kern w:val="2"/>
              <w:sz w:val="21"/>
              <w:szCs w:val="21"/>
            </w:rPr>
            <w:t>本</w:t>
          </w:r>
          <w:r>
            <w:rPr>
              <w:rFonts w:hint="eastAsia" w:ascii="Times New Roman" w:hAnsi="Times New Roman" w:eastAsia="宋体" w:cs="宋体"/>
              <w:b w:val="0"/>
              <w:bCs w:val="0"/>
              <w:color w:val="000000"/>
              <w:kern w:val="2"/>
              <w:sz w:val="21"/>
              <w:szCs w:val="21"/>
              <w:highlight w:val="none"/>
            </w:rPr>
            <w:t>公司183,360,652股，占公司总股本的33.34%</w:t>
          </w:r>
          <w:r>
            <w:rPr>
              <w:rFonts w:hint="eastAsia" w:ascii="Times New Roman" w:hAnsi="Times New Roman" w:eastAsia="宋体" w:cs="宋体"/>
              <w:b w:val="0"/>
              <w:bCs w:val="0"/>
              <w:color w:val="000000"/>
              <w:kern w:val="2"/>
              <w:sz w:val="21"/>
              <w:szCs w:val="21"/>
            </w:rPr>
            <w:t>，为公</w:t>
          </w:r>
          <w:r>
            <w:rPr>
              <w:rFonts w:hint="eastAsia" w:ascii="Times New Roman" w:hAnsi="Times New Roman" w:eastAsia="宋体" w:cs="宋体"/>
              <w:color w:val="000000"/>
              <w:kern w:val="2"/>
              <w:sz w:val="21"/>
              <w:szCs w:val="21"/>
            </w:rPr>
            <w:t>司的实际控制人。</w:t>
          </w:r>
        </w:p>
        <w:p>
          <w:pPr>
            <w:widowControl w:val="0"/>
            <w:autoSpaceDE w:val="0"/>
            <w:autoSpaceDN w:val="0"/>
            <w:adjustRightInd w:val="0"/>
            <w:spacing w:line="400" w:lineRule="exact"/>
            <w:ind w:firstLine="422" w:firstLineChars="200"/>
            <w:jc w:val="both"/>
            <w:rPr>
              <w:rFonts w:hint="eastAsia" w:ascii="Times New Roman" w:hAnsi="Times New Roman" w:eastAsia="宋体" w:cs="宋体"/>
              <w:b/>
              <w:bCs/>
              <w:color w:val="000000"/>
              <w:kern w:val="2"/>
              <w:sz w:val="21"/>
              <w:szCs w:val="21"/>
            </w:rPr>
          </w:pPr>
          <w:r>
            <w:rPr>
              <w:rFonts w:hint="eastAsia" w:ascii="Times New Roman" w:hAnsi="Times New Roman" w:eastAsia="宋体" w:cs="宋体"/>
              <w:b/>
              <w:bCs/>
              <w:color w:val="000000"/>
              <w:kern w:val="2"/>
              <w:sz w:val="21"/>
              <w:szCs w:val="21"/>
            </w:rPr>
            <w:t>（三）公司业务性质和主要经营活动</w:t>
          </w:r>
        </w:p>
        <w:p>
          <w:pPr>
            <w:widowControl w:val="0"/>
            <w:autoSpaceDE w:val="0"/>
            <w:autoSpaceDN w:val="0"/>
            <w:adjustRightInd w:val="0"/>
            <w:spacing w:line="400" w:lineRule="exact"/>
            <w:ind w:firstLine="420" w:firstLineChars="200"/>
            <w:jc w:val="both"/>
            <w:rPr>
              <w:rFonts w:hint="eastAsia" w:ascii="Times New Roman" w:hAnsi="Times New Roman" w:eastAsia="宋体" w:cs="宋体"/>
              <w:color w:val="000000"/>
              <w:kern w:val="2"/>
              <w:sz w:val="21"/>
              <w:szCs w:val="21"/>
            </w:rPr>
          </w:pPr>
          <w:r>
            <w:rPr>
              <w:rFonts w:hint="eastAsia" w:ascii="Times New Roman" w:hAnsi="Times New Roman" w:eastAsia="宋体" w:cs="宋体"/>
              <w:color w:val="000000"/>
              <w:kern w:val="2"/>
              <w:sz w:val="21"/>
              <w:szCs w:val="21"/>
            </w:rPr>
            <w:t>公司以日化产业为主营业务，现有业务分为日化及医药</w:t>
          </w:r>
          <w:r>
            <w:rPr>
              <w:rFonts w:hint="eastAsia" w:ascii="Times New Roman" w:hAnsi="Times New Roman" w:cs="宋体"/>
              <w:color w:val="000000"/>
              <w:kern w:val="2"/>
              <w:sz w:val="21"/>
              <w:szCs w:val="21"/>
              <w:lang w:val="en-US" w:eastAsia="zh-CN"/>
            </w:rPr>
            <w:t>两</w:t>
          </w:r>
          <w:r>
            <w:rPr>
              <w:rFonts w:hint="eastAsia" w:ascii="Times New Roman" w:hAnsi="Times New Roman" w:eastAsia="宋体" w:cs="宋体"/>
              <w:color w:val="000000"/>
              <w:kern w:val="2"/>
              <w:sz w:val="21"/>
              <w:szCs w:val="21"/>
            </w:rPr>
            <w:t>个板块。日化板块主要产品为牙膏（含酒店用品牙膏）、洗涤用品；医药板块主要为药品的生产销售。</w:t>
          </w:r>
        </w:p>
        <w:p>
          <w:pPr>
            <w:widowControl w:val="0"/>
            <w:autoSpaceDE w:val="0"/>
            <w:autoSpaceDN w:val="0"/>
            <w:adjustRightInd w:val="0"/>
            <w:spacing w:line="400" w:lineRule="exact"/>
            <w:ind w:firstLine="422" w:firstLineChars="200"/>
            <w:jc w:val="both"/>
            <w:rPr>
              <w:rFonts w:hint="eastAsia" w:ascii="Times New Roman" w:hAnsi="Times New Roman" w:eastAsia="宋体" w:cs="宋体"/>
              <w:b/>
              <w:bCs/>
              <w:color w:val="000000"/>
              <w:kern w:val="2"/>
              <w:sz w:val="21"/>
              <w:szCs w:val="21"/>
            </w:rPr>
          </w:pPr>
          <w:r>
            <w:rPr>
              <w:rFonts w:hint="eastAsia" w:ascii="Times New Roman" w:hAnsi="Times New Roman" w:eastAsia="宋体" w:cs="宋体"/>
              <w:b/>
              <w:bCs/>
              <w:color w:val="000000"/>
              <w:kern w:val="2"/>
              <w:sz w:val="21"/>
              <w:szCs w:val="21"/>
            </w:rPr>
            <w:t>（四）财务报表的批准报出</w:t>
          </w:r>
        </w:p>
        <w:p>
          <w:pPr>
            <w:widowControl w:val="0"/>
            <w:autoSpaceDE w:val="0"/>
            <w:autoSpaceDN w:val="0"/>
            <w:adjustRightInd w:val="0"/>
            <w:spacing w:line="400" w:lineRule="exact"/>
            <w:ind w:firstLine="420" w:firstLineChars="200"/>
            <w:jc w:val="both"/>
            <w:rPr>
              <w:rFonts w:hint="eastAsia"/>
              <w:szCs w:val="21"/>
              <w:highlight w:val="none"/>
            </w:rPr>
          </w:pPr>
          <w:r>
            <w:rPr>
              <w:rFonts w:hint="eastAsia" w:ascii="Times New Roman" w:hAnsi="Times New Roman" w:eastAsia="宋体" w:cs="宋体"/>
              <w:color w:val="000000"/>
              <w:kern w:val="2"/>
              <w:sz w:val="21"/>
              <w:szCs w:val="21"/>
            </w:rPr>
            <w:t>本财务报表</w:t>
          </w:r>
          <w:r>
            <w:rPr>
              <w:rFonts w:hint="eastAsia" w:ascii="Times New Roman" w:hAnsi="Times New Roman" w:eastAsia="宋体" w:cs="宋体"/>
              <w:b w:val="0"/>
              <w:bCs w:val="0"/>
              <w:color w:val="000000"/>
              <w:kern w:val="2"/>
              <w:sz w:val="21"/>
              <w:szCs w:val="21"/>
            </w:rPr>
            <w:t>经本</w:t>
          </w:r>
          <w:r>
            <w:rPr>
              <w:rFonts w:hint="eastAsia" w:ascii="Times New Roman" w:hAnsi="Times New Roman" w:eastAsia="宋体" w:cs="宋体"/>
              <w:b w:val="0"/>
              <w:bCs w:val="0"/>
              <w:color w:val="000000"/>
              <w:kern w:val="2"/>
              <w:sz w:val="21"/>
              <w:szCs w:val="21"/>
              <w:highlight w:val="none"/>
            </w:rPr>
            <w:t>公司于202</w:t>
          </w:r>
          <w:r>
            <w:rPr>
              <w:rFonts w:hint="eastAsia" w:ascii="Times New Roman" w:hAnsi="Times New Roman" w:cs="宋体"/>
              <w:b w:val="0"/>
              <w:bCs w:val="0"/>
              <w:color w:val="000000"/>
              <w:kern w:val="2"/>
              <w:sz w:val="21"/>
              <w:szCs w:val="21"/>
              <w:highlight w:val="none"/>
              <w:lang w:val="en-US" w:eastAsia="zh-CN"/>
            </w:rPr>
            <w:t>5</w:t>
          </w:r>
          <w:r>
            <w:rPr>
              <w:rFonts w:hint="eastAsia" w:ascii="Times New Roman" w:hAnsi="Times New Roman" w:eastAsia="宋体" w:cs="宋体"/>
              <w:b w:val="0"/>
              <w:bCs w:val="0"/>
              <w:color w:val="000000"/>
              <w:kern w:val="2"/>
              <w:sz w:val="21"/>
              <w:szCs w:val="21"/>
              <w:highlight w:val="none"/>
            </w:rPr>
            <w:t>年3月2</w:t>
          </w:r>
          <w:r>
            <w:rPr>
              <w:rFonts w:hint="eastAsia" w:ascii="Times New Roman" w:hAnsi="Times New Roman" w:cs="宋体"/>
              <w:b w:val="0"/>
              <w:bCs w:val="0"/>
              <w:color w:val="000000"/>
              <w:kern w:val="2"/>
              <w:sz w:val="21"/>
              <w:szCs w:val="21"/>
              <w:highlight w:val="none"/>
              <w:lang w:val="en-US" w:eastAsia="zh-CN"/>
            </w:rPr>
            <w:t>6</w:t>
          </w:r>
          <w:r>
            <w:rPr>
              <w:rFonts w:hint="eastAsia" w:ascii="Times New Roman" w:hAnsi="Times New Roman" w:eastAsia="宋体" w:cs="宋体"/>
              <w:b w:val="0"/>
              <w:bCs w:val="0"/>
              <w:color w:val="000000"/>
              <w:kern w:val="2"/>
              <w:sz w:val="21"/>
              <w:szCs w:val="21"/>
              <w:highlight w:val="none"/>
            </w:rPr>
            <w:t>日召开的第</w:t>
          </w:r>
          <w:r>
            <w:rPr>
              <w:rFonts w:hint="eastAsia" w:ascii="Times New Roman" w:hAnsi="Times New Roman" w:eastAsia="宋体" w:cs="宋体"/>
              <w:b w:val="0"/>
              <w:bCs w:val="0"/>
              <w:color w:val="000000"/>
              <w:kern w:val="2"/>
              <w:sz w:val="21"/>
              <w:szCs w:val="21"/>
              <w:highlight w:val="none"/>
              <w:lang w:val="en-US" w:eastAsia="zh-CN"/>
            </w:rPr>
            <w:t>八</w:t>
          </w:r>
          <w:r>
            <w:rPr>
              <w:rFonts w:hint="eastAsia" w:ascii="Times New Roman" w:hAnsi="Times New Roman" w:eastAsia="宋体" w:cs="宋体"/>
              <w:b w:val="0"/>
              <w:bCs w:val="0"/>
              <w:color w:val="000000"/>
              <w:kern w:val="2"/>
              <w:sz w:val="21"/>
              <w:szCs w:val="21"/>
              <w:highlight w:val="none"/>
            </w:rPr>
            <w:t>届董事会第</w:t>
          </w:r>
          <w:r>
            <w:rPr>
              <w:rFonts w:hint="eastAsia" w:ascii="Times New Roman" w:hAnsi="Times New Roman" w:cs="宋体"/>
              <w:b w:val="0"/>
              <w:bCs w:val="0"/>
              <w:color w:val="000000"/>
              <w:kern w:val="2"/>
              <w:sz w:val="21"/>
              <w:szCs w:val="21"/>
              <w:highlight w:val="none"/>
              <w:lang w:val="en-US" w:eastAsia="zh-CN"/>
            </w:rPr>
            <w:t>二十六</w:t>
          </w:r>
          <w:r>
            <w:rPr>
              <w:rFonts w:hint="eastAsia" w:ascii="Times New Roman" w:hAnsi="Times New Roman" w:eastAsia="宋体" w:cs="宋体"/>
              <w:b w:val="0"/>
              <w:bCs w:val="0"/>
              <w:color w:val="000000"/>
              <w:kern w:val="2"/>
              <w:sz w:val="21"/>
              <w:szCs w:val="21"/>
              <w:highlight w:val="none"/>
            </w:rPr>
            <w:t>次会议批准报出。</w:t>
          </w:r>
        </w:p>
      </w:sdtContent>
    </w:sdt>
    <w:p>
      <w:pPr>
        <w:rPr>
          <w:rFonts w:hint="eastAsia"/>
          <w:szCs w:val="21"/>
        </w:rPr>
      </w:pPr>
    </w:p>
    <w:p>
      <w:pPr>
        <w:pStyle w:val="5"/>
        <w:numPr>
          <w:ilvl w:val="0"/>
          <w:numId w:val="63"/>
        </w:numPr>
        <w:rPr>
          <w:rFonts w:hint="eastAsia" w:ascii="宋体" w:hAnsi="宋体"/>
        </w:rPr>
      </w:pPr>
      <w:r>
        <w:rPr>
          <w:rFonts w:hint="eastAsia"/>
        </w:rPr>
        <w:t>财务报表的编制基础</w:t>
      </w:r>
    </w:p>
    <w:p>
      <w:pPr>
        <w:pStyle w:val="85"/>
        <w:numPr>
          <w:ilvl w:val="0"/>
          <w:numId w:val="65"/>
        </w:numPr>
      </w:pPr>
      <w:r>
        <w:t>编制基础</w:t>
      </w:r>
    </w:p>
    <w:sdt>
      <w:sdtPr>
        <w:rPr>
          <w:rFonts w:hint="eastAsia"/>
          <w:szCs w:val="21"/>
        </w:rPr>
        <w:alias w:val="财务报表的编制基础"/>
        <w:tag w:val="_GBC_1dc2375ed7ab49628f5badf2d5006405"/>
        <w:id w:val="1039"/>
        <w:placeholder>
          <w:docPart w:val="GBC22222222222222222222222222222"/>
        </w:placeholder>
      </w:sdtPr>
      <w:sdtEndPr>
        <w:rPr>
          <w:rFonts w:hint="eastAsia"/>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szCs w:val="21"/>
            </w:rPr>
          </w:pPr>
          <w:r>
            <w:rPr>
              <w:rFonts w:hint="eastAsia"/>
              <w:szCs w:val="21"/>
            </w:rPr>
            <w:t>本公司财务报表以持续经营假设为基础，根据实际发生的交易和事项，按照财政部颁布的《企业会计准则——基本准则》和各项具体会计准则、企业会计准则应用指南、企业会计准则解释及其他相关规定（以下合称“企业会计准则”），以及中国证券监督管理委员会《公开发行证券的公司信息披露编报规则第15号——财务报告的一般规定》（2023年修订）的披露规定编制。</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szCs w:val="21"/>
            </w:rPr>
          </w:pPr>
          <w:r>
            <w:rPr>
              <w:rFonts w:hint="eastAsia"/>
              <w:szCs w:val="21"/>
            </w:rPr>
            <w:t>根据企业会计准则的相关规定，本公司会计核算以权责发生制为基础。除某些金融工具外，本财务报表均以历史成本为计量基础。资产如果发生减值，则按照相关规定计提相应的减值准备。</w:t>
          </w:r>
        </w:p>
        <w:p>
          <w:pPr>
            <w:rPr>
              <w:rFonts w:hint="eastAsia"/>
              <w:szCs w:val="21"/>
            </w:rPr>
          </w:pPr>
        </w:p>
      </w:sdtContent>
    </w:sdt>
    <w:p>
      <w:pPr>
        <w:pStyle w:val="85"/>
        <w:numPr>
          <w:ilvl w:val="0"/>
          <w:numId w:val="65"/>
        </w:numPr>
      </w:pPr>
      <w:r>
        <w:rPr>
          <w:rFonts w:hint="eastAsia"/>
        </w:rPr>
        <w:t>持续经营</w:t>
      </w:r>
    </w:p>
    <w:sdt>
      <w:sdtPr>
        <w:rPr>
          <w:rFonts w:hint="eastAsia"/>
          <w:szCs w:val="21"/>
        </w:rPr>
        <w:alias w:val="是否适用：持续经营[双击切换]"/>
        <w:tag w:val="_GBC_fa7177dc4f164e56b4df7bebc60acf50"/>
        <w:id w:val="1040"/>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p>
          <w:pPr>
            <w:rPr>
              <w:rFonts w:hint="eastAsia"/>
              <w:szCs w:val="21"/>
            </w:rPr>
          </w:pPr>
        </w:p>
      </w:sdtContent>
    </w:sdt>
    <w:sdt>
      <w:sdtPr>
        <w:rPr>
          <w:szCs w:val="21"/>
        </w:rPr>
        <w:alias w:val="持续经营"/>
        <w:tag w:val="_GBC_dc876c24006b428987a041949eb554f3"/>
        <w:id w:val="1041"/>
        <w:placeholder>
          <w:docPart w:val="GBC22222222222222222222222222222"/>
        </w:placeholder>
      </w:sdtPr>
      <w:sdtEndPr>
        <w:rPr>
          <w:rFonts w:hint="eastAsia"/>
          <w:szCs w:val="21"/>
        </w:rPr>
      </w:sdtEndPr>
      <w:sdtContent>
        <w:sdt>
          <w:sdtPr>
            <w:rPr>
              <w:rFonts w:hint="eastAsia" w:ascii="宋体" w:hAnsi="宋体" w:eastAsia="宋体" w:cs="宋体"/>
              <w:szCs w:val="21"/>
            </w:rPr>
            <w:alias w:val="持续经营"/>
            <w:tag w:val="_GBC_dc876c24006b428987a041949eb554f3"/>
            <w:id w:val="1042"/>
            <w:placeholder>
              <w:docPart w:val="{ba5c1b39-6f79-4893-ade6-1ad005f45389}"/>
            </w:placeholder>
          </w:sdtPr>
          <w:sdtEndPr>
            <w:rPr>
              <w:rFonts w:hint="eastAsia" w:ascii="宋体" w:hAnsi="宋体" w:eastAsia="宋体" w:cs="宋体"/>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szCs w:val="21"/>
                </w:rPr>
              </w:pPr>
              <w:r>
                <w:rPr>
                  <w:rFonts w:hint="eastAsia" w:cs="宋体"/>
                  <w:szCs w:val="21"/>
                  <w:lang w:val="en-US" w:eastAsia="zh-CN"/>
                </w:rPr>
                <w:t xml:space="preserve">   </w:t>
              </w:r>
              <w:r>
                <w:rPr>
                  <w:rFonts w:hint="eastAsia"/>
                  <w:szCs w:val="21"/>
                  <w:lang w:val="en-US" w:eastAsia="zh-CN"/>
                </w:rPr>
                <w:t xml:space="preserve"> </w:t>
              </w:r>
              <w:r>
                <w:rPr>
                  <w:rFonts w:hint="eastAsia"/>
                  <w:szCs w:val="21"/>
                </w:rPr>
                <w:t>本公司对报告</w:t>
              </w:r>
              <w:r>
                <w:rPr>
                  <w:rFonts w:hint="default" w:ascii="Times New Roman" w:hAnsi="Times New Roman" w:cs="Times New Roman"/>
                  <w:szCs w:val="21"/>
                </w:rPr>
                <w:t>期末起12个月的持续经营</w:t>
              </w:r>
              <w:r>
                <w:rPr>
                  <w:rFonts w:hint="eastAsia"/>
                  <w:szCs w:val="21"/>
                </w:rPr>
                <w:t>能力进行了评价，未发现对持续经营能力产生重大怀疑的事项或情况。因此，本财务报表系在持续经营假设的基础上编制。</w:t>
              </w:r>
            </w:p>
          </w:sdtContent>
        </w:sd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szCs w:val="21"/>
            </w:rPr>
          </w:pPr>
        </w:p>
      </w:sdtContent>
    </w:sdt>
    <w:p>
      <w:pPr>
        <w:pStyle w:val="5"/>
        <w:numPr>
          <w:ilvl w:val="0"/>
          <w:numId w:val="63"/>
        </w:numPr>
        <w:rPr>
          <w:rFonts w:hint="eastAsia" w:ascii="宋体" w:hAnsi="宋体"/>
        </w:rPr>
      </w:pPr>
      <w:r>
        <w:rPr>
          <w:rFonts w:hint="eastAsia"/>
        </w:rPr>
        <w:t>重要会计政策及会计估计</w:t>
      </w:r>
    </w:p>
    <w:p>
      <w:pPr>
        <w:rPr>
          <w:rFonts w:hint="eastAsia"/>
        </w:rPr>
      </w:pPr>
      <w:r>
        <w:rPr>
          <w:rFonts w:hint="eastAsia"/>
        </w:rPr>
        <w:t>具体会计政策和会计估计提示：</w:t>
      </w:r>
    </w:p>
    <w:sdt>
      <w:sdtPr>
        <w:alias w:val="是否适用：具体会计政策和会计估计提示[双击切换]"/>
        <w:tag w:val="_GBC_86fd142a599649f8a3574e6ddaba5f71"/>
        <w:id w:val="1043"/>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alias w:val="具体会计政策和会计估计提示"/>
        <w:tag w:val="_GBC_caddaeaf0d1a454ab0bede37f0db7782"/>
        <w:id w:val="1044"/>
        <w:placeholder>
          <w:docPart w:val="GBC22222222222222222222222222222"/>
        </w:placeholder>
      </w:sdt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pPr>
          <w:sdt>
            <w:sdtPr>
              <w:rPr>
                <w:rFonts w:ascii="Times New Roman" w:hAnsi="Times New Roman"/>
                <w:sz w:val="21"/>
              </w:rPr>
              <w:alias w:val="具体会计政策和会计估计提示"/>
              <w:tag w:val="_GBC_caddaeaf0d1a454ab0bede37f0db7782"/>
              <w:id w:val="1045"/>
              <w:placeholder>
                <w:docPart w:val="{1e6ffef2-75b7-42f2-b341-da413610bfe0}"/>
              </w:placeholder>
            </w:sdtPr>
            <w:sdtEndPr>
              <w:rPr>
                <w:rFonts w:ascii="Times New Roman" w:hAnsi="Times New Roman"/>
                <w:color w:val="auto"/>
                <w:sz w:val="21"/>
                <w:highlight w:val="none"/>
              </w:rPr>
            </w:sdtEndPr>
            <w:sdtContent>
              <w:r>
                <w:rPr>
                  <w:rFonts w:hint="eastAsia" w:ascii="Times New Roman" w:hAnsi="Times New Roman"/>
                  <w:sz w:val="21"/>
                </w:rPr>
                <w:t>本公司根据生产经营特点确定具体会计政策和会计估计，主要体现在“</w:t>
              </w:r>
              <w:r>
                <w:rPr>
                  <w:rFonts w:hint="eastAsia" w:ascii="Times New Roman" w:hAnsi="Times New Roman"/>
                  <w:color w:val="auto"/>
                  <w:sz w:val="21"/>
                  <w:highlight w:val="none"/>
                </w:rPr>
                <w:t>五、重要会计政策及会计估计”之“1</w:t>
              </w:r>
              <w:r>
                <w:rPr>
                  <w:rFonts w:hint="eastAsia" w:ascii="Times New Roman" w:hAnsi="Times New Roman"/>
                  <w:color w:val="auto"/>
                  <w:sz w:val="21"/>
                  <w:highlight w:val="none"/>
                  <w:lang w:val="en-US" w:eastAsia="zh-CN"/>
                </w:rPr>
                <w:t>6</w:t>
              </w:r>
              <w:r>
                <w:rPr>
                  <w:rFonts w:hint="eastAsia" w:ascii="Times New Roman" w:hAnsi="Times New Roman"/>
                  <w:color w:val="auto"/>
                  <w:sz w:val="21"/>
                  <w:highlight w:val="none"/>
                </w:rPr>
                <w:t>.存货”、“2</w:t>
              </w:r>
              <w:r>
                <w:rPr>
                  <w:rFonts w:hint="eastAsia" w:ascii="Times New Roman" w:hAnsi="Times New Roman"/>
                  <w:color w:val="auto"/>
                  <w:sz w:val="21"/>
                  <w:highlight w:val="none"/>
                  <w:lang w:val="en-US" w:eastAsia="zh-CN"/>
                </w:rPr>
                <w:t>1</w:t>
              </w:r>
              <w:r>
                <w:rPr>
                  <w:rFonts w:hint="eastAsia" w:ascii="Times New Roman" w:hAnsi="Times New Roman"/>
                  <w:color w:val="auto"/>
                  <w:sz w:val="21"/>
                  <w:highlight w:val="none"/>
                </w:rPr>
                <w:t>.固定资产”、“2</w:t>
              </w:r>
              <w:r>
                <w:rPr>
                  <w:rFonts w:hint="eastAsia" w:ascii="Times New Roman" w:hAnsi="Times New Roman"/>
                  <w:color w:val="auto"/>
                  <w:sz w:val="21"/>
                  <w:highlight w:val="none"/>
                  <w:lang w:val="en-US" w:eastAsia="zh-CN"/>
                </w:rPr>
                <w:t>6</w:t>
              </w:r>
              <w:r>
                <w:rPr>
                  <w:rFonts w:hint="eastAsia" w:ascii="Times New Roman" w:hAnsi="Times New Roman"/>
                  <w:color w:val="auto"/>
                  <w:sz w:val="21"/>
                  <w:highlight w:val="none"/>
                </w:rPr>
                <w:t>.无形资产”、“3</w:t>
              </w:r>
              <w:r>
                <w:rPr>
                  <w:rFonts w:hint="eastAsia" w:ascii="Times New Roman" w:hAnsi="Times New Roman"/>
                  <w:color w:val="auto"/>
                  <w:sz w:val="21"/>
                  <w:highlight w:val="none"/>
                  <w:lang w:val="en-US" w:eastAsia="zh-CN"/>
                </w:rPr>
                <w:t>4</w:t>
              </w:r>
              <w:r>
                <w:rPr>
                  <w:rFonts w:hint="eastAsia" w:ascii="Times New Roman" w:hAnsi="Times New Roman"/>
                  <w:color w:val="auto"/>
                  <w:sz w:val="21"/>
                  <w:highlight w:val="none"/>
                </w:rPr>
                <w:t>.收入”。</w:t>
              </w:r>
            </w:sdtContent>
          </w:sdt>
        </w:p>
        <w:p>
          <w:pPr>
            <w:rPr>
              <w:rFonts w:hint="eastAsia"/>
            </w:rPr>
          </w:pPr>
        </w:p>
      </w:sdtContent>
    </w:sdt>
    <w:p>
      <w:pPr>
        <w:pStyle w:val="85"/>
        <w:numPr>
          <w:ilvl w:val="0"/>
          <w:numId w:val="66"/>
        </w:numPr>
      </w:pPr>
      <w:r>
        <w:t>遵循企业会计准则的声明</w:t>
      </w:r>
    </w:p>
    <w:sdt>
      <w:sdtPr>
        <w:rPr>
          <w:rFonts w:hint="eastAsia"/>
          <w:szCs w:val="21"/>
        </w:rPr>
        <w:alias w:val="会计准则和会计制度"/>
        <w:tag w:val="_GBC_a350b889163a4ef3bb500c021e6a6b47"/>
        <w:id w:val="1046"/>
        <w:placeholder>
          <w:docPart w:val="GBC22222222222222222222222222222"/>
        </w:placeholder>
      </w:sdtPr>
      <w:sdtEndPr>
        <w:rPr>
          <w:rFonts w:hint="eastAsia"/>
          <w:szCs w:val="21"/>
        </w:rPr>
      </w:sdtEndPr>
      <w:sdtContent>
        <w:p>
          <w:pPr>
            <w:rPr>
              <w:rFonts w:hint="eastAsia"/>
              <w:szCs w:val="21"/>
            </w:rPr>
          </w:pPr>
          <w:r>
            <w:rPr>
              <w:szCs w:val="21"/>
            </w:rPr>
            <w:t>本公司所编制的财务报表符合企业会计准则的要求，真实、完整地反映了公司的财务状况、经营成果、股东权益变动和现金流量等有关信息。</w:t>
          </w:r>
        </w:p>
      </w:sdtContent>
    </w:sdt>
    <w:p>
      <w:pPr>
        <w:rPr>
          <w:rFonts w:hint="eastAsia"/>
          <w:szCs w:val="21"/>
        </w:rPr>
      </w:pPr>
    </w:p>
    <w:p>
      <w:pPr>
        <w:pStyle w:val="85"/>
        <w:numPr>
          <w:ilvl w:val="0"/>
          <w:numId w:val="66"/>
        </w:numPr>
      </w:pPr>
      <w:r>
        <w:t>会计期间</w:t>
      </w:r>
    </w:p>
    <w:sdt>
      <w:sdtPr>
        <w:rPr>
          <w:rFonts w:hint="eastAsia"/>
          <w:szCs w:val="21"/>
        </w:rPr>
        <w:alias w:val="会计年度"/>
        <w:tag w:val="_GBC_fc896fba50b143f8a06984831f5d5600"/>
        <w:id w:val="1047"/>
        <w:placeholder>
          <w:docPart w:val="GBC22222222222222222222222222222"/>
        </w:placeholder>
      </w:sdtPr>
      <w:sdtEndPr>
        <w:rPr>
          <w:rFonts w:hint="eastAsia"/>
          <w:szCs w:val="21"/>
        </w:rPr>
      </w:sdtEndPr>
      <w:sdtContent>
        <w:p>
          <w:pPr>
            <w:rPr>
              <w:rFonts w:hint="eastAsia"/>
              <w:szCs w:val="21"/>
            </w:rPr>
          </w:pPr>
          <w:r>
            <w:rPr>
              <w:szCs w:val="21"/>
            </w:rPr>
            <w:t>本公司</w:t>
          </w:r>
          <w:r>
            <w:rPr>
              <w:rFonts w:hint="default" w:ascii="Times New Roman" w:hAnsi="Times New Roman" w:cs="Times New Roman"/>
              <w:szCs w:val="21"/>
            </w:rPr>
            <w:t>会计年度自公历1月1日起至12月31日止。</w:t>
          </w:r>
        </w:p>
      </w:sdtContent>
    </w:sdt>
    <w:p>
      <w:pPr>
        <w:rPr>
          <w:rFonts w:hint="eastAsia"/>
          <w:szCs w:val="21"/>
        </w:rPr>
      </w:pPr>
    </w:p>
    <w:p>
      <w:pPr>
        <w:pStyle w:val="85"/>
        <w:numPr>
          <w:ilvl w:val="0"/>
          <w:numId w:val="66"/>
        </w:numPr>
      </w:pPr>
      <w:r>
        <w:rPr>
          <w:rFonts w:hint="eastAsia"/>
        </w:rPr>
        <w:t>营业周期</w:t>
      </w:r>
    </w:p>
    <w:sdt>
      <w:sdtPr>
        <w:rPr>
          <w:rFonts w:hint="eastAsia"/>
          <w:szCs w:val="21"/>
        </w:rPr>
        <w:alias w:val="是否适用：营业周期[双击切换]"/>
        <w:tag w:val="_GBC_41bd09d0a4bd429996597e58a613259e"/>
        <w:id w:val="1048"/>
        <w:placeholder>
          <w:docPart w:val="GBC22222222222222222222222222222"/>
        </w:placeholder>
      </w:sdtPr>
      <w:sdtEndPr>
        <w:rPr>
          <w:rFonts w:hint="eastAsia"/>
          <w:szCs w:val="21"/>
        </w:rPr>
      </w:sdtEndPr>
      <w:sdtContent>
        <w:p>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营业周期"/>
        <w:tag w:val="_GBC_e145e43187d9463889884f48e9e0b234"/>
        <w:id w:val="1049"/>
        <w:placeholder>
          <w:docPart w:val="GBC22222222222222222222222222222"/>
        </w:placeholder>
      </w:sdtPr>
      <w:sdtEndPr>
        <w:rPr>
          <w:szCs w:val="21"/>
        </w:rPr>
      </w:sdtEndPr>
      <w:sdtContent>
        <w:sdt>
          <w:sdtPr>
            <w:rPr>
              <w:rFonts w:hint="eastAsia" w:ascii="Times New Roman" w:hAnsi="Times New Roman"/>
              <w:sz w:val="21"/>
              <w:szCs w:val="21"/>
            </w:rPr>
            <w:alias w:val="营业周期"/>
            <w:tag w:val="_GBC_e145e43187d9463889884f48e9e0b234"/>
            <w:id w:val="1050"/>
            <w:placeholder>
              <w:docPart w:val="{303d15eb-63e1-4272-adb3-5899eaaef6cb}"/>
            </w:placeholder>
          </w:sdtPr>
          <w:sdtEndPr>
            <w:rPr>
              <w:rFonts w:hint="eastAsia" w:ascii="Times New Roman" w:hAnsi="Times New Roman"/>
              <w:sz w:val="21"/>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szCs w:val="21"/>
                </w:rPr>
              </w:pPr>
              <w:r>
                <w:rPr>
                  <w:rFonts w:hint="eastAsia" w:ascii="Times New Roman" w:hAnsi="Times New Roman"/>
                  <w:sz w:val="21"/>
                  <w:szCs w:val="21"/>
                </w:rPr>
                <w:t>本公司的营业周期较短，以12个月作为资产和负债的流动性划分标准。</w:t>
              </w:r>
            </w:p>
          </w:sdtContent>
        </w:sdt>
      </w:sdtContent>
    </w:sdt>
    <w:p>
      <w:pPr>
        <w:pStyle w:val="85"/>
        <w:numPr>
          <w:ilvl w:val="0"/>
          <w:numId w:val="66"/>
        </w:numPr>
      </w:pPr>
      <w:r>
        <w:t>记账本位币</w:t>
      </w:r>
    </w:p>
    <w:sdt>
      <w:sdtPr>
        <w:rPr>
          <w:rFonts w:hint="eastAsia"/>
          <w:szCs w:val="21"/>
        </w:rPr>
        <w:alias w:val="记账本位币"/>
        <w:tag w:val="_GBC_3749a2357eba44e8b968cb41cda75ff1"/>
        <w:id w:val="1051"/>
        <w:placeholder>
          <w:docPart w:val="GBC22222222222222222222222222222"/>
        </w:placeholder>
      </w:sdtPr>
      <w:sdtEndPr>
        <w:rPr>
          <w:rFonts w:hint="eastAsia"/>
          <w:szCs w:val="21"/>
        </w:rPr>
      </w:sdtEndPr>
      <w:sdtContent>
        <w:p>
          <w:pPr>
            <w:rPr>
              <w:rFonts w:hint="eastAsia"/>
              <w:szCs w:val="21"/>
            </w:rPr>
          </w:pPr>
          <w:r>
            <w:rPr>
              <w:szCs w:val="21"/>
            </w:rPr>
            <w:t>本公司的记账本位币为人民币。</w:t>
          </w:r>
        </w:p>
      </w:sdtContent>
    </w:sdt>
    <w:p>
      <w:pPr>
        <w:rPr>
          <w:rFonts w:hint="eastAsia" w:cs="Times New Roman"/>
          <w:kern w:val="2"/>
          <w:szCs w:val="21"/>
        </w:rPr>
      </w:pPr>
    </w:p>
    <w:p>
      <w:pPr>
        <w:pStyle w:val="85"/>
        <w:numPr>
          <w:ilvl w:val="0"/>
          <w:numId w:val="66"/>
        </w:numPr>
        <w:ind w:left="450" w:hanging="450"/>
        <w:rPr>
          <w:color w:val="000000" w:themeColor="text1"/>
          <w14:textFill>
            <w14:solidFill>
              <w14:schemeClr w14:val="tx1"/>
            </w14:solidFill>
          </w14:textFill>
        </w:rPr>
      </w:pPr>
      <w:bookmarkStart w:id="158" w:name="_Hlk169007161"/>
      <w:bookmarkStart w:id="159" w:name="_Hlk182408346"/>
      <w:bookmarkStart w:id="160" w:name="_Hlk167809539"/>
      <w:r>
        <w:rPr>
          <w:rFonts w:hint="eastAsia"/>
          <w:color w:val="000000" w:themeColor="text1"/>
          <w14:textFill>
            <w14:solidFill>
              <w14:schemeClr w14:val="tx1"/>
            </w14:solidFill>
          </w14:textFill>
        </w:rPr>
        <w:t>重要性标准确定方法和选择依据</w:t>
      </w:r>
    </w:p>
    <w:sdt>
      <w:sdtPr>
        <w:rPr>
          <w:color w:val="000000" w:themeColor="text1"/>
          <w14:textFill>
            <w14:solidFill>
              <w14:schemeClr w14:val="tx1"/>
            </w14:solidFill>
          </w14:textFill>
        </w:rPr>
        <w:alias w:val="是否适用：重要性标准确定方法和选择依据[双击切换]"/>
        <w:tag w:val="_GBC_f3fe7ba4d0b64357b4a1c06c771e5b1a"/>
        <w:id w:val="1052"/>
        <w:placeholder>
          <w:docPart w:val="GBC22222222222222222222222222222"/>
        </w:placeholder>
      </w:sdtPr>
      <w:sdtEndPr>
        <w:rPr>
          <w:color w:val="000000" w:themeColor="text1"/>
          <w14:textFill>
            <w14:solidFill>
              <w14:schemeClr w14:val="tx1"/>
            </w14:solidFill>
          </w14:textFill>
        </w:rPr>
      </w:sdtEndPr>
      <w:sdtContent>
        <w:p>
          <w:pPr>
            <w:rPr>
              <w:rFonts w:hint="eastAsia"/>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MACROBUTTON  SnrToggleCheckbox √适用 </w:instrTex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MACROBUTTON  SnrToggleCheckbox □不适用 </w:instrText>
          </w:r>
          <w:r>
            <w:rPr>
              <w:color w:val="000000" w:themeColor="text1"/>
              <w14:textFill>
                <w14:solidFill>
                  <w14:schemeClr w14:val="tx1"/>
                </w14:solidFill>
              </w14:textFill>
            </w:rPr>
            <w:fldChar w:fldCharType="end"/>
          </w:r>
        </w:p>
      </w:sdtContent>
    </w:sdt>
    <w:bookmarkEnd w:id="158"/>
    <w:bookmarkEnd w:id="159"/>
    <w:bookmarkEnd w:id="160"/>
    <w:tbl>
      <w:tblPr>
        <w:tblStyle w:val="83"/>
        <w:tblW w:w="92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01"/>
        <w:gridCol w:w="5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dcbeb4305c44211925953c92ffe63a0"/>
            <w:id w:val="1053"/>
          </w:sdtPr>
          <w:sdtContent>
            <w:tc>
              <w:tcPr>
                <w:tcW w:w="3401" w:type="dxa"/>
              </w:tcPr>
              <w:p>
                <w:pPr>
                  <w:widowControl w:val="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def90d798dba4c27b8c2b37b31086625"/>
            <w:id w:val="1054"/>
          </w:sdtPr>
          <w:sdtContent>
            <w:tc>
              <w:tcPr>
                <w:tcW w:w="5823" w:type="dxa"/>
              </w:tcPr>
              <w:p>
                <w:pPr>
                  <w:widowControl w:val="0"/>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重要性标准</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1" w:type="dxa"/>
          </w:tcPr>
          <w:p>
            <w:pPr>
              <w:widowControl w:val="0"/>
              <w:jc w:val="both"/>
              <w:rPr>
                <w:rFonts w:hint="eastAsia"/>
              </w:rPr>
            </w:pPr>
            <w:r>
              <w:rPr>
                <w:rFonts w:ascii="Times New Roman" w:hAnsi="Times New Roman"/>
              </w:rPr>
              <w:t>超过1年的重要预付账款</w:t>
            </w:r>
          </w:p>
        </w:tc>
        <w:tc>
          <w:tcPr>
            <w:tcW w:w="5823" w:type="dxa"/>
          </w:tcPr>
          <w:p>
            <w:pPr>
              <w:widowControl w:val="0"/>
              <w:jc w:val="both"/>
              <w:rPr>
                <w:rFonts w:hint="eastAsia"/>
              </w:rPr>
            </w:pPr>
            <w:r>
              <w:rPr>
                <w:rFonts w:ascii="Times New Roman" w:hAnsi="Times New Roman"/>
              </w:rPr>
              <w:t>金额大于等于100万以上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1" w:type="dxa"/>
          </w:tcPr>
          <w:p>
            <w:pPr>
              <w:widowControl w:val="0"/>
              <w:jc w:val="both"/>
              <w:rPr>
                <w:rFonts w:hint="eastAsia"/>
              </w:rPr>
            </w:pPr>
            <w:r>
              <w:rPr>
                <w:rFonts w:ascii="Times New Roman" w:hAnsi="Times New Roman"/>
              </w:rPr>
              <w:t>重要的在建工程项目</w:t>
            </w:r>
          </w:p>
        </w:tc>
        <w:tc>
          <w:tcPr>
            <w:tcW w:w="5823" w:type="dxa"/>
          </w:tcPr>
          <w:p>
            <w:pPr>
              <w:widowControl w:val="0"/>
              <w:jc w:val="both"/>
              <w:rPr>
                <w:rFonts w:hint="eastAsia"/>
              </w:rPr>
            </w:pPr>
            <w:r>
              <w:rPr>
                <w:rFonts w:ascii="Times New Roman" w:hAnsi="Times New Roman"/>
              </w:rPr>
              <w:t>金额大于期初加本期增加合计10%，且大于等于100万以上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1" w:type="dxa"/>
          </w:tcPr>
          <w:p>
            <w:pPr>
              <w:widowControl w:val="0"/>
              <w:jc w:val="both"/>
              <w:rPr>
                <w:rFonts w:ascii="Times New Roman" w:hAnsi="Times New Roman"/>
              </w:rPr>
            </w:pPr>
            <w:r>
              <w:rPr>
                <w:rFonts w:ascii="Times New Roman" w:hAnsi="Times New Roman"/>
              </w:rPr>
              <w:t>账龄超过1年的重要应付账款</w:t>
            </w:r>
          </w:p>
        </w:tc>
        <w:tc>
          <w:tcPr>
            <w:tcW w:w="5823" w:type="dxa"/>
          </w:tcPr>
          <w:p>
            <w:pPr>
              <w:widowControl w:val="0"/>
              <w:jc w:val="both"/>
              <w:rPr>
                <w:rFonts w:ascii="Times New Roman" w:hAnsi="Times New Roman"/>
              </w:rPr>
            </w:pPr>
            <w:r>
              <w:rPr>
                <w:rFonts w:ascii="Times New Roman" w:hAnsi="Times New Roman"/>
              </w:rPr>
              <w:t>金额大于等于100万以上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1" w:type="dxa"/>
          </w:tcPr>
          <w:p>
            <w:pPr>
              <w:widowControl w:val="0"/>
              <w:jc w:val="both"/>
              <w:rPr>
                <w:rFonts w:ascii="Times New Roman" w:hAnsi="Times New Roman"/>
              </w:rPr>
            </w:pPr>
            <w:r>
              <w:t>账龄超过1年的重要其他应付款</w:t>
            </w:r>
          </w:p>
        </w:tc>
        <w:tc>
          <w:tcPr>
            <w:tcW w:w="5823" w:type="dxa"/>
          </w:tcPr>
          <w:p>
            <w:pPr>
              <w:widowControl w:val="0"/>
              <w:jc w:val="both"/>
              <w:rPr>
                <w:rFonts w:ascii="Times New Roman" w:hAnsi="Times New Roman"/>
              </w:rPr>
            </w:pPr>
            <w:r>
              <w:t>金额大</w:t>
            </w:r>
            <w:r>
              <w:rPr>
                <w:rFonts w:hint="default" w:ascii="Times New Roman" w:hAnsi="Times New Roman" w:cs="Times New Roman"/>
              </w:rPr>
              <w:t>于等于100万以上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1" w:type="dxa"/>
          </w:tcPr>
          <w:p>
            <w:pPr>
              <w:widowControl w:val="0"/>
              <w:jc w:val="both"/>
              <w:rPr>
                <w:rFonts w:ascii="Times New Roman" w:hAnsi="Times New Roman"/>
              </w:rPr>
            </w:pPr>
            <w:r>
              <w:t>重要的非全资子公司</w:t>
            </w:r>
          </w:p>
        </w:tc>
        <w:tc>
          <w:tcPr>
            <w:tcW w:w="5823" w:type="dxa"/>
          </w:tcPr>
          <w:p>
            <w:pPr>
              <w:widowControl w:val="0"/>
              <w:jc w:val="both"/>
              <w:rPr>
                <w:rFonts w:ascii="Times New Roman" w:hAnsi="Times New Roman"/>
              </w:rPr>
            </w:pPr>
            <w:r>
              <w:t>非全资子公司收入金额占公司总收入金额比例大于等于10%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1" w:type="dxa"/>
          </w:tcPr>
          <w:p>
            <w:pPr>
              <w:widowControl w:val="0"/>
              <w:jc w:val="both"/>
              <w:rPr>
                <w:rFonts w:ascii="Times New Roman" w:hAnsi="Times New Roman"/>
              </w:rPr>
            </w:pPr>
            <w:r>
              <w:t>超过1年的重要预付账款</w:t>
            </w:r>
          </w:p>
        </w:tc>
        <w:tc>
          <w:tcPr>
            <w:tcW w:w="5823" w:type="dxa"/>
          </w:tcPr>
          <w:p>
            <w:pPr>
              <w:widowControl w:val="0"/>
              <w:jc w:val="both"/>
              <w:rPr>
                <w:rFonts w:ascii="Times New Roman" w:hAnsi="Times New Roman"/>
              </w:rPr>
            </w:pPr>
            <w:r>
              <w:t>金额大于等</w:t>
            </w:r>
            <w:r>
              <w:rPr>
                <w:rFonts w:hint="default" w:ascii="Times New Roman" w:hAnsi="Times New Roman" w:cs="Times New Roman"/>
              </w:rPr>
              <w:t>于100万以上</w:t>
            </w:r>
          </w:p>
        </w:tc>
      </w:tr>
    </w:tbl>
    <w:p/>
    <w:p>
      <w:pPr>
        <w:pStyle w:val="85"/>
        <w:numPr>
          <w:ilvl w:val="0"/>
          <w:numId w:val="66"/>
        </w:numPr>
      </w:pPr>
      <w:r>
        <w:t>同一控制下和非同一控制下企业合并的会计处理方法</w:t>
      </w:r>
    </w:p>
    <w:sdt>
      <w:sdtPr>
        <w:rPr>
          <w:rFonts w:hint="eastAsia"/>
          <w:szCs w:val="21"/>
        </w:rPr>
        <w:alias w:val="是否适用：同一控制下和非同一控制下企业合并的会计处理方法[双击切换]"/>
        <w:tag w:val="_GBC_46d00db18b44411d8dd79543c30557e3"/>
        <w:id w:val="1055"/>
        <w:placeholder>
          <w:docPart w:val="GBC22222222222222222222222222222"/>
        </w:placeholder>
      </w:sdtPr>
      <w:sdtEndPr>
        <w:rPr>
          <w:rFonts w:hint="eastAsia"/>
          <w:szCs w:val="21"/>
        </w:rPr>
      </w:sdtEndPr>
      <w:sdtContent>
        <w:p>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同一控制下和非同一控制下企业合并的会计处理方法"/>
        <w:tag w:val="_GBC_ef4b9a8d4ac34f45a0f61a23267bcbb8"/>
        <w:id w:val="1056"/>
        <w:placeholder>
          <w:docPart w:val="GBC22222222222222222222222222222"/>
        </w:placeholder>
      </w:sdtPr>
      <w:sdtEndPr>
        <w:rPr>
          <w:rFonts w:hint="eastAsia"/>
          <w:szCs w:val="21"/>
        </w:rPr>
      </w:sdtEndPr>
      <w:sdtContent>
        <w:sdt>
          <w:sdtPr>
            <w:rPr>
              <w:rFonts w:hint="eastAsia"/>
              <w:b/>
              <w:bCs/>
              <w:szCs w:val="21"/>
            </w:rPr>
            <w:alias w:val="同一控制下和非同一控制下企业合并的会计处理方法"/>
            <w:tag w:val="_GBC_ef4b9a8d4ac34f45a0f61a23267bcbb8"/>
            <w:id w:val="1057"/>
            <w:placeholder>
              <w:docPart w:val="{c8e3a17c-a2c7-4208-bb07-f533b96c4e02}"/>
            </w:placeholder>
          </w:sdtPr>
          <w:sdtEndPr>
            <w:rPr>
              <w:rFonts w:hint="eastAsia" w:cs="Times New Roman" w:asciiTheme="minorEastAsia" w:hAnsiTheme="minorEastAsia" w:eastAsiaTheme="minorEastAsia"/>
              <w:b/>
              <w:bCs/>
              <w:color w:val="000000"/>
              <w:szCs w:val="21"/>
            </w:rPr>
          </w:sdtEndPr>
          <w:sdtContent>
            <w:p>
              <w:pPr>
                <w:pStyle w:val="193"/>
                <w:widowControl w:val="0"/>
                <w:spacing w:line="400" w:lineRule="exact"/>
                <w:ind w:firstLine="420" w:firstLineChars="200"/>
                <w:rPr>
                  <w:rFonts w:hint="eastAsia" w:cs="Times New Roman" w:asciiTheme="minorEastAsia" w:hAnsiTheme="minorEastAsia" w:eastAsiaTheme="minorEastAsia"/>
                  <w:b/>
                  <w:bCs/>
                  <w:color w:val="000000"/>
                  <w:szCs w:val="21"/>
                </w:rPr>
              </w:pPr>
              <w:r>
                <w:rPr>
                  <w:rFonts w:hint="eastAsia" w:cs="Times New Roman" w:asciiTheme="minorEastAsia" w:hAnsiTheme="minorEastAsia" w:eastAsiaTheme="minorEastAsia"/>
                  <w:b/>
                  <w:bCs/>
                  <w:color w:val="000000"/>
                  <w:szCs w:val="21"/>
                </w:rPr>
                <w:t>（1）分步实现企业合并过程中的各项交易的条款、条件以及经济影响符合以下一种或多种情况，将多次交易事项作为一揽子交易进行会计处理：</w:t>
              </w:r>
            </w:p>
            <w:p>
              <w:pPr>
                <w:pStyle w:val="193"/>
                <w:widowControl w:val="0"/>
                <w:spacing w:line="400" w:lineRule="exact"/>
                <w:ind w:firstLine="420" w:firstLineChars="200"/>
                <w:rPr>
                  <w:rFonts w:hint="eastAsia" w:cs="Times New Roman" w:asciiTheme="minorEastAsia" w:hAnsiTheme="minorEastAsia" w:eastAsiaTheme="minorEastAsia"/>
                  <w:color w:val="000000"/>
                  <w:szCs w:val="21"/>
                </w:rPr>
              </w:pPr>
              <w:r>
                <w:rPr>
                  <w:rFonts w:hint="eastAsia" w:cs="Times New Roman" w:asciiTheme="minorEastAsia" w:hAnsiTheme="minorEastAsia" w:eastAsiaTheme="minorEastAsia"/>
                  <w:color w:val="000000"/>
                  <w:szCs w:val="21"/>
                </w:rPr>
                <w:t>①这些交易是同时或者在考虑了彼此影响的情况下订立的；</w:t>
              </w:r>
            </w:p>
            <w:p>
              <w:pPr>
                <w:pStyle w:val="193"/>
                <w:widowControl w:val="0"/>
                <w:spacing w:line="400" w:lineRule="exact"/>
                <w:ind w:firstLine="420" w:firstLineChars="200"/>
                <w:rPr>
                  <w:rFonts w:hint="eastAsia" w:cs="Times New Roman" w:asciiTheme="minorEastAsia" w:hAnsiTheme="minorEastAsia" w:eastAsiaTheme="minorEastAsia"/>
                  <w:color w:val="000000"/>
                  <w:szCs w:val="21"/>
                </w:rPr>
              </w:pPr>
              <w:r>
                <w:rPr>
                  <w:rFonts w:hint="eastAsia" w:cs="Times New Roman" w:asciiTheme="minorEastAsia" w:hAnsiTheme="minorEastAsia" w:eastAsiaTheme="minorEastAsia"/>
                  <w:color w:val="000000"/>
                  <w:szCs w:val="21"/>
                </w:rPr>
                <w:t>②这些交易整体才能达成一项完整的商业结果；</w:t>
              </w:r>
            </w:p>
            <w:p>
              <w:pPr>
                <w:pStyle w:val="193"/>
                <w:widowControl w:val="0"/>
                <w:spacing w:line="400" w:lineRule="exact"/>
                <w:ind w:firstLine="420" w:firstLineChars="200"/>
                <w:rPr>
                  <w:rFonts w:hint="eastAsia" w:cs="Times New Roman" w:asciiTheme="minorEastAsia" w:hAnsiTheme="minorEastAsia" w:eastAsiaTheme="minorEastAsia"/>
                  <w:color w:val="000000"/>
                  <w:szCs w:val="21"/>
                </w:rPr>
              </w:pPr>
              <w:r>
                <w:rPr>
                  <w:rFonts w:hint="eastAsia" w:cs="Times New Roman" w:asciiTheme="minorEastAsia" w:hAnsiTheme="minorEastAsia" w:eastAsiaTheme="minorEastAsia"/>
                  <w:color w:val="000000"/>
                  <w:szCs w:val="21"/>
                </w:rPr>
                <w:t>③一项交易的发生取决于其他至少一项交易的发生；</w:t>
              </w:r>
            </w:p>
            <w:p>
              <w:pPr>
                <w:pStyle w:val="193"/>
                <w:widowControl w:val="0"/>
                <w:spacing w:line="400" w:lineRule="exact"/>
                <w:ind w:firstLine="420" w:firstLineChars="200"/>
                <w:rPr>
                  <w:rFonts w:hint="eastAsia" w:cs="Times New Roman" w:asciiTheme="minorEastAsia" w:hAnsiTheme="minorEastAsia" w:eastAsiaTheme="minorEastAsia"/>
                  <w:color w:val="000000"/>
                  <w:szCs w:val="21"/>
                </w:rPr>
              </w:pPr>
              <w:r>
                <w:rPr>
                  <w:rFonts w:hint="eastAsia" w:cs="Times New Roman" w:asciiTheme="minorEastAsia" w:hAnsiTheme="minorEastAsia" w:eastAsiaTheme="minorEastAsia"/>
                  <w:color w:val="000000"/>
                  <w:szCs w:val="21"/>
                </w:rPr>
                <w:t>④一项交易单独看是不经济的，但是和其他交易一并考虑时是经济的。</w:t>
              </w:r>
            </w:p>
            <w:p>
              <w:pPr>
                <w:pStyle w:val="193"/>
                <w:widowControl w:val="0"/>
                <w:spacing w:line="400" w:lineRule="exact"/>
                <w:ind w:firstLine="422" w:firstLineChars="200"/>
                <w:rPr>
                  <w:rFonts w:hint="eastAsia" w:cs="Times New Roman" w:asciiTheme="minorEastAsia" w:hAnsiTheme="minorEastAsia" w:eastAsiaTheme="minorEastAsia"/>
                  <w:b/>
                  <w:bCs/>
                  <w:color w:val="000000"/>
                  <w:szCs w:val="21"/>
                </w:rPr>
              </w:pPr>
              <w:r>
                <w:rPr>
                  <w:rFonts w:hint="eastAsia" w:cs="Times New Roman" w:asciiTheme="minorEastAsia" w:hAnsiTheme="minorEastAsia" w:eastAsiaTheme="minorEastAsia"/>
                  <w:b/>
                  <w:bCs/>
                  <w:color w:val="000000"/>
                  <w:szCs w:val="21"/>
                </w:rPr>
                <w:t>（2）同一控制下的企业合并</w:t>
              </w:r>
            </w:p>
            <w:p>
              <w:pPr>
                <w:pStyle w:val="193"/>
                <w:widowControl w:val="0"/>
                <w:spacing w:line="400" w:lineRule="exact"/>
                <w:ind w:firstLine="420" w:firstLineChars="200"/>
                <w:rPr>
                  <w:rFonts w:hint="eastAsia" w:cs="Times New Roman" w:asciiTheme="minorEastAsia" w:hAnsiTheme="minorEastAsia" w:eastAsiaTheme="minorEastAsia"/>
                  <w:color w:val="000000"/>
                  <w:szCs w:val="21"/>
                </w:rPr>
              </w:pPr>
              <w:r>
                <w:rPr>
                  <w:rFonts w:hint="eastAsia" w:cs="Times New Roman" w:asciiTheme="minorEastAsia" w:hAnsiTheme="minorEastAsia" w:eastAsiaTheme="minorEastAsia"/>
                  <w:color w:val="000000"/>
                  <w:szCs w:val="21"/>
                </w:rPr>
                <w:t>本公司在企业合并中取得的资产和负债，按照合并日在被合并方资产、负债（包括最终控制方收购被合并方而形成的商誉）在最终控制方合并财务报表中的账面价值计量。在合并中取得的净资产账面价值与支付的合并对价账面价值（或发行股份面值总额）的差额，调整资本公积中的股本溢价，资本公积中的股本溢价不足冲减的，调整留存收益。</w:t>
              </w:r>
            </w:p>
            <w:p>
              <w:pPr>
                <w:pStyle w:val="193"/>
                <w:widowControl w:val="0"/>
                <w:spacing w:line="400" w:lineRule="exact"/>
                <w:ind w:firstLine="420" w:firstLineChars="200"/>
                <w:rPr>
                  <w:rFonts w:hint="eastAsia" w:cs="Times New Roman" w:asciiTheme="minorEastAsia" w:hAnsiTheme="minorEastAsia" w:eastAsiaTheme="minorEastAsia"/>
                  <w:color w:val="000000"/>
                  <w:szCs w:val="21"/>
                </w:rPr>
              </w:pPr>
              <w:r>
                <w:rPr>
                  <w:rFonts w:hint="eastAsia" w:cs="Times New Roman" w:asciiTheme="minorEastAsia" w:hAnsiTheme="minorEastAsia" w:eastAsiaTheme="minorEastAsia"/>
                  <w:color w:val="000000"/>
                  <w:szCs w:val="21"/>
                </w:rPr>
                <w:t>如果存在或有对价并需要确认预计负债或资产，该预计负债或资产金额与后续或有对价结算金额的差额，调整资本公积（资本溢价或股本溢价），资本公积不足的，调整留存收益。</w:t>
              </w:r>
            </w:p>
            <w:p>
              <w:pPr>
                <w:pStyle w:val="193"/>
                <w:widowControl w:val="0"/>
                <w:spacing w:line="400" w:lineRule="exact"/>
                <w:ind w:firstLine="420" w:firstLineChars="200"/>
                <w:rPr>
                  <w:rFonts w:hint="eastAsia" w:cs="Times New Roman" w:asciiTheme="minorEastAsia" w:hAnsiTheme="minorEastAsia" w:eastAsiaTheme="minorEastAsia"/>
                  <w:color w:val="000000"/>
                  <w:szCs w:val="21"/>
                </w:rPr>
              </w:pPr>
              <w:r>
                <w:rPr>
                  <w:rFonts w:hint="eastAsia" w:cs="Times New Roman" w:asciiTheme="minorEastAsia" w:hAnsiTheme="minorEastAsia" w:eastAsiaTheme="minorEastAsia"/>
                  <w:color w:val="000000"/>
                  <w:szCs w:val="21"/>
                </w:rPr>
                <w:t>对于通过多次交易最终实现企业合并的，属于一揽子交易的，将各项交易作为一项取得控制权的交易进行会计处理；不属于一揽子交易的，在取得控制权日，长期股权投资初始投资成本，与达到合并前的长期股权投资账面价值加上合并日进一步取得股份新支付对价的账面价值之和的差额，调整资本公积；资本公积不足冲减的，调整留存收益。对于合并日之前持有的股权投资，因采用权益法核算或金融工具确认和计量准则核算而确认的其他综合收益，暂不进行会计处理，直至处置该项投资时采用与被投资单位直接处置相关资产或负债相同的基础进行会计处理；因采用权益法核算而确认的被投资单位净资产中除净损益、其他综合收益和利润分配以外的所有者权益其他变动，暂不进行会计处理，直至处置该项投资时转入当期损益。</w:t>
              </w:r>
            </w:p>
            <w:p>
              <w:pPr>
                <w:pStyle w:val="193"/>
                <w:widowControl w:val="0"/>
                <w:spacing w:line="400" w:lineRule="exact"/>
                <w:ind w:firstLine="422" w:firstLineChars="200"/>
                <w:rPr>
                  <w:rFonts w:hint="eastAsia" w:cs="Times New Roman" w:asciiTheme="minorEastAsia" w:hAnsiTheme="minorEastAsia" w:eastAsiaTheme="minorEastAsia"/>
                  <w:b/>
                  <w:bCs/>
                  <w:color w:val="000000"/>
                  <w:szCs w:val="21"/>
                </w:rPr>
              </w:pPr>
              <w:r>
                <w:rPr>
                  <w:rFonts w:hint="eastAsia" w:cs="Times New Roman" w:asciiTheme="minorEastAsia" w:hAnsiTheme="minorEastAsia" w:eastAsiaTheme="minorEastAsia"/>
                  <w:b/>
                  <w:bCs/>
                  <w:color w:val="000000"/>
                  <w:szCs w:val="21"/>
                </w:rPr>
                <w:t>（3）非同一控制下的企业合并</w:t>
              </w:r>
            </w:p>
            <w:p>
              <w:pPr>
                <w:pStyle w:val="193"/>
                <w:widowControl w:val="0"/>
                <w:spacing w:line="400" w:lineRule="exact"/>
                <w:ind w:firstLine="420" w:firstLineChars="200"/>
                <w:rPr>
                  <w:rFonts w:hint="eastAsia" w:cs="Times New Roman" w:asciiTheme="minorEastAsia" w:hAnsiTheme="minorEastAsia" w:eastAsiaTheme="minorEastAsia"/>
                  <w:color w:val="000000"/>
                  <w:szCs w:val="21"/>
                </w:rPr>
              </w:pPr>
              <w:r>
                <w:rPr>
                  <w:rFonts w:hint="eastAsia" w:cs="Times New Roman" w:asciiTheme="minorEastAsia" w:hAnsiTheme="minorEastAsia" w:eastAsiaTheme="minorEastAsia"/>
                  <w:color w:val="000000"/>
                  <w:szCs w:val="21"/>
                </w:rPr>
                <w:t>购买日是指本公司实际取得对被购买方控制权的日期，即被购买方的净资产或生产经营决策的控制权转移给本公司的日期。同时满足下列条件时，本公司一般认为实现了控制权的转移：</w:t>
              </w:r>
            </w:p>
            <w:p>
              <w:pPr>
                <w:pStyle w:val="193"/>
                <w:widowControl w:val="0"/>
                <w:spacing w:line="400" w:lineRule="exact"/>
                <w:ind w:firstLine="420" w:firstLineChars="200"/>
                <w:rPr>
                  <w:rFonts w:hint="eastAsia" w:cs="Times New Roman" w:asciiTheme="minorEastAsia" w:hAnsiTheme="minorEastAsia" w:eastAsiaTheme="minorEastAsia"/>
                  <w:color w:val="000000"/>
                  <w:szCs w:val="21"/>
                </w:rPr>
              </w:pPr>
              <w:r>
                <w:rPr>
                  <w:rFonts w:hint="eastAsia" w:cs="Times New Roman" w:asciiTheme="minorEastAsia" w:hAnsiTheme="minorEastAsia" w:eastAsiaTheme="minorEastAsia"/>
                  <w:color w:val="000000"/>
                  <w:szCs w:val="21"/>
                </w:rPr>
                <w:t>①企业合并合同或协议已获本公司内部权力机构通过。</w:t>
              </w:r>
            </w:p>
            <w:p>
              <w:pPr>
                <w:pStyle w:val="193"/>
                <w:widowControl w:val="0"/>
                <w:spacing w:line="400" w:lineRule="exact"/>
                <w:ind w:firstLine="420" w:firstLineChars="200"/>
                <w:rPr>
                  <w:rFonts w:hint="eastAsia" w:cs="Times New Roman" w:asciiTheme="minorEastAsia" w:hAnsiTheme="minorEastAsia" w:eastAsiaTheme="minorEastAsia"/>
                  <w:color w:val="000000"/>
                  <w:szCs w:val="21"/>
                </w:rPr>
              </w:pPr>
              <w:r>
                <w:rPr>
                  <w:rFonts w:hint="eastAsia" w:cs="Times New Roman" w:asciiTheme="minorEastAsia" w:hAnsiTheme="minorEastAsia" w:eastAsiaTheme="minorEastAsia"/>
                  <w:color w:val="000000"/>
                  <w:szCs w:val="21"/>
                </w:rPr>
                <w:t>②企业合并事项需要经过国家有关主管部门审批的，已获得批准。</w:t>
              </w:r>
            </w:p>
            <w:p>
              <w:pPr>
                <w:pStyle w:val="193"/>
                <w:widowControl w:val="0"/>
                <w:spacing w:line="400" w:lineRule="exact"/>
                <w:ind w:firstLine="420" w:firstLineChars="200"/>
                <w:rPr>
                  <w:rFonts w:hint="eastAsia" w:cs="Times New Roman" w:asciiTheme="minorEastAsia" w:hAnsiTheme="minorEastAsia" w:eastAsiaTheme="minorEastAsia"/>
                  <w:color w:val="000000"/>
                  <w:szCs w:val="21"/>
                </w:rPr>
              </w:pPr>
              <w:r>
                <w:rPr>
                  <w:rFonts w:hint="eastAsia" w:cs="Times New Roman" w:asciiTheme="minorEastAsia" w:hAnsiTheme="minorEastAsia" w:eastAsiaTheme="minorEastAsia"/>
                  <w:color w:val="000000"/>
                  <w:szCs w:val="21"/>
                </w:rPr>
                <w:t>③已办理了必要的财产权转移手续。</w:t>
              </w:r>
            </w:p>
            <w:p>
              <w:pPr>
                <w:pStyle w:val="193"/>
                <w:widowControl w:val="0"/>
                <w:spacing w:line="400" w:lineRule="exact"/>
                <w:ind w:firstLine="420" w:firstLineChars="200"/>
                <w:rPr>
                  <w:rFonts w:hint="eastAsia" w:cs="Times New Roman" w:asciiTheme="minorEastAsia" w:hAnsiTheme="minorEastAsia" w:eastAsiaTheme="minorEastAsia"/>
                  <w:color w:val="000000"/>
                  <w:szCs w:val="21"/>
                </w:rPr>
              </w:pPr>
              <w:r>
                <w:rPr>
                  <w:rFonts w:hint="eastAsia" w:cs="Times New Roman" w:asciiTheme="minorEastAsia" w:hAnsiTheme="minorEastAsia" w:eastAsiaTheme="minorEastAsia"/>
                  <w:color w:val="000000"/>
                  <w:szCs w:val="21"/>
                </w:rPr>
                <w:t>④本公司已支付了合并价款的大部分，并且有能力、有计划支付剩余款项。</w:t>
              </w:r>
            </w:p>
            <w:p>
              <w:pPr>
                <w:pStyle w:val="193"/>
                <w:widowControl w:val="0"/>
                <w:spacing w:line="400" w:lineRule="exact"/>
                <w:ind w:firstLine="420" w:firstLineChars="200"/>
                <w:rPr>
                  <w:rFonts w:hint="eastAsia" w:cs="Times New Roman" w:asciiTheme="minorEastAsia" w:hAnsiTheme="minorEastAsia" w:eastAsiaTheme="minorEastAsia"/>
                  <w:color w:val="000000"/>
                  <w:szCs w:val="21"/>
                </w:rPr>
              </w:pPr>
              <w:r>
                <w:rPr>
                  <w:rFonts w:hint="eastAsia" w:cs="Times New Roman" w:asciiTheme="minorEastAsia" w:hAnsiTheme="minorEastAsia" w:eastAsiaTheme="minorEastAsia"/>
                  <w:color w:val="000000"/>
                  <w:szCs w:val="21"/>
                </w:rPr>
                <w:t>⑤本公司实际上已经控制了被购买方的财务和经营政策，并享有相应的利益、承担相应的风险。</w:t>
              </w:r>
            </w:p>
            <w:p>
              <w:pPr>
                <w:pStyle w:val="193"/>
                <w:widowControl w:val="0"/>
                <w:spacing w:line="400" w:lineRule="exact"/>
                <w:ind w:firstLine="420" w:firstLineChars="200"/>
                <w:rPr>
                  <w:rFonts w:hint="eastAsia" w:cs="Times New Roman" w:asciiTheme="minorEastAsia" w:hAnsiTheme="minorEastAsia" w:eastAsiaTheme="minorEastAsia"/>
                  <w:color w:val="000000"/>
                  <w:szCs w:val="21"/>
                </w:rPr>
              </w:pPr>
              <w:r>
                <w:rPr>
                  <w:rFonts w:hint="eastAsia" w:cs="Times New Roman" w:asciiTheme="minorEastAsia" w:hAnsiTheme="minorEastAsia" w:eastAsiaTheme="minorEastAsia"/>
                  <w:color w:val="000000"/>
                  <w:szCs w:val="21"/>
                </w:rPr>
                <w:t>本公司在购买日对作为企业合并对价付出的资产、发生或承担的负债按照公允价值计量，公允价值与其账面价值的差额，计入当期损益。</w:t>
              </w:r>
            </w:p>
            <w:p>
              <w:pPr>
                <w:pStyle w:val="193"/>
                <w:widowControl w:val="0"/>
                <w:spacing w:line="400" w:lineRule="exact"/>
                <w:ind w:firstLine="420" w:firstLineChars="200"/>
                <w:rPr>
                  <w:rFonts w:hint="eastAsia" w:cs="Times New Roman" w:asciiTheme="minorEastAsia" w:hAnsiTheme="minorEastAsia" w:eastAsiaTheme="minorEastAsia"/>
                  <w:color w:val="000000"/>
                  <w:szCs w:val="21"/>
                </w:rPr>
              </w:pPr>
              <w:r>
                <w:rPr>
                  <w:rFonts w:hint="eastAsia" w:cs="Times New Roman" w:asciiTheme="minorEastAsia" w:hAnsiTheme="minorEastAsia" w:eastAsiaTheme="minorEastAsia"/>
                  <w:color w:val="000000"/>
                  <w:szCs w:val="21"/>
                </w:rPr>
                <w:t>本公司对合并成本大于合并中取得的被购买方可辨认净资产公允价值份额的差额，确认为商誉；合并成本小于合并中取得的被购买方可辨认净资产公允价值份额的差额，经复核后，计入当期损益。</w:t>
              </w:r>
            </w:p>
            <w:p>
              <w:pPr>
                <w:pStyle w:val="193"/>
                <w:widowControl w:val="0"/>
                <w:spacing w:line="400" w:lineRule="exact"/>
                <w:ind w:firstLine="420" w:firstLineChars="200"/>
                <w:rPr>
                  <w:rFonts w:hint="eastAsia" w:cs="Times New Roman" w:asciiTheme="minorEastAsia" w:hAnsiTheme="minorEastAsia" w:eastAsiaTheme="minorEastAsia"/>
                  <w:color w:val="000000"/>
                  <w:szCs w:val="21"/>
                </w:rPr>
              </w:pPr>
              <w:r>
                <w:rPr>
                  <w:rFonts w:hint="eastAsia" w:cs="Times New Roman" w:asciiTheme="minorEastAsia" w:hAnsiTheme="minorEastAsia" w:eastAsiaTheme="minorEastAsia"/>
                  <w:color w:val="000000"/>
                  <w:szCs w:val="21"/>
                </w:rPr>
                <w:t>通过多次交换交易分步实现的非同一控制下企业合并，属于一揽子交易的，将各项交易作为一项取得控制权的交易进行会计处理；不属于一揽子交易的，合并日之前持有的股权投资采用权益法核算的，以购买日之前所持被购买方的股权投资的账面价值与购买日新增投资成本之和，作为该项投资的初始投资成本；购买日之前持有的股权投资因采用权益法核算而确认的其他综合收益，在处置该项投资时采用与被投资单位直接处置相关资产或负债相同的基础进行会计处理。合并日之前持有的股权投资采用金融工具确认和计量准则核算的，以该股权投资在合并日的公允价值加上新增投资成本之和，作为合并日的初始投资成本。原持有股权的公允价值与账面价值之间的差额以及原计入其他综合收益的累计公允价值变动应全部转入合并日当期的投资收益。</w:t>
              </w:r>
            </w:p>
            <w:p>
              <w:pPr>
                <w:pStyle w:val="193"/>
                <w:widowControl w:val="0"/>
                <w:spacing w:line="400" w:lineRule="exact"/>
                <w:ind w:firstLine="422" w:firstLineChars="200"/>
                <w:rPr>
                  <w:rFonts w:hint="eastAsia" w:cs="Times New Roman" w:asciiTheme="minorEastAsia" w:hAnsiTheme="minorEastAsia" w:eastAsiaTheme="minorEastAsia"/>
                  <w:b/>
                  <w:bCs/>
                  <w:color w:val="000000"/>
                  <w:szCs w:val="21"/>
                </w:rPr>
              </w:pPr>
              <w:r>
                <w:rPr>
                  <w:rFonts w:hint="eastAsia" w:cs="Times New Roman" w:asciiTheme="minorEastAsia" w:hAnsiTheme="minorEastAsia" w:eastAsiaTheme="minorEastAsia"/>
                  <w:b/>
                  <w:bCs/>
                  <w:color w:val="000000"/>
                  <w:szCs w:val="21"/>
                </w:rPr>
                <w:t>（4）为合并发生的相关费用</w:t>
              </w:r>
            </w:p>
            <w:p>
              <w:pPr>
                <w:pStyle w:val="193"/>
                <w:widowControl w:val="0"/>
                <w:spacing w:line="400" w:lineRule="exact"/>
                <w:ind w:firstLine="420" w:firstLineChars="200"/>
                <w:rPr>
                  <w:rFonts w:cs="Times New Roman" w:asciiTheme="minorEastAsia" w:hAnsiTheme="minorEastAsia" w:eastAsiaTheme="minorEastAsia"/>
                  <w:color w:val="000000"/>
                  <w:szCs w:val="21"/>
                </w:rPr>
              </w:pPr>
              <w:r>
                <w:rPr>
                  <w:rFonts w:hint="eastAsia" w:cs="Times New Roman" w:asciiTheme="minorEastAsia" w:hAnsiTheme="minorEastAsia" w:eastAsiaTheme="minorEastAsia"/>
                  <w:color w:val="000000"/>
                  <w:szCs w:val="21"/>
                </w:rPr>
                <w:t>为企业合并发生的审计、法律服务、评估咨询等中介费用以及其他直接相关费用，于发生时计入当期损益；为企业合并而发行权益性证券的交易费用，可直接归属于权益性交易的从权益中扣减。</w:t>
              </w:r>
            </w:p>
          </w:sdtContent>
        </w:sdt>
        <w:p>
          <w:pPr>
            <w:rPr>
              <w:rFonts w:hint="eastAsia"/>
              <w:szCs w:val="21"/>
            </w:rPr>
          </w:pPr>
        </w:p>
      </w:sdtContent>
    </w:sdt>
    <w:p>
      <w:pPr>
        <w:pStyle w:val="85"/>
        <w:numPr>
          <w:ilvl w:val="0"/>
          <w:numId w:val="66"/>
        </w:numPr>
      </w:pPr>
      <w:r>
        <w:rPr>
          <w:rFonts w:hint="eastAsia" w:ascii="宋体" w:hAnsi="宋体" w:cs="宋体"/>
          <w:kern w:val="0"/>
          <w:szCs w:val="24"/>
        </w:rPr>
        <w:t>控制的判断标准和</w:t>
      </w:r>
      <w:r>
        <w:t>合并财务报表的编制方法</w:t>
      </w:r>
    </w:p>
    <w:sdt>
      <w:sdtPr>
        <w:rPr>
          <w:rFonts w:hint="eastAsia"/>
          <w:szCs w:val="21"/>
        </w:rPr>
        <w:alias w:val="是否适用：控制的判断标准和合并财务报表的编制方法[双击切换]"/>
        <w:tag w:val="_GBC_d8312ea572e647a59b796bf708b54713"/>
        <w:id w:val="1058"/>
        <w:placeholder>
          <w:docPart w:val="GBC22222222222222222222222222222"/>
        </w:placeholder>
      </w:sdtPr>
      <w:sdtEndPr>
        <w:rPr>
          <w:rFonts w:hint="eastAsia"/>
          <w:szCs w:val="21"/>
        </w:rPr>
      </w:sdtEndPr>
      <w:sdtContent>
        <w:p>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控制的判断标准和合并财务报表的编制方法"/>
        <w:tag w:val="_GBC_5201beca0c0944939b4a0d8d100d6fcf"/>
        <w:id w:val="1059"/>
        <w:placeholder>
          <w:docPart w:val="GBC22222222222222222222222222222"/>
        </w:placeholder>
      </w:sdtPr>
      <w:sdtEndPr>
        <w:rPr>
          <w:rFonts w:hint="eastAsia"/>
          <w:szCs w:val="21"/>
        </w:rPr>
      </w:sdtEndPr>
      <w:sdtContent>
        <w:sdt>
          <w:sdtPr>
            <w:rPr>
              <w:rFonts w:hint="eastAsia" w:cs="宋体"/>
            </w:rPr>
            <w:alias w:val="控制的判断标准和合并财务报表的编制方法"/>
            <w:tag w:val="_GBC_5201beca0c0944939b4a0d8d100d6fcf"/>
            <w:id w:val="1060"/>
            <w:placeholder>
              <w:docPart w:val="{40c75ad6-b132-4b6f-b28a-b79a65d94b03}"/>
            </w:placeholder>
          </w:sdtPr>
          <w:sdtEndPr>
            <w:rPr>
              <w:rFonts w:hint="eastAsia" w:ascii="Times New Roman" w:hAnsi="Times New Roman" w:cs="宋体"/>
              <w:bCs/>
              <w:kern w:val="0"/>
              <w:sz w:val="21"/>
            </w:rPr>
          </w:sdtEndPr>
          <w:sdtContent>
            <w:p>
              <w:pPr>
                <w:pStyle w:val="194"/>
                <w:widowControl w:val="0"/>
                <w:tabs>
                  <w:tab w:val="left" w:pos="196"/>
                  <w:tab w:val="left" w:pos="426"/>
                </w:tabs>
                <w:spacing w:line="400" w:lineRule="exact"/>
                <w:ind w:left="0" w:leftChars="0" w:firstLine="420" w:firstLineChars="200"/>
                <w:jc w:val="both"/>
                <w:rPr>
                  <w:rFonts w:hint="eastAsia" w:ascii="Times New Roman" w:hAnsi="Times New Roman" w:cs="宋体"/>
                  <w:sz w:val="21"/>
                </w:rPr>
              </w:pPr>
              <w:r>
                <w:rPr>
                  <w:rFonts w:hint="eastAsia" w:ascii="Times New Roman" w:hAnsi="Times New Roman" w:cs="宋体"/>
                  <w:b/>
                  <w:bCs/>
                  <w:sz w:val="21"/>
                </w:rPr>
                <w:t>（1）合并范围</w:t>
              </w:r>
            </w:p>
            <w:p>
              <w:pPr>
                <w:pStyle w:val="194"/>
                <w:widowControl w:val="0"/>
                <w:tabs>
                  <w:tab w:val="left" w:pos="196"/>
                  <w:tab w:val="left" w:pos="426"/>
                </w:tabs>
                <w:spacing w:line="400" w:lineRule="exact"/>
                <w:ind w:left="0" w:leftChars="0" w:firstLine="420" w:firstLineChars="200"/>
                <w:jc w:val="both"/>
                <w:rPr>
                  <w:rFonts w:hint="eastAsia" w:ascii="Times New Roman" w:hAnsi="Times New Roman" w:cs="宋体"/>
                  <w:sz w:val="21"/>
                </w:rPr>
              </w:pPr>
              <w:r>
                <w:rPr>
                  <w:rFonts w:hint="eastAsia" w:ascii="Times New Roman" w:hAnsi="Times New Roman" w:cs="宋体"/>
                  <w:sz w:val="21"/>
                </w:rPr>
                <w:t>本公司合并财务报表的合并范围以控制为基础确定，控制是指本公司拥有对被投资方的权力，通过参与被投资方的相关活动而享有可变回报，并且有能力运用对被投资方的权力影响该回报金额。所有子公司（包括本公司所控制的单独主体）均纳入合并财务报表。</w:t>
              </w:r>
            </w:p>
            <w:p>
              <w:pPr>
                <w:pStyle w:val="194"/>
                <w:widowControl w:val="0"/>
                <w:tabs>
                  <w:tab w:val="left" w:pos="196"/>
                  <w:tab w:val="left" w:pos="426"/>
                </w:tabs>
                <w:spacing w:line="400" w:lineRule="exact"/>
                <w:ind w:left="0" w:leftChars="0" w:firstLine="422" w:firstLineChars="200"/>
                <w:jc w:val="both"/>
                <w:rPr>
                  <w:rFonts w:hint="eastAsia" w:ascii="Times New Roman" w:hAnsi="Times New Roman" w:cs="宋体"/>
                  <w:b/>
                  <w:bCs/>
                  <w:sz w:val="21"/>
                </w:rPr>
              </w:pPr>
              <w:r>
                <w:rPr>
                  <w:rFonts w:hint="eastAsia" w:ascii="Times New Roman" w:hAnsi="Times New Roman" w:cs="宋体"/>
                  <w:b/>
                  <w:bCs/>
                  <w:sz w:val="21"/>
                </w:rPr>
                <w:t>（2）合并程序</w:t>
              </w:r>
            </w:p>
            <w:p>
              <w:pPr>
                <w:pStyle w:val="194"/>
                <w:widowControl w:val="0"/>
                <w:tabs>
                  <w:tab w:val="left" w:pos="196"/>
                  <w:tab w:val="left" w:pos="426"/>
                </w:tabs>
                <w:spacing w:line="400" w:lineRule="exact"/>
                <w:ind w:left="0" w:leftChars="0" w:firstLine="420" w:firstLineChars="200"/>
                <w:jc w:val="both"/>
                <w:rPr>
                  <w:rFonts w:hint="eastAsia" w:ascii="Times New Roman" w:hAnsi="Times New Roman" w:cs="宋体"/>
                  <w:sz w:val="21"/>
                </w:rPr>
              </w:pPr>
              <w:r>
                <w:rPr>
                  <w:rFonts w:hint="eastAsia" w:ascii="Times New Roman" w:hAnsi="Times New Roman" w:cs="宋体"/>
                  <w:sz w:val="21"/>
                </w:rPr>
                <w:t>本公司以自身和各子公司的财务报表为基础，根据其他有关资料，编制合并财务报表。本公司编制合并财务报表，将整个企业集团视为一个会计主体，依据相关企业会计准则的确认、计量和列报要求，按照统一的会计政策，反映本企业集团整体财务状况、经营成果和现金流量。</w:t>
              </w:r>
            </w:p>
            <w:p>
              <w:pPr>
                <w:pStyle w:val="194"/>
                <w:widowControl w:val="0"/>
                <w:tabs>
                  <w:tab w:val="left" w:pos="196"/>
                  <w:tab w:val="left" w:pos="426"/>
                </w:tabs>
                <w:spacing w:line="400" w:lineRule="exact"/>
                <w:ind w:left="0" w:leftChars="0" w:firstLine="420" w:firstLineChars="200"/>
                <w:jc w:val="both"/>
                <w:rPr>
                  <w:rFonts w:hint="eastAsia" w:ascii="Times New Roman" w:hAnsi="Times New Roman" w:cs="宋体"/>
                  <w:sz w:val="21"/>
                </w:rPr>
              </w:pPr>
              <w:r>
                <w:rPr>
                  <w:rFonts w:hint="eastAsia" w:ascii="Times New Roman" w:hAnsi="Times New Roman" w:cs="宋体"/>
                  <w:sz w:val="21"/>
                </w:rPr>
                <w:t>所有纳入合并财务报表合并范围的子公司所采用的会计政策、会计期间与本公司一致，如子公司采用的会计政策、会计期间与本公司不一致的，在编制合并财务报表时，按本公司的会计政策、会计期间进行必要的调整。</w:t>
              </w:r>
            </w:p>
            <w:p>
              <w:pPr>
                <w:pStyle w:val="194"/>
                <w:widowControl w:val="0"/>
                <w:tabs>
                  <w:tab w:val="left" w:pos="196"/>
                  <w:tab w:val="left" w:pos="426"/>
                </w:tabs>
                <w:spacing w:line="400" w:lineRule="exact"/>
                <w:ind w:left="0" w:leftChars="0" w:firstLine="420" w:firstLineChars="200"/>
                <w:jc w:val="both"/>
                <w:rPr>
                  <w:rFonts w:hint="eastAsia" w:ascii="Times New Roman" w:hAnsi="Times New Roman" w:cs="宋体"/>
                  <w:bCs/>
                  <w:kern w:val="0"/>
                  <w:sz w:val="21"/>
                </w:rPr>
              </w:pPr>
              <w:r>
                <w:rPr>
                  <w:rFonts w:hint="eastAsia" w:ascii="Times New Roman" w:hAnsi="Times New Roman" w:cs="宋体"/>
                  <w:bCs/>
                  <w:kern w:val="0"/>
                  <w:sz w:val="21"/>
                </w:rPr>
                <w:t>合并财务报表时抵销本公司与各子公司、各子公司相互之间发生的内部交易对合并资产负债表、合并利润表、合并现金流量表、合并股东权益变动表的影响。如果站在企业集团合并财务报表角度与以本公司或子公司为会计主体对同一交易的认定不同时，从企业集团的角度对该交易予以调整。</w:t>
              </w:r>
            </w:p>
            <w:p>
              <w:pPr>
                <w:pStyle w:val="194"/>
                <w:widowControl w:val="0"/>
                <w:tabs>
                  <w:tab w:val="left" w:pos="196"/>
                  <w:tab w:val="left" w:pos="426"/>
                </w:tabs>
                <w:spacing w:line="400" w:lineRule="exact"/>
                <w:ind w:left="0" w:leftChars="0" w:firstLine="420" w:firstLineChars="200"/>
                <w:jc w:val="both"/>
                <w:rPr>
                  <w:rFonts w:hint="eastAsia" w:ascii="Times New Roman" w:hAnsi="Times New Roman" w:cs="宋体"/>
                  <w:bCs/>
                  <w:kern w:val="0"/>
                  <w:sz w:val="21"/>
                </w:rPr>
              </w:pPr>
              <w:r>
                <w:rPr>
                  <w:rFonts w:hint="eastAsia" w:ascii="Times New Roman" w:hAnsi="Times New Roman" w:cs="宋体"/>
                  <w:bCs/>
                  <w:kern w:val="0"/>
                  <w:sz w:val="21"/>
                </w:rPr>
                <w:t>子公司所有者权益、当期净损益和当期综合收益中属于少数股东的份额分别在合并资产负债表中所有者权益项目下、合并利润表中净利润项目下和综合收益总额项目下单独列示。子公司少数股东分担的当期亏损超过了少数股东在该子公司期初所有者权益中所享有份额而形成的余额，冲减少数股东权益。</w:t>
              </w:r>
            </w:p>
            <w:p>
              <w:pPr>
                <w:pStyle w:val="194"/>
                <w:widowControl w:val="0"/>
                <w:tabs>
                  <w:tab w:val="left" w:pos="196"/>
                  <w:tab w:val="left" w:pos="426"/>
                </w:tabs>
                <w:spacing w:line="400" w:lineRule="exact"/>
                <w:ind w:left="0" w:leftChars="0" w:firstLine="420" w:firstLineChars="200"/>
                <w:jc w:val="both"/>
                <w:rPr>
                  <w:rFonts w:hint="eastAsia" w:ascii="Times New Roman" w:hAnsi="Times New Roman" w:cs="宋体"/>
                  <w:bCs/>
                  <w:kern w:val="0"/>
                  <w:sz w:val="21"/>
                </w:rPr>
              </w:pPr>
              <w:r>
                <w:rPr>
                  <w:rFonts w:hint="eastAsia" w:ascii="Times New Roman" w:hAnsi="Times New Roman" w:cs="宋体"/>
                  <w:bCs/>
                  <w:kern w:val="0"/>
                  <w:sz w:val="21"/>
                </w:rPr>
                <w:t>对于同一控制下企业合并取得的子公司，以其资产、负债（包括最终控制方收购该子公司而形成的商誉）在最终控制方财务报表中的账面价值为基础对其财务报表进行调整。</w:t>
              </w:r>
            </w:p>
            <w:p>
              <w:pPr>
                <w:pStyle w:val="194"/>
                <w:widowControl w:val="0"/>
                <w:tabs>
                  <w:tab w:val="left" w:pos="196"/>
                  <w:tab w:val="left" w:pos="426"/>
                </w:tabs>
                <w:spacing w:line="400" w:lineRule="exact"/>
                <w:ind w:left="0" w:leftChars="0" w:firstLine="420" w:firstLineChars="200"/>
                <w:jc w:val="both"/>
                <w:rPr>
                  <w:rFonts w:hint="eastAsia" w:ascii="Times New Roman" w:hAnsi="Times New Roman" w:cs="宋体"/>
                  <w:bCs/>
                  <w:kern w:val="0"/>
                  <w:sz w:val="21"/>
                </w:rPr>
              </w:pPr>
              <w:r>
                <w:rPr>
                  <w:rFonts w:hint="eastAsia" w:ascii="Times New Roman" w:hAnsi="Times New Roman" w:cs="宋体"/>
                  <w:bCs/>
                  <w:kern w:val="0"/>
                  <w:sz w:val="21"/>
                </w:rPr>
                <w:t>对于非同一控制下企业合并取得的子公司，以购买日可辨认净资产公允价值为基础对其财务报表进行调整</w:t>
              </w:r>
            </w:p>
            <w:p>
              <w:pPr>
                <w:pStyle w:val="194"/>
                <w:widowControl w:val="0"/>
                <w:tabs>
                  <w:tab w:val="left" w:pos="196"/>
                  <w:tab w:val="left" w:pos="426"/>
                </w:tabs>
                <w:spacing w:line="400" w:lineRule="exact"/>
                <w:ind w:left="0" w:leftChars="0" w:firstLine="420" w:firstLineChars="200"/>
                <w:jc w:val="both"/>
                <w:rPr>
                  <w:rFonts w:hint="eastAsia" w:ascii="Times New Roman" w:hAnsi="Times New Roman" w:cs="宋体"/>
                  <w:bCs/>
                  <w:kern w:val="0"/>
                  <w:sz w:val="21"/>
                </w:rPr>
              </w:pPr>
              <w:r>
                <w:rPr>
                  <w:rFonts w:hint="eastAsia" w:ascii="Times New Roman" w:hAnsi="Times New Roman" w:cs="宋体"/>
                  <w:bCs/>
                  <w:kern w:val="0"/>
                  <w:sz w:val="21"/>
                </w:rPr>
                <w:t>①增加子公司或业务</w:t>
              </w:r>
            </w:p>
            <w:p>
              <w:pPr>
                <w:pStyle w:val="194"/>
                <w:widowControl w:val="0"/>
                <w:tabs>
                  <w:tab w:val="left" w:pos="196"/>
                  <w:tab w:val="left" w:pos="426"/>
                </w:tabs>
                <w:spacing w:line="400" w:lineRule="exact"/>
                <w:ind w:left="0" w:leftChars="0" w:firstLine="420" w:firstLineChars="200"/>
                <w:jc w:val="both"/>
                <w:rPr>
                  <w:rFonts w:hint="eastAsia" w:ascii="Times New Roman" w:hAnsi="Times New Roman" w:cs="宋体"/>
                  <w:bCs/>
                  <w:kern w:val="0"/>
                  <w:sz w:val="21"/>
                </w:rPr>
              </w:pPr>
              <w:r>
                <w:rPr>
                  <w:rFonts w:hint="eastAsia" w:ascii="Times New Roman" w:hAnsi="Times New Roman" w:cs="宋体"/>
                  <w:bCs/>
                  <w:kern w:val="0"/>
                  <w:sz w:val="21"/>
                </w:rPr>
                <w:t>在报告期内，若因同一控制下企业合并增加子公司或业务的，则调整合并资产负债表的期初数；将子公司或业务合并当期期初至报告期末的收入、费用、利润纳入合并利润表；将子公司或业务合并当期期初至报告期末的现金流量纳入合并现金流量表，同时对比较报表的相关项目进行调整，视同合并后的报告主体自最终控制方开始控制时点起一直存在。</w:t>
              </w:r>
            </w:p>
            <w:p>
              <w:pPr>
                <w:pStyle w:val="194"/>
                <w:widowControl w:val="0"/>
                <w:tabs>
                  <w:tab w:val="left" w:pos="196"/>
                  <w:tab w:val="left" w:pos="426"/>
                </w:tabs>
                <w:spacing w:line="400" w:lineRule="exact"/>
                <w:ind w:left="0" w:leftChars="0" w:firstLine="420" w:firstLineChars="200"/>
                <w:jc w:val="both"/>
                <w:rPr>
                  <w:rFonts w:hint="eastAsia" w:ascii="Times New Roman" w:hAnsi="Times New Roman" w:cs="宋体"/>
                  <w:bCs/>
                  <w:kern w:val="0"/>
                  <w:sz w:val="21"/>
                </w:rPr>
              </w:pPr>
              <w:r>
                <w:rPr>
                  <w:rFonts w:hint="eastAsia" w:ascii="Times New Roman" w:hAnsi="Times New Roman" w:cs="宋体"/>
                  <w:bCs/>
                  <w:kern w:val="0"/>
                  <w:sz w:val="21"/>
                </w:rPr>
                <w:t>因追加投资等原因能够对同一控制下的被投资方实施控制的，视同参与合并的各方在最终控制方开始控制时即以目前的状态存在进行调整。在取得被合并方控制权之前持有的股权投资，在取得原股权之日与合并方和被合并方同处于同一控制之日孰晚日起至合并日之间已确认有关损益、其他综合收益以及其他净资产变动，分别冲减比较报表期间的期初留存收益或当期损益。</w:t>
              </w:r>
            </w:p>
            <w:p>
              <w:pPr>
                <w:pStyle w:val="194"/>
                <w:widowControl w:val="0"/>
                <w:tabs>
                  <w:tab w:val="left" w:pos="196"/>
                  <w:tab w:val="left" w:pos="426"/>
                </w:tabs>
                <w:spacing w:line="400" w:lineRule="exact"/>
                <w:ind w:left="0" w:leftChars="0" w:firstLine="420" w:firstLineChars="200"/>
                <w:jc w:val="both"/>
                <w:rPr>
                  <w:rFonts w:hint="eastAsia" w:ascii="Times New Roman" w:hAnsi="Times New Roman" w:cs="宋体"/>
                  <w:bCs/>
                  <w:kern w:val="0"/>
                  <w:sz w:val="21"/>
                </w:rPr>
              </w:pPr>
              <w:r>
                <w:rPr>
                  <w:rFonts w:hint="eastAsia" w:ascii="Times New Roman" w:hAnsi="Times New Roman" w:cs="宋体"/>
                  <w:bCs/>
                  <w:kern w:val="0"/>
                  <w:sz w:val="21"/>
                </w:rPr>
                <w:t>在报告期内，若因非同一控制下企业合并增加子公司或业务的，则不调整合并资产负债表期初数；将该子公司或业务自购买日至报告期末的收入、费用、利润纳入合并利润表；该子公司或业务自购买日至报告期末的现金流量纳入合并现金流量表。</w:t>
              </w:r>
            </w:p>
            <w:p>
              <w:pPr>
                <w:pStyle w:val="194"/>
                <w:widowControl w:val="0"/>
                <w:tabs>
                  <w:tab w:val="left" w:pos="196"/>
                  <w:tab w:val="left" w:pos="426"/>
                </w:tabs>
                <w:spacing w:line="400" w:lineRule="exact"/>
                <w:ind w:left="0" w:leftChars="0" w:firstLine="420" w:firstLineChars="200"/>
                <w:jc w:val="both"/>
                <w:rPr>
                  <w:rFonts w:hint="eastAsia" w:ascii="Times New Roman" w:hAnsi="Times New Roman" w:cs="宋体"/>
                  <w:bCs/>
                  <w:kern w:val="0"/>
                  <w:sz w:val="21"/>
                </w:rPr>
              </w:pPr>
              <w:r>
                <w:rPr>
                  <w:rFonts w:hint="eastAsia" w:ascii="Times New Roman" w:hAnsi="Times New Roman" w:cs="宋体"/>
                  <w:bCs/>
                  <w:kern w:val="0"/>
                  <w:sz w:val="21"/>
                </w:rPr>
                <w:t>因追加投资等原因能够对非同一控制下的被投资方实施控制的，对于购买日之前持有的被购买方的股权，本公司按照该股权在购买日的公允价值进行重新计量，公允价值与其账面价值的差额计入当期投资收益。购买日之前持有的被购买方的股权涉及权益法核算下的其他综合收益以及除净损益、其他综合收益和利润分配之外的其他所有者权益变动的，与其相关的其他综合收益、其他所有者权益变动转为购买日所属当期投资收益，由于被投资方重新计量设定受益计划净负债或净资产变动而产生的其他综合收益除外。</w:t>
              </w:r>
            </w:p>
            <w:p>
              <w:pPr>
                <w:pStyle w:val="194"/>
                <w:widowControl w:val="0"/>
                <w:tabs>
                  <w:tab w:val="left" w:pos="196"/>
                  <w:tab w:val="left" w:pos="426"/>
                </w:tabs>
                <w:spacing w:line="400" w:lineRule="exact"/>
                <w:ind w:left="0" w:leftChars="0" w:firstLine="420" w:firstLineChars="200"/>
                <w:jc w:val="both"/>
                <w:rPr>
                  <w:rFonts w:hint="eastAsia" w:ascii="Times New Roman" w:hAnsi="Times New Roman" w:cs="宋体"/>
                  <w:bCs/>
                  <w:kern w:val="0"/>
                  <w:sz w:val="21"/>
                </w:rPr>
              </w:pPr>
              <w:r>
                <w:rPr>
                  <w:rFonts w:hint="eastAsia" w:ascii="Times New Roman" w:hAnsi="Times New Roman" w:cs="宋体"/>
                  <w:bCs/>
                  <w:kern w:val="0"/>
                  <w:sz w:val="21"/>
                </w:rPr>
                <w:t>②处置子公司或业务</w:t>
              </w:r>
            </w:p>
            <w:p>
              <w:pPr>
                <w:pStyle w:val="194"/>
                <w:widowControl w:val="0"/>
                <w:tabs>
                  <w:tab w:val="left" w:pos="196"/>
                  <w:tab w:val="left" w:pos="426"/>
                </w:tabs>
                <w:spacing w:line="400" w:lineRule="exact"/>
                <w:ind w:left="0" w:leftChars="0" w:firstLine="420" w:firstLineChars="200"/>
                <w:jc w:val="both"/>
                <w:rPr>
                  <w:rFonts w:hint="eastAsia" w:ascii="Times New Roman" w:hAnsi="Times New Roman" w:cs="宋体"/>
                  <w:bCs/>
                  <w:kern w:val="0"/>
                  <w:sz w:val="21"/>
                </w:rPr>
              </w:pPr>
              <w:r>
                <w:rPr>
                  <w:rFonts w:hint="eastAsia" w:ascii="Times New Roman" w:hAnsi="Times New Roman" w:cs="宋体"/>
                  <w:bCs/>
                  <w:kern w:val="0"/>
                  <w:sz w:val="21"/>
                </w:rPr>
                <w:t>A、一般处理方法</w:t>
              </w:r>
            </w:p>
            <w:p>
              <w:pPr>
                <w:pStyle w:val="194"/>
                <w:widowControl w:val="0"/>
                <w:tabs>
                  <w:tab w:val="left" w:pos="196"/>
                  <w:tab w:val="left" w:pos="426"/>
                </w:tabs>
                <w:spacing w:line="400" w:lineRule="exact"/>
                <w:ind w:left="0" w:leftChars="0" w:firstLine="420" w:firstLineChars="200"/>
                <w:jc w:val="both"/>
                <w:rPr>
                  <w:rFonts w:hint="eastAsia" w:ascii="Times New Roman" w:hAnsi="Times New Roman" w:cs="宋体"/>
                  <w:bCs/>
                  <w:kern w:val="0"/>
                  <w:sz w:val="21"/>
                </w:rPr>
              </w:pPr>
              <w:r>
                <w:rPr>
                  <w:rFonts w:hint="eastAsia" w:ascii="Times New Roman" w:hAnsi="Times New Roman" w:cs="宋体"/>
                  <w:bCs/>
                  <w:kern w:val="0"/>
                  <w:sz w:val="21"/>
                </w:rPr>
                <w:t>在报告期内，本公司处置子公司或业务，则该子公司或业务期初至处置日的收入、费用、利润纳入合并利润表；该子公司或业务期初至处置日的现金流量纳入合并现金流量表。</w:t>
              </w:r>
            </w:p>
            <w:p>
              <w:pPr>
                <w:pStyle w:val="194"/>
                <w:widowControl w:val="0"/>
                <w:tabs>
                  <w:tab w:val="left" w:pos="196"/>
                  <w:tab w:val="left" w:pos="426"/>
                </w:tabs>
                <w:spacing w:line="400" w:lineRule="exact"/>
                <w:ind w:left="0" w:leftChars="0" w:firstLine="420" w:firstLineChars="200"/>
                <w:jc w:val="both"/>
                <w:rPr>
                  <w:rFonts w:hint="eastAsia" w:ascii="Times New Roman" w:hAnsi="Times New Roman" w:cs="宋体"/>
                  <w:bCs/>
                  <w:kern w:val="0"/>
                  <w:sz w:val="21"/>
                </w:rPr>
              </w:pPr>
              <w:r>
                <w:rPr>
                  <w:rFonts w:hint="eastAsia" w:ascii="Times New Roman" w:hAnsi="Times New Roman" w:cs="宋体"/>
                  <w:bCs/>
                  <w:kern w:val="0"/>
                  <w:sz w:val="21"/>
                </w:rPr>
                <w:t>因处置部分股权投资或其他原因丧失了对被投资方控制权时，对于处置后的剩余股权投资，本公司按照其在丧失控制权日的公允价值进行重新计量。处置股权取得的对价与剩余股权公允价值之和，减去按原持股比例计算应享有原有子公司自购买日或合并日开始持续计算的净资产的份额与商誉之和的差额，计入丧失控制权当期的投资收益。与原有子公司股权投资相关的其他综合收益或除净损益、其他综合收益及利润分配之外的其他所有者权益变动，在丧失控制权时转为当期投资收益，由于被投资方重新计量设定受益计划净负债或净资产变动而产生的其他综合收益除外。</w:t>
              </w:r>
            </w:p>
            <w:p>
              <w:pPr>
                <w:pStyle w:val="194"/>
                <w:widowControl w:val="0"/>
                <w:tabs>
                  <w:tab w:val="left" w:pos="196"/>
                  <w:tab w:val="left" w:pos="426"/>
                </w:tabs>
                <w:spacing w:line="400" w:lineRule="exact"/>
                <w:ind w:left="0" w:leftChars="0" w:firstLine="420" w:firstLineChars="200"/>
                <w:jc w:val="both"/>
                <w:rPr>
                  <w:rFonts w:hint="eastAsia" w:ascii="Times New Roman" w:hAnsi="Times New Roman" w:cs="宋体"/>
                  <w:bCs/>
                  <w:kern w:val="0"/>
                  <w:sz w:val="21"/>
                </w:rPr>
              </w:pPr>
              <w:r>
                <w:rPr>
                  <w:rFonts w:hint="eastAsia" w:ascii="Times New Roman" w:hAnsi="Times New Roman" w:cs="宋体"/>
                  <w:bCs/>
                  <w:kern w:val="0"/>
                  <w:sz w:val="21"/>
                </w:rPr>
                <w:t>B、分步处置子公司</w:t>
              </w:r>
            </w:p>
            <w:p>
              <w:pPr>
                <w:pStyle w:val="194"/>
                <w:widowControl w:val="0"/>
                <w:tabs>
                  <w:tab w:val="left" w:pos="196"/>
                  <w:tab w:val="left" w:pos="426"/>
                </w:tabs>
                <w:spacing w:line="400" w:lineRule="exact"/>
                <w:ind w:left="0" w:leftChars="0" w:firstLine="420" w:firstLineChars="200"/>
                <w:jc w:val="both"/>
                <w:rPr>
                  <w:rFonts w:hint="eastAsia" w:ascii="Times New Roman" w:hAnsi="Times New Roman" w:cs="宋体"/>
                  <w:bCs/>
                  <w:kern w:val="0"/>
                  <w:sz w:val="21"/>
                </w:rPr>
              </w:pPr>
              <w:r>
                <w:rPr>
                  <w:rFonts w:hint="eastAsia" w:ascii="Times New Roman" w:hAnsi="Times New Roman" w:cs="宋体"/>
                  <w:bCs/>
                  <w:kern w:val="0"/>
                  <w:sz w:val="21"/>
                </w:rPr>
                <w:t>通过多次交易分步处置对子公司股权投资直至丧失控制权的，处置对子公司股权投资的各项交易的条款、条件以及经济影响符合以下一种或多种情况，通常表明应将多次交易事项作为一揽子交易进行会计处理：</w:t>
              </w:r>
            </w:p>
            <w:p>
              <w:pPr>
                <w:pStyle w:val="194"/>
                <w:widowControl w:val="0"/>
                <w:tabs>
                  <w:tab w:val="left" w:pos="196"/>
                  <w:tab w:val="left" w:pos="426"/>
                </w:tabs>
                <w:spacing w:line="400" w:lineRule="exact"/>
                <w:ind w:left="0" w:leftChars="0" w:firstLine="420" w:firstLineChars="200"/>
                <w:jc w:val="both"/>
                <w:rPr>
                  <w:rFonts w:hint="eastAsia" w:ascii="Times New Roman" w:hAnsi="Times New Roman" w:cs="宋体"/>
                  <w:bCs/>
                  <w:kern w:val="0"/>
                  <w:sz w:val="21"/>
                </w:rPr>
              </w:pPr>
              <w:r>
                <w:rPr>
                  <w:rFonts w:hint="eastAsia" w:ascii="Times New Roman" w:hAnsi="Times New Roman" w:cs="宋体"/>
                  <w:bCs/>
                  <w:kern w:val="0"/>
                  <w:sz w:val="21"/>
                </w:rPr>
                <w:t>a、这些交易是同时或者在考虑了彼此影响的情况下订立的；</w:t>
              </w:r>
            </w:p>
            <w:p>
              <w:pPr>
                <w:pStyle w:val="194"/>
                <w:widowControl w:val="0"/>
                <w:tabs>
                  <w:tab w:val="left" w:pos="196"/>
                  <w:tab w:val="left" w:pos="426"/>
                </w:tabs>
                <w:spacing w:line="400" w:lineRule="exact"/>
                <w:ind w:left="0" w:leftChars="0" w:firstLine="420" w:firstLineChars="200"/>
                <w:jc w:val="both"/>
                <w:rPr>
                  <w:rFonts w:hint="eastAsia" w:ascii="Times New Roman" w:hAnsi="Times New Roman" w:cs="宋体"/>
                  <w:bCs/>
                  <w:kern w:val="0"/>
                  <w:sz w:val="21"/>
                </w:rPr>
              </w:pPr>
              <w:r>
                <w:rPr>
                  <w:rFonts w:hint="eastAsia" w:ascii="Times New Roman" w:hAnsi="Times New Roman" w:cs="宋体"/>
                  <w:bCs/>
                  <w:kern w:val="0"/>
                  <w:sz w:val="21"/>
                </w:rPr>
                <w:t>b、这些交易整体才能达成一项完整的商业结果；</w:t>
              </w:r>
            </w:p>
            <w:p>
              <w:pPr>
                <w:pStyle w:val="194"/>
                <w:widowControl w:val="0"/>
                <w:tabs>
                  <w:tab w:val="left" w:pos="196"/>
                  <w:tab w:val="left" w:pos="426"/>
                </w:tabs>
                <w:spacing w:line="400" w:lineRule="exact"/>
                <w:ind w:left="0" w:leftChars="0" w:firstLine="420" w:firstLineChars="200"/>
                <w:jc w:val="both"/>
                <w:rPr>
                  <w:rFonts w:hint="eastAsia" w:ascii="Times New Roman" w:hAnsi="Times New Roman" w:cs="宋体"/>
                  <w:bCs/>
                  <w:kern w:val="0"/>
                  <w:sz w:val="21"/>
                </w:rPr>
              </w:pPr>
              <w:r>
                <w:rPr>
                  <w:rFonts w:hint="eastAsia" w:ascii="Times New Roman" w:hAnsi="Times New Roman" w:cs="宋体"/>
                  <w:bCs/>
                  <w:kern w:val="0"/>
                  <w:sz w:val="21"/>
                </w:rPr>
                <w:t>c、一项交易的发生取决于其他至少一项交易的发生；</w:t>
              </w:r>
            </w:p>
            <w:p>
              <w:pPr>
                <w:pStyle w:val="194"/>
                <w:widowControl w:val="0"/>
                <w:tabs>
                  <w:tab w:val="left" w:pos="196"/>
                  <w:tab w:val="left" w:pos="426"/>
                </w:tabs>
                <w:spacing w:line="400" w:lineRule="exact"/>
                <w:ind w:left="0" w:leftChars="0" w:firstLine="420" w:firstLineChars="200"/>
                <w:jc w:val="both"/>
                <w:rPr>
                  <w:rFonts w:hint="eastAsia" w:ascii="Times New Roman" w:hAnsi="Times New Roman" w:cs="宋体"/>
                  <w:bCs/>
                  <w:kern w:val="0"/>
                  <w:sz w:val="21"/>
                </w:rPr>
              </w:pPr>
              <w:r>
                <w:rPr>
                  <w:rFonts w:hint="eastAsia" w:ascii="Times New Roman" w:hAnsi="Times New Roman" w:cs="宋体"/>
                  <w:bCs/>
                  <w:kern w:val="0"/>
                  <w:sz w:val="21"/>
                </w:rPr>
                <w:t>d、一项交易单独看是不经济的，但是和其他交易一并考虑时是经济的。</w:t>
              </w:r>
            </w:p>
            <w:p>
              <w:pPr>
                <w:pStyle w:val="194"/>
                <w:widowControl w:val="0"/>
                <w:tabs>
                  <w:tab w:val="left" w:pos="196"/>
                  <w:tab w:val="left" w:pos="426"/>
                </w:tabs>
                <w:spacing w:line="400" w:lineRule="exact"/>
                <w:ind w:left="0" w:leftChars="0" w:firstLine="420" w:firstLineChars="200"/>
                <w:jc w:val="both"/>
                <w:rPr>
                  <w:rFonts w:hint="eastAsia" w:ascii="Times New Roman" w:hAnsi="Times New Roman" w:cs="宋体"/>
                  <w:bCs/>
                  <w:kern w:val="0"/>
                  <w:sz w:val="21"/>
                </w:rPr>
              </w:pPr>
              <w:r>
                <w:rPr>
                  <w:rFonts w:hint="eastAsia" w:ascii="Times New Roman" w:hAnsi="Times New Roman" w:cs="宋体"/>
                  <w:bCs/>
                  <w:kern w:val="0"/>
                  <w:sz w:val="21"/>
                </w:rPr>
                <w:t>处置对子公司股权投资直至丧失控制权的各项交易属于一揽子交易的，本公司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损益。</w:t>
              </w:r>
            </w:p>
            <w:p>
              <w:pPr>
                <w:pStyle w:val="194"/>
                <w:widowControl w:val="0"/>
                <w:tabs>
                  <w:tab w:val="left" w:pos="196"/>
                  <w:tab w:val="left" w:pos="426"/>
                </w:tabs>
                <w:spacing w:line="400" w:lineRule="exact"/>
                <w:ind w:left="0" w:leftChars="0" w:firstLine="420" w:firstLineChars="200"/>
                <w:jc w:val="both"/>
                <w:rPr>
                  <w:rFonts w:hint="eastAsia" w:ascii="Times New Roman" w:hAnsi="Times New Roman" w:cs="宋体"/>
                  <w:bCs/>
                  <w:kern w:val="0"/>
                  <w:sz w:val="21"/>
                </w:rPr>
              </w:pPr>
              <w:r>
                <w:rPr>
                  <w:rFonts w:hint="eastAsia" w:ascii="Times New Roman" w:hAnsi="Times New Roman" w:cs="宋体"/>
                  <w:bCs/>
                  <w:kern w:val="0"/>
                  <w:sz w:val="21"/>
                </w:rPr>
                <w:t>处置对子公司股权投资直至丧失控制权的各项交易不属于一揽子交易的，在丧失控制权之前，按不丧失控制权的情况下部分处置对子公司的股权投资的相关政策进行会计处理；在丧失控制权时，按处置子公司一般处理方法进行会计处理。</w:t>
              </w:r>
            </w:p>
            <w:p>
              <w:pPr>
                <w:pStyle w:val="194"/>
                <w:widowControl w:val="0"/>
                <w:tabs>
                  <w:tab w:val="left" w:pos="196"/>
                  <w:tab w:val="left" w:pos="426"/>
                </w:tabs>
                <w:spacing w:line="400" w:lineRule="exact"/>
                <w:ind w:left="0" w:leftChars="0" w:firstLine="420" w:firstLineChars="200"/>
                <w:jc w:val="both"/>
                <w:rPr>
                  <w:rFonts w:hint="eastAsia" w:ascii="Times New Roman" w:hAnsi="Times New Roman" w:cs="宋体"/>
                  <w:bCs/>
                  <w:kern w:val="0"/>
                  <w:sz w:val="21"/>
                </w:rPr>
              </w:pPr>
              <w:r>
                <w:rPr>
                  <w:rFonts w:hint="eastAsia" w:ascii="Times New Roman" w:hAnsi="Times New Roman" w:cs="宋体"/>
                  <w:bCs/>
                  <w:kern w:val="0"/>
                  <w:sz w:val="21"/>
                </w:rPr>
                <w:t>C、购买子公司少数股权</w:t>
              </w:r>
            </w:p>
            <w:p>
              <w:pPr>
                <w:pStyle w:val="194"/>
                <w:widowControl w:val="0"/>
                <w:tabs>
                  <w:tab w:val="left" w:pos="196"/>
                  <w:tab w:val="left" w:pos="426"/>
                </w:tabs>
                <w:spacing w:line="400" w:lineRule="exact"/>
                <w:ind w:left="0" w:leftChars="0" w:firstLine="420" w:firstLineChars="200"/>
                <w:jc w:val="both"/>
                <w:rPr>
                  <w:rFonts w:hint="eastAsia" w:ascii="Times New Roman" w:hAnsi="Times New Roman" w:cs="宋体"/>
                  <w:bCs/>
                  <w:kern w:val="0"/>
                  <w:sz w:val="21"/>
                </w:rPr>
              </w:pPr>
              <w:r>
                <w:rPr>
                  <w:rFonts w:hint="eastAsia" w:ascii="Times New Roman" w:hAnsi="Times New Roman" w:cs="宋体"/>
                  <w:bCs/>
                  <w:kern w:val="0"/>
                  <w:sz w:val="21"/>
                </w:rPr>
                <w:t>本公司因购买少数股权新取得的长期股权投资与按照新增持股比例计算应享有子公司自购买日（或合并日）开始持续计算的净资产份额之间的差额，调整合并资产负债表中的资本公积中的股本溢价，资本公积中的股本溢价不足冲减的，调整留存收益。</w:t>
              </w:r>
            </w:p>
            <w:p>
              <w:pPr>
                <w:pStyle w:val="194"/>
                <w:widowControl w:val="0"/>
                <w:tabs>
                  <w:tab w:val="left" w:pos="196"/>
                  <w:tab w:val="left" w:pos="426"/>
                </w:tabs>
                <w:spacing w:line="400" w:lineRule="exact"/>
                <w:ind w:left="0" w:leftChars="0" w:firstLine="420" w:firstLineChars="200"/>
                <w:jc w:val="both"/>
                <w:rPr>
                  <w:rFonts w:hint="eastAsia" w:ascii="Times New Roman" w:hAnsi="Times New Roman" w:cs="宋体"/>
                  <w:bCs/>
                  <w:kern w:val="0"/>
                  <w:sz w:val="21"/>
                </w:rPr>
              </w:pPr>
              <w:r>
                <w:rPr>
                  <w:rFonts w:hint="eastAsia" w:ascii="Times New Roman" w:hAnsi="Times New Roman" w:cs="宋体"/>
                  <w:bCs/>
                  <w:kern w:val="0"/>
                  <w:sz w:val="21"/>
                </w:rPr>
                <w:t>D、不丧失控制权的情况下部分处置对子公司的股权投资</w:t>
              </w:r>
            </w:p>
            <w:p>
              <w:pPr>
                <w:pStyle w:val="194"/>
                <w:widowControl w:val="0"/>
                <w:tabs>
                  <w:tab w:val="left" w:pos="196"/>
                  <w:tab w:val="left" w:pos="426"/>
                </w:tabs>
                <w:spacing w:line="400" w:lineRule="exact"/>
                <w:ind w:left="0" w:leftChars="0" w:firstLine="420" w:firstLineChars="200"/>
                <w:jc w:val="both"/>
                <w:rPr>
                  <w:rFonts w:hint="eastAsia" w:ascii="Times New Roman" w:hAnsi="Times New Roman" w:cs="宋体"/>
                  <w:bCs/>
                  <w:kern w:val="0"/>
                  <w:sz w:val="21"/>
                </w:rPr>
              </w:pPr>
              <w:r>
                <w:rPr>
                  <w:rFonts w:hint="eastAsia" w:ascii="Times New Roman" w:hAnsi="Times New Roman" w:cs="宋体"/>
                  <w:bCs/>
                  <w:kern w:val="0"/>
                  <w:sz w:val="21"/>
                </w:rPr>
                <w:t>在不丧失控制权的情况下因部分处置对子公司的长期股权投资而取得的处置价款与处置长期股权投资相对应享有子公司自购买日或合并日开始持续计算的净资产份额之间的差额，调整合并资产负债表中的资本公积中的股本溢价，资本公积中的股本溢价不足冲减的，调整留存收益。</w:t>
              </w:r>
            </w:p>
          </w:sdtContent>
        </w:sdt>
        <w:p>
          <w:pPr>
            <w:rPr>
              <w:rFonts w:hint="eastAsia"/>
              <w:szCs w:val="21"/>
            </w:rPr>
          </w:pPr>
        </w:p>
      </w:sdtContent>
    </w:sdt>
    <w:p>
      <w:pPr>
        <w:pStyle w:val="85"/>
        <w:numPr>
          <w:ilvl w:val="0"/>
          <w:numId w:val="66"/>
        </w:numPr>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e5a2f4bbc77f437e880fdd380b417236"/>
        <w:id w:val="1061"/>
        <w:placeholder>
          <w:docPart w:val="GBC22222222222222222222222222222"/>
        </w:placeholder>
      </w:sdtPr>
      <w:sdtEndPr>
        <w:rPr>
          <w:rFonts w:hint="eastAsia"/>
        </w:rPr>
      </w:sdtEndPr>
      <w:sdtContent>
        <w:p>
          <w:pPr>
            <w:rPr>
              <w:rFonts w:hint="eastAsia"/>
            </w:rPr>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alias w:val="合营安排分类及共同经营会计处理方法"/>
        <w:tag w:val="_GBC_cf67ede4230c4056b34792c6a0db55e2"/>
        <w:id w:val="1062"/>
        <w:placeholder>
          <w:docPart w:val="GBC22222222222222222222222222222"/>
        </w:placeholder>
      </w:sdtPr>
      <w:sdtContent>
        <w:sdt>
          <w:sdtPr>
            <w:rPr>
              <w:rFonts w:hint="eastAsia" w:ascii="Times New Roman" w:hAnsi="Times New Roman" w:cs="宋体"/>
              <w:sz w:val="21"/>
            </w:rPr>
            <w:alias w:val="合营安排分类及共同经营会计处理方法"/>
            <w:tag w:val="_GBC_cf67ede4230c4056b34792c6a0db55e2"/>
            <w:id w:val="1063"/>
            <w:placeholder>
              <w:docPart w:val="{c17678c1-63eb-4ce5-a0a8-6941b0e1b43a}"/>
            </w:placeholder>
          </w:sdtPr>
          <w:sdtEndPr>
            <w:rPr>
              <w:rFonts w:hint="eastAsia" w:ascii="宋体" w:hAnsi="宋体" w:eastAsia="宋体" w:cs="宋体"/>
              <w:kern w:val="2"/>
              <w:sz w:val="21"/>
              <w:szCs w:val="21"/>
              <w:lang w:val="en-US" w:eastAsia="zh-CN" w:bidi="ar-SA"/>
            </w:rPr>
          </w:sdtEndPr>
          <w:sdtContent>
            <w:p>
              <w:pPr>
                <w:pStyle w:val="194"/>
                <w:widowControl w:val="0"/>
                <w:tabs>
                  <w:tab w:val="left" w:pos="196"/>
                  <w:tab w:val="left" w:pos="426"/>
                </w:tabs>
                <w:spacing w:line="400" w:lineRule="exact"/>
                <w:ind w:left="0" w:leftChars="0" w:firstLine="420" w:firstLineChars="200"/>
                <w:jc w:val="both"/>
                <w:rPr>
                  <w:rFonts w:hint="eastAsia" w:ascii="Times New Roman" w:hAnsi="Times New Roman" w:cs="宋体"/>
                  <w:sz w:val="21"/>
                  <w:lang w:val="en-US" w:eastAsia="zh-CN"/>
                </w:rPr>
              </w:pPr>
              <w:r>
                <w:rPr>
                  <w:rFonts w:hint="eastAsia" w:ascii="Times New Roman" w:hAnsi="Times New Roman" w:cs="宋体"/>
                  <w:b/>
                  <w:bCs/>
                  <w:sz w:val="21"/>
                  <w:lang w:val="en-US" w:eastAsia="zh-CN"/>
                </w:rPr>
                <w:t>（1）合营安排的分类</w:t>
              </w:r>
            </w:p>
            <w:p>
              <w:pPr>
                <w:pStyle w:val="194"/>
                <w:widowControl w:val="0"/>
                <w:tabs>
                  <w:tab w:val="left" w:pos="196"/>
                  <w:tab w:val="left" w:pos="426"/>
                </w:tabs>
                <w:spacing w:line="400" w:lineRule="exact"/>
                <w:ind w:left="0" w:leftChars="0" w:firstLine="420" w:firstLineChars="200"/>
                <w:jc w:val="both"/>
                <w:rPr>
                  <w:rFonts w:hint="eastAsia" w:ascii="Times New Roman" w:hAnsi="Times New Roman" w:cs="宋体"/>
                  <w:sz w:val="21"/>
                  <w:lang w:val="en-US" w:eastAsia="zh-CN"/>
                </w:rPr>
              </w:pPr>
              <w:r>
                <w:rPr>
                  <w:rFonts w:hint="eastAsia" w:ascii="Times New Roman" w:hAnsi="Times New Roman" w:cs="宋体"/>
                  <w:sz w:val="21"/>
                  <w:lang w:val="en-US" w:eastAsia="zh-CN"/>
                </w:rPr>
                <w:t>本公司根据合营安排的结构、法律形式以及合营安排中约定的条款、其他相关事实和情况等因素，将合营安排分为共同经营和合营企业。</w:t>
              </w:r>
            </w:p>
            <w:p>
              <w:pPr>
                <w:pStyle w:val="194"/>
                <w:widowControl w:val="0"/>
                <w:tabs>
                  <w:tab w:val="left" w:pos="196"/>
                  <w:tab w:val="left" w:pos="426"/>
                </w:tabs>
                <w:spacing w:line="400" w:lineRule="exact"/>
                <w:ind w:left="0" w:leftChars="0" w:firstLine="420" w:firstLineChars="200"/>
                <w:jc w:val="both"/>
                <w:rPr>
                  <w:rFonts w:hint="eastAsia" w:ascii="Times New Roman" w:hAnsi="Times New Roman" w:cs="宋体"/>
                  <w:sz w:val="21"/>
                  <w:lang w:val="en-US" w:eastAsia="zh-CN"/>
                </w:rPr>
              </w:pPr>
              <w:r>
                <w:rPr>
                  <w:rFonts w:hint="eastAsia" w:ascii="Times New Roman" w:hAnsi="Times New Roman" w:cs="宋体"/>
                  <w:sz w:val="21"/>
                  <w:lang w:val="en-US" w:eastAsia="zh-CN"/>
                </w:rPr>
                <w:t>未通过单独主体达成的合营安排，划分为共同经营；通过单独主体达成的合营安排，通常划分为合营企业；但有确凿证据表明满足下列任一条件并且符合相关法律法规规定的合营安排划分为共同经营：</w:t>
              </w:r>
            </w:p>
            <w:p>
              <w:pPr>
                <w:pStyle w:val="194"/>
                <w:widowControl w:val="0"/>
                <w:tabs>
                  <w:tab w:val="left" w:pos="196"/>
                  <w:tab w:val="left" w:pos="426"/>
                </w:tabs>
                <w:spacing w:line="400" w:lineRule="exact"/>
                <w:ind w:left="0" w:leftChars="0" w:firstLine="420" w:firstLineChars="200"/>
                <w:jc w:val="both"/>
                <w:rPr>
                  <w:rFonts w:hint="eastAsia" w:ascii="Times New Roman" w:hAnsi="Times New Roman" w:cs="宋体"/>
                  <w:sz w:val="21"/>
                  <w:lang w:val="en-US" w:eastAsia="zh-CN"/>
                </w:rPr>
              </w:pPr>
              <w:r>
                <w:rPr>
                  <w:rFonts w:hint="eastAsia" w:ascii="Times New Roman" w:hAnsi="Times New Roman" w:cs="宋体"/>
                  <w:sz w:val="21"/>
                  <w:lang w:val="en-US" w:eastAsia="zh-CN"/>
                </w:rPr>
                <w:t>①合营安排的法律形式表明，合营方对该安排中的相关资产和负债分别享有权利和承担义务。</w:t>
              </w:r>
            </w:p>
            <w:p>
              <w:pPr>
                <w:pStyle w:val="194"/>
                <w:widowControl w:val="0"/>
                <w:tabs>
                  <w:tab w:val="left" w:pos="196"/>
                  <w:tab w:val="left" w:pos="426"/>
                </w:tabs>
                <w:spacing w:line="400" w:lineRule="exact"/>
                <w:ind w:left="0" w:leftChars="0" w:firstLine="420" w:firstLineChars="200"/>
                <w:jc w:val="both"/>
                <w:rPr>
                  <w:rFonts w:hint="eastAsia" w:ascii="Times New Roman" w:hAnsi="Times New Roman" w:cs="宋体"/>
                  <w:sz w:val="21"/>
                  <w:lang w:val="en-US" w:eastAsia="zh-CN"/>
                </w:rPr>
              </w:pPr>
              <w:r>
                <w:rPr>
                  <w:rFonts w:hint="eastAsia" w:ascii="Times New Roman" w:hAnsi="Times New Roman" w:cs="宋体"/>
                  <w:sz w:val="21"/>
                  <w:lang w:val="en-US" w:eastAsia="zh-CN"/>
                </w:rPr>
                <w:t>②合营安排的合同条款约定，合营方对该安排中的相关资产和负债分别享有权利和承担义务。</w:t>
              </w:r>
            </w:p>
            <w:p>
              <w:pPr>
                <w:pStyle w:val="194"/>
                <w:widowControl w:val="0"/>
                <w:tabs>
                  <w:tab w:val="left" w:pos="196"/>
                  <w:tab w:val="left" w:pos="426"/>
                </w:tabs>
                <w:spacing w:line="400" w:lineRule="exact"/>
                <w:ind w:left="0" w:leftChars="0" w:firstLine="420" w:firstLineChars="200"/>
                <w:jc w:val="both"/>
                <w:rPr>
                  <w:rFonts w:hint="eastAsia" w:ascii="Times New Roman" w:hAnsi="Times New Roman" w:cs="宋体"/>
                  <w:sz w:val="21"/>
                  <w:lang w:val="en-US" w:eastAsia="zh-CN"/>
                </w:rPr>
              </w:pPr>
              <w:r>
                <w:rPr>
                  <w:rFonts w:hint="eastAsia" w:ascii="Times New Roman" w:hAnsi="Times New Roman" w:cs="宋体"/>
                  <w:sz w:val="21"/>
                  <w:lang w:val="en-US" w:eastAsia="zh-CN"/>
                </w:rPr>
                <w:t>③其他相关事实和情况表明，合营方对该安排中的相关资产和负债分别享有权利和承担义务，如合营方享有与合营安排相关的几乎所有产出，并且该安排中负债的清偿持续依赖于合营方的支持。</w:t>
              </w:r>
            </w:p>
            <w:p>
              <w:pPr>
                <w:pStyle w:val="194"/>
                <w:widowControl w:val="0"/>
                <w:tabs>
                  <w:tab w:val="left" w:pos="196"/>
                  <w:tab w:val="left" w:pos="426"/>
                </w:tabs>
                <w:spacing w:line="400" w:lineRule="exact"/>
                <w:ind w:left="0" w:leftChars="0" w:firstLine="422" w:firstLineChars="200"/>
                <w:jc w:val="both"/>
                <w:rPr>
                  <w:rFonts w:hint="eastAsia" w:ascii="Times New Roman" w:hAnsi="Times New Roman" w:cs="宋体"/>
                  <w:b/>
                  <w:bCs/>
                  <w:sz w:val="21"/>
                  <w:lang w:val="en-US" w:eastAsia="zh-CN"/>
                </w:rPr>
              </w:pPr>
              <w:r>
                <w:rPr>
                  <w:rFonts w:hint="eastAsia" w:ascii="Times New Roman" w:hAnsi="Times New Roman" w:cs="宋体"/>
                  <w:b/>
                  <w:bCs/>
                  <w:sz w:val="21"/>
                  <w:lang w:val="en-US" w:eastAsia="zh-CN"/>
                </w:rPr>
                <w:t>（2）共同经营会计处理方法</w:t>
              </w:r>
            </w:p>
            <w:p>
              <w:pPr>
                <w:pStyle w:val="194"/>
                <w:widowControl w:val="0"/>
                <w:tabs>
                  <w:tab w:val="left" w:pos="196"/>
                  <w:tab w:val="left" w:pos="426"/>
                </w:tabs>
                <w:spacing w:line="400" w:lineRule="exact"/>
                <w:ind w:left="0" w:leftChars="0" w:firstLine="420" w:firstLineChars="200"/>
                <w:jc w:val="both"/>
                <w:rPr>
                  <w:rFonts w:hint="eastAsia" w:ascii="Times New Roman" w:hAnsi="Times New Roman" w:cs="宋体"/>
                  <w:sz w:val="21"/>
                  <w:lang w:val="en-US" w:eastAsia="zh-CN"/>
                </w:rPr>
              </w:pPr>
              <w:r>
                <w:rPr>
                  <w:rFonts w:hint="eastAsia" w:ascii="Times New Roman" w:hAnsi="Times New Roman" w:cs="宋体"/>
                  <w:sz w:val="21"/>
                  <w:lang w:val="en-US" w:eastAsia="zh-CN"/>
                </w:rPr>
                <w:t>本公司确认共同经营中利益份额中与本公司相关的下列项目，并按照相关企业会计准则的规定进行会计处理：</w:t>
              </w:r>
            </w:p>
            <w:p>
              <w:pPr>
                <w:pStyle w:val="194"/>
                <w:widowControl w:val="0"/>
                <w:tabs>
                  <w:tab w:val="left" w:pos="196"/>
                  <w:tab w:val="left" w:pos="426"/>
                </w:tabs>
                <w:spacing w:line="400" w:lineRule="exact"/>
                <w:ind w:left="0" w:leftChars="0" w:firstLine="420" w:firstLineChars="200"/>
                <w:jc w:val="both"/>
                <w:rPr>
                  <w:rFonts w:hint="eastAsia" w:ascii="Times New Roman" w:hAnsi="Times New Roman" w:cs="宋体"/>
                  <w:sz w:val="21"/>
                  <w:lang w:val="en-US" w:eastAsia="zh-CN"/>
                </w:rPr>
              </w:pPr>
              <w:r>
                <w:rPr>
                  <w:rFonts w:hint="eastAsia" w:ascii="Times New Roman" w:hAnsi="Times New Roman" w:cs="宋体"/>
                  <w:sz w:val="21"/>
                  <w:lang w:val="en-US" w:eastAsia="zh-CN"/>
                </w:rPr>
                <w:t>①确认单独所持有的资产，以及按其份额确认共同持有的资产；</w:t>
              </w:r>
            </w:p>
            <w:p>
              <w:pPr>
                <w:pStyle w:val="194"/>
                <w:widowControl w:val="0"/>
                <w:tabs>
                  <w:tab w:val="left" w:pos="196"/>
                  <w:tab w:val="left" w:pos="426"/>
                </w:tabs>
                <w:spacing w:line="400" w:lineRule="exact"/>
                <w:ind w:left="0" w:leftChars="0" w:firstLine="420" w:firstLineChars="200"/>
                <w:jc w:val="both"/>
                <w:rPr>
                  <w:rFonts w:hint="eastAsia" w:ascii="Times New Roman" w:hAnsi="Times New Roman" w:cs="宋体"/>
                  <w:sz w:val="21"/>
                  <w:lang w:val="en-US" w:eastAsia="zh-CN"/>
                </w:rPr>
              </w:pPr>
              <w:r>
                <w:rPr>
                  <w:rFonts w:hint="eastAsia" w:ascii="Times New Roman" w:hAnsi="Times New Roman" w:cs="宋体"/>
                  <w:sz w:val="21"/>
                  <w:lang w:val="en-US" w:eastAsia="zh-CN"/>
                </w:rPr>
                <w:t>②确认单独所承担的负债，以及按其份额确认共同承担的负债；</w:t>
              </w:r>
            </w:p>
            <w:p>
              <w:pPr>
                <w:pStyle w:val="194"/>
                <w:widowControl w:val="0"/>
                <w:tabs>
                  <w:tab w:val="left" w:pos="196"/>
                  <w:tab w:val="left" w:pos="426"/>
                </w:tabs>
                <w:spacing w:line="400" w:lineRule="exact"/>
                <w:ind w:left="0" w:leftChars="0" w:firstLine="420" w:firstLineChars="200"/>
                <w:jc w:val="both"/>
                <w:rPr>
                  <w:rFonts w:hint="eastAsia" w:ascii="Times New Roman" w:hAnsi="Times New Roman" w:cs="宋体"/>
                  <w:sz w:val="21"/>
                  <w:lang w:val="en-US" w:eastAsia="zh-CN"/>
                </w:rPr>
              </w:pPr>
              <w:r>
                <w:rPr>
                  <w:rFonts w:hint="eastAsia" w:ascii="Times New Roman" w:hAnsi="Times New Roman" w:cs="宋体"/>
                  <w:sz w:val="21"/>
                  <w:lang w:val="en-US" w:eastAsia="zh-CN"/>
                </w:rPr>
                <w:t>③确认出售其享有的共同经营产出份额所产生的收入；</w:t>
              </w:r>
            </w:p>
            <w:p>
              <w:pPr>
                <w:pStyle w:val="194"/>
                <w:widowControl w:val="0"/>
                <w:tabs>
                  <w:tab w:val="left" w:pos="196"/>
                  <w:tab w:val="left" w:pos="426"/>
                </w:tabs>
                <w:spacing w:line="400" w:lineRule="exact"/>
                <w:ind w:left="0" w:leftChars="0" w:firstLine="420" w:firstLineChars="200"/>
                <w:jc w:val="both"/>
                <w:rPr>
                  <w:rFonts w:hint="eastAsia" w:ascii="Times New Roman" w:hAnsi="Times New Roman" w:cs="宋体"/>
                  <w:sz w:val="21"/>
                  <w:lang w:val="en-US" w:eastAsia="zh-CN"/>
                </w:rPr>
              </w:pPr>
              <w:r>
                <w:rPr>
                  <w:rFonts w:hint="eastAsia" w:ascii="Times New Roman" w:hAnsi="Times New Roman" w:cs="宋体"/>
                  <w:sz w:val="21"/>
                  <w:lang w:val="en-US" w:eastAsia="zh-CN"/>
                </w:rPr>
                <w:t>④按其份额确认共同经营因出售产出所产生的收入；</w:t>
              </w:r>
            </w:p>
            <w:p>
              <w:pPr>
                <w:pStyle w:val="194"/>
                <w:widowControl w:val="0"/>
                <w:tabs>
                  <w:tab w:val="left" w:pos="196"/>
                  <w:tab w:val="left" w:pos="426"/>
                </w:tabs>
                <w:spacing w:line="400" w:lineRule="exact"/>
                <w:ind w:left="0" w:leftChars="0" w:firstLine="420" w:firstLineChars="200"/>
                <w:jc w:val="both"/>
                <w:rPr>
                  <w:rFonts w:hint="eastAsia" w:ascii="Times New Roman" w:hAnsi="Times New Roman" w:cs="宋体"/>
                  <w:sz w:val="21"/>
                  <w:lang w:val="en-US" w:eastAsia="zh-CN"/>
                </w:rPr>
              </w:pPr>
              <w:r>
                <w:rPr>
                  <w:rFonts w:hint="eastAsia" w:ascii="Times New Roman" w:hAnsi="Times New Roman" w:cs="宋体"/>
                  <w:sz w:val="21"/>
                  <w:lang w:val="en-US" w:eastAsia="zh-CN"/>
                </w:rPr>
                <w:t>⑤确认单独所发生的费用，以及按其份额确认共同经营发生的费用。</w:t>
              </w:r>
            </w:p>
            <w:p>
              <w:pPr>
                <w:pStyle w:val="194"/>
                <w:widowControl w:val="0"/>
                <w:tabs>
                  <w:tab w:val="left" w:pos="196"/>
                  <w:tab w:val="left" w:pos="426"/>
                </w:tabs>
                <w:spacing w:line="400" w:lineRule="exact"/>
                <w:ind w:left="0" w:leftChars="0" w:firstLine="420" w:firstLineChars="200"/>
                <w:jc w:val="both"/>
                <w:rPr>
                  <w:rFonts w:hint="eastAsia" w:ascii="Times New Roman" w:hAnsi="Times New Roman" w:cs="宋体"/>
                  <w:sz w:val="21"/>
                  <w:lang w:val="en-US" w:eastAsia="zh-CN"/>
                </w:rPr>
              </w:pPr>
              <w:r>
                <w:rPr>
                  <w:rFonts w:hint="eastAsia" w:ascii="Times New Roman" w:hAnsi="Times New Roman" w:cs="宋体"/>
                  <w:sz w:val="21"/>
                  <w:lang w:val="en-US" w:eastAsia="zh-CN"/>
                </w:rPr>
                <w:t>本公司向共同经营投出或出售资产等（该资产构成业务的除外），在该资产等由共同经营出售给第三方之前，仅确认因该交易产生的损益中归属于共同经营其他参与方的部分。投出或出售的资产发生符合《企业会计准则第8号——资产减值》等规定的资产减值损失的，本公司全额确认该损失。</w:t>
              </w:r>
            </w:p>
            <w:p>
              <w:pPr>
                <w:pStyle w:val="194"/>
                <w:widowControl w:val="0"/>
                <w:tabs>
                  <w:tab w:val="left" w:pos="196"/>
                  <w:tab w:val="left" w:pos="426"/>
                </w:tabs>
                <w:spacing w:line="400" w:lineRule="exact"/>
                <w:ind w:left="0" w:leftChars="0" w:firstLine="420" w:firstLineChars="200"/>
                <w:jc w:val="both"/>
                <w:rPr>
                  <w:rFonts w:hint="eastAsia" w:ascii="Times New Roman" w:hAnsi="Times New Roman" w:cs="宋体"/>
                  <w:sz w:val="21"/>
                  <w:lang w:val="en-US" w:eastAsia="zh-CN"/>
                </w:rPr>
              </w:pPr>
              <w:r>
                <w:rPr>
                  <w:rFonts w:hint="eastAsia" w:ascii="Times New Roman" w:hAnsi="Times New Roman" w:cs="宋体"/>
                  <w:sz w:val="21"/>
                  <w:lang w:val="en-US" w:eastAsia="zh-CN"/>
                </w:rPr>
                <w:t>本公司自共同经营购买资产等（该资产构成业务的除外），在将该资产等出售给第三方之前，仅确认因该交易产生的损益中归属于共同经营其他参与方的部分。购入的资产发生符合《企业会计准则第8号——资产减值》等规定的资产减值损失的，本公司按承担的份额确认该部分损失。</w:t>
              </w:r>
            </w:p>
            <w:p>
              <w:pPr>
                <w:pStyle w:val="194"/>
                <w:widowControl w:val="0"/>
                <w:tabs>
                  <w:tab w:val="left" w:pos="196"/>
                  <w:tab w:val="left" w:pos="426"/>
                </w:tabs>
                <w:spacing w:line="400" w:lineRule="exact"/>
                <w:ind w:left="0" w:leftChars="0" w:firstLine="420" w:firstLineChars="200"/>
                <w:jc w:val="both"/>
                <w:rPr>
                  <w:rFonts w:hint="eastAsia" w:ascii="宋体" w:hAnsi="宋体" w:eastAsia="宋体" w:cs="宋体"/>
                  <w:kern w:val="2"/>
                  <w:sz w:val="21"/>
                  <w:szCs w:val="21"/>
                  <w:lang w:val="en-US" w:eastAsia="zh-CN" w:bidi="ar-SA"/>
                </w:rPr>
              </w:pPr>
              <w:r>
                <w:rPr>
                  <w:rFonts w:hint="eastAsia" w:ascii="Times New Roman" w:hAnsi="Times New Roman" w:cs="宋体"/>
                  <w:sz w:val="21"/>
                  <w:lang w:val="en-US" w:eastAsia="zh-CN"/>
                </w:rPr>
                <w:t>本公司对共同经营不享有共同控制，如果本公司享有该共同经营相关资产且承担该共同经营相关负债的，仍按上述原则进行会计处理，否则，应当按照相关企业会计准则的规定进行会计处理。</w:t>
              </w:r>
            </w:p>
          </w:sdtContent>
        </w:sdt>
        <w:p>
          <w:pPr>
            <w:rPr>
              <w:rFonts w:hint="eastAsia"/>
            </w:rPr>
          </w:pPr>
        </w:p>
      </w:sdtContent>
    </w:sdt>
    <w:p>
      <w:pPr>
        <w:pStyle w:val="85"/>
        <w:numPr>
          <w:ilvl w:val="0"/>
          <w:numId w:val="66"/>
        </w:numPr>
      </w:pPr>
      <w:r>
        <w:t>现金及现金等价物的确定标准</w:t>
      </w:r>
    </w:p>
    <w:sdt>
      <w:sdtPr>
        <w:rPr>
          <w:rFonts w:hint="eastAsia"/>
          <w:szCs w:val="21"/>
        </w:rPr>
        <w:alias w:val="现金及现金等价物的确定标准"/>
        <w:tag w:val="_GBC_54f6bc3e44e840bc85cb3872600823b5"/>
        <w:id w:val="1064"/>
        <w:placeholder>
          <w:docPart w:val="GBC22222222222222222222222222222"/>
        </w:placeholder>
      </w:sdtPr>
      <w:sdtEndPr>
        <w:rPr>
          <w:rFonts w:hint="eastAsia"/>
          <w:szCs w:val="21"/>
        </w:rPr>
      </w:sdtEndPr>
      <w:sdtContent>
        <w:p>
          <w:pPr>
            <w:rPr>
              <w:rFonts w:hint="eastAsia"/>
              <w:szCs w:val="21"/>
            </w:rPr>
          </w:pPr>
          <w:r>
            <w:rPr>
              <w:rFonts w:hint="eastAsia"/>
              <w:szCs w:val="21"/>
              <w:lang w:val="en-US" w:eastAsia="zh-CN"/>
            </w:rPr>
            <w:t xml:space="preserve">    </w:t>
          </w:r>
          <w:r>
            <w:rPr>
              <w:szCs w:val="21"/>
            </w:rPr>
            <w:t>现金等价物是指企业持有的期限短（一般指从购买日起三个月内到期）、流动性强、易于转换为已知金额现金、价值变动风险很小的投资。</w:t>
          </w:r>
        </w:p>
      </w:sdtContent>
    </w:sd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szCs w:val="21"/>
        </w:rPr>
      </w:pPr>
      <w:r>
        <w:rPr>
          <w:rFonts w:hint="eastAsia" w:ascii="宋体" w:hAnsi="宋体" w:eastAsia="宋体" w:cs="Times New Roman"/>
          <w:kern w:val="2"/>
          <w:sz w:val="21"/>
          <w:szCs w:val="21"/>
          <w:lang w:val="en-US" w:eastAsia="zh-CN" w:bidi="ar-SA"/>
        </w:rPr>
        <w:t>在编制现金流量表时，将本公司库存现金以及可以随时用于支付的存款确认为现金。将同时具备期限短（一般从购买日起三个月内到期）、流动性强、易于转换为已知金额的现金、价值变动风险很小四个条件的投资，确定为现金等价物。</w:t>
      </w:r>
    </w:p>
    <w:p>
      <w:pPr>
        <w:pStyle w:val="85"/>
        <w:numPr>
          <w:ilvl w:val="0"/>
          <w:numId w:val="66"/>
        </w:numPr>
      </w:pPr>
      <w:r>
        <w:t>外币业务和外币报表折算</w:t>
      </w:r>
    </w:p>
    <w:sdt>
      <w:sdtPr>
        <w:rPr>
          <w:rFonts w:hint="eastAsia"/>
          <w:szCs w:val="21"/>
        </w:rPr>
        <w:alias w:val="是否适用：外币业务和外币报表折算[双击切换]"/>
        <w:tag w:val="_GBC_9c9def5a1d2241b5a3ee696d03433778"/>
        <w:id w:val="1065"/>
        <w:placeholder>
          <w:docPart w:val="GBC22222222222222222222222222222"/>
        </w:placeholder>
      </w:sdtPr>
      <w:sdtEndPr>
        <w:rPr>
          <w:rFonts w:hint="eastAsia"/>
          <w:szCs w:val="21"/>
        </w:rPr>
      </w:sdtEndPr>
      <w:sdtContent>
        <w:p>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外币业务核算方法"/>
        <w:tag w:val="_GBC_1703fe5fc56b42a8972c0906a4ac6d6b"/>
        <w:id w:val="1066"/>
        <w:placeholder>
          <w:docPart w:val="GBC22222222222222222222222222222"/>
        </w:placeholder>
      </w:sdtPr>
      <w:sdtEndPr>
        <w:rPr>
          <w:rFonts w:hint="eastAsia"/>
          <w:szCs w:val="21"/>
        </w:rPr>
      </w:sdtEndPr>
      <w:sdtContent>
        <w:sdt>
          <w:sdtPr>
            <w:rPr>
              <w:rFonts w:hint="eastAsia"/>
              <w:szCs w:val="21"/>
            </w:rPr>
            <w:alias w:val="外币业务核算方法"/>
            <w:tag w:val="_GBC_1703fe5fc56b42a8972c0906a4ac6d6b"/>
            <w:id w:val="1067"/>
            <w:placeholder>
              <w:docPart w:val="{63b3f88f-eb90-4186-8497-70ab7ba0428f}"/>
            </w:placeholder>
          </w:sdtPr>
          <w:sdtEndPr>
            <w:rPr>
              <w:rFonts w:hint="eastAsia"/>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szCs w:val="21"/>
                </w:rPr>
              </w:pPr>
              <w:r>
                <w:rPr>
                  <w:rFonts w:hint="eastAsia"/>
                  <w:szCs w:val="21"/>
                </w:rPr>
                <w:t>外币业务交易在初始确认时，采用交易发生日的即期汇率作为折算汇率折合成人民币记账。</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szCs w:val="21"/>
                </w:rPr>
              </w:pPr>
              <w:r>
                <w:rPr>
                  <w:rFonts w:hint="eastAsia"/>
                  <w:szCs w:val="21"/>
                </w:rPr>
                <w:t>资产负债表日，外币货币性项目按资产负债表日即期汇率折算，由此产生的汇兑差额，除属于与购建符合资本化条件的资产相关的外币专门借款产生的汇兑差额按照借款费用资本化的原则处理外，均计入当期损益。以历史成本计量的外币非货币性项目，仍采用交易发生日的即期汇率折算，不改变其记账本位币金额。</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cs="Times New Roman"/>
                  <w:kern w:val="2"/>
                  <w:szCs w:val="21"/>
                </w:rPr>
              </w:pPr>
              <w:r>
                <w:rPr>
                  <w:rFonts w:hint="eastAsia"/>
                  <w:szCs w:val="21"/>
                </w:rPr>
                <w:t>以公允价值计量的外币非货币性项目，采用公允价值确定日的即期汇率折算，由此产生的汇兑差额作为公允价值变动损益计入当期损益。如属于可供出售外币非货币性项目的，形成的汇兑差额计入其他综合收益。</w:t>
              </w:r>
            </w:p>
          </w:sdtContent>
        </w:sdt>
        <w:p>
          <w:pPr>
            <w:rPr>
              <w:rFonts w:hint="eastAsia"/>
              <w:szCs w:val="21"/>
            </w:rPr>
          </w:pPr>
        </w:p>
      </w:sdtContent>
    </w:sdt>
    <w:p>
      <w:pPr>
        <w:pStyle w:val="85"/>
        <w:numPr>
          <w:ilvl w:val="0"/>
          <w:numId w:val="66"/>
        </w:numPr>
      </w:pPr>
      <w:r>
        <w:t>金融工具</w:t>
      </w:r>
    </w:p>
    <w:sdt>
      <w:sdtPr>
        <w:rPr>
          <w:rFonts w:hint="eastAsia"/>
          <w:szCs w:val="21"/>
        </w:rPr>
        <w:alias w:val="是否适用：金融工具_重要会计政策和估计[双击切换]"/>
        <w:tag w:val="_GBC_1537cea503f244c2af870a2a0d5fd7a9"/>
        <w:id w:val="1068"/>
        <w:placeholder>
          <w:docPart w:val="GBC22222222222222222222222222222"/>
        </w:placeholder>
      </w:sdtPr>
      <w:sdtEndPr>
        <w:rPr>
          <w:rFonts w:hint="eastAsia"/>
          <w:szCs w:val="21"/>
        </w:rPr>
      </w:sdtEndPr>
      <w:sdtContent>
        <w:p>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金融资产和金融负债的核算方法"/>
        <w:tag w:val="_GBC_b358067bbe2a49bf880c383a5db50d8a"/>
        <w:id w:val="1069"/>
        <w:placeholder>
          <w:docPart w:val="GBC22222222222222222222222222222"/>
        </w:placeholder>
      </w:sdtPr>
      <w:sdtEndPr>
        <w:rPr>
          <w:rFonts w:hint="eastAsia" w:ascii="宋体" w:hAnsi="宋体" w:eastAsia="宋体" w:cs="宋体"/>
          <w:kern w:val="0"/>
          <w:sz w:val="21"/>
          <w:szCs w:val="21"/>
          <w:lang w:val="en-US" w:eastAsia="zh-CN" w:bidi="ar-SA"/>
        </w:rPr>
      </w:sdtEndPr>
      <w:sdtContent>
        <w:p>
          <w:pPr>
            <w:pStyle w:val="195"/>
            <w:keepNext w:val="0"/>
            <w:keepLines w:val="0"/>
            <w:pageBreakBefore w:val="0"/>
            <w:widowControl w:val="0"/>
            <w:tabs>
              <w:tab w:val="left" w:pos="196"/>
              <w:tab w:val="left" w:pos="426"/>
              <w:tab w:val="left" w:pos="630"/>
            </w:tabs>
            <w:kinsoku/>
            <w:wordWrap/>
            <w:overflowPunct/>
            <w:topLinePunct w:val="0"/>
            <w:autoSpaceDE/>
            <w:autoSpaceDN/>
            <w:bidi w:val="0"/>
            <w:spacing w:line="400" w:lineRule="exact"/>
            <w:ind w:left="0" w:leftChars="0" w:firstLine="420" w:firstLineChars="200"/>
            <w:jc w:val="both"/>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在本公司成为金融工具合同的一方时确认一项金融资产或金融负债。</w:t>
          </w:r>
        </w:p>
        <w:p>
          <w:pPr>
            <w:pStyle w:val="195"/>
            <w:keepNext w:val="0"/>
            <w:keepLines w:val="0"/>
            <w:pageBreakBefore w:val="0"/>
            <w:widowControl w:val="0"/>
            <w:tabs>
              <w:tab w:val="left" w:pos="196"/>
              <w:tab w:val="left" w:pos="426"/>
              <w:tab w:val="left" w:pos="630"/>
            </w:tabs>
            <w:kinsoku/>
            <w:wordWrap/>
            <w:overflowPunct/>
            <w:topLinePunct w:val="0"/>
            <w:autoSpaceDE/>
            <w:autoSpaceDN/>
            <w:bidi w:val="0"/>
            <w:spacing w:line="400" w:lineRule="exact"/>
            <w:ind w:left="0" w:leftChars="0" w:firstLine="420" w:firstLineChars="200"/>
            <w:jc w:val="both"/>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实际利率法是指计算金融资产或金融负债的摊余成本以及将利息收入或利息费用分摊计入各会计期间的方法。</w:t>
          </w:r>
        </w:p>
        <w:p>
          <w:pPr>
            <w:pStyle w:val="195"/>
            <w:keepNext w:val="0"/>
            <w:keepLines w:val="0"/>
            <w:pageBreakBefore w:val="0"/>
            <w:widowControl w:val="0"/>
            <w:tabs>
              <w:tab w:val="left" w:pos="196"/>
              <w:tab w:val="left" w:pos="426"/>
              <w:tab w:val="left" w:pos="630"/>
            </w:tabs>
            <w:kinsoku/>
            <w:wordWrap/>
            <w:overflowPunct/>
            <w:topLinePunct w:val="0"/>
            <w:autoSpaceDE/>
            <w:autoSpaceDN/>
            <w:bidi w:val="0"/>
            <w:spacing w:line="400" w:lineRule="exact"/>
            <w:ind w:left="0" w:leftChars="0" w:firstLine="420" w:firstLineChars="200"/>
            <w:jc w:val="both"/>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实际利率，是指将金融资产或金融负债在预计存续期的估计未来现金流量，折现为该金融资产账面余额或该金融负债摊余成本所使用的利率。在确定实际利率时，在考虑金融资产或金融负债所有合同条款(如提前还款、展期、看涨期权或其他类似期权等)的基础上估计预期现金流量，但不考虑预期信用损失。</w:t>
          </w:r>
        </w:p>
        <w:p>
          <w:pPr>
            <w:keepNext w:val="0"/>
            <w:keepLines w:val="0"/>
            <w:pageBreakBefore w:val="0"/>
            <w:kinsoku/>
            <w:wordWrap/>
            <w:overflowPunct/>
            <w:topLinePunct w:val="0"/>
            <w:autoSpaceDE/>
            <w:autoSpaceDN/>
            <w:bidi w:val="0"/>
            <w:spacing w:line="400" w:lineRule="exact"/>
            <w:ind w:firstLine="420" w:firstLineChars="200"/>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金融资产或金融负债的摊余成本是以该金融资产或金融负债的初始确认金额扣除已偿还的本金，加上或减去采用实际利率法将该初始确认金额与到期日金额之间的差额进行摊销形成的累计摊销额，再扣除累计计提的损失准备(仅适用于金融资产)。</w:t>
          </w:r>
        </w:p>
      </w:sdtContent>
    </w:sdt>
    <w:p>
      <w:pPr>
        <w:pStyle w:val="195"/>
        <w:widowControl w:val="0"/>
        <w:tabs>
          <w:tab w:val="left" w:pos="196"/>
          <w:tab w:val="left" w:pos="426"/>
          <w:tab w:val="left" w:pos="630"/>
        </w:tabs>
        <w:spacing w:line="400" w:lineRule="exact"/>
        <w:ind w:left="0" w:leftChars="0" w:firstLine="422" w:firstLineChars="200"/>
        <w:jc w:val="both"/>
        <w:rPr>
          <w:rFonts w:hint="eastAsia" w:cs="宋体"/>
          <w:b/>
          <w:bCs/>
        </w:rPr>
      </w:pPr>
      <w:r>
        <w:rPr>
          <w:rFonts w:hint="eastAsia" w:cs="宋体"/>
          <w:b/>
          <w:bCs/>
        </w:rPr>
        <w:t>（1）金融资产分类和计量</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本公司根据所管理金融资产的业务模式和金融资产的合同现金流量特征，将金融资产划分为以下三类：</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①以摊余成本计量的金融资产。</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②以公允价值计量且其变动计入其他综合收益的金融资产。</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③以公允价值计量且其变动计入当期损益的金融资产。</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金融资产在初始确认时以公允价值计量，但是因销售商品或提供服务等产生的应收账款或应收票据未包含重大融资成分或不考虑不超过一年的融资成分的，按照交易价格进行初始计量。</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对于以公允价值计量且其变动计入当期损益的金融资产，相关交易费用直接计入当期损益，其他类别的金融资产相关交易费用计入其初始确认金额。</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金融资产的后续计量取决于其分类，当且仅当本公司改变管理金融资产的业务模式时，才对所有受影响的相关金融资产进行重分类。</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①分类为以摊余成本计量的金融资产</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金融资产的合同条款规定在特定日期产生的现金流量仅为对本金和以未偿付本金金额为基础的利息的支付，且管理该金融资产的业务模式是以收取合同现金流量为目标，则本公司将该金融资产分类为以摊余成本计量的金融资产。本公司分类为以摊余成本计量的金融资产包括货币资金、应收款项融资、应收账款、其他应收款等。</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本公司对此类金融资产采用实际利率法确认利息收入，按摊余成本进行后续计量，其发生减值时或终止确认、修改产生的利得或损失，计入当期损益。除下列情况外，本公司根据金融资产账面余额乘以实际利率计算确定利息收入：</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A、对于购入或源生的已发生信用减值的金融资产，本公司自初始确认起，按照该金融资产的摊余成本和经信用调整的实际利率计算确定其利息收入。</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B、对于购入或源生的未发生信用减值、但在后续期间成为已发生信用减值的金融资产，本公司在后续期间，按照该金融资产的摊余成本和实际利率计算确定其利息收入。若该金融工具在后续期间因其信用风险有所改善而不再存在信用减值，本公司转按实际利率乘以该金融资产账面余额来计算确定利息收入。</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②分类为以公允价值计量且其变动计入其他综合收益的金融资产</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金融资产的合同条款规定在特定日期产生的现金流量仅为对本金和以未偿付本金金额为基础的利息的支付，且管理该金融资产的业务模式既以收取合同现金流量为目标又以出售该金融资产为目标，则本公司将该金融资产分类为以公允价值计量且其变动计入其他综合收益的金融资产。</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本公司对此类金融资产采用实际利率法确认利息收入。除利息收入、减值损失及汇兑差额确认为当期损益外，其余公允价值变动计入其他综合收益。当该金融资产终止确认时，之前计入其他综合收益的累计利得或损失从其他综合收益中转出，计入当期损益。</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以公允价值计量且变动计入其他综合收益的应收票据及应收账款列报为应收款项融资，其他此类金融资产列报为其他债权投资，其中：自资产负债表日起一年内到期的其他债权投资列报为一年内到期的非流动资产，原到期日在一年以内的其他债权投资列报为其他流动资产。</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③指定为以公允价值计量且其变动计入其他综合收益的金融资产</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在初始确认时，本公司可以单项金融资产为基础不可撤销地将非交易性权益工具投资指定为以公允价值计量且其变动计入其他综合收益的金融资产。</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此类金融资产的公允价值变动计入其他综合收益，不需计提减值准备。该金融资产终止确认时，之前计入其他综合收益的累计利得或损失从其他综合收益中转出，计入留存收益。本公司持有该权益工具投资期间，在本公司收取股利的权利已经确立，与股利相关的经济利益很可能流入本公司，且股利的金额能够可靠计量时，确认股利收入并计入当期损益。本公司对此类金融资产在其他权益工具投资项目下列报。</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权益工具投资满足下列条件之一的，属于以公允价值计量且其变动计入当期损益的金融资产：取得该金融资产的目的主要是为了近期出售；初始确认时属于集中管理的可辨认金融资产工具组合的一部分，且有客观证据表明近期实际存在短期获利模式；属于衍生工具（符合财务担保合同定义的以及被指定为有效套期工具的衍生工具除外）。</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④分类为以公允价值计量且其变动计入当期损益的金融资产</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不符合分类为以摊余成本计量或以公允价值计量且其变动计入其他综合收益的金融资产条件、亦不指定为以公允价值计量且其变动计入其他综合收益的金融资产均分类为以公允价值计量且其变动计入当期损益的金融资产。</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本公司对此类金融资产采用公允价值进行后续计量，将公允价值变动形成的利得或损失以及与此类金融资产相关的股利和利息收入计入当期损益。</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本公司对此类金融资产根据其流动性在交易性金融资产、其他非流动金融资产项目列报。</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⑤指定为以公允价值计量且其变动计入当期损益的金融资产</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在初始确认时，本公司为了消除或显著减少会计错配，可以单项金融资产为基础不可撤销地将金融资产指定为以公允价值计量且其变动计入当期损益的金融资产。</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混合合同包含一项或多项嵌入衍生工具，且其主合同不属于以上金融资产的，本公司可以将其整体指定为以公允价值计量且其变动计入当期损益的金融工具。但下列情况除外：</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A、嵌入衍生工具不会对混合合同的现金流量产生重大改变。</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B、在初次确定类似的混合合同是否需要分拆时，几乎不需分析就能明确其包含的嵌入衍生工具不应分拆。如嵌入贷款的提前还款权，允许持有人以接近摊余成本的金额提前偿还贷款，该提前还款权不需要分拆。</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本公司对此类金融资产采用公允价值进行后续计量，将公允价值变动形成的利得或损失以及与此类金融资产相关的股利和利息收入计入当期损益。</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本公司对此类金融资产根据其流动性在交易性金融资产、其他非流动金融资产项目列报。</w:t>
      </w:r>
    </w:p>
    <w:p>
      <w:pPr>
        <w:pStyle w:val="195"/>
        <w:widowControl w:val="0"/>
        <w:tabs>
          <w:tab w:val="left" w:pos="196"/>
          <w:tab w:val="left" w:pos="426"/>
          <w:tab w:val="left" w:pos="630"/>
        </w:tabs>
        <w:spacing w:line="400" w:lineRule="exact"/>
        <w:ind w:left="0" w:leftChars="0" w:firstLine="422" w:firstLineChars="200"/>
        <w:jc w:val="both"/>
        <w:rPr>
          <w:rFonts w:hint="eastAsia" w:cs="宋体"/>
          <w:b/>
          <w:bCs/>
        </w:rPr>
      </w:pPr>
      <w:r>
        <w:rPr>
          <w:rFonts w:hint="eastAsia" w:cs="宋体"/>
          <w:b/>
          <w:bCs/>
        </w:rPr>
        <w:t>（2）金融负债分类和计量</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本公司根据所发行金融工具的合同条款及其所反映的经济实质而非仅以法律形式，结合金融负债和权益工具的定义，在初始确认时将该金融工具或其组成部分分类为金融负债或权益工具。金融负债在初始确认时分类为：以公允价值计量且其变动计入当期损益的金融负债、其他金融负债、被指定为有效套期工具的衍生工具。</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金融负债在初始确认时以公允价值计量。对于以公允价值计量且其变动计入当期损益的金融负债，相关的交易费用直接计入当期损益；对于其他类别的金融负债，相关交易费用计入初始确认金额。</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金融负债的后续计量取决于其分类：</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①以公允价值计量且其变动计入当期损益的金融负债</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此类金融负债包括交易性金融负债（含属于金融负债的衍生工具）和初始确认时指定为以公允价值计量且其变动计入当期损益的金融负债。</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满足下列条件之一的，属于交易性金融负债：承担相关金融负债的目的主要是为了在近期内出售或回购；属于集中管理的可辨认金融工具组合的一部分，且有客观证据表明企业近期采用短期获利方式模式；属于衍生工具，但是，被指定且为有效套期工具的衍生工具、符合财务担保合同的衍生工具除外。交易性金融负债（含属于金融负债的衍生工具），按照公允价值进行后续计量，除与套期会计有关外，所有公允价值变动均计入当期损益。</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在初始确认时，为了提供更相关的会计信息，本公司将满足下列条件之一的金融负债不可撤销地指定为以公允价值计量且其变动计入当期损益的金融负债：</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A、能够消除或显著减少会计错配。</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B、根据正式书面文件载明的企业风险管理或投资策略，以公允价值为基础对金融负债组合或金融资产和金融负债组合进行管理和业绩评价，并在企业内部以此为基础向关键管理人员报告。</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本公司对此类金融负债采用公允价值进行后续计量，除由本公司自身信用风险变动引起的公允价值变动计入其他综合收益之外，其他公允价值变动计入当期损益。除非由本公司自身信用风险变动引起的公允价值变动计入其他综合收益会造成或扩大损益中的会计错配，本公司将所有公允价值变动（包括自身信用风险变动的影响金额）计入当期损益。</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②其他金融负债</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除下列各项外，公司将金融负债分类为以摊余成本计量的金融负债，对此类金融负债采用实际利率法，按照摊余成本进行后续计量，终止确认或摊销产生的利得或损失计入当期损益：</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A、以公允价值计量且其变动计入当期损益的金融负债。</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B、金融资产转移不符合终止确认条件或继续涉入被转移金融资产所形成的金融负债。</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C、不属于本条前两类情形的财务担保合同，以及不属于本条A类情形的以低于市场利率贷款的贷款承诺。</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财务担保合同是指当特定债务人到期不能按照最初或修改后的债务工具条款偿付债务时，要求发行方向蒙受损失的合同持有人赔付特定金额的合同。不属于指定为以公允价值计量且其变动计入当期损益的金融负债的财务担保合同，在初始确认后按照损失准备金额以及初始确认金额扣除担保期内的累计摊销额后的余额孰高进行计量。</w:t>
      </w:r>
    </w:p>
    <w:p>
      <w:pPr>
        <w:pStyle w:val="195"/>
        <w:widowControl w:val="0"/>
        <w:tabs>
          <w:tab w:val="left" w:pos="196"/>
          <w:tab w:val="left" w:pos="426"/>
          <w:tab w:val="left" w:pos="630"/>
        </w:tabs>
        <w:spacing w:line="400" w:lineRule="exact"/>
        <w:ind w:left="0" w:leftChars="0" w:firstLine="422" w:firstLineChars="200"/>
        <w:jc w:val="both"/>
        <w:rPr>
          <w:rFonts w:hint="eastAsia" w:cs="宋体"/>
          <w:b/>
          <w:bCs/>
        </w:rPr>
      </w:pPr>
      <w:r>
        <w:rPr>
          <w:rFonts w:hint="eastAsia" w:cs="宋体"/>
          <w:b/>
          <w:bCs/>
        </w:rPr>
        <w:t>（3）金融资产和金融负债的终止确认</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①金融资产满足下列条件之一的，终止确认金融资产，即从其账户和资产负债表内予以转销：</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A、收取该金融资产现金流量的合同权利终止。</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B、该金融资产已转移，且该转移满足金融资产终止确认的规定。</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②金融负债终止确认条件</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金融负债（或其一部分）的现时义务已经解除的，则终止确认该金融负债（或该部分金融负债）。</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本公司与借出方之间签订协议，以承担新金融负债方式替换原金融负债，且新金融负债与原金融负债的合同条款实质上不同的，或对原金融负债（或其一部分）的合同条款做出实质性修改的，则终止确认原金融负债，同时确认一项新金融负债，账面价值与支付的对价（包括转出的非现金资产或承担的负债）之间的差额，计入当期损益。</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本公司回购金融负债一部分的，按照继续确认部分和终止确认部分在回购日各自的公允价值占整体公允价值的比例，对该金融负债整体的账面价值进行分配。分配给终止确认部分的账面价值与支付的对价（包括转出的非现金资产或承担的负债）之间的差额，应当计入当期损益。</w:t>
      </w:r>
    </w:p>
    <w:p>
      <w:pPr>
        <w:pStyle w:val="195"/>
        <w:widowControl w:val="0"/>
        <w:tabs>
          <w:tab w:val="left" w:pos="196"/>
          <w:tab w:val="left" w:pos="426"/>
          <w:tab w:val="left" w:pos="630"/>
        </w:tabs>
        <w:spacing w:line="400" w:lineRule="exact"/>
        <w:ind w:left="0" w:leftChars="0" w:firstLine="422" w:firstLineChars="200"/>
        <w:jc w:val="both"/>
        <w:rPr>
          <w:rFonts w:hint="eastAsia" w:cs="宋体"/>
          <w:b/>
          <w:bCs/>
        </w:rPr>
      </w:pPr>
      <w:r>
        <w:rPr>
          <w:rFonts w:hint="eastAsia" w:cs="宋体"/>
          <w:b/>
          <w:bCs/>
        </w:rPr>
        <w:t>（4）金融资产转移的确认依据和计量方法</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本公司在发生金融资产转移时，评估其保留金融资产所有权上的风险和报酬的程度，并分别下列情形处理：</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①转移了金融资产所有权上几乎所有风险和报酬的，则终止确认该金融资产，并将转移中产生或保留的权利和义务单独确认为资产或负债。</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②保留了金融资产所有权上几乎所有风险和报酬的，则继续确认该金融资产。</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③既没有转移也没有保留金融资产所有权上几乎所有风险和报酬的（即除本条①、②之外的其他情形），则根据其是否保留了对金融资产的控制，分别下列情形处理：</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A、未保留对该金融资产控制的，则终止确认该金融资产，并将转移中产生或保留的权利和义务单独确认为资产或负债。</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B、保留了对该金融资产控制的，则按照其继续涉入被转移金融资产的程度继续确认有关金融资产，并相应确认相关负债。继续涉入被转移金融资产的程度，是指本公司承担的被转移金融资产价值变动风险或报酬的程度。</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在判断金融资产转移是否满足上述金融资产终止确认条件时，采用实质重于形式的原则。公司将金融资产转移区分为金融资产整体转移和部分转移。</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①金融资产整体转移满足终止确认条件的，将下列两项金额的差额计入当期损益：</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A、被转移金融资产在终止确认日的账面价值。</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B、因转移金融资产而收到的对价，与原直接计入其他综合收益的公允价值变动累计额中对应终止确认部分的金额（涉及转移的金融资产为以公允价值计量且其变动计入其他综合收益的金融资产）之和。</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②金融资产部分转移且该被转移部分整体满足终止确认条件的，将转移前金融资产整体的账面价值，在终止确认部分和继续确认部分（在此种情形下，所保留的服务资产应当视同继续确认金融资产的一部分）之间，按照转移日各自的相对公允价值进行分摊，并将下列两项金额的差额计入当期损益：</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A、终止确认部分在终止确认日的账面价值。</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B、终止确认部分收到的对价，与原计入其他综合收益的公允价值变动累计额中对应终止确认部分的金额（涉及转移的金融资产为以公允价值计量且其变动计入其他综合收益的金融资产）之和。</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金融资产转移不满足终止确认条件的，继续确认该金融资产，所收到的对价确认为一项金融负债。</w:t>
      </w:r>
    </w:p>
    <w:p>
      <w:pPr>
        <w:pStyle w:val="195"/>
        <w:widowControl w:val="0"/>
        <w:tabs>
          <w:tab w:val="left" w:pos="196"/>
          <w:tab w:val="left" w:pos="426"/>
          <w:tab w:val="left" w:pos="630"/>
        </w:tabs>
        <w:spacing w:line="400" w:lineRule="exact"/>
        <w:ind w:left="0" w:leftChars="0" w:firstLine="422" w:firstLineChars="200"/>
        <w:jc w:val="both"/>
        <w:rPr>
          <w:rFonts w:hint="eastAsia" w:cs="宋体"/>
          <w:b/>
          <w:bCs/>
        </w:rPr>
      </w:pPr>
      <w:r>
        <w:rPr>
          <w:rFonts w:hint="eastAsia" w:cs="宋体"/>
          <w:b/>
          <w:bCs/>
        </w:rPr>
        <w:t>（5）金融资产和金融负债公允价值的确定方法</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存在活跃市场的金融资产或金融负债，以活跃市场的报价确定其公允价值，除非该项金融资产存在针对资产本身的限售期。对于针对资产本身的限售的金融资产，按照活跃市场的报价扣除市场参与者因承担指定期间内无法在公开市场上出售该金融资产的风险而要求获得的补偿金额后确定。活跃市场的报价包括易于且可定期从交易所、交易商、经纪人、行业集团、定价机构或监管机构等获得相关资产或负债的报价，且能代表在公平交易基础上实际并经常发生的市场交易。</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初始取得或衍生的金融资产或承担的金融负债，以市场交易价格作为确定其公允价值的基础。</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不存在活跃市场的金融资产或金融负债，采用估值技术确定其公允价值。在估值时，本公司采用在当前情况下适用并且有足够可利用数据和其他信息支持的估值技术，选择与市场参与者在相关资产或负债的交易中所考虑的资产或负债特征相一致的输入值，并尽可能优先使用相关可观察输入值。在相关可观察输入值无法取得或取得不切实可行的情况下，使用不可观察输入值。</w:t>
      </w:r>
    </w:p>
    <w:p>
      <w:pPr>
        <w:pStyle w:val="195"/>
        <w:widowControl w:val="0"/>
        <w:tabs>
          <w:tab w:val="left" w:pos="196"/>
          <w:tab w:val="left" w:pos="426"/>
          <w:tab w:val="left" w:pos="630"/>
        </w:tabs>
        <w:spacing w:line="400" w:lineRule="exact"/>
        <w:ind w:left="0" w:leftChars="0" w:firstLine="422" w:firstLineChars="200"/>
        <w:jc w:val="both"/>
        <w:rPr>
          <w:rFonts w:hint="eastAsia" w:cs="宋体"/>
          <w:b/>
          <w:bCs/>
        </w:rPr>
      </w:pPr>
      <w:r>
        <w:rPr>
          <w:rFonts w:hint="eastAsia" w:cs="宋体"/>
          <w:b/>
          <w:bCs/>
        </w:rPr>
        <w:t>（6）金融工具减值</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本公司以预期信用损失为基础，对分类为以摊余成本计量的金融资产、分类为以公允价值计量且其变动计入其他综合收益的金融资产以及财务担保合同，进行减值会计处理并确认损失准备。</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预期信用损失，是指以发生违约的风险为权重的金融工具信用损失的加权平均值。信用损失，是指本公司按照原实际利率折现的、根据合同应收的所有合同现金流量与预期收取的所有现金流量之间的差额，即全部现金短缺的现值。其中，对于本公司购买或源生的已发生信用减值的金融资产，应按照该金融资产经信用调整的实际利率折现。</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对由收入准则规范的交易形成的应收款项，本公司运用简化计量方法，按照相当于整个存续期内预期信用损失的金额计量损失准备。</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对于购买或源生的已发生信用减值的金融资产，在资产负债表日仅将自初始确认后整个存续期内预期信用损失的累计变动确认为损失准备。在每个资产负债表日，将整个存续期内预期信用损失的变动金额作为减值损失或利得计入当期损益。即使该资产负债表日确定的整个存续期内预期信用损失小于初始确认时估计现金流量所反映的预期信用损失的金额，也将预期信用损失的有利变动确认为减值利得。</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除上述采用简化计量方法和购买或源生的已发生信用减值以外的其他金融资产，本公司在每个资产负债表日评估相关金融工具的信用风险自初始确认后是否已显著增加，并按照下列情形分别计量其损失准备、确认预期信用损失及其变动：</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①如果该金融工具的信用风险自初始确认后并未显著增加，处于第一阶段，则按照相当于该金融工具未来12个月内预期信用损失的金额计量其损失准备，并按照账面余额和实际利率计算利息收入。</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②如果该金融工具的信用风险自初始确认后已显著增加但尚未发生信用减值的，处于第二阶段，则按照相当于该金融工具整个存续期内预期信用损失的金额计量其损失准备，并按照账面余额和实际利率计算利息收入。</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③如果该金融工具自初始确认后已经发生信用减值的，处于第三阶段，本公司按照相当于该金融工具整个存续期内预期信用损失的金额计量其损失准备，并按照摊余成本和实际利率计算利息收入。</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金融工具信用损失准备的增加或转回金额，作为减值损失或利得计入当期损益。除分类为以公允价值计量且其变动计入其他综合收益的金融资产外，信用损失准备抵减金融资产的账面余额。对于分类为以公允价值计量且其变动计入其他综合收益的金融资产，本公司在其他综合收益中确认其信用损失准备，不减少该金融资产在资产负债表中列示的账面价值。</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本公司在前一会计期间已经按照相当于金融工具整个存续期内预期信用损失的金额计量了损失准备，但在当期资产负债表日，该金融工具已不再属于自初始确认后信用风险显著增加的情形的，本公司在当期资产负债表日按照相当于未来12个月内预期信用损失的金额计量该金融工具的损失准备，由此形成的损失准备的转回金额作为减值利得计入当期损益。</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①信用风险显著增加</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本公司利用可获得的合理且有依据的前瞻性信息，通过比较金融工具在资产负债表日发生违约的风险与在初始确认日发生违约的风险，以确定金融工具的信用风险自初始确认后是否已显著增加。对于财务担保合同，本公司在应用金融工具减值规定时，将本公司成为做出不可撤销承诺的一方之日作为初始确认日。</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本公司在评估信用风险是否显著增加时会考虑如下因素：</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A、债务人经营成果实际或预期是否发生显著变化；</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B、债务人所处的监管、经济或技术环境是否发生显著不利变化；</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C、作为债务抵押的担保物价值或第三方提供的担保或信用增级质量是否发生显著变化，这些变化预期将降低债务人按合同规定期限还款的经济动机或者影响违约概率；</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D、债务人预期表现和还款行为是否发生显著变化；</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E、本公司对金融工具信用管理方法是否发生变化等。</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于资产负债表日，若本公司判断金融工具只具有较低的信用风险，则本公司假定该金融工具的信用风险自初始确认后并未显著增加。如果金融工具的违约风险较低，借款人在短期内履行其合同现金流量义务的能力很强，并且即使较长时期内经济形势和经营环境存在不利变化，但未必一定降低借款人履行其合同现金流量义务的能力，则该金融工具被视为具有较低的信用风险。</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②已发生信用减值的金融资产</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当对金融资产预期未来现金流量具有不利影响的一项或多项事件发生时，该金融资产成为已发生信用减值的金融资产。金融资产已发生信用减值的证据包括下列可观察信息：</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A、发行方或债务人发生重大财务困难；</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B、债务人违反合同，如偿付利息或本金违约或逾期等；</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C、债权人出于与债务人财务困难有关的经济或合同考虑，给予债务人在任何其他情况下都不会做出的让步；</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D、债务人很可能破产或进行其他财务重组；</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E、发行方或债务人财务困难导致该金融资产的活跃市场消失；</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F、以大幅折扣购买或源生一项金融资产，该折扣反映了发生信用损失的事实。</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金融资产发生信用减值，有可能是多个事件的共同作用所致，未必是可单独识别的事件所致。</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③预期信用损失的确定</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本公司基于单项和组合评估金融工具的预期信用损失，在评估预期信用损失时，考虑有关过去事项、当前状况以及未来经济状况预测的合理且有依据的信息。</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本公司以共同信用风险特征为依据，将金融工具分为不同组合。本公司采用的共同信用风险特征包括：金融工具类型、信用风险评级、账龄组合等。相关金融工具的单项评估标准和组合信用风险特征详见相关金融工具的会计政策。</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本公司按照下列方法确定相关金融工具的预期信用损失：</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A、对于金融资产，信用损失为本公司应收取的合同现金流量与预期收取的现金流量之间差额的现值。</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B、对于财务担保合同，信用损失为本公司就该合同持有人发生的信用损失向其做出赔付的预计付款额，减去本公司预期向该合同持有人、债务人或任何其他方收取的金额之间差额的现值。</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C、对于资产负债表日已发生信用减值但并非购买或源生已发生信用减值的金融资产，信用损失为该金融资产账面余额与按原实际利率折现的估计未来现金流量的现值之间的差额。</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本公司计量金融工具预期信用损失的方法反映的因素包括：通过评价一系列可能的结果而确定的无偏概率加权平均金额；货币时间价值；在资产负债表日无须付出不必要的额外成本或努力即可获得的有关过去事项、当前状况以及未来经济状况预测的合理且有依据的信息。</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④减记金融资产</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当本公司不再合理预期金融资产合同现金流量能够全部或部分收回的，直接减记该金融资产的账面余额。这种减记构成相关金融资产的终止确认。</w:t>
      </w:r>
    </w:p>
    <w:p>
      <w:pPr>
        <w:pStyle w:val="195"/>
        <w:widowControl w:val="0"/>
        <w:tabs>
          <w:tab w:val="left" w:pos="196"/>
          <w:tab w:val="left" w:pos="426"/>
          <w:tab w:val="left" w:pos="630"/>
        </w:tabs>
        <w:spacing w:line="400" w:lineRule="exact"/>
        <w:ind w:left="0" w:leftChars="0" w:firstLine="422" w:firstLineChars="200"/>
        <w:jc w:val="both"/>
        <w:rPr>
          <w:rFonts w:hint="eastAsia" w:cs="宋体"/>
          <w:b/>
          <w:bCs/>
        </w:rPr>
      </w:pPr>
      <w:r>
        <w:rPr>
          <w:rFonts w:hint="eastAsia" w:cs="宋体"/>
          <w:b/>
          <w:bCs/>
        </w:rPr>
        <w:t>（7）金融资产及金融负债的抵销</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金融资产和金融负债在资产负债表内分别列示，没有相互抵销。但是，同时满足下列条件的，以相互抵销后的净额在资产负债表内列示：</w:t>
      </w:r>
    </w:p>
    <w:p>
      <w:pPr>
        <w:pStyle w:val="195"/>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①本公司具有抵销已确认金额的法定权利，且该种法定权利是当前可执行的；</w:t>
      </w:r>
    </w:p>
    <w:p>
      <w:pPr>
        <w:pStyle w:val="124"/>
        <w:rPr>
          <w:rFonts w:hint="eastAsia"/>
        </w:rPr>
      </w:pPr>
      <w:r>
        <w:rPr>
          <w:rFonts w:hint="eastAsia" w:cs="宋体"/>
        </w:rPr>
        <w:t>②本公司计划以净额结算，或同时变现该金融资产和清偿该金融负债。</w:t>
      </w:r>
    </w:p>
    <w:p>
      <w:pPr>
        <w:pStyle w:val="85"/>
        <w:numPr>
          <w:ilvl w:val="0"/>
          <w:numId w:val="66"/>
        </w:numPr>
        <w:rPr>
          <w:rFonts w:hint="eastAsia" w:ascii="宋体" w:hAnsi="宋体" w:cs="宋体"/>
          <w:kern w:val="0"/>
          <w:szCs w:val="21"/>
        </w:rPr>
      </w:pPr>
      <w:bookmarkStart w:id="161" w:name="_Hlk533667757"/>
      <w:r>
        <w:rPr>
          <w:rFonts w:hint="eastAsia" w:ascii="宋体" w:hAnsi="宋体" w:cs="宋体"/>
          <w:kern w:val="0"/>
          <w:szCs w:val="21"/>
        </w:rPr>
        <w:t>应收票据</w:t>
      </w:r>
    </w:p>
    <w:sdt>
      <w:sdtPr>
        <w:alias w:val="是否适用：应收票据_重要会计政策和估计[双击切换]"/>
        <w:tag w:val="_GBC_71282cbeee2f4e2784a0766b8ae627ef"/>
        <w:id w:val="1070"/>
        <w:placeholder>
          <w:docPart w:val="GBC22222222222222222222222222222"/>
        </w:placeholder>
      </w:sdtPr>
      <w:sdtContent>
        <w:p>
          <w:pPr>
            <w:rPr>
              <w:rFonts w:hint="eastAsia"/>
              <w:szCs w:val="21"/>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bookmarkEnd w:id="161"/>
        </w:p>
      </w:sdtContent>
    </w:sdt>
    <w:p>
      <w:pPr>
        <w:rPr>
          <w:rFonts w:hint="eastAsia"/>
          <w:szCs w:val="21"/>
        </w:rPr>
      </w:pPr>
    </w:p>
    <w:p>
      <w:pPr>
        <w:pStyle w:val="85"/>
        <w:numPr>
          <w:ilvl w:val="0"/>
          <w:numId w:val="66"/>
        </w:numPr>
        <w:rPr>
          <w:rFonts w:hint="eastAsia" w:ascii="宋体" w:hAnsi="宋体" w:cs="宋体"/>
          <w:kern w:val="0"/>
          <w:szCs w:val="21"/>
        </w:rPr>
      </w:pPr>
      <w:bookmarkStart w:id="162" w:name="_Hlk152690378"/>
      <w:bookmarkStart w:id="163" w:name="_Hlk533667783"/>
      <w:r>
        <w:rPr>
          <w:rFonts w:hint="eastAsia" w:ascii="宋体" w:hAnsi="宋体" w:cs="宋体"/>
          <w:kern w:val="0"/>
          <w:szCs w:val="21"/>
        </w:rPr>
        <w:t>应收账款</w:t>
      </w:r>
    </w:p>
    <w:sdt>
      <w:sdtPr>
        <w:rPr>
          <w:rFonts w:hint="eastAsia"/>
        </w:rPr>
        <w:alias w:val="是否适用：应收账款_重要会计政策和估计[双击切换]"/>
        <w:tag w:val="_GBC_d0c8b3edf5e1401fa6e5edeeb4e121b6"/>
        <w:id w:val="1071"/>
        <w:placeholder>
          <w:docPart w:val="GBC22222222222222222222222222222"/>
        </w:placeholder>
      </w:sdtPr>
      <w:sdtEndPr>
        <w:rPr>
          <w:rFonts w:hint="eastAsia"/>
        </w:rPr>
      </w:sdtEndPr>
      <w:sdtContent>
        <w:p>
          <w:pPr>
            <w:rPr>
              <w:rFonts w:hint="eastAsia"/>
            </w:rPr>
          </w:pPr>
          <w:r>
            <w:fldChar w:fldCharType="begin"/>
          </w:r>
          <w:r>
            <w:instrText xml:space="preserve"> </w:instrText>
          </w:r>
          <w:r>
            <w:rPr>
              <w:rFonts w:hint="eastAsia"/>
            </w:rPr>
            <w:instrText xml:space="preserve">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bookmarkEnd w:id="162"/>
    <w:bookmarkEnd w:id="163"/>
    <w:p>
      <w:pPr>
        <w:rPr>
          <w:rFonts w:hint="eastAsia" w:cs="Times New Roman"/>
          <w:b/>
          <w:kern w:val="2"/>
          <w:szCs w:val="28"/>
        </w:rPr>
      </w:pPr>
      <w:r>
        <w:rPr>
          <w:rFonts w:cs="Times New Roman"/>
          <w:b/>
          <w:kern w:val="2"/>
          <w:szCs w:val="28"/>
        </w:rPr>
        <w:t>按照信用风险特征组合计提坏账准备的组合类别及确定依据</w:t>
      </w:r>
    </w:p>
    <w:sdt>
      <w:sdtPr>
        <w:rPr>
          <w:szCs w:val="21"/>
        </w:rPr>
        <w:alias w:val="是否适用：应收账款按照信用风险特征组合计提坏账准备的组合类别及确定依据[双击切换]"/>
        <w:tag w:val="_GBC_bbe660c8a4484f56bb4d8ca560cf5f0d"/>
        <w:id w:val="1072"/>
        <w:placeholder>
          <w:docPart w:val="GBC22222222222222222222222222222"/>
        </w:placeholder>
      </w:sdtPr>
      <w:sdtEndPr>
        <w:rPr>
          <w:szCs w:val="21"/>
        </w:rPr>
      </w:sdtEndPr>
      <w:sdtContent>
        <w:p>
          <w:pPr>
            <w:rPr>
              <w:rFonts w:hint="eastAsia"/>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账款按照信用风险特征组合计提坏账准备的组合类别及确定依据"/>
        <w:tag w:val="_GBC_dc9b9edff6424bb9a8c3e45ddef1456d"/>
        <w:id w:val="1073"/>
        <w:placeholder>
          <w:docPart w:val="GBC22222222222222222222222222222"/>
        </w:placeholder>
      </w:sdtPr>
      <w:sdtEndPr>
        <w:rPr>
          <w:szCs w:val="21"/>
        </w:rPr>
      </w:sdtEndPr>
      <w:sdtContent>
        <w:p>
          <w:pPr>
            <w:rPr>
              <w:szCs w:val="21"/>
            </w:rPr>
          </w:pPr>
        </w:p>
        <w:tbl>
          <w:tblPr>
            <w:tblStyle w:val="74"/>
            <w:tblW w:w="8931"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324"/>
            <w:gridCol w:w="3532"/>
            <w:gridCol w:w="4075"/>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jc w:val="center"/>
            </w:trPr>
            <w:tc>
              <w:tcPr>
                <w:tcW w:w="1324" w:type="dxa"/>
                <w:shd w:val="clear" w:color="auto" w:fill="auto"/>
                <w:vAlign w:val="center"/>
              </w:tcPr>
              <w:p>
                <w:pPr>
                  <w:widowControl w:val="0"/>
                  <w:tabs>
                    <w:tab w:val="left" w:pos="196"/>
                    <w:tab w:val="left" w:pos="426"/>
                  </w:tabs>
                  <w:snapToGrid w:val="0"/>
                  <w:spacing w:line="480" w:lineRule="exact"/>
                  <w:ind w:firstLine="360" w:firstLineChars="200"/>
                  <w:jc w:val="both"/>
                  <w:rPr>
                    <w:rFonts w:ascii="Arial Narrow" w:hAnsi="Arial Narrow" w:eastAsia="宋体" w:cs="Times New Roman"/>
                    <w:kern w:val="2"/>
                    <w:sz w:val="18"/>
                    <w:szCs w:val="18"/>
                  </w:rPr>
                </w:pPr>
                <w:r>
                  <w:rPr>
                    <w:rFonts w:hint="eastAsia" w:ascii="Arial Narrow" w:hAnsi="Arial Narrow" w:eastAsia="宋体" w:cs="Times New Roman"/>
                    <w:kern w:val="2"/>
                    <w:sz w:val="18"/>
                    <w:szCs w:val="18"/>
                  </w:rPr>
                  <w:t>组合名称</w:t>
                </w:r>
              </w:p>
            </w:tc>
            <w:tc>
              <w:tcPr>
                <w:tcW w:w="3532" w:type="dxa"/>
                <w:shd w:val="clear" w:color="auto" w:fill="auto"/>
                <w:vAlign w:val="center"/>
              </w:tcPr>
              <w:p>
                <w:pPr>
                  <w:widowControl w:val="0"/>
                  <w:tabs>
                    <w:tab w:val="left" w:pos="196"/>
                    <w:tab w:val="left" w:pos="426"/>
                  </w:tabs>
                  <w:snapToGrid w:val="0"/>
                  <w:spacing w:line="480" w:lineRule="exact"/>
                  <w:ind w:firstLine="360" w:firstLineChars="200"/>
                  <w:jc w:val="both"/>
                  <w:rPr>
                    <w:rFonts w:ascii="Arial Narrow" w:hAnsi="Arial Narrow" w:eastAsia="宋体" w:cs="Times New Roman"/>
                    <w:kern w:val="2"/>
                    <w:sz w:val="18"/>
                    <w:szCs w:val="18"/>
                  </w:rPr>
                </w:pPr>
                <w:r>
                  <w:rPr>
                    <w:rFonts w:hint="eastAsia" w:ascii="Arial Narrow" w:hAnsi="Arial Narrow" w:eastAsia="宋体" w:cs="Times New Roman"/>
                    <w:kern w:val="2"/>
                    <w:sz w:val="18"/>
                    <w:szCs w:val="18"/>
                  </w:rPr>
                  <w:t>确定组合的依据</w:t>
                </w:r>
              </w:p>
            </w:tc>
            <w:tc>
              <w:tcPr>
                <w:tcW w:w="4075" w:type="dxa"/>
                <w:vAlign w:val="center"/>
              </w:tcPr>
              <w:p>
                <w:pPr>
                  <w:widowControl w:val="0"/>
                  <w:tabs>
                    <w:tab w:val="left" w:pos="196"/>
                    <w:tab w:val="left" w:pos="426"/>
                  </w:tabs>
                  <w:snapToGrid w:val="0"/>
                  <w:spacing w:line="480" w:lineRule="exact"/>
                  <w:ind w:firstLine="360" w:firstLineChars="200"/>
                  <w:jc w:val="center"/>
                  <w:rPr>
                    <w:rFonts w:ascii="Arial Narrow" w:hAnsi="Arial Narrow" w:eastAsia="宋体" w:cs="Times New Roman"/>
                    <w:kern w:val="2"/>
                    <w:sz w:val="18"/>
                    <w:szCs w:val="18"/>
                  </w:rPr>
                </w:pPr>
                <w:r>
                  <w:rPr>
                    <w:rFonts w:hint="eastAsia" w:ascii="Arial Narrow" w:hAnsi="Arial Narrow" w:eastAsia="宋体" w:cs="Times New Roman"/>
                    <w:kern w:val="2"/>
                    <w:sz w:val="18"/>
                    <w:szCs w:val="18"/>
                  </w:rPr>
                  <w:t>计提方法</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324" w:type="dxa"/>
                <w:shd w:val="clear" w:color="auto" w:fill="auto"/>
                <w:vAlign w:val="center"/>
              </w:tcPr>
              <w:p>
                <w:pPr>
                  <w:widowControl w:val="0"/>
                  <w:tabs>
                    <w:tab w:val="left" w:pos="196"/>
                    <w:tab w:val="left" w:pos="426"/>
                  </w:tabs>
                  <w:snapToGrid w:val="0"/>
                  <w:spacing w:line="400" w:lineRule="exact"/>
                  <w:ind w:firstLine="0" w:firstLineChars="0"/>
                  <w:jc w:val="both"/>
                  <w:rPr>
                    <w:rFonts w:ascii="Arial Narrow" w:hAnsi="Arial Narrow" w:eastAsia="宋体" w:cs="Times New Roman"/>
                    <w:kern w:val="2"/>
                    <w:sz w:val="18"/>
                    <w:szCs w:val="18"/>
                  </w:rPr>
                </w:pPr>
                <w:r>
                  <w:rPr>
                    <w:rFonts w:ascii="Times New Roman" w:hAnsi="Times New Roman" w:eastAsia="宋体" w:cs="Times New Roman"/>
                    <w:kern w:val="2"/>
                  </w:rPr>
                  <w:t>账龄组合</w:t>
                </w:r>
              </w:p>
            </w:tc>
            <w:tc>
              <w:tcPr>
                <w:tcW w:w="3532" w:type="dxa"/>
                <w:shd w:val="clear" w:color="auto" w:fill="auto"/>
                <w:vAlign w:val="center"/>
              </w:tcPr>
              <w:p>
                <w:pPr>
                  <w:widowControl w:val="0"/>
                  <w:tabs>
                    <w:tab w:val="left" w:pos="196"/>
                    <w:tab w:val="left" w:pos="426"/>
                  </w:tabs>
                  <w:snapToGrid w:val="0"/>
                  <w:spacing w:line="240" w:lineRule="exact"/>
                  <w:ind w:firstLine="0" w:firstLineChars="0"/>
                  <w:jc w:val="both"/>
                  <w:rPr>
                    <w:rFonts w:ascii="Arial Narrow" w:hAnsi="Arial Narrow" w:eastAsia="宋体" w:cs="Times New Roman"/>
                    <w:kern w:val="2"/>
                    <w:szCs w:val="21"/>
                  </w:rPr>
                </w:pPr>
                <w:r>
                  <w:rPr>
                    <w:rFonts w:hint="eastAsia" w:ascii="Arial Narrow" w:hAnsi="Arial Narrow" w:eastAsia="宋体" w:cs="Times New Roman"/>
                    <w:kern w:val="2"/>
                    <w:szCs w:val="21"/>
                  </w:rPr>
                  <w:t>按账龄划分的具有类似信用风险特征的应收账款</w:t>
                </w:r>
              </w:p>
            </w:tc>
            <w:tc>
              <w:tcPr>
                <w:tcW w:w="4075" w:type="dxa"/>
                <w:vAlign w:val="center"/>
              </w:tcPr>
              <w:p>
                <w:pPr>
                  <w:widowControl w:val="0"/>
                  <w:tabs>
                    <w:tab w:val="left" w:pos="196"/>
                    <w:tab w:val="left" w:pos="426"/>
                  </w:tabs>
                  <w:snapToGrid w:val="0"/>
                  <w:spacing w:line="240" w:lineRule="exact"/>
                  <w:ind w:firstLine="0" w:firstLineChars="0"/>
                  <w:jc w:val="both"/>
                  <w:rPr>
                    <w:rFonts w:ascii="Arial Narrow" w:hAnsi="Arial Narrow" w:eastAsia="宋体" w:cs="Times New Roman"/>
                    <w:kern w:val="2"/>
                    <w:szCs w:val="21"/>
                  </w:rPr>
                </w:pPr>
                <w:r>
                  <w:rPr>
                    <w:rFonts w:hint="eastAsia" w:ascii="Arial Narrow" w:hAnsi="Arial Narrow" w:eastAsia="宋体" w:cs="Times New Roman"/>
                    <w:kern w:val="2"/>
                    <w:szCs w:val="21"/>
                  </w:rPr>
                  <w:t>参考历史信用损失经验，结合当前状况以及对未来经济状况的预测，按账龄与整个存续期预期信用损失率对照表计提。</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324" w:type="dxa"/>
                <w:shd w:val="clear" w:color="auto" w:fill="auto"/>
                <w:vAlign w:val="center"/>
              </w:tcPr>
              <w:p>
                <w:pPr>
                  <w:widowControl w:val="0"/>
                  <w:tabs>
                    <w:tab w:val="left" w:pos="196"/>
                    <w:tab w:val="left" w:pos="426"/>
                  </w:tabs>
                  <w:snapToGrid w:val="0"/>
                  <w:spacing w:line="400" w:lineRule="exact"/>
                  <w:ind w:firstLine="0" w:firstLineChars="0"/>
                  <w:jc w:val="both"/>
                  <w:rPr>
                    <w:rFonts w:ascii="Arial Narrow" w:hAnsi="Arial Narrow" w:eastAsia="宋体" w:cs="Times New Roman"/>
                    <w:kern w:val="2"/>
                    <w:sz w:val="18"/>
                    <w:szCs w:val="18"/>
                  </w:rPr>
                </w:pPr>
                <w:r>
                  <w:rPr>
                    <w:rFonts w:ascii="Times New Roman" w:hAnsi="Times New Roman" w:eastAsia="宋体" w:cs="Times New Roman"/>
                    <w:kern w:val="2"/>
                  </w:rPr>
                  <w:t>关联方组合</w:t>
                </w:r>
              </w:p>
            </w:tc>
            <w:tc>
              <w:tcPr>
                <w:tcW w:w="3532" w:type="dxa"/>
                <w:shd w:val="clear" w:color="auto" w:fill="auto"/>
                <w:vAlign w:val="center"/>
              </w:tcPr>
              <w:p>
                <w:pPr>
                  <w:widowControl w:val="0"/>
                  <w:tabs>
                    <w:tab w:val="left" w:pos="196"/>
                    <w:tab w:val="left" w:pos="426"/>
                  </w:tabs>
                  <w:snapToGrid w:val="0"/>
                  <w:spacing w:line="240" w:lineRule="exact"/>
                  <w:ind w:firstLine="0" w:firstLineChars="0"/>
                  <w:jc w:val="both"/>
                  <w:rPr>
                    <w:rFonts w:ascii="Arial Narrow" w:hAnsi="Arial Narrow" w:eastAsia="宋体" w:cs="Times New Roman"/>
                    <w:kern w:val="2"/>
                    <w:szCs w:val="21"/>
                  </w:rPr>
                </w:pPr>
                <w:r>
                  <w:rPr>
                    <w:rFonts w:ascii="Arial Narrow" w:hAnsi="Arial Narrow" w:eastAsia="宋体" w:cs="Times New Roman"/>
                    <w:kern w:val="2"/>
                    <w:szCs w:val="21"/>
                  </w:rPr>
                  <w:t>应收本公司合并范围内关联方款项</w:t>
                </w:r>
              </w:p>
            </w:tc>
            <w:tc>
              <w:tcPr>
                <w:tcW w:w="4075" w:type="dxa"/>
                <w:vAlign w:val="center"/>
              </w:tcPr>
              <w:p>
                <w:pPr>
                  <w:widowControl w:val="0"/>
                  <w:tabs>
                    <w:tab w:val="left" w:pos="196"/>
                    <w:tab w:val="left" w:pos="426"/>
                  </w:tabs>
                  <w:snapToGrid w:val="0"/>
                  <w:spacing w:line="240" w:lineRule="exact"/>
                  <w:ind w:firstLine="0" w:firstLineChars="0"/>
                  <w:jc w:val="both"/>
                  <w:rPr>
                    <w:rFonts w:ascii="Arial Narrow" w:hAnsi="Arial Narrow" w:eastAsia="宋体" w:cs="Times New Roman"/>
                    <w:kern w:val="2"/>
                    <w:szCs w:val="21"/>
                  </w:rPr>
                </w:pPr>
                <w:r>
                  <w:rPr>
                    <w:rFonts w:hint="eastAsia" w:ascii="Arial Narrow" w:hAnsi="Arial Narrow" w:eastAsia="宋体" w:cs="Times New Roman"/>
                    <w:kern w:val="2"/>
                    <w:szCs w:val="21"/>
                  </w:rPr>
                  <w:t>不计提。</w:t>
                </w:r>
              </w:p>
            </w:tc>
          </w:tr>
        </w:tbl>
        <w:p>
          <w:pPr>
            <w:rPr>
              <w:rFonts w:hint="eastAsia"/>
              <w:szCs w:val="21"/>
            </w:rPr>
          </w:pPr>
        </w:p>
      </w:sdtContent>
    </w:sdt>
    <w:p>
      <w:pPr>
        <w:rPr>
          <w:rFonts w:hint="eastAsia" w:cs="Times New Roman"/>
          <w:b/>
          <w:bCs/>
          <w:kern w:val="2"/>
          <w:szCs w:val="28"/>
        </w:rPr>
      </w:pPr>
    </w:p>
    <w:p>
      <w:pPr>
        <w:rPr>
          <w:rFonts w:hint="eastAsia" w:cs="Times New Roman"/>
          <w:b/>
          <w:kern w:val="2"/>
          <w:szCs w:val="28"/>
        </w:rPr>
      </w:pPr>
      <w:r>
        <w:rPr>
          <w:rFonts w:cs="Times New Roman"/>
          <w:b/>
          <w:kern w:val="2"/>
          <w:szCs w:val="28"/>
        </w:rPr>
        <w:t>基于账龄确认信用风险特征组合的账龄计算方法</w:t>
      </w:r>
    </w:p>
    <w:sdt>
      <w:sdtPr>
        <w:rPr>
          <w:szCs w:val="21"/>
        </w:rPr>
        <w:alias w:val="是否适用：应收账款基于账龄确认信用风险特征组合的账龄计算方法[双击切换]"/>
        <w:tag w:val="_GBC_a894190385984ab79eb47091bc48cf44"/>
        <w:id w:val="1074"/>
        <w:placeholder>
          <w:docPart w:val="GBC22222222222222222222222222222"/>
        </w:placeholder>
      </w:sdtPr>
      <w:sdtEndPr>
        <w:rPr>
          <w:szCs w:val="21"/>
        </w:rPr>
      </w:sdtEndPr>
      <w:sdtContent>
        <w:p>
          <w:pPr>
            <w:rPr>
              <w:rFonts w:hint="eastAsia"/>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账款基于账龄确认信用风险特征组合的账龄计算方法"/>
        <w:tag w:val="_GBC_5898846437ea4f198500076e05edd8ab"/>
        <w:id w:val="1075"/>
        <w:placeholder>
          <w:docPart w:val="GBC22222222222222222222222222222"/>
        </w:placeholder>
      </w:sdtPr>
      <w:sdtEndPr>
        <w:rPr>
          <w:szCs w:val="21"/>
        </w:rPr>
      </w:sdtEndPr>
      <w:sdtContent>
        <w:sdt>
          <w:sdtPr>
            <w:rPr>
              <w:szCs w:val="21"/>
            </w:rPr>
            <w:alias w:val="应收账款基于账龄确认信用风险特征组合的账龄计算方法"/>
            <w:tag w:val="_GBC_5898846437ea4f198500076e05edd8ab"/>
            <w:id w:val="1076"/>
            <w:placeholder>
              <w:docPart w:val="{11ea6361-f55d-430a-ae08-dd3a492848fb}"/>
            </w:placeholder>
          </w:sdtPr>
          <w:sdtEndPr>
            <w:rPr>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cs="Times New Roman"/>
                  <w:b/>
                  <w:bCs/>
                  <w:kern w:val="2"/>
                  <w:szCs w:val="28"/>
                </w:rPr>
              </w:pPr>
              <w:r>
                <w:rPr>
                  <w:rFonts w:hint="eastAsia"/>
                  <w:szCs w:val="21"/>
                </w:rPr>
                <w:t xml:space="preserve">公司按照先发生先收回的原则统计并计算应收账款账龄。 </w:t>
              </w:r>
            </w:p>
          </w:sdtContent>
        </w:sdt>
      </w:sdtContent>
    </w:sdt>
    <w:p>
      <w:pPr>
        <w:rPr>
          <w:rFonts w:hint="eastAsia" w:cs="Times New Roman"/>
          <w:b/>
          <w:kern w:val="2"/>
          <w:szCs w:val="28"/>
        </w:rPr>
      </w:pPr>
      <w:r>
        <w:rPr>
          <w:rFonts w:cs="Times New Roman"/>
          <w:b/>
          <w:kern w:val="2"/>
          <w:szCs w:val="28"/>
        </w:rPr>
        <w:t>按照单项计提坏账准备的认定单项计提判断标准</w:t>
      </w:r>
    </w:p>
    <w:sdt>
      <w:sdtPr>
        <w:rPr>
          <w:szCs w:val="21"/>
        </w:rPr>
        <w:alias w:val="是否适用：应收账款按照单项计提坏账准备的单项计提判断标准[双击切换]"/>
        <w:tag w:val="_GBC_f7afe786f25942689e4acaa1b3bcb415"/>
        <w:id w:val="1077"/>
        <w:placeholder>
          <w:docPart w:val="GBC22222222222222222222222222222"/>
        </w:placeholder>
      </w:sdtPr>
      <w:sdtEndPr>
        <w:rPr>
          <w:szCs w:val="21"/>
        </w:rPr>
      </w:sdtEndPr>
      <w:sdtContent>
        <w:p>
          <w:pPr>
            <w:rPr>
              <w:rFonts w:hint="eastAsia"/>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账款按照单项计提坏账准备的单项计提判断标准"/>
        <w:tag w:val="_GBC_599e453280664c169d8cffd0da6e21f5"/>
        <w:id w:val="1078"/>
        <w:placeholder>
          <w:docPart w:val="GBC22222222222222222222222222222"/>
        </w:placeholder>
      </w:sdtPr>
      <w:sdtEndPr>
        <w:rPr>
          <w:szCs w:val="21"/>
        </w:rPr>
      </w:sdtEndPr>
      <w:sdtContent>
        <w:p>
          <w:pPr>
            <w:rPr>
              <w:szCs w:val="21"/>
            </w:rPr>
          </w:pPr>
          <w:r>
            <w:rPr>
              <w:rFonts w:hint="eastAsia"/>
              <w:szCs w:val="21"/>
            </w:rPr>
            <w:t>本公司将债务人信用状况明显恶化、未来回款可能性较低、已经发生信用减值等信用风险特征明显不同的应收账款单独进行减值测试。</w:t>
          </w:r>
        </w:p>
      </w:sdtContent>
    </w:sdt>
    <w:p>
      <w:pPr>
        <w:pStyle w:val="124"/>
        <w:rPr>
          <w:rFonts w:hint="eastAsia"/>
        </w:rPr>
      </w:pPr>
    </w:p>
    <w:p>
      <w:pPr>
        <w:pStyle w:val="85"/>
        <w:numPr>
          <w:ilvl w:val="0"/>
          <w:numId w:val="66"/>
        </w:numPr>
      </w:pPr>
      <w:bookmarkStart w:id="164" w:name="_Hlk152690443"/>
      <w:bookmarkStart w:id="165" w:name="_Hlk24102310"/>
      <w:r>
        <w:rPr>
          <w:rFonts w:hint="eastAsia"/>
        </w:rPr>
        <w:t>应收款项融资</w:t>
      </w:r>
    </w:p>
    <w:sdt>
      <w:sdtPr>
        <w:alias w:val="是否适用：应收款项融资_重要会计政策和估计[双击切换]"/>
        <w:tag w:val="_GBC_a2e41ba19b9541d683d17977f5a0e631"/>
        <w:id w:val="1079"/>
        <w:placeholder>
          <w:docPart w:val="GBC22222222222222222222222222222"/>
        </w:placeholder>
      </w:sdtPr>
      <w:sdtContent>
        <w:p>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164"/>
    <w:bookmarkEnd w:id="165"/>
    <w:p>
      <w:pPr>
        <w:rPr>
          <w:rFonts w:hint="eastAsia" w:cs="Times New Roman"/>
          <w:b/>
          <w:kern w:val="2"/>
          <w:szCs w:val="28"/>
        </w:rPr>
      </w:pPr>
      <w:r>
        <w:rPr>
          <w:rFonts w:cs="Times New Roman"/>
          <w:b/>
          <w:kern w:val="2"/>
          <w:szCs w:val="28"/>
        </w:rPr>
        <w:t>按照信用风险特征组合计提坏账准备的组合类别及确定依据</w:t>
      </w:r>
    </w:p>
    <w:sdt>
      <w:sdtPr>
        <w:rPr>
          <w:szCs w:val="21"/>
        </w:rPr>
        <w:alias w:val="是否适用：应收款项融资按照信用风险特征组合计提坏账准备的组合类别及确定依据[双击切换]"/>
        <w:tag w:val="_GBC_96c4eeead8b040d79bbd069f3f4f2aec"/>
        <w:id w:val="1080"/>
        <w:placeholder>
          <w:docPart w:val="GBC22222222222222222222222222222"/>
        </w:placeholder>
      </w:sdtPr>
      <w:sdtEndPr>
        <w:rPr>
          <w:szCs w:val="21"/>
        </w:rPr>
      </w:sdtEndPr>
      <w:sdtContent>
        <w:p>
          <w:pPr>
            <w:rPr>
              <w:rFonts w:hint="eastAsia"/>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款项融资按照信用风险特征组合计提坏账准备的组合类别及确定依据"/>
        <w:tag w:val="_GBC_37ff5d8320ca45f099eeaeeaaf6f1232"/>
        <w:id w:val="1081"/>
        <w:placeholder>
          <w:docPart w:val="GBC22222222222222222222222222222"/>
        </w:placeholder>
      </w:sdtPr>
      <w:sdtEndPr>
        <w:rPr>
          <w:szCs w:val="21"/>
        </w:rPr>
      </w:sdtEndPr>
      <w:sdtContent>
        <w:p>
          <w:pPr>
            <w:rPr>
              <w:szCs w:val="21"/>
            </w:rPr>
          </w:pPr>
        </w:p>
        <w:tbl>
          <w:tblPr>
            <w:tblStyle w:val="74"/>
            <w:tblW w:w="8812"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585"/>
            <w:gridCol w:w="1959"/>
            <w:gridCol w:w="5268"/>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585" w:type="dxa"/>
                <w:shd w:val="clear" w:color="auto" w:fill="auto"/>
                <w:vAlign w:val="center"/>
              </w:tcPr>
              <w:p>
                <w:pPr>
                  <w:widowControl w:val="0"/>
                  <w:tabs>
                    <w:tab w:val="left" w:pos="196"/>
                    <w:tab w:val="left" w:pos="426"/>
                  </w:tabs>
                  <w:snapToGrid w:val="0"/>
                  <w:spacing w:line="480" w:lineRule="exact"/>
                  <w:ind w:firstLine="0" w:firstLineChars="0"/>
                  <w:jc w:val="center"/>
                  <w:rPr>
                    <w:rFonts w:ascii="Arial Narrow" w:hAnsi="Arial Narrow" w:eastAsia="宋体" w:cs="Times New Roman"/>
                    <w:kern w:val="2"/>
                    <w:szCs w:val="21"/>
                  </w:rPr>
                </w:pPr>
                <w:r>
                  <w:rPr>
                    <w:rFonts w:hint="eastAsia" w:ascii="Arial Narrow" w:hAnsi="Arial Narrow" w:eastAsia="宋体" w:cs="Times New Roman"/>
                    <w:kern w:val="2"/>
                    <w:szCs w:val="21"/>
                  </w:rPr>
                  <w:t>组合名称</w:t>
                </w:r>
              </w:p>
            </w:tc>
            <w:tc>
              <w:tcPr>
                <w:tcW w:w="1959" w:type="dxa"/>
                <w:shd w:val="clear" w:color="auto" w:fill="auto"/>
                <w:vAlign w:val="center"/>
              </w:tcPr>
              <w:p>
                <w:pPr>
                  <w:widowControl w:val="0"/>
                  <w:tabs>
                    <w:tab w:val="left" w:pos="196"/>
                    <w:tab w:val="left" w:pos="426"/>
                  </w:tabs>
                  <w:snapToGrid w:val="0"/>
                  <w:spacing w:line="480" w:lineRule="exact"/>
                  <w:ind w:firstLine="0" w:firstLineChars="0"/>
                  <w:jc w:val="center"/>
                  <w:rPr>
                    <w:rFonts w:ascii="Arial Narrow" w:hAnsi="Arial Narrow" w:eastAsia="宋体" w:cs="Times New Roman"/>
                    <w:kern w:val="2"/>
                    <w:szCs w:val="21"/>
                  </w:rPr>
                </w:pPr>
                <w:r>
                  <w:rPr>
                    <w:rFonts w:hint="eastAsia" w:ascii="Arial Narrow" w:hAnsi="Arial Narrow" w:eastAsia="宋体" w:cs="Times New Roman"/>
                    <w:kern w:val="2"/>
                    <w:szCs w:val="21"/>
                  </w:rPr>
                  <w:t>确定组合的依据</w:t>
                </w:r>
              </w:p>
            </w:tc>
            <w:tc>
              <w:tcPr>
                <w:tcW w:w="5268" w:type="dxa"/>
                <w:vAlign w:val="center"/>
              </w:tcPr>
              <w:p>
                <w:pPr>
                  <w:widowControl w:val="0"/>
                  <w:tabs>
                    <w:tab w:val="left" w:pos="196"/>
                    <w:tab w:val="left" w:pos="426"/>
                  </w:tabs>
                  <w:snapToGrid w:val="0"/>
                  <w:spacing w:line="480" w:lineRule="exact"/>
                  <w:ind w:firstLine="420" w:firstLineChars="200"/>
                  <w:jc w:val="center"/>
                  <w:rPr>
                    <w:rFonts w:ascii="Arial Narrow" w:hAnsi="Arial Narrow" w:eastAsia="宋体" w:cs="Times New Roman"/>
                    <w:kern w:val="2"/>
                    <w:szCs w:val="21"/>
                  </w:rPr>
                </w:pPr>
                <w:r>
                  <w:rPr>
                    <w:rFonts w:hint="eastAsia" w:ascii="Arial Narrow" w:hAnsi="Arial Narrow" w:eastAsia="宋体" w:cs="Times New Roman"/>
                    <w:kern w:val="2"/>
                    <w:szCs w:val="21"/>
                  </w:rPr>
                  <w:t>计提方法</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585" w:type="dxa"/>
                <w:shd w:val="clear" w:color="auto" w:fill="auto"/>
                <w:vAlign w:val="center"/>
              </w:tcPr>
              <w:p>
                <w:pPr>
                  <w:widowControl w:val="0"/>
                  <w:tabs>
                    <w:tab w:val="left" w:pos="196"/>
                    <w:tab w:val="left" w:pos="426"/>
                  </w:tabs>
                  <w:snapToGrid w:val="0"/>
                  <w:spacing w:line="480" w:lineRule="exact"/>
                  <w:ind w:firstLine="0" w:firstLineChars="0"/>
                  <w:jc w:val="both"/>
                  <w:rPr>
                    <w:rFonts w:ascii="Arial Narrow" w:hAnsi="Arial Narrow" w:eastAsia="宋体" w:cs="Times New Roman"/>
                    <w:kern w:val="2"/>
                    <w:szCs w:val="21"/>
                  </w:rPr>
                </w:pPr>
                <w:r>
                  <w:rPr>
                    <w:rFonts w:hint="eastAsia" w:ascii="Arial Narrow" w:hAnsi="Arial Narrow" w:eastAsia="宋体" w:cs="Times New Roman"/>
                    <w:kern w:val="2"/>
                    <w:szCs w:val="21"/>
                  </w:rPr>
                  <w:t>银行承兑汇票</w:t>
                </w:r>
              </w:p>
            </w:tc>
            <w:tc>
              <w:tcPr>
                <w:tcW w:w="1959" w:type="dxa"/>
                <w:shd w:val="clear" w:color="auto" w:fill="auto"/>
                <w:vAlign w:val="center"/>
              </w:tcPr>
              <w:p>
                <w:pPr>
                  <w:widowControl w:val="0"/>
                  <w:tabs>
                    <w:tab w:val="left" w:pos="196"/>
                    <w:tab w:val="left" w:pos="426"/>
                  </w:tabs>
                  <w:snapToGrid w:val="0"/>
                  <w:spacing w:line="480" w:lineRule="exact"/>
                  <w:ind w:firstLine="0" w:firstLineChars="0"/>
                  <w:jc w:val="both"/>
                  <w:rPr>
                    <w:rFonts w:ascii="Arial Narrow" w:hAnsi="Arial Narrow" w:eastAsia="宋体" w:cs="Times New Roman"/>
                    <w:kern w:val="2"/>
                    <w:szCs w:val="21"/>
                  </w:rPr>
                </w:pPr>
                <w:r>
                  <w:rPr>
                    <w:rFonts w:hint="eastAsia" w:ascii="Arial Narrow" w:hAnsi="Arial Narrow" w:eastAsia="宋体" w:cs="Times New Roman"/>
                    <w:kern w:val="2"/>
                    <w:szCs w:val="21"/>
                  </w:rPr>
                  <w:t>信用风险较低银行</w:t>
                </w:r>
              </w:p>
            </w:tc>
            <w:tc>
              <w:tcPr>
                <w:tcW w:w="5268" w:type="dxa"/>
                <w:vAlign w:val="center"/>
              </w:tcPr>
              <w:p>
                <w:pPr>
                  <w:widowControl w:val="0"/>
                  <w:tabs>
                    <w:tab w:val="left" w:pos="196"/>
                    <w:tab w:val="left" w:pos="426"/>
                  </w:tabs>
                  <w:snapToGrid w:val="0"/>
                  <w:spacing w:line="240" w:lineRule="exact"/>
                  <w:ind w:firstLine="0" w:firstLineChars="0"/>
                  <w:jc w:val="both"/>
                  <w:rPr>
                    <w:rFonts w:ascii="宋体" w:hAnsi="宋体" w:eastAsia="宋体" w:cs="Times New Roman"/>
                    <w:kern w:val="2"/>
                    <w:szCs w:val="21"/>
                  </w:rPr>
                </w:pPr>
                <w:r>
                  <w:rPr>
                    <w:rFonts w:hint="eastAsia" w:ascii="宋体" w:hAnsi="宋体" w:eastAsia="宋体" w:cs="Times New Roman"/>
                    <w:kern w:val="2"/>
                    <w:szCs w:val="21"/>
                  </w:rPr>
                  <w:t>参考历史信用损失经验，结合当前状况以及对未来经济状况的预测，对未来12个月内的预期信用损失率，计算预期信用损失。</w:t>
                </w:r>
              </w:p>
            </w:tc>
          </w:tr>
        </w:tbl>
        <w:p>
          <w:pPr>
            <w:rPr>
              <w:rFonts w:hint="eastAsia"/>
              <w:szCs w:val="21"/>
            </w:rPr>
          </w:pPr>
        </w:p>
      </w:sdtContent>
    </w:sdt>
    <w:p>
      <w:pPr>
        <w:rPr>
          <w:rFonts w:hint="eastAsia" w:cs="Times New Roman"/>
          <w:b/>
          <w:bCs/>
          <w:kern w:val="2"/>
          <w:szCs w:val="28"/>
        </w:rPr>
      </w:pPr>
    </w:p>
    <w:p>
      <w:pPr>
        <w:rPr>
          <w:rFonts w:hint="eastAsia" w:cs="Times New Roman"/>
          <w:b/>
          <w:kern w:val="2"/>
          <w:szCs w:val="28"/>
        </w:rPr>
      </w:pPr>
      <w:r>
        <w:rPr>
          <w:rFonts w:cs="Times New Roman"/>
          <w:b/>
          <w:kern w:val="2"/>
          <w:szCs w:val="28"/>
        </w:rPr>
        <w:t>基于账龄确认信用风险特征组合的账龄计算方法</w:t>
      </w:r>
    </w:p>
    <w:sdt>
      <w:sdtPr>
        <w:rPr>
          <w:szCs w:val="21"/>
        </w:rPr>
        <w:alias w:val="是否适用：应收款项融资基于账龄确认信用风险特征组合的账龄计算方法[双击切换]"/>
        <w:tag w:val="_GBC_6088373057ea4aacb1a49ee381004fee"/>
        <w:id w:val="1082"/>
        <w:placeholder>
          <w:docPart w:val="GBC22222222222222222222222222222"/>
        </w:placeholder>
      </w:sdtPr>
      <w:sdtEndPr>
        <w:rPr>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cs="Times New Roman"/>
          <w:b/>
          <w:bCs/>
          <w:kern w:val="2"/>
          <w:szCs w:val="28"/>
        </w:rPr>
      </w:pPr>
    </w:p>
    <w:p>
      <w:pPr>
        <w:rPr>
          <w:rFonts w:hint="eastAsia" w:cs="Times New Roman"/>
          <w:b/>
          <w:kern w:val="2"/>
          <w:szCs w:val="28"/>
        </w:rPr>
      </w:pPr>
      <w:r>
        <w:rPr>
          <w:rFonts w:cs="Times New Roman"/>
          <w:b/>
          <w:kern w:val="2"/>
          <w:szCs w:val="28"/>
        </w:rPr>
        <w:t>按照单项计提坏账准备的单项计提判断标准</w:t>
      </w:r>
    </w:p>
    <w:sdt>
      <w:sdtPr>
        <w:rPr>
          <w:szCs w:val="21"/>
        </w:rPr>
        <w:alias w:val="是否适用：应收款项融资按照单项计提坏账准备的单项计提判断标准[双击切换]"/>
        <w:tag w:val="_GBC_ee8c0fdee21e477387bf47d167b126ff"/>
        <w:id w:val="1083"/>
        <w:placeholder>
          <w:docPart w:val="GBC22222222222222222222222222222"/>
        </w:placeholder>
      </w:sdtPr>
      <w:sdtEndPr>
        <w:rPr>
          <w:szCs w:val="21"/>
        </w:rPr>
      </w:sdtEndPr>
      <w:sdtContent>
        <w:p>
          <w:pPr>
            <w:rPr>
              <w:rFonts w:hint="eastAsia"/>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款项融资按照单项计提坏账准备的单项计提判断标准"/>
        <w:tag w:val="_GBC_b3b8295d655949dc97afd6a5c34f9a9a"/>
        <w:id w:val="1084"/>
        <w:placeholder>
          <w:docPart w:val="GBC22222222222222222222222222222"/>
        </w:placeholder>
      </w:sdtPr>
      <w:sdtEndPr>
        <w:rPr>
          <w:szCs w:val="21"/>
        </w:rPr>
      </w:sdtEndPr>
      <w:sdtContent>
        <w:sdt>
          <w:sdtPr>
            <w:rPr>
              <w:rFonts w:hint="eastAsia"/>
              <w:szCs w:val="21"/>
            </w:rPr>
            <w:alias w:val="应收款项融资按照单项计提坏账准备的单项计提判断标准"/>
            <w:tag w:val="_GBC_b3b8295d655949dc97afd6a5c34f9a9a"/>
            <w:id w:val="1085"/>
            <w:placeholder>
              <w:docPart w:val="{588f4bdf-dc88-4ad1-8521-20e7abd3f54b}"/>
            </w:placeholder>
          </w:sdtPr>
          <w:sdtEndPr>
            <w:rPr>
              <w:rFonts w:hint="eastAsia"/>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szCs w:val="21"/>
                </w:rPr>
              </w:pPr>
              <w:r>
                <w:rPr>
                  <w:rFonts w:hint="eastAsia"/>
                  <w:szCs w:val="21"/>
                </w:rPr>
                <w:t>本公司将债务人信用状况明显恶化、未来回款可能性较低、已经发生信用减值等信用风险特征明显不同的应收票据单独进行减值测试。</w:t>
              </w:r>
            </w:p>
            <w:p>
              <w:pPr>
                <w:rPr>
                  <w:rFonts w:hint="eastAsia"/>
                </w:rPr>
              </w:pPr>
            </w:p>
          </w:sdtContent>
        </w:sdt>
      </w:sdtContent>
    </w:sdt>
    <w:p>
      <w:pPr>
        <w:pStyle w:val="85"/>
        <w:numPr>
          <w:ilvl w:val="0"/>
          <w:numId w:val="66"/>
        </w:numPr>
        <w:rPr>
          <w:szCs w:val="21"/>
        </w:rPr>
      </w:pPr>
      <w:bookmarkStart w:id="166" w:name="_Hlk533667836"/>
      <w:r>
        <w:rPr>
          <w:rFonts w:hint="eastAsia"/>
          <w:szCs w:val="21"/>
        </w:rPr>
        <w:t>其他应收款</w:t>
      </w:r>
    </w:p>
    <w:sdt>
      <w:sdtPr>
        <w:rPr>
          <w:rFonts w:hint="eastAsia"/>
        </w:rPr>
        <w:alias w:val="是否适用：其他应收款_重要会计政策和估计[双击切换]"/>
        <w:tag w:val="_GBC_bd9572d7068940d78105aa21662a4f54"/>
        <w:id w:val="1086"/>
        <w:placeholder>
          <w:docPart w:val="GBC22222222222222222222222222222"/>
        </w:placeholder>
      </w:sdtPr>
      <w:sdtEndPr>
        <w:rPr>
          <w:rFonts w:hint="eastAsia"/>
        </w:rPr>
      </w:sdtEndPr>
      <w:sdtContent>
        <w:p>
          <w:pPr>
            <w:rPr>
              <w:rFonts w:hint="eastAsia"/>
            </w:rPr>
          </w:pPr>
          <w:r>
            <w:fldChar w:fldCharType="begin"/>
          </w:r>
          <w:r>
            <w:instrText xml:space="preserve"> </w:instrText>
          </w:r>
          <w:r>
            <w:rPr>
              <w:rFonts w:hint="eastAsia"/>
            </w:rPr>
            <w:instrText xml:space="preserve">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bookmarkEnd w:id="166"/>
    <w:p>
      <w:pPr>
        <w:rPr>
          <w:rFonts w:hint="eastAsia" w:cs="Times New Roman"/>
          <w:b/>
          <w:kern w:val="2"/>
          <w:szCs w:val="28"/>
        </w:rPr>
      </w:pPr>
      <w:r>
        <w:rPr>
          <w:rFonts w:cs="Times New Roman"/>
          <w:b/>
          <w:kern w:val="2"/>
          <w:szCs w:val="28"/>
        </w:rPr>
        <w:t>按照信用风险特征组合计提坏账准备的组合类别及确定依据</w:t>
      </w:r>
    </w:p>
    <w:sdt>
      <w:sdtPr>
        <w:rPr>
          <w:szCs w:val="21"/>
        </w:rPr>
        <w:alias w:val="是否适用：其他应收款按照信用风险特征组合计提坏账准备的组合类别及确定依据[双击切换]"/>
        <w:tag w:val="_GBC_f39444fc293a46c5ae832091674d34c9"/>
        <w:id w:val="1087"/>
        <w:placeholder>
          <w:docPart w:val="GBC22222222222222222222222222222"/>
        </w:placeholder>
      </w:sdtPr>
      <w:sdtEndPr>
        <w:rPr>
          <w:szCs w:val="21"/>
        </w:rPr>
      </w:sdtEndPr>
      <w:sdtContent>
        <w:p>
          <w:pPr>
            <w:rPr>
              <w:rFonts w:hint="eastAsia"/>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应收款按照信用风险特征组合计提坏账准备的组合类别及确定依据"/>
        <w:tag w:val="_GBC_6ff0352272b24125ac1ff7ce3ba2aa3b"/>
        <w:id w:val="1088"/>
        <w:placeholder>
          <w:docPart w:val="GBC22222222222222222222222222222"/>
        </w:placeholder>
      </w:sdtPr>
      <w:sdtEndPr>
        <w:rPr>
          <w:szCs w:val="21"/>
        </w:rPr>
      </w:sdtEndPr>
      <w:sdtContent>
        <w:p>
          <w:pPr>
            <w:rPr>
              <w:szCs w:val="21"/>
            </w:rPr>
          </w:pPr>
        </w:p>
        <w:tbl>
          <w:tblPr>
            <w:tblStyle w:val="74"/>
            <w:tblW w:w="8647"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554"/>
            <w:gridCol w:w="2629"/>
            <w:gridCol w:w="4464"/>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jc w:val="center"/>
            </w:trPr>
            <w:tc>
              <w:tcPr>
                <w:tcW w:w="1554" w:type="dxa"/>
                <w:shd w:val="clear" w:color="auto" w:fill="auto"/>
                <w:vAlign w:val="center"/>
              </w:tcPr>
              <w:p>
                <w:pPr>
                  <w:widowControl w:val="0"/>
                  <w:tabs>
                    <w:tab w:val="left" w:pos="196"/>
                    <w:tab w:val="left" w:pos="426"/>
                  </w:tabs>
                  <w:snapToGrid w:val="0"/>
                  <w:spacing w:line="480" w:lineRule="exact"/>
                  <w:ind w:firstLine="233" w:firstLineChars="111"/>
                  <w:jc w:val="both"/>
                  <w:rPr>
                    <w:rFonts w:ascii="Arial Narrow" w:hAnsi="Arial Narrow" w:eastAsia="宋体" w:cs="Times New Roman"/>
                    <w:kern w:val="2"/>
                    <w:szCs w:val="21"/>
                  </w:rPr>
                </w:pPr>
                <w:r>
                  <w:rPr>
                    <w:rFonts w:hint="eastAsia" w:ascii="Arial Narrow" w:hAnsi="Arial Narrow" w:eastAsia="宋体" w:cs="Times New Roman"/>
                    <w:kern w:val="2"/>
                    <w:szCs w:val="21"/>
                  </w:rPr>
                  <w:t>组合名称</w:t>
                </w:r>
              </w:p>
            </w:tc>
            <w:tc>
              <w:tcPr>
                <w:tcW w:w="2629" w:type="dxa"/>
                <w:shd w:val="clear" w:color="auto" w:fill="auto"/>
                <w:vAlign w:val="center"/>
              </w:tcPr>
              <w:p>
                <w:pPr>
                  <w:widowControl w:val="0"/>
                  <w:tabs>
                    <w:tab w:val="left" w:pos="196"/>
                    <w:tab w:val="left" w:pos="426"/>
                  </w:tabs>
                  <w:snapToGrid w:val="0"/>
                  <w:spacing w:line="480" w:lineRule="exact"/>
                  <w:ind w:firstLine="233" w:firstLineChars="111"/>
                  <w:jc w:val="both"/>
                  <w:rPr>
                    <w:rFonts w:ascii="Arial Narrow" w:hAnsi="Arial Narrow" w:eastAsia="宋体" w:cs="Times New Roman"/>
                    <w:kern w:val="2"/>
                    <w:szCs w:val="21"/>
                  </w:rPr>
                </w:pPr>
                <w:r>
                  <w:rPr>
                    <w:rFonts w:hint="eastAsia" w:ascii="Arial Narrow" w:hAnsi="Arial Narrow" w:eastAsia="宋体" w:cs="Times New Roman"/>
                    <w:kern w:val="2"/>
                    <w:szCs w:val="21"/>
                  </w:rPr>
                  <w:t>确定组合的依据</w:t>
                </w:r>
              </w:p>
            </w:tc>
            <w:tc>
              <w:tcPr>
                <w:tcW w:w="4464" w:type="dxa"/>
                <w:vAlign w:val="center"/>
              </w:tcPr>
              <w:p>
                <w:pPr>
                  <w:widowControl w:val="0"/>
                  <w:tabs>
                    <w:tab w:val="left" w:pos="196"/>
                    <w:tab w:val="left" w:pos="426"/>
                  </w:tabs>
                  <w:snapToGrid w:val="0"/>
                  <w:spacing w:line="480" w:lineRule="exact"/>
                  <w:ind w:firstLine="420" w:firstLineChars="200"/>
                  <w:jc w:val="center"/>
                  <w:rPr>
                    <w:rFonts w:ascii="Arial Narrow" w:hAnsi="Arial Narrow" w:eastAsia="宋体" w:cs="Times New Roman"/>
                    <w:kern w:val="2"/>
                    <w:szCs w:val="21"/>
                  </w:rPr>
                </w:pPr>
                <w:r>
                  <w:rPr>
                    <w:rFonts w:hint="eastAsia" w:ascii="Arial Narrow" w:hAnsi="Arial Narrow" w:eastAsia="宋体" w:cs="Times New Roman"/>
                    <w:kern w:val="2"/>
                    <w:szCs w:val="21"/>
                  </w:rPr>
                  <w:t>计提方法</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554" w:type="dxa"/>
                <w:shd w:val="clear" w:color="auto" w:fill="auto"/>
                <w:vAlign w:val="center"/>
              </w:tcPr>
              <w:p>
                <w:pPr>
                  <w:widowControl w:val="0"/>
                  <w:tabs>
                    <w:tab w:val="left" w:pos="196"/>
                    <w:tab w:val="left" w:pos="426"/>
                  </w:tabs>
                  <w:snapToGrid w:val="0"/>
                  <w:spacing w:line="320" w:lineRule="exact"/>
                  <w:ind w:firstLine="0" w:firstLineChars="0"/>
                  <w:jc w:val="both"/>
                  <w:rPr>
                    <w:rFonts w:ascii="Arial Narrow" w:hAnsi="Arial Narrow" w:eastAsia="宋体" w:cs="Times New Roman"/>
                    <w:kern w:val="2"/>
                    <w:szCs w:val="21"/>
                  </w:rPr>
                </w:pPr>
                <w:r>
                  <w:rPr>
                    <w:rFonts w:ascii="Times New Roman" w:hAnsi="Times New Roman" w:eastAsia="宋体" w:cs="Times New Roman"/>
                    <w:kern w:val="2"/>
                    <w:szCs w:val="21"/>
                  </w:rPr>
                  <w:t>账龄组合</w:t>
                </w:r>
              </w:p>
            </w:tc>
            <w:tc>
              <w:tcPr>
                <w:tcW w:w="2629" w:type="dxa"/>
                <w:shd w:val="clear" w:color="auto" w:fill="auto"/>
                <w:vAlign w:val="center"/>
              </w:tcPr>
              <w:p>
                <w:pPr>
                  <w:widowControl w:val="0"/>
                  <w:tabs>
                    <w:tab w:val="left" w:pos="196"/>
                    <w:tab w:val="left" w:pos="426"/>
                  </w:tabs>
                  <w:snapToGrid w:val="0"/>
                  <w:spacing w:line="320" w:lineRule="exact"/>
                  <w:ind w:firstLine="0" w:firstLineChars="0"/>
                  <w:jc w:val="both"/>
                  <w:rPr>
                    <w:rFonts w:ascii="Arial Narrow" w:hAnsi="Arial Narrow" w:eastAsia="宋体" w:cs="Times New Roman"/>
                    <w:kern w:val="2"/>
                    <w:szCs w:val="21"/>
                  </w:rPr>
                </w:pPr>
                <w:r>
                  <w:rPr>
                    <w:rFonts w:ascii="Times New Roman" w:hAnsi="Times New Roman" w:eastAsia="宋体" w:cs="Times New Roman"/>
                    <w:kern w:val="2"/>
                    <w:szCs w:val="21"/>
                  </w:rPr>
                  <w:t>按账龄划分的具有类似信用风险特征的其他应收款</w:t>
                </w:r>
              </w:p>
            </w:tc>
            <w:tc>
              <w:tcPr>
                <w:tcW w:w="4464" w:type="dxa"/>
                <w:vAlign w:val="center"/>
              </w:tcPr>
              <w:p>
                <w:pPr>
                  <w:widowControl w:val="0"/>
                  <w:tabs>
                    <w:tab w:val="left" w:pos="196"/>
                    <w:tab w:val="left" w:pos="426"/>
                  </w:tabs>
                  <w:snapToGrid w:val="0"/>
                  <w:spacing w:line="320" w:lineRule="exact"/>
                  <w:ind w:firstLine="0" w:firstLineChars="0"/>
                  <w:jc w:val="both"/>
                  <w:rPr>
                    <w:rFonts w:ascii="Arial Narrow" w:hAnsi="Arial Narrow" w:eastAsia="宋体" w:cs="Times New Roman"/>
                    <w:kern w:val="2"/>
                    <w:szCs w:val="21"/>
                  </w:rPr>
                </w:pPr>
                <w:r>
                  <w:rPr>
                    <w:rFonts w:hint="eastAsia" w:ascii="Arial Narrow" w:hAnsi="Arial Narrow" w:eastAsia="宋体" w:cs="Times New Roman"/>
                    <w:kern w:val="2"/>
                    <w:szCs w:val="21"/>
                  </w:rPr>
                  <w:t>参考历史信用损失经验，结合当前状况以及对未来经济状况的预测，按账龄与未来12个月内或整个存续期预期信用损失率对照表计提。</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554" w:type="dxa"/>
                <w:shd w:val="clear" w:color="auto" w:fill="auto"/>
                <w:vAlign w:val="center"/>
              </w:tcPr>
              <w:p>
                <w:pPr>
                  <w:widowControl w:val="0"/>
                  <w:tabs>
                    <w:tab w:val="left" w:pos="196"/>
                    <w:tab w:val="left" w:pos="426"/>
                  </w:tabs>
                  <w:snapToGrid w:val="0"/>
                  <w:spacing w:line="320" w:lineRule="exact"/>
                  <w:ind w:firstLine="0" w:firstLineChars="0"/>
                  <w:jc w:val="both"/>
                  <w:rPr>
                    <w:rFonts w:ascii="Arial Narrow" w:hAnsi="Arial Narrow" w:eastAsia="宋体" w:cs="Times New Roman"/>
                    <w:kern w:val="2"/>
                    <w:szCs w:val="21"/>
                  </w:rPr>
                </w:pPr>
                <w:r>
                  <w:rPr>
                    <w:rFonts w:hint="eastAsia" w:ascii="Arial Narrow" w:hAnsi="Arial Narrow" w:eastAsia="宋体" w:cs="Times New Roman"/>
                    <w:kern w:val="2"/>
                    <w:szCs w:val="21"/>
                  </w:rPr>
                  <w:t>关联方组合</w:t>
                </w:r>
              </w:p>
            </w:tc>
            <w:tc>
              <w:tcPr>
                <w:tcW w:w="2629" w:type="dxa"/>
                <w:shd w:val="clear" w:color="auto" w:fill="auto"/>
                <w:vAlign w:val="center"/>
              </w:tcPr>
              <w:p>
                <w:pPr>
                  <w:widowControl w:val="0"/>
                  <w:tabs>
                    <w:tab w:val="left" w:pos="196"/>
                    <w:tab w:val="left" w:pos="426"/>
                  </w:tabs>
                  <w:snapToGrid w:val="0"/>
                  <w:spacing w:line="320" w:lineRule="exact"/>
                  <w:ind w:firstLine="0" w:firstLineChars="0"/>
                  <w:jc w:val="both"/>
                  <w:rPr>
                    <w:rFonts w:ascii="Arial Narrow" w:hAnsi="Arial Narrow" w:eastAsia="宋体" w:cs="Times New Roman"/>
                    <w:kern w:val="2"/>
                    <w:szCs w:val="21"/>
                  </w:rPr>
                </w:pPr>
                <w:r>
                  <w:rPr>
                    <w:rFonts w:hint="eastAsia" w:ascii="Arial Narrow" w:hAnsi="Arial Narrow" w:eastAsia="宋体" w:cs="Times New Roman"/>
                    <w:kern w:val="2"/>
                    <w:szCs w:val="21"/>
                  </w:rPr>
                  <w:t>应收本公司合并范围内子公司款项</w:t>
                </w:r>
              </w:p>
            </w:tc>
            <w:tc>
              <w:tcPr>
                <w:tcW w:w="4464" w:type="dxa"/>
                <w:vAlign w:val="center"/>
              </w:tcPr>
              <w:p>
                <w:pPr>
                  <w:widowControl w:val="0"/>
                  <w:tabs>
                    <w:tab w:val="left" w:pos="196"/>
                    <w:tab w:val="left" w:pos="426"/>
                  </w:tabs>
                  <w:snapToGrid w:val="0"/>
                  <w:spacing w:line="320" w:lineRule="exact"/>
                  <w:ind w:firstLine="0" w:firstLineChars="0"/>
                  <w:jc w:val="both"/>
                  <w:rPr>
                    <w:rFonts w:ascii="Arial Narrow" w:hAnsi="Arial Narrow" w:eastAsia="宋体" w:cs="Times New Roman"/>
                    <w:kern w:val="2"/>
                    <w:szCs w:val="21"/>
                  </w:rPr>
                </w:pPr>
                <w:r>
                  <w:rPr>
                    <w:rFonts w:hint="eastAsia" w:ascii="Arial Narrow" w:hAnsi="Arial Narrow" w:eastAsia="宋体" w:cs="Times New Roman"/>
                    <w:kern w:val="2"/>
                    <w:szCs w:val="21"/>
                  </w:rPr>
                  <w:t>不计提。</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554" w:type="dxa"/>
                <w:shd w:val="clear" w:color="auto" w:fill="auto"/>
                <w:vAlign w:val="center"/>
              </w:tcPr>
              <w:p>
                <w:pPr>
                  <w:widowControl w:val="0"/>
                  <w:tabs>
                    <w:tab w:val="left" w:pos="196"/>
                    <w:tab w:val="left" w:pos="426"/>
                  </w:tabs>
                  <w:snapToGrid w:val="0"/>
                  <w:spacing w:line="320" w:lineRule="exact"/>
                  <w:ind w:firstLine="0" w:firstLineChars="0"/>
                  <w:jc w:val="both"/>
                  <w:rPr>
                    <w:rFonts w:hint="eastAsia" w:ascii="Arial Narrow" w:hAnsi="Arial Narrow" w:eastAsia="宋体" w:cs="Times New Roman"/>
                    <w:kern w:val="2"/>
                    <w:szCs w:val="21"/>
                  </w:rPr>
                </w:pPr>
                <w:r>
                  <w:t>保证金组合</w:t>
                </w:r>
              </w:p>
            </w:tc>
            <w:tc>
              <w:tcPr>
                <w:tcW w:w="2629" w:type="dxa"/>
                <w:shd w:val="clear" w:color="auto" w:fill="auto"/>
                <w:vAlign w:val="center"/>
              </w:tcPr>
              <w:p>
                <w:pPr>
                  <w:widowControl w:val="0"/>
                  <w:tabs>
                    <w:tab w:val="left" w:pos="196"/>
                    <w:tab w:val="left" w:pos="426"/>
                  </w:tabs>
                  <w:snapToGrid w:val="0"/>
                  <w:spacing w:line="320" w:lineRule="exact"/>
                  <w:ind w:firstLine="0" w:firstLineChars="0"/>
                  <w:jc w:val="both"/>
                  <w:rPr>
                    <w:rFonts w:hint="eastAsia" w:ascii="Arial Narrow" w:hAnsi="Arial Narrow" w:eastAsia="宋体" w:cs="Times New Roman"/>
                    <w:kern w:val="2"/>
                    <w:szCs w:val="21"/>
                  </w:rPr>
                </w:pPr>
                <w:r>
                  <w:t>款项性质</w:t>
                </w:r>
              </w:p>
            </w:tc>
            <w:tc>
              <w:tcPr>
                <w:tcW w:w="4464" w:type="dxa"/>
                <w:vAlign w:val="center"/>
              </w:tcPr>
              <w:p>
                <w:pPr>
                  <w:widowControl w:val="0"/>
                  <w:tabs>
                    <w:tab w:val="left" w:pos="196"/>
                    <w:tab w:val="left" w:pos="426"/>
                  </w:tabs>
                  <w:snapToGrid w:val="0"/>
                  <w:spacing w:line="320" w:lineRule="exact"/>
                  <w:ind w:firstLine="0" w:firstLineChars="0"/>
                  <w:jc w:val="both"/>
                  <w:rPr>
                    <w:rFonts w:hint="eastAsia" w:ascii="Arial Narrow" w:hAnsi="Arial Narrow" w:eastAsia="宋体" w:cs="Times New Roman"/>
                    <w:kern w:val="2"/>
                    <w:szCs w:val="21"/>
                  </w:rPr>
                </w:pPr>
                <w:r>
                  <w:t>不计提。</w:t>
                </w:r>
              </w:p>
            </w:tc>
          </w:tr>
        </w:tbl>
        <w:p>
          <w:pPr>
            <w:rPr>
              <w:rFonts w:hint="eastAsia"/>
              <w:szCs w:val="21"/>
            </w:rPr>
          </w:pPr>
        </w:p>
      </w:sdtContent>
    </w:sdt>
    <w:p>
      <w:pPr>
        <w:rPr>
          <w:rFonts w:hint="eastAsia" w:cs="Times New Roman"/>
          <w:b/>
          <w:bCs/>
          <w:kern w:val="2"/>
          <w:szCs w:val="28"/>
        </w:rPr>
      </w:pPr>
    </w:p>
    <w:p>
      <w:pPr>
        <w:rPr>
          <w:rFonts w:hint="eastAsia" w:cs="Times New Roman"/>
          <w:b/>
          <w:kern w:val="2"/>
          <w:szCs w:val="28"/>
        </w:rPr>
      </w:pPr>
      <w:r>
        <w:rPr>
          <w:rFonts w:cs="Times New Roman"/>
          <w:b/>
          <w:kern w:val="2"/>
          <w:szCs w:val="28"/>
        </w:rPr>
        <w:t>基于账龄确认信用风险特征组合的账龄计算方法</w:t>
      </w:r>
    </w:p>
    <w:sdt>
      <w:sdtPr>
        <w:rPr>
          <w:szCs w:val="21"/>
        </w:rPr>
        <w:alias w:val="是否适用：其他应收款基于账龄确认信用风险特征组合的账龄计算方法[双击切换]"/>
        <w:tag w:val="_GBC_212b4fcf685f4b098f47723f38f926d2"/>
        <w:id w:val="1089"/>
        <w:placeholder>
          <w:docPart w:val="GBC22222222222222222222222222222"/>
        </w:placeholder>
      </w:sdtPr>
      <w:sdtEndPr>
        <w:rPr>
          <w:szCs w:val="21"/>
        </w:rPr>
      </w:sdtEndPr>
      <w:sdtContent>
        <w:p>
          <w:pPr>
            <w:rPr>
              <w:rFonts w:hint="eastAsia"/>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应收款基于账龄确认信用风险特征组合的账龄计算方法"/>
        <w:tag w:val="_GBC_80958ddf46f043c29fa2147d0266ca2b"/>
        <w:id w:val="1090"/>
        <w:placeholder>
          <w:docPart w:val="GBC22222222222222222222222222222"/>
        </w:placeholder>
      </w:sdtPr>
      <w:sdtEndPr>
        <w:rPr>
          <w:szCs w:val="21"/>
        </w:rPr>
      </w:sdtEndPr>
      <w:sdtContent>
        <w:sdt>
          <w:sdtPr>
            <w:rPr>
              <w:rFonts w:hint="eastAsia"/>
              <w:szCs w:val="21"/>
            </w:rPr>
            <w:alias w:val="其他应收款基于账龄确认信用风险特征组合的账龄计算方法"/>
            <w:tag w:val="_GBC_80958ddf46f043c29fa2147d0266ca2b"/>
            <w:id w:val="1091"/>
            <w:placeholder>
              <w:docPart w:val="{25fafd0b-6997-4a1f-be48-38c48657a751}"/>
            </w:placeholder>
          </w:sdtPr>
          <w:sdtEndPr>
            <w:rPr>
              <w:rFonts w:hint="eastAsia"/>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szCs w:val="21"/>
                </w:rPr>
              </w:pPr>
              <w:r>
                <w:rPr>
                  <w:rFonts w:hint="eastAsia"/>
                  <w:szCs w:val="21"/>
                </w:rPr>
                <w:t>公司按照先发生先收回的原则统计并计算其他应收款账龄。</w:t>
              </w:r>
            </w:p>
          </w:sdtContent>
        </w:sdt>
        <w:p>
          <w:pPr>
            <w:rPr>
              <w:rFonts w:hint="eastAsia"/>
              <w:szCs w:val="21"/>
            </w:rPr>
          </w:pPr>
        </w:p>
      </w:sdtContent>
    </w:sdt>
    <w:p>
      <w:pPr>
        <w:rPr>
          <w:rFonts w:hint="eastAsia" w:cs="Times New Roman"/>
          <w:b/>
          <w:bCs/>
          <w:kern w:val="2"/>
          <w:szCs w:val="28"/>
        </w:rPr>
      </w:pPr>
    </w:p>
    <w:p>
      <w:pPr>
        <w:rPr>
          <w:rFonts w:hint="eastAsia" w:cs="Times New Roman"/>
          <w:b/>
          <w:kern w:val="2"/>
          <w:szCs w:val="28"/>
        </w:rPr>
      </w:pPr>
      <w:r>
        <w:rPr>
          <w:rFonts w:cs="Times New Roman"/>
          <w:b/>
          <w:kern w:val="2"/>
          <w:szCs w:val="28"/>
        </w:rPr>
        <w:t>按照单项计提坏账准备的单项计提判断标准</w:t>
      </w:r>
    </w:p>
    <w:sdt>
      <w:sdtPr>
        <w:rPr>
          <w:szCs w:val="21"/>
        </w:rPr>
        <w:alias w:val="是否适用：其他应收款按照单项计提坏账准备的单项计提判断标准[双击切换]"/>
        <w:tag w:val="_GBC_ba17d337469a42e78d387da6c2afd4e3"/>
        <w:id w:val="1092"/>
        <w:placeholder>
          <w:docPart w:val="GBC22222222222222222222222222222"/>
        </w:placeholder>
      </w:sdtPr>
      <w:sdtEndPr>
        <w:rPr>
          <w:szCs w:val="21"/>
        </w:rPr>
      </w:sdtEndPr>
      <w:sdtContent>
        <w:p>
          <w:pPr>
            <w:rPr>
              <w:rFonts w:hint="eastAsia"/>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应收款按照单项计提坏账准备的单项计提判断标准"/>
        <w:tag w:val="_GBC_ab193709afff47ac84ee1dbf87f804f7"/>
        <w:id w:val="1093"/>
        <w:placeholder>
          <w:docPart w:val="GBC22222222222222222222222222222"/>
        </w:placeholder>
      </w:sdtPr>
      <w:sdtEndPr>
        <w:rPr>
          <w:szCs w:val="21"/>
        </w:rPr>
      </w:sdtEndPr>
      <w:sdtContent>
        <w:p>
          <w:pPr>
            <w:rPr>
              <w:rFonts w:hint="eastAsia"/>
              <w:szCs w:val="21"/>
            </w:rPr>
          </w:pPr>
          <w:r>
            <w:rPr>
              <w:rFonts w:hint="eastAsia"/>
              <w:szCs w:val="21"/>
              <w:lang w:val="en-US" w:eastAsia="zh-CN"/>
            </w:rPr>
            <w:t xml:space="preserve">    </w:t>
          </w:r>
          <w:r>
            <w:rPr>
              <w:rFonts w:hint="eastAsia"/>
              <w:szCs w:val="21"/>
            </w:rPr>
            <w:t>本公司将债务人信用状况明显恶化、未来回款可能性较低、已经发生信用减值等信用风险特征明显不同的其他应收款单独进行减值测试</w:t>
          </w:r>
        </w:p>
      </w:sdtContent>
    </w:sdt>
    <w:p>
      <w:pPr>
        <w:rPr>
          <w:rFonts w:hint="eastAsia"/>
          <w:szCs w:val="21"/>
        </w:rPr>
      </w:pPr>
    </w:p>
    <w:p>
      <w:pPr>
        <w:pStyle w:val="85"/>
        <w:numPr>
          <w:ilvl w:val="0"/>
          <w:numId w:val="66"/>
        </w:numPr>
      </w:pPr>
      <w:r>
        <w:t>存货</w:t>
      </w:r>
    </w:p>
    <w:sdt>
      <w:sdtPr>
        <w:rPr>
          <w:rFonts w:hint="eastAsia"/>
          <w:szCs w:val="21"/>
        </w:rPr>
        <w:alias w:val="是否适用：存货_重要会计政策和估计[双击切换]"/>
        <w:tag w:val="_GBC_dcacbe0db27e4ea5b80fa4aefb3bdbac"/>
        <w:id w:val="1094"/>
        <w:placeholder>
          <w:docPart w:val="GBC22222222222222222222222222222"/>
        </w:placeholder>
      </w:sdtPr>
      <w:sdtEndPr>
        <w:rPr>
          <w:rFonts w:hint="eastAsia"/>
          <w:szCs w:val="21"/>
        </w:rPr>
      </w:sdtEndPr>
      <w:sdtContent>
        <w:p>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rFonts w:hint="eastAsia" w:cs="Times New Roman"/>
          <w:b/>
          <w:kern w:val="2"/>
          <w:szCs w:val="28"/>
        </w:rPr>
      </w:pPr>
      <w:bookmarkStart w:id="167" w:name="_Hlk152678121"/>
      <w:r>
        <w:rPr>
          <w:rFonts w:cs="Times New Roman"/>
          <w:b/>
          <w:kern w:val="2"/>
          <w:szCs w:val="28"/>
        </w:rPr>
        <w:t>存货</w:t>
      </w:r>
      <w:r>
        <w:rPr>
          <w:rFonts w:hint="eastAsia" w:cs="Times New Roman"/>
          <w:b/>
          <w:kern w:val="2"/>
          <w:szCs w:val="28"/>
        </w:rPr>
        <w:t>类别、发出计价方法、盘存制度、低值易耗品和包装物的摊销方法</w:t>
      </w:r>
    </w:p>
    <w:bookmarkEnd w:id="167"/>
    <w:sdt>
      <w:sdtPr>
        <w:rPr>
          <w:szCs w:val="21"/>
        </w:rPr>
        <w:alias w:val="是否适用：存货类别、发出计价方法、盘存制度、低值易耗品和包装物的摊销方法[双击切换]"/>
        <w:tag w:val="_GBC_7a24117441bd45edbee63ef5c75fa013"/>
        <w:id w:val="1095"/>
        <w:placeholder>
          <w:docPart w:val="GBC22222222222222222222222222222"/>
        </w:placeholder>
      </w:sdtPr>
      <w:sdtEndPr>
        <w:rPr>
          <w:szCs w:val="21"/>
        </w:rPr>
      </w:sdtEndPr>
      <w:sdtContent>
        <w:p>
          <w:pPr>
            <w:rPr>
              <w:rFonts w:hint="eastAsia"/>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存货类别、发出计价方法、盘存制度、低值易耗品和包装物的摊销方法"/>
        <w:tag w:val="_GBC_3fcd1bdad070400f9c9e3e5d4c064f2b"/>
        <w:id w:val="1096"/>
        <w:placeholder>
          <w:docPart w:val="GBC22222222222222222222222222222"/>
        </w:placeholder>
      </w:sdtPr>
      <w:sdtEndPr>
        <w:rPr>
          <w:szCs w:val="21"/>
        </w:rPr>
      </w:sdtEndPr>
      <w:sdtContent>
        <w:sdt>
          <w:sdtPr>
            <w:rPr>
              <w:szCs w:val="21"/>
            </w:rPr>
            <w:alias w:val="存货类别、发出计价方法、盘存制度、低值易耗品和包装物的摊销方法"/>
            <w:tag w:val="_GBC_3fcd1bdad070400f9c9e3e5d4c064f2b"/>
            <w:id w:val="1097"/>
            <w:placeholder>
              <w:docPart w:val="{9221784a-a23e-4a8c-9808-4be8903215d3}"/>
            </w:placeholder>
          </w:sdtPr>
          <w:sdtEndPr>
            <w:rPr>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szCs w:val="21"/>
                </w:rPr>
              </w:pPr>
              <w:r>
                <w:rPr>
                  <w:rFonts w:hint="eastAsia"/>
                  <w:szCs w:val="21"/>
                </w:rPr>
                <w:t>（1）存货的分类</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szCs w:val="21"/>
                </w:rPr>
              </w:pPr>
              <w:r>
                <w:rPr>
                  <w:rFonts w:hint="eastAsia"/>
                  <w:szCs w:val="21"/>
                </w:rPr>
                <w:t>存货是指本公司在日常活动中持有以备出售的产成品或商品、处在生产过程中的在产品、在生产过程或提供劳务过程中耗用的材料和物料等。主要包括原材料、周转材料、委托加工材料、在产品、自制半成品、产成品（库存商品）、开发成本等。</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szCs w:val="21"/>
                </w:rPr>
              </w:pPr>
              <w:r>
                <w:rPr>
                  <w:rFonts w:hint="eastAsia"/>
                  <w:szCs w:val="21"/>
                </w:rPr>
                <w:t>（2）存货的计价方法</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szCs w:val="21"/>
                </w:rPr>
              </w:pPr>
              <w:r>
                <w:rPr>
                  <w:rFonts w:hint="eastAsia"/>
                  <w:szCs w:val="21"/>
                </w:rPr>
                <w:t>存货在取得时，按成本进行初始计量，包括采购成本、加工成本和其他成本。存货发出时按先进先出法月末一次加权平均法计价。</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szCs w:val="21"/>
                </w:rPr>
              </w:pPr>
              <w:r>
                <w:rPr>
                  <w:rFonts w:hint="eastAsia"/>
                  <w:szCs w:val="21"/>
                </w:rPr>
                <w:t>（</w:t>
              </w:r>
              <w:r>
                <w:rPr>
                  <w:rFonts w:hint="eastAsia"/>
                  <w:szCs w:val="21"/>
                  <w:lang w:val="en-US" w:eastAsia="zh-CN"/>
                </w:rPr>
                <w:t>3</w:t>
              </w:r>
              <w:r>
                <w:rPr>
                  <w:rFonts w:hint="eastAsia"/>
                  <w:szCs w:val="21"/>
                </w:rPr>
                <w:t>）存货的盘存制度</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szCs w:val="21"/>
                </w:rPr>
              </w:pPr>
              <w:r>
                <w:rPr>
                  <w:rFonts w:hint="eastAsia"/>
                  <w:szCs w:val="21"/>
                </w:rPr>
                <w:t>存货的盘存采用永续盘存制。</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szCs w:val="21"/>
                </w:rPr>
              </w:pPr>
              <w:r>
                <w:rPr>
                  <w:rFonts w:hint="eastAsia"/>
                  <w:szCs w:val="21"/>
                </w:rPr>
                <w:t>（</w:t>
              </w:r>
              <w:r>
                <w:rPr>
                  <w:rFonts w:hint="eastAsia"/>
                  <w:szCs w:val="21"/>
                  <w:lang w:val="en-US" w:eastAsia="zh-CN"/>
                </w:rPr>
                <w:t>4</w:t>
              </w:r>
              <w:r>
                <w:rPr>
                  <w:rFonts w:hint="eastAsia"/>
                  <w:szCs w:val="21"/>
                </w:rPr>
                <w:t>）低值易耗品和包装物的摊销方法</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szCs w:val="21"/>
                </w:rPr>
              </w:pPr>
              <w:r>
                <w:rPr>
                  <w:rFonts w:hint="eastAsia"/>
                  <w:szCs w:val="21"/>
                </w:rPr>
                <w:t>低值易耗品和包装物采用一次转销法摊销。</w:t>
              </w:r>
            </w:p>
            <w:p>
              <w:pPr>
                <w:rPr>
                  <w:rFonts w:hint="eastAsia"/>
                  <w:szCs w:val="21"/>
                </w:rPr>
              </w:pPr>
            </w:p>
          </w:sdtContent>
        </w:sdt>
      </w:sdtContent>
    </w:sdt>
    <w:p>
      <w:pPr>
        <w:rPr>
          <w:rFonts w:hint="eastAsia" w:cs="Times New Roman"/>
          <w:szCs w:val="21"/>
        </w:rPr>
      </w:pPr>
    </w:p>
    <w:p>
      <w:pPr>
        <w:rPr>
          <w:rFonts w:hint="eastAsia" w:cs="Times New Roman"/>
          <w:b/>
          <w:kern w:val="2"/>
          <w:szCs w:val="28"/>
        </w:rPr>
      </w:pPr>
      <w:r>
        <w:rPr>
          <w:rFonts w:cs="Times New Roman"/>
          <w:b/>
          <w:kern w:val="2"/>
          <w:szCs w:val="28"/>
        </w:rPr>
        <w:t>存货跌价准备的确认标准和计提方法</w:t>
      </w:r>
    </w:p>
    <w:sdt>
      <w:sdtPr>
        <w:rPr>
          <w:szCs w:val="21"/>
        </w:rPr>
        <w:alias w:val="是否适用：存货跌价准备的确认标准和计提方法[双击切换]"/>
        <w:tag w:val="_GBC_6e8ebb9994fe404dba2a12ec5c785d83"/>
        <w:id w:val="1098"/>
        <w:placeholder>
          <w:docPart w:val="GBC22222222222222222222222222222"/>
        </w:placeholder>
      </w:sdtPr>
      <w:sdtEndPr>
        <w:rPr>
          <w:szCs w:val="21"/>
        </w:rPr>
      </w:sdtEndPr>
      <w:sdtContent>
        <w:p>
          <w:pPr>
            <w:rPr>
              <w:rFonts w:hint="eastAsia"/>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存货跌价准备的确认标准和计提方法"/>
        <w:tag w:val="_GBC_94e79c0b2c2f4552b5ec962b8df1c2f0"/>
        <w:id w:val="1099"/>
        <w:placeholder>
          <w:docPart w:val="GBC22222222222222222222222222222"/>
        </w:placeholder>
      </w:sdtPr>
      <w:sdtEndPr>
        <w:rPr>
          <w:szCs w:val="21"/>
        </w:rPr>
      </w:sdtEndPr>
      <w:sdtContent>
        <w:sdt>
          <w:sdtPr>
            <w:rPr>
              <w:szCs w:val="21"/>
              <w:highlight w:val="yellow"/>
            </w:rPr>
            <w:alias w:val="存货跌价准备的确认标准和计提方法"/>
            <w:tag w:val="_GBC_94e79c0b2c2f4552b5ec962b8df1c2f0"/>
            <w:id w:val="1100"/>
            <w:placeholder>
              <w:docPart w:val="{3946e7c8-083f-401b-8e02-cc66e9b4fe84}"/>
            </w:placeholder>
          </w:sdtPr>
          <w:sdtEndPr>
            <w:rPr>
              <w:rFonts w:hint="eastAsia"/>
              <w:szCs w:val="21"/>
              <w:highlight w:val="yellow"/>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szCs w:val="21"/>
                </w:rPr>
              </w:pPr>
              <w:r>
                <w:rPr>
                  <w:rFonts w:hint="eastAsia"/>
                  <w:szCs w:val="21"/>
                </w:rPr>
                <w:t>期末对存货进行全面清查后，按存货的成本与可变现净值孰低提取或调整存货跌价准备。产成品、库存商品和用于出售的材料等直接用于出售的商品存货，在正常生产经营过程中，以该存货的估计售价减去估计的销售费用和相关税费后的金额，确定其可变现净值；需要经过加工的材料存货，在正常生产经营过程中，以所生产的产成品的估计售价减去至完工时估计将要发生的成本、估计的销售费用和相关税费后的金额，确定其可变现净值；为执行销售合同或者劳务合同而持有的存货，其可变现净值以合同价格为基础计算，若持有存货的数量多于销售合同订购数量的，超出部分的存货的可变现净值以一般销售价格为基础计算。</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szCs w:val="21"/>
                </w:rPr>
              </w:pPr>
              <w:r>
                <w:rPr>
                  <w:rFonts w:hint="eastAsia"/>
                  <w:szCs w:val="21"/>
                </w:rPr>
                <w:t>期末按照单个存货项目计提存货跌价准备；但对于数量繁多、单价较低的存货，按照存货类别计提存货跌价准备；与在同一地区生产和销售的产品系列相关、具有相同或类似最终用途或目的，且难以与其他项目分开计量的存货，则合并计提存货跌价准备。</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szCs w:val="21"/>
                </w:rPr>
              </w:pPr>
              <w:r>
                <w:rPr>
                  <w:rFonts w:hint="eastAsia"/>
                  <w:szCs w:val="21"/>
                </w:rPr>
                <w:t>以前减记存货价值的影响因素已经消失的，减记的金额予以恢复，并在原已计提的存货跌价准备金额内转回，转回的金额计入当期损益。</w:t>
              </w:r>
            </w:p>
          </w:sdtContent>
        </w:sdt>
      </w:sdtContent>
    </w:sdt>
    <w:p>
      <w:pPr>
        <w:rPr>
          <w:rFonts w:hint="eastAsia" w:cs="Times New Roman"/>
          <w:b/>
          <w:kern w:val="2"/>
          <w:szCs w:val="28"/>
        </w:rPr>
      </w:pPr>
    </w:p>
    <w:p>
      <w:pPr>
        <w:rPr>
          <w:rFonts w:hint="eastAsia" w:cs="Times New Roman"/>
          <w:b/>
          <w:kern w:val="2"/>
          <w:szCs w:val="28"/>
        </w:rPr>
      </w:pPr>
      <w:r>
        <w:rPr>
          <w:rFonts w:cs="Times New Roman"/>
          <w:b/>
          <w:kern w:val="2"/>
          <w:szCs w:val="28"/>
        </w:rPr>
        <w:t>按照组合计提存货跌价准备的组合类别及确定依据</w:t>
      </w:r>
      <w:r>
        <w:rPr>
          <w:rFonts w:hint="eastAsia" w:cs="Times New Roman"/>
          <w:b/>
          <w:bCs/>
          <w:kern w:val="2"/>
          <w:szCs w:val="28"/>
        </w:rPr>
        <w:t>、</w:t>
      </w:r>
      <w:r>
        <w:rPr>
          <w:rFonts w:hint="eastAsia"/>
          <w:b/>
          <w:bCs/>
        </w:rPr>
        <w:t>不同类别存货可变现净值的确定依据</w:t>
      </w:r>
    </w:p>
    <w:sdt>
      <w:sdtPr>
        <w:rPr>
          <w:szCs w:val="21"/>
        </w:rPr>
        <w:alias w:val="是否适用：按照组合计提存货跌价准备的组合类别及确定依据、不同类别存货可变现净值的确定依据[双击切换]"/>
        <w:tag w:val="_GBC_497390f68e764f2baa3b06eda7d6c944"/>
        <w:id w:val="1101"/>
        <w:placeholder>
          <w:docPart w:val="GBC22222222222222222222222222222"/>
        </w:placeholder>
      </w:sdtPr>
      <w:sdtEndPr>
        <w:rPr>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cs="Times New Roman"/>
          <w:b/>
          <w:kern w:val="2"/>
          <w:szCs w:val="28"/>
        </w:rPr>
      </w:pPr>
    </w:p>
    <w:p>
      <w:pPr>
        <w:rPr>
          <w:rFonts w:hint="eastAsia" w:cs="Times New Roman"/>
          <w:b/>
          <w:kern w:val="2"/>
          <w:szCs w:val="28"/>
        </w:rPr>
      </w:pPr>
      <w:r>
        <w:rPr>
          <w:rFonts w:cs="Times New Roman"/>
          <w:b/>
          <w:kern w:val="2"/>
          <w:szCs w:val="28"/>
        </w:rPr>
        <w:t>基于库龄确认存货可变现净值的各库龄组合可变现净值的计算方法和确定依据</w:t>
      </w:r>
    </w:p>
    <w:sdt>
      <w:sdtPr>
        <w:rPr>
          <w:szCs w:val="21"/>
        </w:rPr>
        <w:alias w:val="是否适用：基于库龄确认存货可变现净值的各库龄组合可变现净值的计算方法和确定依据[双击切换]"/>
        <w:tag w:val="_GBC_9d365dfe8a544c55a4c1edb1470b656d"/>
        <w:id w:val="1102"/>
        <w:placeholder>
          <w:docPart w:val="GBC22222222222222222222222222222"/>
        </w:placeholder>
      </w:sdtPr>
      <w:sdtEndPr>
        <w:rPr>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cs="Times New Roman"/>
          <w:szCs w:val="21"/>
        </w:rPr>
      </w:pPr>
    </w:p>
    <w:p>
      <w:pPr>
        <w:pStyle w:val="85"/>
        <w:numPr>
          <w:ilvl w:val="0"/>
          <w:numId w:val="66"/>
        </w:numPr>
        <w:rPr>
          <w:szCs w:val="21"/>
        </w:rPr>
      </w:pPr>
      <w:bookmarkStart w:id="168" w:name="_Hlk533667851"/>
      <w:r>
        <w:rPr>
          <w:rFonts w:hint="eastAsia"/>
          <w:szCs w:val="21"/>
        </w:rPr>
        <w:t>合同资产</w:t>
      </w:r>
    </w:p>
    <w:sdt>
      <w:sdtPr>
        <w:rPr>
          <w:rFonts w:hint="eastAsia"/>
        </w:rPr>
        <w:alias w:val="是否适用：合同资产_重要会计政策和估计[双击切换]"/>
        <w:tag w:val="_GBC_5a88c6aff74e4eb184d0541279c7f45e"/>
        <w:id w:val="1103"/>
        <w:placeholder>
          <w:docPart w:val="GBC22222222222222222222222222222"/>
        </w:placeholder>
      </w:sdtPr>
      <w:sdtEndPr>
        <w:rPr>
          <w:rFonts w:hint="eastAsia"/>
        </w:rPr>
      </w:sdtEndPr>
      <w:sdtContent>
        <w:p>
          <w:pPr>
            <w:rPr>
              <w:rFonts w:hint="eastAsia"/>
            </w:rPr>
          </w:pPr>
          <w:r>
            <w:fldChar w:fldCharType="begin"/>
          </w:r>
          <w:r>
            <w:instrText xml:space="preserve"> </w:instrText>
          </w:r>
          <w:r>
            <w:rPr>
              <w:rFonts w:hint="eastAsia"/>
            </w:rPr>
            <w:instrText xml:space="preserve">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pPr>
        <w:rPr>
          <w:rFonts w:hint="eastAsia" w:cs="Times New Roman"/>
          <w:b/>
          <w:kern w:val="2"/>
          <w:szCs w:val="28"/>
        </w:rPr>
      </w:pPr>
      <w:r>
        <w:rPr>
          <w:rFonts w:hint="eastAsia" w:cs="Times New Roman"/>
          <w:b/>
          <w:kern w:val="2"/>
          <w:szCs w:val="28"/>
        </w:rPr>
        <w:t>合同资产的确认方法及标准</w:t>
      </w:r>
    </w:p>
    <w:sdt>
      <w:sdtPr>
        <w:rPr>
          <w:szCs w:val="21"/>
        </w:rPr>
        <w:alias w:val="是否适用：合同资产的确定方法、摊销方法和减值测试方法[双击切换]"/>
        <w:tag w:val="_GBC_1b5df72f15664694ad46f712f5c33e91"/>
        <w:id w:val="1104"/>
        <w:placeholder>
          <w:docPart w:val="GBC22222222222222222222222222222"/>
        </w:placeholder>
      </w:sdtPr>
      <w:sdtEndPr>
        <w:rPr>
          <w:szCs w:val="21"/>
        </w:rPr>
      </w:sdtEndPr>
      <w:sdtContent>
        <w:p>
          <w:pPr>
            <w:rPr>
              <w:rFonts w:hint="eastAsia"/>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合同资产的确定方法、摊销方法和减值测试方法"/>
        <w:tag w:val="_GBC_82d4491d0bbc4d81ab154bd0c0c35176"/>
        <w:id w:val="1105"/>
        <w:placeholder>
          <w:docPart w:val="GBC22222222222222222222222222222"/>
        </w:placeholder>
      </w:sdtPr>
      <w:sdtEndPr>
        <w:rPr>
          <w:szCs w:val="21"/>
        </w:rPr>
      </w:sdtEndPr>
      <w:sdtContent>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szCs w:val="21"/>
            </w:rPr>
          </w:pPr>
          <w:r>
            <w:rPr>
              <w:rFonts w:hint="eastAsia"/>
              <w:szCs w:val="21"/>
              <w:lang w:val="en-US" w:eastAsia="zh-CN"/>
            </w:rPr>
            <w:t xml:space="preserve">    </w:t>
          </w:r>
          <w:r>
            <w:rPr>
              <w:rFonts w:hint="eastAsia"/>
              <w:szCs w:val="21"/>
            </w:rPr>
            <w:t xml:space="preserve">在本公司与客户的合同中，本公司有权就已向客户转让商品、提供的相关服务而收取合同价款，与此同时承担将商品或服务转移给客户的履约义务。当客户实际支付合同对价或在该对价到期应付之前，企业已经向客户转移了商品或服务，则应当将因已转让商品或服务而有权收取对价的权利列示为合同资产，在取得无条件收款权时确认为应收账款或长期应收款。  在本公司与客户的合同中，本公司有权在尚未向客户转移商品或服务之前收取合同对价，与此同时将已收或应收客户对价而应向客户转移商品或服务的义务列示为合同负债。当本公司履行向客户转让商品或提供服务的义务时，合同负债确认为收入。    </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szCs w:val="21"/>
            </w:rPr>
          </w:pPr>
          <w:r>
            <w:rPr>
              <w:rFonts w:hint="eastAsia"/>
              <w:szCs w:val="21"/>
            </w:rPr>
            <w:t>本公司对于同一合同下的合同资产和合同负债以净额列示。</w:t>
          </w:r>
        </w:p>
      </w:sdtContent>
    </w:sdt>
    <w:p>
      <w:pPr>
        <w:rPr>
          <w:rFonts w:hint="eastAsia"/>
          <w:szCs w:val="21"/>
        </w:rPr>
      </w:pPr>
    </w:p>
    <w:bookmarkEnd w:id="168"/>
    <w:p>
      <w:pPr>
        <w:rPr>
          <w:rFonts w:hint="eastAsia" w:cs="Times New Roman"/>
          <w:b/>
          <w:kern w:val="2"/>
          <w:szCs w:val="28"/>
        </w:rPr>
      </w:pPr>
      <w:r>
        <w:rPr>
          <w:rFonts w:cs="Times New Roman"/>
          <w:b/>
          <w:kern w:val="2"/>
          <w:szCs w:val="28"/>
        </w:rPr>
        <w:t>按照信用风险特征组合计提坏账准备的组合类别及确定依据</w:t>
      </w:r>
    </w:p>
    <w:sdt>
      <w:sdtPr>
        <w:rPr>
          <w:szCs w:val="21"/>
        </w:rPr>
        <w:alias w:val="是否适用：合同资产按照信用风险特征组合计提坏账准备的组合类别及确定依据[双击切换]"/>
        <w:tag w:val="_GBC_ebbe09c3657c4b539cc844981adf91e4"/>
        <w:id w:val="1106"/>
        <w:placeholder>
          <w:docPart w:val="GBC22222222222222222222222222222"/>
        </w:placeholder>
      </w:sdtPr>
      <w:sdtEndPr>
        <w:rPr>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cs="Times New Roman"/>
          <w:b/>
          <w:bCs/>
          <w:kern w:val="2"/>
          <w:szCs w:val="28"/>
        </w:rPr>
      </w:pPr>
    </w:p>
    <w:p>
      <w:pPr>
        <w:rPr>
          <w:rFonts w:hint="eastAsia" w:cs="Times New Roman"/>
          <w:b/>
          <w:kern w:val="2"/>
          <w:szCs w:val="28"/>
        </w:rPr>
      </w:pPr>
      <w:r>
        <w:rPr>
          <w:rFonts w:cs="Times New Roman"/>
          <w:b/>
          <w:kern w:val="2"/>
          <w:szCs w:val="28"/>
        </w:rPr>
        <w:t>基于账龄确认信用风险特征组合的账龄计算方法</w:t>
      </w:r>
    </w:p>
    <w:sdt>
      <w:sdtPr>
        <w:rPr>
          <w:szCs w:val="21"/>
        </w:rPr>
        <w:alias w:val="是否适用：合同资产基于账龄确认信用风险特征组合的账龄计算方法[双击切换]"/>
        <w:tag w:val="_GBC_3400ff02bc46467bac74fee97f4388c5"/>
        <w:id w:val="1107"/>
        <w:placeholder>
          <w:docPart w:val="GBC22222222222222222222222222222"/>
        </w:placeholder>
      </w:sdtPr>
      <w:sdtEndPr>
        <w:rPr>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cs="Times New Roman"/>
          <w:b/>
          <w:bCs/>
          <w:kern w:val="2"/>
          <w:szCs w:val="28"/>
        </w:rPr>
      </w:pPr>
    </w:p>
    <w:p>
      <w:pPr>
        <w:rPr>
          <w:rFonts w:hint="eastAsia" w:cs="Times New Roman"/>
          <w:b/>
          <w:kern w:val="2"/>
          <w:szCs w:val="28"/>
        </w:rPr>
      </w:pPr>
      <w:r>
        <w:rPr>
          <w:rFonts w:cs="Times New Roman"/>
          <w:b/>
          <w:kern w:val="2"/>
          <w:szCs w:val="28"/>
        </w:rPr>
        <w:t>按照单项计提坏账准备的认定单项计提判断标准</w:t>
      </w:r>
    </w:p>
    <w:sdt>
      <w:sdtPr>
        <w:rPr>
          <w:szCs w:val="21"/>
        </w:rPr>
        <w:alias w:val="是否适用：合同资产按照单项计提坏账准备的单项计提判断标准[双击切换]"/>
        <w:tag w:val="_GBC_aec9a536d61144fa91c2f954c8ff8473"/>
        <w:id w:val="1108"/>
        <w:placeholder>
          <w:docPart w:val="GBC22222222222222222222222222222"/>
        </w:placeholder>
      </w:sdtPr>
      <w:sdtEndPr>
        <w:rPr>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pStyle w:val="85"/>
        <w:numPr>
          <w:ilvl w:val="0"/>
          <w:numId w:val="66"/>
        </w:numPr>
        <w:ind w:left="450" w:hanging="450"/>
        <w:rPr>
          <w:szCs w:val="21"/>
        </w:rPr>
      </w:pPr>
      <w:r>
        <w:rPr>
          <w:rFonts w:hint="eastAsia"/>
        </w:rPr>
        <w:t>持有</w:t>
      </w:r>
      <w:r>
        <w:rPr>
          <w:rFonts w:hint="eastAsia" w:ascii="宋体" w:hAnsi="宋体"/>
          <w:szCs w:val="21"/>
        </w:rPr>
        <w:t>待</w:t>
      </w:r>
      <w:r>
        <w:rPr>
          <w:rFonts w:ascii="宋体" w:hAnsi="宋体"/>
          <w:szCs w:val="21"/>
        </w:rPr>
        <w:t>售的非流动资产或处置组</w:t>
      </w:r>
    </w:p>
    <w:sdt>
      <w:sdtPr>
        <w:rPr>
          <w:szCs w:val="21"/>
        </w:rPr>
        <w:alias w:val="是否适用：持有待售的非流动资产或处置组[双击切换]"/>
        <w:tag w:val="_GBC_e7f5369a15ba4034bd2498c40687a411"/>
        <w:id w:val="1109"/>
        <w:placeholder>
          <w:docPart w:val="GBC22222222222222222222222222222"/>
        </w:placeholder>
      </w:sdtPr>
      <w:sdtEndPr>
        <w:rPr>
          <w:szCs w:val="21"/>
        </w:rPr>
      </w:sdtEndPr>
      <w:sdtContent>
        <w:p>
          <w:pPr>
            <w:outlineLvl w:val="9"/>
            <w:rPr>
              <w:rFonts w:hint="eastAsia"/>
              <w:szCs w:val="21"/>
            </w:rPr>
          </w:pPr>
          <w:bookmarkStart w:id="169" w:name="_Hlk533151067"/>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bookmarkEnd w:id="169"/>
    <w:p>
      <w:pPr>
        <w:rPr>
          <w:rFonts w:hint="eastAsia" w:cs="Times New Roman"/>
          <w:b/>
          <w:kern w:val="2"/>
          <w:szCs w:val="21"/>
        </w:rPr>
      </w:pPr>
      <w:r>
        <w:rPr>
          <w:rFonts w:hint="eastAsia" w:cs="Times New Roman"/>
          <w:b/>
          <w:kern w:val="2"/>
          <w:szCs w:val="21"/>
        </w:rPr>
        <w:t>划分为持有待售的非流动资产或处置组的确认标准和会计处理方法</w:t>
      </w:r>
    </w:p>
    <w:sdt>
      <w:sdtPr>
        <w:rPr>
          <w:szCs w:val="21"/>
        </w:rPr>
        <w:alias w:val="是否适用：划分为持有待售的非流动资产或处置组的确认标准和会计处理方法[双击切换]"/>
        <w:tag w:val="_GBC_cf8b05c4ada54b2aac5743b74b5fdb45"/>
        <w:id w:val="1110"/>
        <w:placeholder>
          <w:docPart w:val="GBC22222222222222222222222222222"/>
        </w:placeholder>
      </w:sdtPr>
      <w:sdtEndPr>
        <w:rPr>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rPr>
          <w:rFonts w:hint="eastAsia" w:cs="Times New Roman"/>
          <w:b/>
          <w:kern w:val="2"/>
          <w:szCs w:val="21"/>
        </w:rPr>
      </w:pPr>
      <w:r>
        <w:rPr>
          <w:rFonts w:cs="Times New Roman"/>
          <w:b/>
          <w:kern w:val="2"/>
          <w:szCs w:val="21"/>
        </w:rPr>
        <w:t>终止经营的认定标准和列报方法</w:t>
      </w:r>
    </w:p>
    <w:sdt>
      <w:sdtPr>
        <w:rPr>
          <w:szCs w:val="21"/>
        </w:rPr>
        <w:alias w:val="是否适用：终止经营的认定标准和列报方法[双击切换]"/>
        <w:tag w:val="_GBC_a323dd7cc84c4bd1bc42320036ce854b"/>
        <w:id w:val="1111"/>
        <w:placeholder>
          <w:docPart w:val="GBC22222222222222222222222222222"/>
        </w:placeholder>
      </w:sdtPr>
      <w:sdtEndPr>
        <w:rPr>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pStyle w:val="85"/>
        <w:numPr>
          <w:ilvl w:val="0"/>
          <w:numId w:val="66"/>
        </w:numPr>
      </w:pPr>
      <w:r>
        <w:t>长期股权投资</w:t>
      </w:r>
    </w:p>
    <w:sdt>
      <w:sdtPr>
        <w:rPr>
          <w:rFonts w:hint="eastAsia"/>
          <w:szCs w:val="21"/>
        </w:rPr>
        <w:alias w:val="是否适用：长期股权投资_重要会计政策和估计[双击切换]"/>
        <w:tag w:val="_GBC_990faa4da4e64a5389a573293ba4981b"/>
        <w:id w:val="1112"/>
        <w:placeholder>
          <w:docPart w:val="GBC22222222222222222222222222222"/>
        </w:placeholder>
      </w:sdtPr>
      <w:sdtEndPr>
        <w:rPr>
          <w:rFonts w:hint="eastAsia"/>
          <w:szCs w:val="21"/>
        </w:rPr>
      </w:sdtEndPr>
      <w:sdtContent>
        <w:p>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长期股权投资的核算方法"/>
        <w:tag w:val="_GBC_3e77074cd50946b1bccdff9bc1c9556f"/>
        <w:id w:val="1113"/>
        <w:placeholder>
          <w:docPart w:val="GBC22222222222222222222222222222"/>
        </w:placeholder>
      </w:sdtPr>
      <w:sdtEndPr>
        <w:rPr>
          <w:szCs w:val="21"/>
        </w:rPr>
      </w:sdtEndPr>
      <w:sdtContent>
        <w:sdt>
          <w:sdtPr>
            <w:rPr>
              <w:szCs w:val="21"/>
            </w:rPr>
            <w:alias w:val="长期股权投资的核算方法"/>
            <w:tag w:val="_GBC_3e77074cd50946b1bccdff9bc1c9556f"/>
            <w:id w:val="1114"/>
            <w:placeholder>
              <w:docPart w:val="{a47d70cd-6ee2-4d2a-94b1-d3c92889e712}"/>
            </w:placeholder>
          </w:sdtPr>
          <w:sdtEndPr>
            <w:rPr>
              <w:rFonts w:hint="eastAsia" w:ascii="Times New Roman" w:hAnsi="Times New Roman"/>
              <w:sz w:val="21"/>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b/>
                  <w:bCs/>
                  <w:sz w:val="21"/>
                  <w:szCs w:val="21"/>
                </w:rPr>
                <w:t>（1）初始投资成本的确定</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highlight w:val="none"/>
                </w:rPr>
              </w:pPr>
              <w:r>
                <w:rPr>
                  <w:rFonts w:hint="eastAsia" w:ascii="Times New Roman" w:hAnsi="Times New Roman"/>
                  <w:sz w:val="21"/>
                  <w:szCs w:val="21"/>
                </w:rPr>
                <w:t>①企业合并形成的长期股权投资，具体会计政策详见</w:t>
              </w:r>
              <w:r>
                <w:rPr>
                  <w:rFonts w:hint="eastAsia" w:ascii="Times New Roman" w:hAnsi="Times New Roman"/>
                  <w:sz w:val="21"/>
                  <w:szCs w:val="21"/>
                  <w:highlight w:val="none"/>
                </w:rPr>
                <w:t>“五、重要会计政策及会计估计”之“</w:t>
              </w:r>
              <w:r>
                <w:rPr>
                  <w:rFonts w:hint="eastAsia" w:ascii="Times New Roman" w:hAnsi="Times New Roman"/>
                  <w:sz w:val="21"/>
                  <w:szCs w:val="21"/>
                  <w:highlight w:val="none"/>
                  <w:lang w:val="en-US" w:eastAsia="zh-CN"/>
                </w:rPr>
                <w:t>6</w:t>
              </w:r>
              <w:r>
                <w:rPr>
                  <w:rFonts w:hint="eastAsia" w:ascii="Times New Roman" w:hAnsi="Times New Roman"/>
                  <w:sz w:val="21"/>
                  <w:szCs w:val="21"/>
                  <w:highlight w:val="none"/>
                </w:rPr>
                <w:t>.同一控制下和非同一控制下企业合并的会计处理方法”。</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②其他方式取得的长期股权投资</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以支付现金方式取得的长期股权投资，按照实际支付的购买价款作为初始投资成本。初始投资成本包括与取得长期股权投资直接相关的费用、税金及其他必要支出。</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以发行权益性证券取得的长期股权投资，按照发行权益性证券的公允价值作为初始投资成本；发行或取得自身权益工具时发生的交易费用，可直接归属于权益性交易的从权益中扣减。</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在非货币性资产交换具备商业实质和换入资产或换出资产的公允价值能够可靠计量的前提下，非货币性资产交换换入的长期股权投资以换出资产的公允价值为基础确定其初始投资成本，除非有确凿证据表明换入资产的公允价值更加可靠；不满足上述前提的非货币性资产交换，以换出资产的账面价值和应支付的相关税费作为换入长期股权投资的初始投资成本。</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通过债务重组取得的长期股权投资，其初始投资成本按照公允价值为基础确定。</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Times New Roman" w:hAnsi="Times New Roman"/>
                  <w:b/>
                  <w:bCs/>
                  <w:sz w:val="21"/>
                  <w:szCs w:val="21"/>
                </w:rPr>
              </w:pPr>
              <w:r>
                <w:rPr>
                  <w:rFonts w:hint="eastAsia" w:ascii="Times New Roman" w:hAnsi="Times New Roman"/>
                  <w:b/>
                  <w:bCs/>
                  <w:sz w:val="21"/>
                  <w:szCs w:val="21"/>
                </w:rPr>
                <w:t>（2）后续计量及损益确认</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①成本法</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本公司能够对被投资单位实施控制的长期股权投资采用成本法核算，并按照初始投资成本计价，追加或收回投资调整长期股权投资的成本。</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除取得投资时实际支付的价款或对价中包含的已宣告但尚未发放的现金股利或利润外，本公司按照享有被投资单位宣告分派的现金股利或利润确认为当期投资收益。</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②权益法</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本公司对联营企业和合营企业的长期股权投资采用权益法核算；对于其中一部分通过风险投资机构、共同基金、信托公司或包括投连险基金在内的类似主体间接持有的联营企业的权益性投资，采用公允价值计量且其变动计入损益。</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长期股权投资的初始投资成本大于投资时应享有被投资单位可辨认净资产公允价值份额的差额，不调整长期股权投资的初始投资成本；初始投资成本小于投资时应享有被投资单位可辨认净资产公允价值份额的差额，计入当期损益。</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本公司取得长期股权投资后，按照应享有或应分担的被投资单位实现的净损益和其他综合收益的份额，分别确认投资收益和其他综合收益，同时调整长期股权投资的账面价值；并按照被投资单位宣告分派的利润或现金股利计算应享有的部分，相应减少长期股权投资的账面价值；对于被投资单位除净损益、其他综合收益和利润分配以外所有者权益的其他变动，调整长期股权投资的账面价值并计入所有者权益。</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本公司在确认应享有被投资单位净损益的份额时，以取得投资时被投资单位各项可辨认资产等的公允价值为基础，对被投资单位的净利润进行调整后确认。本公司与联营企业、合营企业之间发生的未实现内部交易损益按照应享有的比例计算归属于本公司的部分予以抵销，在此基础上确认投资损益。</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本公司确认应分担被投资单位发生的亏损时，按照以下顺序进行处理：首先，冲减长期股权投资的账面价值。其次，长期股权投资的账面价值不足以冲减的，以其他实质上构成对被投资单位净投资的长期权益账面价值为限继续确认投资损失，冲减长期应收项目等的账面价值。最后，经过上述处理，按照投资合同或协议约定企业仍承担额外义务的，按预计承担的义务确认预计负债，计入当期投资损失。</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被投资单位以后期间实现盈利的，公司在扣除未确认的亏损分担额后，按与上述相反的顺序处理，减记已确认预计负债的账面余额、恢复其他实质上构成对被投资单位净投资的长期权益及长期股权投资的账面价值后，恢复确认投资收益。</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Times New Roman" w:hAnsi="Times New Roman"/>
                  <w:b/>
                  <w:bCs/>
                  <w:sz w:val="21"/>
                  <w:szCs w:val="21"/>
                </w:rPr>
              </w:pPr>
              <w:r>
                <w:rPr>
                  <w:rFonts w:hint="eastAsia" w:ascii="Times New Roman" w:hAnsi="Times New Roman"/>
                  <w:b/>
                  <w:bCs/>
                  <w:sz w:val="21"/>
                  <w:szCs w:val="21"/>
                </w:rPr>
                <w:t>（3）长期股权投资核算方法的转换</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①公允价值计量转权益法核算</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本公司原持有的对被投资单位不具有控制、共同控制或重大影响的按金融工具确认和计量准则进行会计处理的权益性投资，因追加投资等原因能够对被投资单位施加重大影响或实施共同控制但不构成控制的，按照《企业会计准则第22号——金融工具确认和计量》确定的原持有的股权投资的公允价值加上新增投资成本之和，作为改按权益法核算的初始投资成本。</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原持有的股权投资分类为可供出售金融资产的，其公允价值与账面价值之间的差额，以及原计入其他综合收益的累计公允价值变动转入改按权益法核算的当期损益。</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按权益法核算的初始投资成本小于按照追加投资后全新的持股比例计算确定的应享有被投资单位在追加投资日可辨认净资产公允价值份额之间的差额，调整长期股权投资的账面价值，并计入当期营业外收入。</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②公允价值计量或权益法核算转成本法核算</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本公司原持有的对被投资单位不具有控制、共同控制或重大影响的按金融工具确认和计量准则进行会计处理的权益性投资，或原持有对联营企业、合营企业的长期股权投资，因追加投资等原因能够对非同一控制下的被投资单位实施控制的，在编制个别财务报表时，按照原持有的股权投资账面价值加上新增投资成本之和，作为改按成本法核算的初始投资成本。</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购买日之前持有的股权投资因采用权益法核算而确认的其他综合收益，在处置该项投资时采用与被投资单位直接处置相关资产或负债相同的基础进行会计处理。</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购买日之前持有的股权投资按照《企业会计准则第22号——金融工具确认和计量》的有关规定进行会计处理的，原计入其他综合收益的累计公允价值变动在改按成本法核算时转入当期损益。</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③权益法核算转公允价值计量</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本公司因处置部分股权投资等原因丧失了对被投资单位的共同控制或重大影响的，处置后的剩余股权改按《企业会计准则第22号——金融工具确认和计量》核算，其在丧失共同控制或重大影响之日的公允价值与账面价值之间的差额计入当期损益。</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原股权投资因采用权益法核算而确认的其他综合收益，在终止采用权益法核算时采用与被投资单位直接处置相关资产或负债相同的基础进行会计处理。</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④成本法转权益法</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本公司因处置部分权益性投资等原因丧失了对被投资单位的控制的，在编制个别财务报表时，处置后的剩余股权能够对被投资单位实施共同控制或施加重大影响的，改按权益法核算，并对该剩余股权视同自取得时即采用权益法核算进行调整。</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⑤成本法转公允价值计量</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本公司因处置部分权益性投资等原因丧失了对被投资单位的控制的，在编制个别财务报表时，处置后的剩余股权不能对被投资单位实施共同控制或施加重大影响的，改按《企业会计准则第22号——金融工具确认和计量》的有关规定进行会计处理，其在丧失控制之日的公允价值与账面价值间的差额计入当期损益。</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Times New Roman" w:hAnsi="Times New Roman"/>
                  <w:b/>
                  <w:bCs/>
                  <w:sz w:val="21"/>
                  <w:szCs w:val="21"/>
                </w:rPr>
              </w:pPr>
              <w:r>
                <w:rPr>
                  <w:rFonts w:hint="eastAsia" w:ascii="Times New Roman" w:hAnsi="Times New Roman"/>
                  <w:b/>
                  <w:bCs/>
                  <w:sz w:val="21"/>
                  <w:szCs w:val="21"/>
                </w:rPr>
                <w:t>（4）长期股权投资的处置</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处置长期股权投资，其账面价值与实际取得价款之间的差额，应当计入当期损益。采用权益法核算的长期股权投资，在处置该项投资时，采用与被投资单位直接处置相关资产或负债相同的基础，按相应比例对原计入其他综合收益的部分进行会计处理。</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处置对子公司股权投资的各项交易的条款、条件以及经济影响符合以下一种或多种情况，将多次交易事项作为一揽子交易进行会计处理：</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①这些交易是同时或者在考虑了彼此影响的情况下订立的；</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②这些交易整体才能达成一项完整的商业结果；</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③一项交易的发生取决于其他至少一项交易的发生；</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④一项交易单独看是不经济的，但是和其他交易一并考虑时是经济的。</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因处置部分股权投资或其他原因丧失了对原有子公司控制权的，不属于一揽子交易的，区分个别财务报表和合并财务报表进行相关会计处理：</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①在个别财务报表中，对于处置的股权，其账面价值与实际取得价款之间的差额计入当期损益。处置后的剩余股权能够对被投资单位实施共同控制或施加重大影响的，改按权益法核算，并对该剩余股权视同自取得时即采用权益法核算进行调整；处置后的剩余股权不能对被投资单位实施共同控制或施加重大影响的，改按《企业会计准则第22号——金融工具确认和计量》的有关规定进行会计处理，其在丧失控制之日的公允价值与账面价值间的差额计入当期损益。</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②在合并财务报表中，对于在丧失对子公司控制权以前的各项交易，处置价款与处置长期股权投资相应对享有子公司自购买日或合并日开始持续计算的净资产份额之间的差额，调整资本公积（股本溢价），资本公积不足冲减的，调整留存收益；在丧失对子公司控制权时，对于剩余股权，按照其在丧失控制权日的公允价值进行重新计量。处置股权取得的对价与剩余股权公允价值之和，减去按原持股比例计算应享有原有子公司自购买日开始持续计算的净资产的份额之间的差额，计入丧失控制权当期的投资收益，同时冲减商誉。与原有子公司股权投资相关的其他综合收益等，在丧失控制权时转为当期投资收益。</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处置对子公司股权投资直至丧失控制权的各项交易属于一揽子交易的，将各项交易作为一项处置子公司股权投资并丧失控制权的交易进行会计处理，区分个别财务报表和合并财务报表进行相关会计处理：</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①在个别财务报表中，在丧失控制权之前每一次处置价款与处置的股权对应的长期股权投资账面价值之间的差额，确认为其他综合收益，在丧失控制权时一并转入丧失控制权当期的损益。</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②在合并财务报表中，在丧失控制权之前每一次处置价款与处置投资对应的享有该子公司净资产份额的差额，确认为其他综合收益，在丧失控制权时一并转入丧失控制权当期的损益。</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Times New Roman" w:hAnsi="Times New Roman"/>
                  <w:b/>
                  <w:bCs/>
                  <w:sz w:val="21"/>
                  <w:szCs w:val="21"/>
                </w:rPr>
              </w:pPr>
              <w:r>
                <w:rPr>
                  <w:rFonts w:hint="eastAsia" w:ascii="Times New Roman" w:hAnsi="Times New Roman"/>
                  <w:b/>
                  <w:bCs/>
                  <w:sz w:val="21"/>
                  <w:szCs w:val="21"/>
                </w:rPr>
                <w:t>（5）共同控制、重大影响的判断标准</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如果本公司按照相关约定与其他参与方集体控制某项安排，并且对该安排回报具有重大影响的活动决策，需要经过分享控制权的参与方一致同意时才存在，则视为本公司与其他参与方共同控制某项安排，该安排即属于合营安排。</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合营安排通过单独主体达成的，根据相关约定判断本公司对该单独主体的净资产享有权利时，将该单独主体作为合营企业，采用权益法核算。若根据相关约定判断本公司并非对该单独主体的净资产享有权利时，该单独主体作为共同经营，本公司确认与共同经营利益份额相关的项目，并按照相关企业会计准则的规定进行会计处理。</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szCs w:val="21"/>
                </w:rPr>
              </w:pPr>
              <w:r>
                <w:rPr>
                  <w:rFonts w:hint="eastAsia" w:ascii="Times New Roman" w:hAnsi="Times New Roman"/>
                  <w:sz w:val="21"/>
                  <w:szCs w:val="21"/>
                </w:rPr>
                <w:t>重大影响，是指投资方对被投资单位的财务和经营政策有参与决策的权力，但并不能够控制或者与其他方一起共同控制这些政策的制定。本公司通过以下一种或多种情形，并综合考虑所有事实和情况后，判断对被投资单位具有重大影响：①在被投资单位的董事会或类似权力机构中派有代表；②参与被投资单位财务和经营政策制定过程；③与被投资单位之间发生重要交易；④向被投资单位派出管理人员；⑤向被投资单位提供关键技术资料。</w:t>
              </w:r>
            </w:p>
          </w:sdtContent>
        </w:sdt>
      </w:sdtContent>
    </w:sdt>
    <w:p>
      <w:pPr>
        <w:rPr>
          <w:rFonts w:hint="eastAsia"/>
          <w:szCs w:val="21"/>
        </w:rPr>
      </w:pPr>
    </w:p>
    <w:p>
      <w:pPr>
        <w:pStyle w:val="85"/>
        <w:numPr>
          <w:ilvl w:val="0"/>
          <w:numId w:val="66"/>
        </w:numPr>
      </w:pPr>
      <w:r>
        <w:t>投资性房地产</w:t>
      </w:r>
    </w:p>
    <w:p>
      <w:pPr>
        <w:pStyle w:val="60"/>
        <w:numPr>
          <w:ilvl w:val="0"/>
          <w:numId w:val="67"/>
        </w:numPr>
        <w:rPr>
          <w:rFonts w:hint="eastAsia"/>
        </w:rPr>
      </w:pPr>
      <w:r>
        <w:rPr>
          <w:rFonts w:hint="eastAsia" w:ascii="宋体" w:hAnsi="宋体" w:cs="宋体"/>
          <w:kern w:val="0"/>
          <w:szCs w:val="24"/>
        </w:rPr>
        <w:t>如果</w:t>
      </w:r>
      <w:r>
        <w:rPr>
          <w:rFonts w:hint="eastAsia"/>
        </w:rPr>
        <w:t>采用成本计量模式的：</w:t>
      </w:r>
    </w:p>
    <w:p>
      <w:pPr>
        <w:pStyle w:val="118"/>
        <w:rPr>
          <w:rFonts w:hint="eastAsia" w:ascii="宋体" w:hAnsi="宋体"/>
          <w:b w:val="0"/>
          <w:szCs w:val="21"/>
        </w:rPr>
      </w:pPr>
      <w:r>
        <w:rPr>
          <w:rFonts w:hint="eastAsia" w:ascii="宋体" w:hAnsi="宋体"/>
          <w:b w:val="0"/>
          <w:szCs w:val="21"/>
        </w:rPr>
        <w:t>折旧或摊销方法</w:t>
      </w:r>
    </w:p>
    <w:sdt>
      <w:sdtPr>
        <w:rPr>
          <w:szCs w:val="21"/>
        </w:rPr>
        <w:alias w:val="采用成本计量模式的折旧或摊销方法"/>
        <w:tag w:val="_GBC_5b2898357289426780691d99ea19aa67"/>
        <w:id w:val="1115"/>
        <w:placeholder>
          <w:docPart w:val="GBC22222222222222222222222222222"/>
        </w:placeholder>
      </w:sdtPr>
      <w:sdtEndPr>
        <w:rPr>
          <w:szCs w:val="21"/>
        </w:rPr>
      </w:sdtEndPr>
      <w:sdtContent>
        <w:sdt>
          <w:sdtPr>
            <w:rPr>
              <w:rFonts w:hint="eastAsia" w:ascii="Times New Roman" w:hAnsi="Times New Roman"/>
              <w:sz w:val="21"/>
              <w:szCs w:val="21"/>
            </w:rPr>
            <w:alias w:val="采用成本计量模式的折旧或摊销方法"/>
            <w:tag w:val="_GBC_5b2898357289426780691d99ea19aa67"/>
            <w:id w:val="1116"/>
            <w:placeholder>
              <w:docPart w:val="{342dcb69-a946-4c15-8889-78d59e467eee}"/>
            </w:placeholder>
          </w:sdtPr>
          <w:sdtEndPr>
            <w:rPr>
              <w:rFonts w:hint="eastAsia" w:ascii="Times New Roman" w:hAnsi="Times New Roman"/>
              <w:sz w:val="21"/>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投资性房地产是指为赚取租金或资本增值，或两者兼有而持有的房地产，包括已出租的土地使用权、持有并准备增值后转让的土地使用权、已出租的建筑物。此外，对于本公司持有以备经营出租的空置建筑物，若董事会作出书面决议，明确表示将其用于经营出租且持有意图短期内不再发生变化的，也作为投资性房地产列报。</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本公司的投资性房地产按其成本作为入账价值，外购投资性房地产的成本包括购买价款、相关税费和可直接归属于该资产的其他支出；自行建造投资性房地产的成本，由建造该项资产达到预定可使用状态前所发生的必要支出构成。</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本公司投资性房地产中出租的建筑物采用年限平均法计提折旧，具体核算政策与固定资产部分相同。投资性房地产中出租的土地使用权、持有并准备增值后转让的土地使用权采用直线法摊销，具体核算政策与无形资产部分相同。</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投资性房地产的用途改变为自用时，自改变之日起，本公司将该投资性房地产转换为固定资产或无形资产。自用房地产的用途改变为赚取租金或资本增值时，自改变之日起，本公司将固定资产或无形资产转换为投资性房地产。发生转换时，以转换前的账面价值作为转换后的入账价值。</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szCs w:val="21"/>
                </w:rPr>
              </w:pPr>
              <w:r>
                <w:rPr>
                  <w:rFonts w:hint="eastAsia" w:ascii="Times New Roman" w:hAnsi="Times New Roman"/>
                  <w:sz w:val="21"/>
                  <w:szCs w:val="21"/>
                </w:rPr>
                <w:t>当投资性房地产被处置，或者永久退出使用且预计不能从其处置中取得经济利益时，终止确认该项投资性房地产。投资性房地产出售、转让、报废或毁损的处置收入扣除其账面价值和相关税费后的金额计入当期损益。</w:t>
              </w:r>
            </w:p>
          </w:sdtContent>
        </w:sdt>
      </w:sdtContent>
    </w:sdt>
    <w:p>
      <w:pPr>
        <w:pStyle w:val="85"/>
        <w:numPr>
          <w:ilvl w:val="0"/>
          <w:numId w:val="66"/>
        </w:numPr>
      </w:pPr>
      <w:r>
        <w:t>固定资产</w:t>
      </w:r>
    </w:p>
    <w:p>
      <w:pPr>
        <w:pStyle w:val="60"/>
        <w:numPr>
          <w:ilvl w:val="0"/>
          <w:numId w:val="68"/>
        </w:numPr>
        <w:rPr>
          <w:rFonts w:hint="eastAsia"/>
        </w:rPr>
      </w:pPr>
      <w:r>
        <w:rPr>
          <w:rFonts w:hint="eastAsia"/>
        </w:rPr>
        <w:t>确认条件</w:t>
      </w:r>
    </w:p>
    <w:sdt>
      <w:sdtPr>
        <w:alias w:val="是否适用：固定资产确认条件[双击切换]"/>
        <w:tag w:val="_GBC_4c768c6eca804bab9e4fc027185bcda6"/>
        <w:id w:val="1117"/>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bCs/>
          <w:szCs w:val="21"/>
        </w:rPr>
        <w:alias w:val="固定资产确认条件"/>
        <w:tag w:val="_GBC_3044d53470b143fa9477fa34b85d4ec5"/>
        <w:id w:val="1118"/>
        <w:placeholder>
          <w:docPart w:val="GBC22222222222222222222222222222"/>
        </w:placeholder>
      </w:sdtPr>
      <w:sdtEndPr>
        <w:rPr>
          <w:b/>
          <w:bCs/>
          <w:szCs w:val="21"/>
        </w:rPr>
      </w:sdtEndPr>
      <w:sdtContent>
        <w:sdt>
          <w:sdtPr>
            <w:rPr>
              <w:b/>
              <w:bCs w:val="0"/>
              <w:szCs w:val="21"/>
            </w:rPr>
            <w:alias w:val="固定资产确认条件"/>
            <w:tag w:val="_GBC_3044d53470b143fa9477fa34b85d4ec5"/>
            <w:id w:val="1119"/>
            <w:placeholder>
              <w:docPart w:val="{3b2d2ddf-5136-45f4-bc63-5e656245e193}"/>
            </w:placeholder>
          </w:sdtPr>
          <w:sdtEndPr>
            <w:rPr>
              <w:rFonts w:hint="eastAsia" w:ascii="Times New Roman" w:hAnsi="Times New Roman"/>
              <w:b/>
              <w:bCs w:val="0"/>
              <w:sz w:val="21"/>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b/>
                  <w:bCs w:val="0"/>
                  <w:sz w:val="21"/>
                  <w:szCs w:val="21"/>
                </w:rPr>
              </w:pPr>
              <w:r>
                <w:rPr>
                  <w:rFonts w:hint="eastAsia" w:ascii="Times New Roman" w:hAnsi="Times New Roman"/>
                  <w:b/>
                  <w:bCs w:val="0"/>
                  <w:sz w:val="21"/>
                  <w:szCs w:val="21"/>
                </w:rPr>
                <w:t>（1）固定资产确认条件</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固定资产指为生产商品、提供劳务、出租或经营管理而持有，并且使用寿命超过一个会计年度的有形资产。固定资产在同时满足下列条件时予以确认：</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①与该固定资产有关的经济利益很可能流入企业；</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②该固定资产的成本能够可靠地计量。</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Times New Roman" w:hAnsi="Times New Roman"/>
                  <w:b/>
                  <w:bCs/>
                  <w:sz w:val="21"/>
                  <w:szCs w:val="21"/>
                </w:rPr>
              </w:pPr>
              <w:r>
                <w:rPr>
                  <w:rFonts w:hint="eastAsia" w:ascii="Times New Roman" w:hAnsi="Times New Roman"/>
                  <w:b/>
                  <w:bCs/>
                  <w:sz w:val="21"/>
                  <w:szCs w:val="21"/>
                </w:rPr>
                <w:t>（2）固定资产初始计量</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本公司固定资产按成本进行初始计量。</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①外购的固定资产的成本包括买价、进口关税等相关税费，以及为使固定资产达到预定可使用状态前所发生的可直接归属于该资产的其他支出。</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②自行建造固定资产的成本，由建造该项资产达到预定可使用状态前所发生的必要支出构成。</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③投资者投入的固定资产，按投资合同或协议约定的价值作为入账价值，但合同或协议约定价值不公允的按公允价值入账。</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④购买固定资产的价款超过正常信用条件延期支付，实质上具有融资性质的，固定资产的成本以购买价款的现值为基础确定。实际支付的价款与购买价款的现值之间的差额，除应予资本化的以外，在信用期间内计入当期损益。</w:t>
              </w:r>
            </w:p>
            <w:p>
              <w:pPr>
                <w:rPr>
                  <w:rFonts w:hint="eastAsia"/>
                  <w:szCs w:val="21"/>
                </w:rPr>
              </w:pPr>
            </w:p>
          </w:sdtContent>
        </w:sdt>
      </w:sdtContent>
    </w:sdt>
    <w:p>
      <w:pPr>
        <w:pStyle w:val="60"/>
        <w:numPr>
          <w:ilvl w:val="0"/>
          <w:numId w:val="68"/>
        </w:numPr>
        <w:rPr>
          <w:rFonts w:hint="eastAsia"/>
        </w:rPr>
      </w:pPr>
      <w:r>
        <w:t>折旧方法</w:t>
      </w:r>
    </w:p>
    <w:sdt>
      <w:sdtPr>
        <w:alias w:val="是否适用：固定资产折旧方法[双击切换]"/>
        <w:tag w:val="_GBC_f89f129fe73045168ebdc30031da9fdd"/>
        <w:id w:val="1120"/>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7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8"/>
        <w:gridCol w:w="1832"/>
        <w:gridCol w:w="1833"/>
        <w:gridCol w:w="1833"/>
        <w:gridCol w:w="1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rPr>
            <w:tag w:val="_PLD_b93b748ee97a4a8bae6f8263364d91d5"/>
            <w:id w:val="1121"/>
          </w:sdtPr>
          <w:sdtEndPr>
            <w:rPr>
              <w:rFonts w:ascii="Times New Roman" w:hAnsi="Times New Roman"/>
            </w:rPr>
          </w:sdtEndPr>
          <w:sdtContent>
            <w:tc>
              <w:tcPr>
                <w:tcW w:w="949" w:type="pct"/>
                <w:vAlign w:val="center"/>
              </w:tcPr>
              <w:p>
                <w:pPr>
                  <w:jc w:val="center"/>
                  <w:rPr>
                    <w:rFonts w:ascii="Times New Roman" w:hAnsi="Times New Roman"/>
                    <w:szCs w:val="21"/>
                  </w:rPr>
                </w:pPr>
                <w:r>
                  <w:rPr>
                    <w:rFonts w:ascii="Times New Roman" w:hAnsi="Times New Roman"/>
                    <w:szCs w:val="21"/>
                  </w:rPr>
                  <w:t>类别</w:t>
                </w:r>
              </w:p>
            </w:tc>
          </w:sdtContent>
        </w:sdt>
        <w:sdt>
          <w:sdtPr>
            <w:rPr>
              <w:rFonts w:ascii="Times New Roman" w:hAnsi="Times New Roman"/>
            </w:rPr>
            <w:tag w:val="_PLD_8eb75a8ba4fb45a3be1c35e2609526fb"/>
            <w:id w:val="1122"/>
          </w:sdtPr>
          <w:sdtEndPr>
            <w:rPr>
              <w:rFonts w:ascii="Times New Roman" w:hAnsi="Times New Roman"/>
            </w:rPr>
          </w:sdtEndPr>
          <w:sdtContent>
            <w:tc>
              <w:tcPr>
                <w:tcW w:w="1012" w:type="pct"/>
                <w:vAlign w:val="center"/>
              </w:tcPr>
              <w:p>
                <w:pPr>
                  <w:jc w:val="center"/>
                  <w:rPr>
                    <w:rFonts w:ascii="Times New Roman" w:hAnsi="Times New Roman"/>
                    <w:szCs w:val="21"/>
                  </w:rPr>
                </w:pPr>
                <w:r>
                  <w:rPr>
                    <w:rFonts w:hint="eastAsia" w:ascii="Times New Roman" w:hAnsi="Times New Roman"/>
                    <w:szCs w:val="21"/>
                  </w:rPr>
                  <w:t>折旧方法</w:t>
                </w:r>
              </w:p>
            </w:tc>
          </w:sdtContent>
        </w:sdt>
        <w:sdt>
          <w:sdtPr>
            <w:rPr>
              <w:rFonts w:ascii="Times New Roman" w:hAnsi="Times New Roman"/>
            </w:rPr>
            <w:tag w:val="_PLD_288e4cb255e44ed98e0c53f336ac01e0"/>
            <w:id w:val="1123"/>
          </w:sdtPr>
          <w:sdtEndPr>
            <w:rPr>
              <w:rFonts w:ascii="Times New Roman" w:hAnsi="Times New Roman"/>
            </w:rPr>
          </w:sdtEndPr>
          <w:sdtContent>
            <w:tc>
              <w:tcPr>
                <w:tcW w:w="1013" w:type="pct"/>
                <w:vAlign w:val="center"/>
              </w:tcPr>
              <w:p>
                <w:pPr>
                  <w:jc w:val="center"/>
                  <w:rPr>
                    <w:rFonts w:ascii="Times New Roman" w:hAnsi="Times New Roman"/>
                    <w:szCs w:val="21"/>
                  </w:rPr>
                </w:pPr>
                <w:r>
                  <w:rPr>
                    <w:rFonts w:ascii="Times New Roman" w:hAnsi="Times New Roman"/>
                    <w:szCs w:val="21"/>
                  </w:rPr>
                  <w:t>折旧年限（年）</w:t>
                </w:r>
              </w:p>
            </w:tc>
          </w:sdtContent>
        </w:sdt>
        <w:sdt>
          <w:sdtPr>
            <w:rPr>
              <w:rFonts w:ascii="Times New Roman" w:hAnsi="Times New Roman"/>
            </w:rPr>
            <w:tag w:val="_PLD_b978331f5a784568b426597e450ebc7a"/>
            <w:id w:val="1124"/>
          </w:sdtPr>
          <w:sdtEndPr>
            <w:rPr>
              <w:rFonts w:ascii="Times New Roman" w:hAnsi="Times New Roman"/>
            </w:rPr>
          </w:sdtEndPr>
          <w:sdtContent>
            <w:tc>
              <w:tcPr>
                <w:tcW w:w="1013" w:type="pct"/>
                <w:vAlign w:val="center"/>
              </w:tcPr>
              <w:p>
                <w:pPr>
                  <w:jc w:val="center"/>
                  <w:rPr>
                    <w:rFonts w:ascii="Times New Roman" w:hAnsi="Times New Roman"/>
                    <w:szCs w:val="21"/>
                  </w:rPr>
                </w:pPr>
                <w:r>
                  <w:rPr>
                    <w:rFonts w:ascii="Times New Roman" w:hAnsi="Times New Roman"/>
                    <w:szCs w:val="21"/>
                  </w:rPr>
                  <w:t>残值率</w:t>
                </w:r>
              </w:p>
            </w:tc>
          </w:sdtContent>
        </w:sdt>
        <w:sdt>
          <w:sdtPr>
            <w:rPr>
              <w:rFonts w:ascii="Times New Roman" w:hAnsi="Times New Roman"/>
            </w:rPr>
            <w:tag w:val="_PLD_02921e2cbb3b427bb4fe2aba2949e56a"/>
            <w:id w:val="1125"/>
          </w:sdtPr>
          <w:sdtEndPr>
            <w:rPr>
              <w:rFonts w:ascii="Times New Roman" w:hAnsi="Times New Roman"/>
            </w:rPr>
          </w:sdtEndPr>
          <w:sdtContent>
            <w:tc>
              <w:tcPr>
                <w:tcW w:w="1013" w:type="pct"/>
                <w:vAlign w:val="center"/>
              </w:tcPr>
              <w:p>
                <w:pPr>
                  <w:jc w:val="center"/>
                  <w:rPr>
                    <w:rFonts w:ascii="Times New Roman" w:hAnsi="Times New Roman"/>
                    <w:szCs w:val="21"/>
                  </w:rPr>
                </w:pPr>
                <w:r>
                  <w:rPr>
                    <w:rFonts w:ascii="Times New Roman" w:hAnsi="Times New Roman"/>
                    <w:szCs w:val="21"/>
                  </w:rPr>
                  <w:t>年折旧率</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pct"/>
            <w:vAlign w:val="center"/>
          </w:tcPr>
          <w:p>
            <w:pPr>
              <w:jc w:val="center"/>
              <w:rPr>
                <w:rFonts w:ascii="Times New Roman" w:hAnsi="Times New Roman"/>
                <w:szCs w:val="21"/>
              </w:rPr>
            </w:pPr>
            <w:r>
              <w:rPr>
                <w:rFonts w:ascii="Times New Roman" w:hAnsi="Times New Roman"/>
              </w:rPr>
              <w:t>房屋及建筑物</w:t>
            </w:r>
          </w:p>
        </w:tc>
        <w:tc>
          <w:tcPr>
            <w:tcW w:w="1012" w:type="pct"/>
            <w:vAlign w:val="center"/>
          </w:tcPr>
          <w:p>
            <w:pPr>
              <w:jc w:val="center"/>
              <w:rPr>
                <w:rFonts w:ascii="Times New Roman" w:hAnsi="Times New Roman"/>
                <w:szCs w:val="21"/>
              </w:rPr>
            </w:pPr>
            <w:r>
              <w:rPr>
                <w:rFonts w:ascii="Times New Roman" w:hAnsi="Times New Roman"/>
              </w:rPr>
              <w:t>直线法</w:t>
            </w:r>
          </w:p>
        </w:tc>
        <w:tc>
          <w:tcPr>
            <w:tcW w:w="1013" w:type="pct"/>
            <w:vAlign w:val="center"/>
          </w:tcPr>
          <w:p>
            <w:pPr>
              <w:jc w:val="right"/>
              <w:rPr>
                <w:rFonts w:ascii="Times New Roman" w:hAnsi="Times New Roman"/>
                <w:szCs w:val="21"/>
              </w:rPr>
            </w:pPr>
            <w:r>
              <w:rPr>
                <w:rFonts w:ascii="Times New Roman" w:hAnsi="Times New Roman"/>
              </w:rPr>
              <w:t>30-45</w:t>
            </w:r>
          </w:p>
        </w:tc>
        <w:tc>
          <w:tcPr>
            <w:tcW w:w="1013" w:type="pct"/>
            <w:vAlign w:val="center"/>
          </w:tcPr>
          <w:p>
            <w:pPr>
              <w:jc w:val="right"/>
              <w:rPr>
                <w:rFonts w:hint="eastAsia" w:ascii="Times New Roman" w:hAnsi="Times New Roman" w:eastAsia="宋体"/>
                <w:szCs w:val="21"/>
                <w:lang w:val="en-US" w:eastAsia="zh-CN"/>
              </w:rPr>
            </w:pPr>
            <w:r>
              <w:rPr>
                <w:rFonts w:ascii="Times New Roman" w:hAnsi="Times New Roman"/>
              </w:rPr>
              <w:t>3-5</w:t>
            </w:r>
            <w:r>
              <w:rPr>
                <w:rFonts w:hint="eastAsia" w:ascii="Times New Roman" w:hAnsi="Times New Roman"/>
                <w:lang w:val="en-US" w:eastAsia="zh-CN"/>
              </w:rPr>
              <w:t>%</w:t>
            </w:r>
          </w:p>
        </w:tc>
        <w:tc>
          <w:tcPr>
            <w:tcW w:w="1013" w:type="pct"/>
            <w:vAlign w:val="center"/>
          </w:tcPr>
          <w:p>
            <w:pPr>
              <w:jc w:val="right"/>
              <w:rPr>
                <w:rFonts w:hint="eastAsia" w:ascii="Times New Roman" w:hAnsi="Times New Roman" w:eastAsia="宋体"/>
                <w:szCs w:val="21"/>
                <w:lang w:val="en-US" w:eastAsia="zh-CN"/>
              </w:rPr>
            </w:pPr>
            <w:r>
              <w:rPr>
                <w:rFonts w:ascii="Times New Roman" w:hAnsi="Times New Roman"/>
              </w:rPr>
              <w:t>2.11-3.23</w:t>
            </w:r>
            <w:r>
              <w:rPr>
                <w:rFonts w:hint="eastAsia" w:ascii="Times New Roman" w:hAnsi="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pct"/>
            <w:vAlign w:val="center"/>
          </w:tcPr>
          <w:p>
            <w:pPr>
              <w:jc w:val="center"/>
              <w:rPr>
                <w:rFonts w:ascii="Times New Roman" w:hAnsi="Times New Roman"/>
                <w:szCs w:val="21"/>
              </w:rPr>
            </w:pPr>
            <w:r>
              <w:rPr>
                <w:rFonts w:ascii="Times New Roman" w:hAnsi="Times New Roman"/>
              </w:rPr>
              <w:t>机器设备</w:t>
            </w:r>
          </w:p>
        </w:tc>
        <w:tc>
          <w:tcPr>
            <w:tcW w:w="1012" w:type="pct"/>
            <w:vAlign w:val="center"/>
          </w:tcPr>
          <w:p>
            <w:pPr>
              <w:jc w:val="center"/>
              <w:rPr>
                <w:rFonts w:ascii="Times New Roman" w:hAnsi="Times New Roman"/>
                <w:szCs w:val="21"/>
              </w:rPr>
            </w:pPr>
            <w:r>
              <w:rPr>
                <w:rFonts w:ascii="Times New Roman" w:hAnsi="Times New Roman"/>
              </w:rPr>
              <w:t>直线法</w:t>
            </w:r>
          </w:p>
        </w:tc>
        <w:tc>
          <w:tcPr>
            <w:tcW w:w="1013" w:type="pct"/>
            <w:vAlign w:val="center"/>
          </w:tcPr>
          <w:p>
            <w:pPr>
              <w:jc w:val="right"/>
              <w:rPr>
                <w:rFonts w:ascii="Times New Roman" w:hAnsi="Times New Roman"/>
                <w:szCs w:val="21"/>
              </w:rPr>
            </w:pPr>
            <w:r>
              <w:rPr>
                <w:rFonts w:ascii="Times New Roman" w:hAnsi="Times New Roman"/>
              </w:rPr>
              <w:t>4-14</w:t>
            </w:r>
          </w:p>
        </w:tc>
        <w:tc>
          <w:tcPr>
            <w:tcW w:w="1013" w:type="pct"/>
            <w:vAlign w:val="center"/>
          </w:tcPr>
          <w:p>
            <w:pPr>
              <w:jc w:val="right"/>
              <w:rPr>
                <w:rFonts w:hint="eastAsia" w:ascii="Times New Roman" w:hAnsi="Times New Roman" w:eastAsia="宋体"/>
                <w:szCs w:val="21"/>
                <w:lang w:val="en-US" w:eastAsia="zh-CN"/>
              </w:rPr>
            </w:pPr>
            <w:r>
              <w:rPr>
                <w:rFonts w:ascii="Times New Roman" w:hAnsi="Times New Roman"/>
              </w:rPr>
              <w:t>3-5</w:t>
            </w:r>
            <w:r>
              <w:rPr>
                <w:rFonts w:hint="eastAsia" w:ascii="Times New Roman" w:hAnsi="Times New Roman"/>
                <w:lang w:val="en-US" w:eastAsia="zh-CN"/>
              </w:rPr>
              <w:t>%</w:t>
            </w:r>
          </w:p>
        </w:tc>
        <w:tc>
          <w:tcPr>
            <w:tcW w:w="1013" w:type="pct"/>
            <w:vAlign w:val="center"/>
          </w:tcPr>
          <w:p>
            <w:pPr>
              <w:jc w:val="right"/>
              <w:rPr>
                <w:rFonts w:hint="eastAsia" w:ascii="Times New Roman" w:hAnsi="Times New Roman" w:eastAsia="宋体"/>
                <w:szCs w:val="21"/>
                <w:lang w:val="en-US" w:eastAsia="zh-CN"/>
              </w:rPr>
            </w:pPr>
            <w:r>
              <w:rPr>
                <w:rFonts w:ascii="Times New Roman" w:hAnsi="Times New Roman"/>
              </w:rPr>
              <w:t>6.79-24.25</w:t>
            </w:r>
            <w:r>
              <w:rPr>
                <w:rFonts w:hint="eastAsia" w:ascii="Times New Roman" w:hAnsi="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pct"/>
            <w:vAlign w:val="center"/>
          </w:tcPr>
          <w:p>
            <w:pPr>
              <w:jc w:val="center"/>
              <w:rPr>
                <w:rFonts w:ascii="Times New Roman" w:hAnsi="Times New Roman"/>
                <w:szCs w:val="21"/>
              </w:rPr>
            </w:pPr>
            <w:r>
              <w:rPr>
                <w:rFonts w:ascii="Times New Roman" w:hAnsi="Times New Roman"/>
              </w:rPr>
              <w:t>运输设备</w:t>
            </w:r>
          </w:p>
        </w:tc>
        <w:tc>
          <w:tcPr>
            <w:tcW w:w="1012" w:type="pct"/>
            <w:vAlign w:val="center"/>
          </w:tcPr>
          <w:p>
            <w:pPr>
              <w:jc w:val="center"/>
              <w:rPr>
                <w:rFonts w:ascii="Times New Roman" w:hAnsi="Times New Roman"/>
                <w:szCs w:val="21"/>
              </w:rPr>
            </w:pPr>
            <w:r>
              <w:rPr>
                <w:rFonts w:ascii="Times New Roman" w:hAnsi="Times New Roman"/>
              </w:rPr>
              <w:t>直线法</w:t>
            </w:r>
          </w:p>
        </w:tc>
        <w:tc>
          <w:tcPr>
            <w:tcW w:w="1013" w:type="pct"/>
            <w:vAlign w:val="center"/>
          </w:tcPr>
          <w:p>
            <w:pPr>
              <w:jc w:val="right"/>
              <w:rPr>
                <w:rFonts w:ascii="Times New Roman" w:hAnsi="Times New Roman"/>
                <w:szCs w:val="21"/>
              </w:rPr>
            </w:pPr>
            <w:r>
              <w:rPr>
                <w:rFonts w:ascii="Times New Roman" w:hAnsi="Times New Roman"/>
              </w:rPr>
              <w:t>5-12</w:t>
            </w:r>
          </w:p>
        </w:tc>
        <w:tc>
          <w:tcPr>
            <w:tcW w:w="1013" w:type="pct"/>
            <w:vAlign w:val="center"/>
          </w:tcPr>
          <w:p>
            <w:pPr>
              <w:jc w:val="right"/>
              <w:rPr>
                <w:rFonts w:hint="eastAsia" w:ascii="Times New Roman" w:hAnsi="Times New Roman" w:eastAsia="宋体"/>
                <w:szCs w:val="21"/>
                <w:lang w:val="en-US" w:eastAsia="zh-CN"/>
              </w:rPr>
            </w:pPr>
            <w:r>
              <w:rPr>
                <w:rFonts w:ascii="Times New Roman" w:hAnsi="Times New Roman"/>
              </w:rPr>
              <w:t>3-5</w:t>
            </w:r>
            <w:r>
              <w:rPr>
                <w:rFonts w:hint="eastAsia" w:ascii="Times New Roman" w:hAnsi="Times New Roman"/>
                <w:lang w:val="en-US" w:eastAsia="zh-CN"/>
              </w:rPr>
              <w:t>%</w:t>
            </w:r>
          </w:p>
        </w:tc>
        <w:tc>
          <w:tcPr>
            <w:tcW w:w="1013" w:type="pct"/>
            <w:vAlign w:val="center"/>
          </w:tcPr>
          <w:p>
            <w:pPr>
              <w:jc w:val="right"/>
              <w:rPr>
                <w:rFonts w:hint="eastAsia" w:ascii="Times New Roman" w:hAnsi="Times New Roman" w:eastAsia="宋体"/>
                <w:szCs w:val="21"/>
                <w:lang w:val="en-US" w:eastAsia="zh-CN"/>
              </w:rPr>
            </w:pPr>
            <w:r>
              <w:rPr>
                <w:rFonts w:ascii="Times New Roman" w:hAnsi="Times New Roman"/>
              </w:rPr>
              <w:t>7.92-19.40</w:t>
            </w:r>
            <w:r>
              <w:rPr>
                <w:rFonts w:hint="eastAsia" w:ascii="Times New Roman" w:hAnsi="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pct"/>
            <w:vAlign w:val="center"/>
          </w:tcPr>
          <w:p>
            <w:pPr>
              <w:jc w:val="center"/>
              <w:rPr>
                <w:rFonts w:ascii="Times New Roman" w:hAnsi="Times New Roman"/>
                <w:szCs w:val="21"/>
              </w:rPr>
            </w:pPr>
            <w:r>
              <w:rPr>
                <w:rFonts w:ascii="Times New Roman" w:hAnsi="Times New Roman"/>
              </w:rPr>
              <w:t>其他设备</w:t>
            </w:r>
          </w:p>
        </w:tc>
        <w:tc>
          <w:tcPr>
            <w:tcW w:w="1012" w:type="pct"/>
            <w:vAlign w:val="center"/>
          </w:tcPr>
          <w:p>
            <w:pPr>
              <w:jc w:val="center"/>
              <w:rPr>
                <w:rFonts w:ascii="Times New Roman" w:hAnsi="Times New Roman"/>
                <w:szCs w:val="21"/>
              </w:rPr>
            </w:pPr>
            <w:r>
              <w:rPr>
                <w:rFonts w:ascii="Times New Roman" w:hAnsi="Times New Roman"/>
              </w:rPr>
              <w:t>直线法</w:t>
            </w:r>
          </w:p>
        </w:tc>
        <w:tc>
          <w:tcPr>
            <w:tcW w:w="1013" w:type="pct"/>
            <w:vAlign w:val="center"/>
          </w:tcPr>
          <w:p>
            <w:pPr>
              <w:jc w:val="right"/>
              <w:rPr>
                <w:rFonts w:ascii="Times New Roman" w:hAnsi="Times New Roman"/>
                <w:szCs w:val="21"/>
              </w:rPr>
            </w:pPr>
            <w:r>
              <w:rPr>
                <w:rFonts w:ascii="Times New Roman" w:hAnsi="Times New Roman"/>
              </w:rPr>
              <w:t>5-10</w:t>
            </w:r>
          </w:p>
        </w:tc>
        <w:tc>
          <w:tcPr>
            <w:tcW w:w="1013" w:type="pct"/>
            <w:vAlign w:val="center"/>
          </w:tcPr>
          <w:p>
            <w:pPr>
              <w:jc w:val="right"/>
              <w:rPr>
                <w:rFonts w:hint="eastAsia" w:ascii="Times New Roman" w:hAnsi="Times New Roman" w:eastAsia="宋体"/>
                <w:szCs w:val="21"/>
                <w:lang w:val="en-US" w:eastAsia="zh-CN"/>
              </w:rPr>
            </w:pPr>
            <w:r>
              <w:rPr>
                <w:rFonts w:ascii="Times New Roman" w:hAnsi="Times New Roman"/>
              </w:rPr>
              <w:t>3-5</w:t>
            </w:r>
            <w:r>
              <w:rPr>
                <w:rFonts w:hint="eastAsia" w:ascii="Times New Roman" w:hAnsi="Times New Roman"/>
                <w:lang w:val="en-US" w:eastAsia="zh-CN"/>
              </w:rPr>
              <w:t>%</w:t>
            </w:r>
          </w:p>
        </w:tc>
        <w:tc>
          <w:tcPr>
            <w:tcW w:w="1013" w:type="pct"/>
            <w:vAlign w:val="center"/>
          </w:tcPr>
          <w:p>
            <w:pPr>
              <w:jc w:val="right"/>
              <w:rPr>
                <w:rFonts w:hint="eastAsia" w:ascii="Times New Roman" w:hAnsi="Times New Roman" w:eastAsia="宋体"/>
                <w:szCs w:val="21"/>
                <w:lang w:val="en-US" w:eastAsia="zh-CN"/>
              </w:rPr>
            </w:pPr>
            <w:r>
              <w:rPr>
                <w:rFonts w:ascii="Times New Roman" w:hAnsi="Times New Roman"/>
              </w:rPr>
              <w:t>9.50-19.40</w:t>
            </w:r>
            <w:r>
              <w:rPr>
                <w:rFonts w:hint="eastAsia" w:ascii="Times New Roman" w:hAnsi="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① 固定资产折旧</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固定资产折旧按其入账价值减去预计净残值后在预计使用寿命内计提。对计提了减值准备的固定资产，则在未来期间按扣除减值准备后的账面价值及依据尚可使用年限确定折旧额；已提足折旧仍继续使用的固定资产不计提折旧。</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本公司根据固定资产的性质和使用情况，确定固定资产的使用寿命和预计净残值。并在年度终了，对固定资产的使用寿命、预计净残值和折旧方法进行复核，如与原先估计数存在差异的，进行相应的调整。</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② 固定资产的后续支出</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与固定资产有关的后续支出，符合固定资产确认条件的，计入固定资产成本；不符合固定资产确认条件的，在发生时计入当期损益。</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③ 固定资产处置</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当固定资产被处置、或者预期通过使用或处置不能产生经济利益时，终止确认该固定资产。固定资产出售、转让、报废或毁损的处置收入扣除其账面价值和相关税费后的金额计入当期损益。</w:t>
      </w:r>
    </w:p>
    <w:p/>
    <w:p>
      <w:pPr>
        <w:pStyle w:val="85"/>
        <w:numPr>
          <w:ilvl w:val="0"/>
          <w:numId w:val="66"/>
        </w:numPr>
      </w:pPr>
      <w:r>
        <w:t>在建工程</w:t>
      </w:r>
    </w:p>
    <w:sdt>
      <w:sdtPr>
        <w:rPr>
          <w:rFonts w:hint="eastAsia"/>
          <w:szCs w:val="21"/>
        </w:rPr>
        <w:alias w:val="是否适用：在建工程_重要会计政策和估计[双击切换]"/>
        <w:tag w:val="_GBC_00730441e5ea4f57b3cd3ff1ecc5c1bd"/>
        <w:id w:val="1126"/>
        <w:placeholder>
          <w:docPart w:val="GBC22222222222222222222222222222"/>
        </w:placeholder>
      </w:sdtPr>
      <w:sdtEndPr>
        <w:rPr>
          <w:rFonts w:hint="eastAsia"/>
          <w:szCs w:val="21"/>
        </w:rPr>
      </w:sdtEndPr>
      <w:sdtContent>
        <w:p>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在建工程核算方法"/>
        <w:tag w:val="_GBC_ed79f983df814c58add61776fe84c76e"/>
        <w:id w:val="1127"/>
        <w:placeholder>
          <w:docPart w:val="GBC22222222222222222222222222222"/>
        </w:placeholder>
      </w:sdtPr>
      <w:sdtEndPr>
        <w:rPr>
          <w:rFonts w:hint="eastAsia"/>
          <w:szCs w:val="21"/>
        </w:rPr>
      </w:sdtEndPr>
      <w:sdtContent>
        <w:sdt>
          <w:sdtPr>
            <w:rPr>
              <w:rFonts w:hint="eastAsia"/>
              <w:szCs w:val="21"/>
            </w:rPr>
            <w:alias w:val="在建工程核算方法"/>
            <w:tag w:val="_GBC_ed79f983df814c58add61776fe84c76e"/>
            <w:id w:val="1128"/>
            <w:placeholder>
              <w:docPart w:val="{1784935c-8507-4369-9702-1743fc5090b1}"/>
            </w:placeholder>
          </w:sdtPr>
          <w:sdtEndPr>
            <w:rPr>
              <w:rFonts w:hint="eastAsia" w:ascii="Times New Roman" w:hAnsi="Times New Roman"/>
              <w:sz w:val="21"/>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b/>
                  <w:bCs/>
                  <w:sz w:val="21"/>
                  <w:szCs w:val="21"/>
                </w:rPr>
                <w:t>（1）在建工程初始计量</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本公司自行建造的在建工程按实际成本计价，实际成本由建造该项资产达到预定可使用状态前所发生的必要支出构成，包括工程用物资成本、人工成本、交纳的相关税费、应予资本化的借款费用以及应分摊的间接费用等。</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Times New Roman" w:hAnsi="Times New Roman"/>
                  <w:b/>
                  <w:bCs/>
                  <w:sz w:val="21"/>
                  <w:szCs w:val="21"/>
                </w:rPr>
              </w:pPr>
              <w:r>
                <w:rPr>
                  <w:rFonts w:hint="eastAsia" w:ascii="Times New Roman" w:hAnsi="Times New Roman"/>
                  <w:b/>
                  <w:bCs/>
                  <w:sz w:val="21"/>
                  <w:szCs w:val="21"/>
                </w:rPr>
                <w:t>（2）在建工程结转为固定资产的标准和时点</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szCs w:val="21"/>
                </w:rPr>
              </w:pPr>
              <w:r>
                <w:rPr>
                  <w:rFonts w:hint="eastAsia" w:ascii="Times New Roman" w:hAnsi="Times New Roman"/>
                  <w:sz w:val="21"/>
                  <w:szCs w:val="21"/>
                </w:rPr>
                <w:t>在建工程项目按建造该项资产达到预定可使用状态前所发生的全部支出，作为固定资产的入账价值。所建造的在建工程已达到预定可使用状态，但尚未办理竣工决算的，自达到预定可使用状态之日起，根据工程预算、造价或者工程实际成本等，按估计的价值转入固定资产，并按本公司固定资产折旧政策计提固定资产的折旧，待办理竣工决算后，再按实际成本调整原来的暂估价值，但不调整原已计提的折旧额。</w:t>
              </w:r>
            </w:p>
          </w:sdtContent>
        </w:sdt>
      </w:sdtContent>
    </w:sdt>
    <w:p>
      <w:pPr>
        <w:rPr>
          <w:rFonts w:hint="eastAsia"/>
          <w:szCs w:val="21"/>
        </w:rPr>
      </w:pPr>
    </w:p>
    <w:p>
      <w:pPr>
        <w:pStyle w:val="85"/>
        <w:numPr>
          <w:ilvl w:val="0"/>
          <w:numId w:val="66"/>
        </w:numPr>
      </w:pPr>
      <w:r>
        <w:t>借款费用</w:t>
      </w:r>
    </w:p>
    <w:sdt>
      <w:sdtPr>
        <w:rPr>
          <w:rFonts w:hint="eastAsia"/>
          <w:szCs w:val="21"/>
        </w:rPr>
        <w:alias w:val="是否适用：借款费用_重要会计政策和估计[双击切换]"/>
        <w:tag w:val="_GBC_84ea3b60fd54474487b81f25f176d989"/>
        <w:id w:val="1129"/>
        <w:placeholder>
          <w:docPart w:val="GBC22222222222222222222222222222"/>
        </w:placeholder>
      </w:sdtPr>
      <w:sdtEndPr>
        <w:rPr>
          <w:rFonts w:hint="eastAsia"/>
          <w:szCs w:val="21"/>
        </w:rPr>
      </w:sdtEndPr>
      <w:sdtContent>
        <w:p>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借款费用的会计处理方法"/>
        <w:tag w:val="_GBC_2101c32d32c64f39a8b8fcd2b72dbb0a"/>
        <w:id w:val="1130"/>
        <w:placeholder>
          <w:docPart w:val="GBC22222222222222222222222222222"/>
        </w:placeholder>
      </w:sdtPr>
      <w:sdtEndPr>
        <w:rPr>
          <w:rFonts w:hint="eastAsia"/>
          <w:szCs w:val="21"/>
        </w:rPr>
      </w:sdtEndPr>
      <w:sdtContent>
        <w:sdt>
          <w:sdtPr>
            <w:rPr>
              <w:rFonts w:hint="eastAsia"/>
              <w:b/>
              <w:bCs/>
              <w:szCs w:val="21"/>
            </w:rPr>
            <w:alias w:val="借款费用的会计处理方法"/>
            <w:tag w:val="_GBC_2101c32d32c64f39a8b8fcd2b72dbb0a"/>
            <w:id w:val="1131"/>
            <w:placeholder>
              <w:docPart w:val="{9e51a17e-04c3-417c-a327-8960c18606d6}"/>
            </w:placeholder>
          </w:sdtPr>
          <w:sdtEndPr>
            <w:rPr>
              <w:rFonts w:hint="eastAsia" w:ascii="Times New Roman" w:hAnsi="Times New Roman"/>
              <w:b/>
              <w:bCs/>
              <w:sz w:val="21"/>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b/>
                  <w:bCs/>
                  <w:sz w:val="21"/>
                  <w:szCs w:val="21"/>
                </w:rPr>
              </w:pPr>
              <w:r>
                <w:rPr>
                  <w:rFonts w:hint="eastAsia" w:ascii="Times New Roman" w:hAnsi="Times New Roman"/>
                  <w:b/>
                  <w:bCs/>
                  <w:sz w:val="21"/>
                  <w:szCs w:val="21"/>
                </w:rPr>
                <w:t>（1）借款费用资本化的确认原则</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本公司发生的借款费用，可直接归属于符合资本化条件的资产的购建或者生产的，予以资本化，计入相关资产成本；其他借款费用，在发生时根据其发生额确认为费用，计入当期损益。</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符合资本化条件的资产，是指需要经过相当长时间的购建或者生产活动才能达到预定可使用或者可销售状态的固定资产、投资性房地产和存货等资产。</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借款费用同时满足下列条件时开始资本化：</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①资产支出已经发生，资产支出包括为购建或者生产符合资本化条件的资产而以支付现金、转移非现金资产或者承担带息债务形式发生的支出；</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②借款费用已经发生；</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③为使资产达到预定可使用或者可销售状态所必要的购建或者生产活动已经开始。</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Times New Roman" w:hAnsi="Times New Roman"/>
                  <w:b/>
                  <w:bCs/>
                  <w:sz w:val="21"/>
                  <w:szCs w:val="21"/>
                </w:rPr>
              </w:pPr>
              <w:r>
                <w:rPr>
                  <w:rFonts w:hint="eastAsia" w:ascii="Times New Roman" w:hAnsi="Times New Roman"/>
                  <w:b/>
                  <w:bCs/>
                  <w:sz w:val="21"/>
                  <w:szCs w:val="21"/>
                </w:rPr>
                <w:t>（2）借款费用资本化期间</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资本化期间，指从借款费用开始资本化时点到停止资本化时点的期间，借款费用暂停资本化的期间不包括在内。</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当购建或者生产符合资本化条件的资产达到预定可使用或者可销售状态时，借款费用停止资本化。</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当购建或者生产符合资本化条件的资产中部分项目分别完工且可单独使用时，该部分资产借款费用停止资本化。</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购建或者生产的资产的各部分分别完工，但必须等到整体完工后才可使用或可对外销售的，在该资产整体完工时停止借款费用资本化。</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Times New Roman" w:hAnsi="Times New Roman"/>
                  <w:b/>
                  <w:bCs/>
                  <w:sz w:val="21"/>
                  <w:szCs w:val="21"/>
                </w:rPr>
              </w:pPr>
              <w:r>
                <w:rPr>
                  <w:rFonts w:hint="eastAsia" w:ascii="Times New Roman" w:hAnsi="Times New Roman"/>
                  <w:b/>
                  <w:bCs/>
                  <w:sz w:val="21"/>
                  <w:szCs w:val="21"/>
                </w:rPr>
                <w:t>（3）暂停资本化期间</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符合资本化条件的资产在购建或生产过程中发生的非正常中断、且中断时间连续超过3个月的，则借款费用暂停资本化；该项中断如是所购建或生产的符合资本化条件的资产达到预定可使用状态或者可销售状态必要的程序，则借款费用继续资本化。在中断期间发生的借款费用确认为当期损益，直至资产的购建或者生产活动重新开始后借款费用继续资本化。</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Times New Roman" w:hAnsi="Times New Roman"/>
                  <w:b/>
                  <w:bCs/>
                  <w:sz w:val="21"/>
                  <w:szCs w:val="21"/>
                </w:rPr>
              </w:pPr>
              <w:r>
                <w:rPr>
                  <w:rFonts w:hint="eastAsia" w:ascii="Times New Roman" w:hAnsi="Times New Roman"/>
                  <w:b/>
                  <w:bCs/>
                  <w:sz w:val="21"/>
                  <w:szCs w:val="21"/>
                </w:rPr>
                <w:t>（4）借款费用资本化金额的计算方法</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专门借款的利息费用（扣除尚未动用的借款资金存入银行取得的利息收入或者进行暂时性投资取得的投资收益）及其辅助费用在所购建或者生产的符合资本化条件的资产达到预定可使用或者可销售状态前，予以资本化。</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根据累计资产支出超过专门借款部分的资产支出加权平均数乘以所占用一般借款的资本化率，计算确定一般借款应予资本化的利息金额。资本化率根据一般借款加权平均利率计算确定。</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cs="Times New Roman"/>
                  <w:kern w:val="2"/>
                  <w:szCs w:val="21"/>
                </w:rPr>
              </w:pPr>
              <w:r>
                <w:rPr>
                  <w:rFonts w:hint="eastAsia" w:ascii="Times New Roman" w:hAnsi="Times New Roman"/>
                  <w:sz w:val="21"/>
                  <w:szCs w:val="21"/>
                </w:rPr>
                <w:t>借款存在折价或者溢价的，按照实际利率法确定每一会计期间应摊销的折价或者溢价金额，调整每期利息金额。</w:t>
              </w:r>
            </w:p>
          </w:sdtContent>
        </w:sdt>
      </w:sdtContent>
    </w:sdt>
    <w:p>
      <w:pPr>
        <w:rPr>
          <w:rFonts w:hint="eastAsia"/>
          <w:szCs w:val="21"/>
        </w:rPr>
      </w:pPr>
    </w:p>
    <w:p>
      <w:pPr>
        <w:pStyle w:val="85"/>
        <w:numPr>
          <w:ilvl w:val="0"/>
          <w:numId w:val="66"/>
        </w:numPr>
      </w:pPr>
      <w:r>
        <w:t>生物资产</w:t>
      </w:r>
    </w:p>
    <w:sdt>
      <w:sdtPr>
        <w:rPr>
          <w:rFonts w:hint="eastAsia"/>
          <w:szCs w:val="21"/>
        </w:rPr>
        <w:alias w:val="是否适用：生物资产_重要会计政策和估计[双击切换]"/>
        <w:tag w:val="_GBC_f511e8d0a6dc417eb1d10eeecb5b05a5"/>
        <w:id w:val="1132"/>
        <w:placeholder>
          <w:docPart w:val="GBC22222222222222222222222222222"/>
        </w:placeholder>
      </w:sdtPr>
      <w:sdtEndPr>
        <w:rPr>
          <w:rFonts w:hint="eastAsia"/>
          <w:szCs w:val="21"/>
        </w:rPr>
      </w:sdtEndPr>
      <w:sdtContent>
        <w:p>
          <w:pPr>
            <w:outlineLvl w:val="9"/>
            <w:rPr>
              <w:rFonts w:hint="eastAsia" w:cs="Times New Roman"/>
              <w:kern w:val="2"/>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pStyle w:val="85"/>
        <w:numPr>
          <w:ilvl w:val="0"/>
          <w:numId w:val="66"/>
        </w:numPr>
      </w:pPr>
      <w:r>
        <w:t>油气资产</w:t>
      </w:r>
    </w:p>
    <w:sdt>
      <w:sdtPr>
        <w:rPr>
          <w:rFonts w:hint="eastAsia"/>
          <w:szCs w:val="21"/>
        </w:rPr>
        <w:alias w:val="是否适用：油气资产_重要会计政策和估计[双击切换]"/>
        <w:tag w:val="_GBC_fb60dd1d8d2346fb9b2e461875c070c9"/>
        <w:id w:val="1133"/>
        <w:placeholder>
          <w:docPart w:val="GBC22222222222222222222222222222"/>
        </w:placeholder>
      </w:sdtPr>
      <w:sdtEndPr>
        <w:rPr>
          <w:rFonts w:hint="eastAsia"/>
          <w:szCs w:val="21"/>
        </w:rPr>
      </w:sdtEndPr>
      <w:sdtContent>
        <w:p>
          <w:pPr>
            <w:outlineLvl w:val="9"/>
            <w:rPr>
              <w:rFonts w:hint="eastAsia" w:cs="Times New Roman"/>
              <w:kern w:val="2"/>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pStyle w:val="85"/>
        <w:numPr>
          <w:ilvl w:val="0"/>
          <w:numId w:val="66"/>
        </w:numPr>
      </w:pPr>
      <w:r>
        <w:t>无形资产</w:t>
      </w:r>
    </w:p>
    <w:p>
      <w:pPr>
        <w:pStyle w:val="60"/>
        <w:numPr>
          <w:ilvl w:val="3"/>
          <w:numId w:val="69"/>
        </w:numPr>
        <w:ind w:left="426" w:hanging="426"/>
        <w:rPr>
          <w:rStyle w:val="122"/>
          <w:rFonts w:hint="eastAsia"/>
          <w:szCs w:val="28"/>
        </w:rPr>
      </w:pPr>
      <w:r>
        <w:rPr>
          <w:rFonts w:hint="eastAsia"/>
        </w:rPr>
        <w:t>使用寿命及其确定依据、估计情况、摊销方法</w:t>
      </w:r>
      <w:r>
        <w:rPr>
          <w:rStyle w:val="122"/>
          <w:rFonts w:hint="eastAsia"/>
        </w:rPr>
        <w:t>或复核程序</w:t>
      </w:r>
    </w:p>
    <w:sdt>
      <w:sdtPr>
        <w:alias w:val="是否适用：无形资产计价方法、使用寿命、减值测试[双击切换]"/>
        <w:tag w:val="_GBC_40df8c87b47d48bbbf73a71cc533a892"/>
        <w:id w:val="1134"/>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无形资产计价方法、使用寿命、减值测试"/>
        <w:tag w:val="_GBC_a9e64b18f452482eb6674ec605618dcc"/>
        <w:id w:val="1135"/>
        <w:placeholder>
          <w:docPart w:val="GBC22222222222222222222222222222"/>
        </w:placeholder>
      </w:sdtPr>
      <w:sdtEndPr>
        <w:rPr>
          <w:szCs w:val="21"/>
        </w:rPr>
      </w:sdtEndPr>
      <w:sdtContent>
        <w:sdt>
          <w:sdtPr>
            <w:rPr>
              <w:szCs w:val="21"/>
            </w:rPr>
            <w:alias w:val="无形资产计价方法、使用寿命、减值测试"/>
            <w:tag w:val="_GBC_a9e64b18f452482eb6674ec605618dcc"/>
            <w:id w:val="1136"/>
            <w:placeholder>
              <w:docPart w:val="{e8d42f14-aa8e-4e60-894f-dc65e34ff9ff}"/>
            </w:placeholder>
          </w:sdtPr>
          <w:sdtEndPr>
            <w:rPr>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无形资产是指本公司拥有或者控制的没有实物形态的可辨认非货币性资产，包括土地使用权、专利权、非专利技术等。</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Times New Roman" w:hAnsi="Times New Roman"/>
                  <w:b/>
                  <w:bCs/>
                  <w:sz w:val="21"/>
                  <w:szCs w:val="21"/>
                </w:rPr>
              </w:pPr>
              <w:r>
                <w:rPr>
                  <w:rFonts w:hint="eastAsia" w:cs="宋体"/>
                  <w:b/>
                  <w:color w:val="000000"/>
                  <w:szCs w:val="21"/>
                </w:rPr>
                <w:t>①</w:t>
              </w:r>
              <w:r>
                <w:rPr>
                  <w:rFonts w:hint="eastAsia" w:ascii="Times New Roman" w:hAnsi="Times New Roman"/>
                  <w:b/>
                  <w:bCs/>
                  <w:sz w:val="21"/>
                  <w:szCs w:val="21"/>
                </w:rPr>
                <w:t>无形资产的初始计量</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外购无形资产的成本，包括购买价款、相关税费以及直接归属于使该项资产达到预定用途所发生的其他支出。购买无形资产的价款超过正常信用条件延期支付，实质上具有融资性质的，无形资产的成本以购买价款的现值为基础确定。</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债务重组取得债务人用以抵债的无形资产，以该无形资产的公允价值为基础确定其入账价值，并将重组债务的账面价值与该用以抵债的无形资产公允价值之间的差额，计入当期损益。</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在非货币性资产交换具备商业实质且换入资产或换出资产的公允价值能够可靠计量的前提下，非货币性资产交换换入的无形资产以换出资产的公允价值为基础确定其入账价值，除非有确凿证据表明换入资产的公允价值更加可靠；不满足上述前提的非货币性资产交换，以换出资产的账面价值和应支付的相关税费作为换入无形资产的成本，不确认损益。</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以同一控制下的企业吸收合并方式取得的无形资产按被合并方的账面价值确定其入账价值；以非同一控制下的企业吸收合并方式取得的无形资产按公允价值确定其入账价值。</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内部自行开发的无形资产，其成本包括：开发该无形资产时耗用的材料、劳务成本、注册费、在开发过程中使用的其他专利权和特许权的摊销以及满足资本化条件的利息费用，以及为使该无形资产达到预定用途前所发生的其他直接费用。</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Times New Roman" w:hAnsi="Times New Roman"/>
                  <w:b/>
                  <w:bCs/>
                  <w:sz w:val="21"/>
                  <w:szCs w:val="21"/>
                </w:rPr>
              </w:pPr>
              <w:r>
                <w:rPr>
                  <w:rFonts w:hint="eastAsia" w:cs="宋体"/>
                  <w:b/>
                  <w:bCs/>
                  <w:kern w:val="0"/>
                  <w:szCs w:val="21"/>
                </w:rPr>
                <w:t xml:space="preserve">② </w:t>
              </w:r>
              <w:r>
                <w:rPr>
                  <w:rFonts w:hint="eastAsia" w:ascii="Times New Roman" w:hAnsi="Times New Roman"/>
                  <w:b/>
                  <w:bCs/>
                  <w:sz w:val="21"/>
                  <w:szCs w:val="21"/>
                </w:rPr>
                <w:t>无形资产的后续计量</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本公司在取得无形资产时分析判断其使用寿命，划分为使用寿命有限和使用寿命不确定的无形资产。</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①使用寿命有限的无形资产</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对于使用寿命有限的无形资产，在为企业带来经济利益的期限内按直线法摊销。使用寿命有限的无形资产预计寿命如下：</w:t>
              </w:r>
            </w:p>
            <w:tbl>
              <w:tblPr>
                <w:tblStyle w:val="74"/>
                <w:tblW w:w="8719"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0" w:type="dxa"/>
                  <w:bottom w:w="0" w:type="dxa"/>
                  <w:right w:w="108" w:type="dxa"/>
                </w:tblCellMar>
              </w:tblPr>
              <w:tblGrid>
                <w:gridCol w:w="1845"/>
                <w:gridCol w:w="3208"/>
                <w:gridCol w:w="3666"/>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108" w:type="dxa"/>
                  </w:tblCellMar>
                </w:tblPrEx>
                <w:trPr>
                  <w:trHeight w:val="477" w:hRule="atLeast"/>
                  <w:tblHeader/>
                  <w:jc w:val="center"/>
                </w:trPr>
                <w:tc>
                  <w:tcPr>
                    <w:tcW w:w="18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ind w:firstLine="420" w:firstLineChars="200"/>
                      <w:jc w:val="center"/>
                      <w:textAlignment w:val="auto"/>
                      <w:rPr>
                        <w:rFonts w:hint="eastAsia" w:ascii="Times New Roman" w:hAnsi="Times New Roman"/>
                        <w:sz w:val="21"/>
                        <w:szCs w:val="21"/>
                      </w:rPr>
                    </w:pPr>
                    <w:r>
                      <w:rPr>
                        <w:rFonts w:hint="eastAsia" w:ascii="Times New Roman" w:hAnsi="Times New Roman"/>
                        <w:sz w:val="21"/>
                        <w:szCs w:val="21"/>
                      </w:rPr>
                      <w:t>项目</w:t>
                    </w:r>
                  </w:p>
                </w:tc>
                <w:tc>
                  <w:tcPr>
                    <w:tcW w:w="320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ind w:firstLine="420" w:firstLineChars="200"/>
                      <w:jc w:val="center"/>
                      <w:textAlignment w:val="auto"/>
                      <w:rPr>
                        <w:rFonts w:hint="eastAsia" w:ascii="Times New Roman" w:hAnsi="Times New Roman"/>
                        <w:sz w:val="21"/>
                        <w:szCs w:val="21"/>
                      </w:rPr>
                    </w:pPr>
                    <w:r>
                      <w:rPr>
                        <w:rFonts w:hint="eastAsia" w:ascii="Times New Roman" w:hAnsi="Times New Roman"/>
                        <w:sz w:val="21"/>
                        <w:szCs w:val="21"/>
                      </w:rPr>
                      <w:t>使用寿命确定的依据</w:t>
                    </w:r>
                  </w:p>
                </w:tc>
                <w:tc>
                  <w:tcPr>
                    <w:tcW w:w="366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ind w:firstLine="420" w:firstLineChars="200"/>
                      <w:jc w:val="center"/>
                      <w:textAlignment w:val="auto"/>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预计使用寿命（年）</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108" w:type="dxa"/>
                  </w:tblCellMar>
                </w:tblPrEx>
                <w:trPr>
                  <w:trHeight w:val="436" w:hRule="atLeast"/>
                  <w:jc w:val="center"/>
                </w:trPr>
                <w:tc>
                  <w:tcPr>
                    <w:tcW w:w="18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sz w:val="21"/>
                        <w:szCs w:val="21"/>
                      </w:rPr>
                    </w:pPr>
                    <w:r>
                      <w:rPr>
                        <w:rFonts w:ascii="Times New Roman" w:hAnsi="Times New Roman"/>
                      </w:rPr>
                      <w:t>土地使用权</w:t>
                    </w:r>
                  </w:p>
                </w:tc>
                <w:tc>
                  <w:tcPr>
                    <w:tcW w:w="320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right"/>
                      <w:textAlignment w:val="auto"/>
                      <w:rPr>
                        <w:rFonts w:hint="eastAsia" w:ascii="Times New Roman" w:hAnsi="Times New Roman"/>
                        <w:sz w:val="21"/>
                        <w:szCs w:val="21"/>
                      </w:rPr>
                    </w:pPr>
                    <w:r>
                      <w:rPr>
                        <w:rFonts w:ascii="Times New Roman" w:hAnsi="Times New Roman"/>
                      </w:rPr>
                      <w:t>土地使用权证载明使用期限</w:t>
                    </w:r>
                  </w:p>
                </w:tc>
                <w:tc>
                  <w:tcPr>
                    <w:tcW w:w="366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right"/>
                      <w:textAlignment w:val="auto"/>
                      <w:rPr>
                        <w:rFonts w:hint="eastAsia" w:ascii="Times New Roman" w:hAnsi="Times New Roman"/>
                        <w:sz w:val="21"/>
                        <w:szCs w:val="21"/>
                      </w:rPr>
                    </w:pPr>
                    <w:r>
                      <w:rPr>
                        <w:rFonts w:ascii="Times New Roman" w:hAnsi="Times New Roman"/>
                      </w:rPr>
                      <w:t>30-50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108" w:type="dxa"/>
                  </w:tblCellMar>
                </w:tblPrEx>
                <w:trPr>
                  <w:trHeight w:val="436" w:hRule="atLeast"/>
                  <w:jc w:val="center"/>
                </w:trPr>
                <w:tc>
                  <w:tcPr>
                    <w:tcW w:w="18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sz w:val="21"/>
                        <w:szCs w:val="21"/>
                      </w:rPr>
                    </w:pPr>
                    <w:r>
                      <w:rPr>
                        <w:rFonts w:ascii="Times New Roman" w:hAnsi="Times New Roman"/>
                      </w:rPr>
                      <w:t>专利权</w:t>
                    </w:r>
                  </w:p>
                </w:tc>
                <w:tc>
                  <w:tcPr>
                    <w:tcW w:w="320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right"/>
                      <w:textAlignment w:val="auto"/>
                      <w:rPr>
                        <w:rFonts w:hint="eastAsia" w:ascii="Times New Roman" w:hAnsi="Times New Roman"/>
                        <w:sz w:val="21"/>
                        <w:szCs w:val="21"/>
                      </w:rPr>
                    </w:pPr>
                    <w:r>
                      <w:rPr>
                        <w:rFonts w:ascii="Times New Roman" w:hAnsi="Times New Roman"/>
                      </w:rPr>
                      <w:t>预计使用年限</w:t>
                    </w:r>
                  </w:p>
                </w:tc>
                <w:tc>
                  <w:tcPr>
                    <w:tcW w:w="366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right"/>
                      <w:textAlignment w:val="auto"/>
                      <w:rPr>
                        <w:rFonts w:hint="eastAsia" w:ascii="Times New Roman" w:hAnsi="Times New Roman"/>
                        <w:sz w:val="21"/>
                        <w:szCs w:val="21"/>
                      </w:rPr>
                    </w:pPr>
                    <w:r>
                      <w:rPr>
                        <w:rFonts w:ascii="Times New Roman" w:hAnsi="Times New Roman"/>
                      </w:rPr>
                      <w:t>10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108" w:type="dxa"/>
                  </w:tblCellMar>
                </w:tblPrEx>
                <w:trPr>
                  <w:trHeight w:val="436" w:hRule="atLeast"/>
                  <w:jc w:val="center"/>
                </w:trPr>
                <w:tc>
                  <w:tcPr>
                    <w:tcW w:w="18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sz w:val="21"/>
                        <w:szCs w:val="21"/>
                      </w:rPr>
                    </w:pPr>
                    <w:r>
                      <w:rPr>
                        <w:rFonts w:ascii="Times New Roman" w:hAnsi="Times New Roman"/>
                      </w:rPr>
                      <w:t>非专有技术</w:t>
                    </w:r>
                  </w:p>
                </w:tc>
                <w:tc>
                  <w:tcPr>
                    <w:tcW w:w="320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right"/>
                      <w:textAlignment w:val="auto"/>
                      <w:rPr>
                        <w:rFonts w:hint="eastAsia" w:ascii="Times New Roman" w:hAnsi="Times New Roman"/>
                        <w:sz w:val="21"/>
                        <w:szCs w:val="21"/>
                      </w:rPr>
                    </w:pPr>
                    <w:r>
                      <w:rPr>
                        <w:rFonts w:ascii="Times New Roman" w:hAnsi="Times New Roman"/>
                      </w:rPr>
                      <w:t>预计使用年限</w:t>
                    </w:r>
                  </w:p>
                </w:tc>
                <w:tc>
                  <w:tcPr>
                    <w:tcW w:w="366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right"/>
                      <w:textAlignment w:val="auto"/>
                      <w:rPr>
                        <w:rFonts w:hint="eastAsia" w:ascii="Times New Roman" w:hAnsi="Times New Roman"/>
                        <w:sz w:val="21"/>
                        <w:szCs w:val="21"/>
                      </w:rPr>
                    </w:pPr>
                    <w:r>
                      <w:rPr>
                        <w:rFonts w:ascii="Times New Roman" w:hAnsi="Times New Roman"/>
                      </w:rPr>
                      <w:t>10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108" w:type="dxa"/>
                  </w:tblCellMar>
                </w:tblPrEx>
                <w:trPr>
                  <w:trHeight w:val="501" w:hRule="atLeast"/>
                  <w:jc w:val="center"/>
                </w:trPr>
                <w:tc>
                  <w:tcPr>
                    <w:tcW w:w="18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sz w:val="21"/>
                        <w:szCs w:val="21"/>
                      </w:rPr>
                    </w:pPr>
                    <w:r>
                      <w:rPr>
                        <w:rFonts w:ascii="Times New Roman" w:hAnsi="Times New Roman"/>
                      </w:rPr>
                      <w:t>软件</w:t>
                    </w:r>
                  </w:p>
                </w:tc>
                <w:tc>
                  <w:tcPr>
                    <w:tcW w:w="320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right"/>
                      <w:textAlignment w:val="auto"/>
                      <w:rPr>
                        <w:rFonts w:hint="eastAsia" w:ascii="Times New Roman" w:hAnsi="Times New Roman"/>
                        <w:sz w:val="21"/>
                        <w:szCs w:val="21"/>
                      </w:rPr>
                    </w:pPr>
                    <w:r>
                      <w:rPr>
                        <w:rFonts w:ascii="Times New Roman" w:hAnsi="Times New Roman"/>
                      </w:rPr>
                      <w:t>预计使用年限</w:t>
                    </w:r>
                  </w:p>
                </w:tc>
                <w:tc>
                  <w:tcPr>
                    <w:tcW w:w="366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right"/>
                      <w:textAlignment w:val="auto"/>
                      <w:rPr>
                        <w:rFonts w:hint="eastAsia" w:ascii="Times New Roman" w:hAnsi="Times New Roman"/>
                        <w:sz w:val="21"/>
                        <w:szCs w:val="21"/>
                      </w:rPr>
                    </w:pPr>
                    <w:r>
                      <w:rPr>
                        <w:rFonts w:ascii="Times New Roman" w:hAnsi="Times New Roman"/>
                      </w:rPr>
                      <w:t>3-10</w:t>
                    </w:r>
                  </w:p>
                </w:tc>
              </w:tr>
            </w:tbl>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每期末，对使用寿命有限的无形资产的使用寿命及摊销方法进行复核，如与原先估计数存在差异的，进行相应的调整。</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经复核，本期期末无形资产的使用寿命及摊销方法与以前估计未有不同。</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②使用寿命不确定的无形资产</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无法预见无形资产为企业带来经济利益期限的，视为使用寿命不确定的无形资产。使用寿命不确定的无形资产如下：</w:t>
              </w:r>
            </w:p>
            <w:tbl>
              <w:tblPr>
                <w:tblStyle w:val="74"/>
                <w:tblW w:w="8931"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0" w:type="dxa"/>
                  <w:bottom w:w="0" w:type="dxa"/>
                  <w:right w:w="108" w:type="dxa"/>
                </w:tblCellMar>
              </w:tblPr>
              <w:tblGrid>
                <w:gridCol w:w="2454"/>
                <w:gridCol w:w="6477"/>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PrEx>
                <w:trPr>
                  <w:trHeight w:val="344" w:hRule="atLeast"/>
                  <w:tblHeader/>
                  <w:jc w:val="center"/>
                </w:trPr>
                <w:tc>
                  <w:tcPr>
                    <w:tcW w:w="24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ind w:firstLine="420" w:firstLineChars="200"/>
                      <w:jc w:val="center"/>
                      <w:textAlignment w:val="auto"/>
                      <w:rPr>
                        <w:rFonts w:hint="eastAsia" w:ascii="Times New Roman" w:hAnsi="Times New Roman"/>
                        <w:sz w:val="21"/>
                        <w:szCs w:val="21"/>
                      </w:rPr>
                    </w:pPr>
                    <w:r>
                      <w:rPr>
                        <w:rFonts w:hint="eastAsia" w:ascii="Times New Roman" w:hAnsi="Times New Roman"/>
                        <w:sz w:val="21"/>
                        <w:szCs w:val="21"/>
                      </w:rPr>
                      <w:t>项目</w:t>
                    </w:r>
                  </w:p>
                </w:tc>
                <w:tc>
                  <w:tcPr>
                    <w:tcW w:w="6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ind w:firstLine="420" w:firstLineChars="200"/>
                      <w:jc w:val="center"/>
                      <w:textAlignment w:val="auto"/>
                      <w:rPr>
                        <w:rFonts w:hint="eastAsia" w:ascii="Times New Roman" w:hAnsi="Times New Roman"/>
                        <w:sz w:val="21"/>
                        <w:szCs w:val="21"/>
                      </w:rPr>
                    </w:pPr>
                    <w:r>
                      <w:rPr>
                        <w:rFonts w:hint="eastAsia" w:ascii="Times New Roman" w:hAnsi="Times New Roman"/>
                        <w:sz w:val="21"/>
                        <w:szCs w:val="21"/>
                      </w:rPr>
                      <w:t>使用寿命不确定的依据</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108" w:type="dxa"/>
                  </w:tblCellMar>
                </w:tblPrEx>
                <w:trPr>
                  <w:trHeight w:val="344" w:hRule="atLeast"/>
                  <w:jc w:val="center"/>
                </w:trPr>
                <w:tc>
                  <w:tcPr>
                    <w:tcW w:w="24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sz w:val="21"/>
                        <w:szCs w:val="21"/>
                      </w:rPr>
                    </w:pPr>
                    <w:r>
                      <w:rPr>
                        <w:rFonts w:hint="eastAsia" w:ascii="Times New Roman" w:hAnsi="Times New Roman"/>
                        <w:sz w:val="21"/>
                        <w:szCs w:val="21"/>
                      </w:rPr>
                      <w:t>药品生产技术及相应权利</w:t>
                    </w:r>
                  </w:p>
                </w:tc>
                <w:tc>
                  <w:tcPr>
                    <w:tcW w:w="6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sz w:val="21"/>
                        <w:szCs w:val="21"/>
                      </w:rPr>
                    </w:pPr>
                    <w:r>
                      <w:rPr>
                        <w:rFonts w:hint="eastAsia" w:ascii="Times New Roman" w:hAnsi="Times New Roman"/>
                        <w:sz w:val="21"/>
                        <w:szCs w:val="21"/>
                      </w:rPr>
                      <w:t>子公司广西两面针亿康药业股份有限公司成立时，前股东以药品生产技术及相应权利出资。根据药品管理法实施条例、药品注册管理办法等法规规定，药品批准文号的有效期为5年，有效期届满，需要继续使用的应当在期满前6个月，申请换发有关证件。因此相关的药品生产技术（药品生产批号）为本公司带来</w:t>
                    </w:r>
                    <w:r>
                      <w:rPr>
                        <w:rFonts w:hint="eastAsia" w:ascii="Times New Roman" w:hAnsi="Times New Roman"/>
                        <w:sz w:val="21"/>
                        <w:szCs w:val="21"/>
                        <w:lang w:val="en-US" w:eastAsia="zh-CN"/>
                      </w:rPr>
                      <w:t>未来</w:t>
                    </w:r>
                    <w:r>
                      <w:rPr>
                        <w:rFonts w:hint="eastAsia" w:ascii="Times New Roman" w:hAnsi="Times New Roman"/>
                        <w:sz w:val="21"/>
                        <w:szCs w:val="21"/>
                      </w:rPr>
                      <w:t>经济利益的期限从目前情况看无法可靠估计。</w:t>
                    </w:r>
                  </w:p>
                </w:tc>
              </w:tr>
            </w:tbl>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对于使用寿命不确定的无形资产，在持有期间内不摊销，每期末对无形资产的寿命进行复核。如果期末重新复核后仍为不确定的，在每个会计期间继续进行减值测试。经复核，该类无形资产的使用寿命仍为不确定。</w:t>
              </w:r>
            </w:p>
            <w:p>
              <w:pPr>
                <w:rPr>
                  <w:rFonts w:hint="eastAsia"/>
                  <w:szCs w:val="21"/>
                </w:rPr>
              </w:pPr>
            </w:p>
          </w:sdtContent>
        </w:sdt>
      </w:sdtContent>
    </w:sdt>
    <w:p>
      <w:pPr>
        <w:pStyle w:val="60"/>
        <w:numPr>
          <w:ilvl w:val="3"/>
          <w:numId w:val="69"/>
        </w:numPr>
        <w:ind w:left="426" w:hanging="426"/>
        <w:rPr>
          <w:rFonts w:hint="eastAsia"/>
        </w:rPr>
      </w:pPr>
      <w:r>
        <w:rPr>
          <w:rFonts w:hint="eastAsia"/>
        </w:rPr>
        <w:t>研发支出的归集范围及相关会计处理方法</w:t>
      </w:r>
    </w:p>
    <w:sdt>
      <w:sdtPr>
        <w:alias w:val="是否适用：无形资产内部研究开发支出会计政策[双击切换]"/>
        <w:tag w:val="_GBC_8f6b939ea36a42808f60b7c024994f2b"/>
        <w:id w:val="1137"/>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无形资产内部研究、开发支出会计政策"/>
        <w:tag w:val="_GBC_af7b1338d88344dfb8cd34ed66bfe672"/>
        <w:id w:val="1138"/>
        <w:placeholder>
          <w:docPart w:val="GBC22222222222222222222222222222"/>
        </w:placeholder>
      </w:sdtPr>
      <w:sdtEndPr>
        <w:rPr>
          <w:szCs w:val="21"/>
        </w:rPr>
      </w:sdtEndPr>
      <w:sdtContent>
        <w:sdt>
          <w:sdtPr>
            <w:rPr>
              <w:szCs w:val="21"/>
            </w:rPr>
            <w:alias w:val="无形资产内部研究、开发支出会计政策"/>
            <w:tag w:val="_GBC_af7b1338d88344dfb8cd34ed66bfe672"/>
            <w:id w:val="1139"/>
            <w:placeholder>
              <w:docPart w:val="{18ab9846-a0fa-4838-9ae8-24f3e64015b6}"/>
            </w:placeholder>
          </w:sdtPr>
          <w:sdtEndPr>
            <w:rPr>
              <w:szCs w:val="21"/>
            </w:rPr>
          </w:sdtEndPr>
          <w:sdtContent>
            <w:p>
              <w:pPr>
                <w:widowControl w:val="0"/>
                <w:autoSpaceDE w:val="0"/>
                <w:autoSpaceDN w:val="0"/>
                <w:adjustRightInd w:val="0"/>
                <w:snapToGrid w:val="0"/>
                <w:spacing w:line="460" w:lineRule="atLeast"/>
                <w:ind w:firstLine="426" w:firstLineChars="203"/>
                <w:jc w:val="both"/>
                <w:rPr>
                  <w:rFonts w:hint="eastAsia" w:ascii="Arial" w:hAnsi="Arial" w:eastAsia="宋体" w:cs="Arial"/>
                  <w:kern w:val="0"/>
                  <w:sz w:val="24"/>
                </w:rPr>
              </w:pPr>
              <w:r>
                <w:rPr>
                  <w:rFonts w:hint="eastAsia" w:ascii="宋体" w:hAnsi="宋体" w:eastAsia="宋体" w:cs="宋体"/>
                  <w:b/>
                  <w:color w:val="000000"/>
                  <w:kern w:val="2"/>
                  <w:szCs w:val="21"/>
                </w:rPr>
                <w:t>① 划分公司内部研究开发项目的研究阶段和开发阶段具体标准</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研究阶段：为获取并理解新的科学或技术知识等而进行的独创性的有计划调查、研究活动的阶段。</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开发阶段：在进行商业性生产或使用前，将研究成果或其他知识应用于某项计划或设计，以生产出新的或具有实质性改进的材料、装置、产品等活动的阶段。</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内部研究开发项目研究阶段的支出，在发生时计入当期损益。</w:t>
              </w:r>
            </w:p>
            <w:p>
              <w:pPr>
                <w:widowControl w:val="0"/>
                <w:spacing w:line="400" w:lineRule="exact"/>
                <w:ind w:firstLine="422" w:firstLineChars="200"/>
                <w:outlineLvl w:val="2"/>
                <w:rPr>
                  <w:rFonts w:ascii="宋体" w:hAnsi="宋体" w:eastAsia="宋体" w:cs="宋体"/>
                  <w:b/>
                  <w:color w:val="000000"/>
                  <w:kern w:val="2"/>
                  <w:szCs w:val="21"/>
                </w:rPr>
              </w:pPr>
              <w:r>
                <w:rPr>
                  <w:rFonts w:hint="eastAsia" w:ascii="宋体" w:hAnsi="宋体" w:eastAsia="宋体" w:cs="宋体"/>
                  <w:b/>
                  <w:color w:val="000000"/>
                  <w:kern w:val="2"/>
                  <w:szCs w:val="21"/>
                </w:rPr>
                <w:t>② 开发阶段支出符合资本化的具体标准</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内部研究开发项目开发阶段的支出，同时满足下列条件时确认为无形资产：</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lang w:val="en-US" w:eastAsia="zh-CN"/>
                </w:rPr>
                <w:t>A.</w:t>
              </w:r>
              <w:r>
                <w:rPr>
                  <w:rFonts w:hint="eastAsia" w:ascii="Times New Roman" w:hAnsi="Times New Roman"/>
                  <w:sz w:val="21"/>
                  <w:szCs w:val="21"/>
                </w:rPr>
                <w:t>完成该无形资产以使其能够使用或出售在技术上具有可行性；</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lang w:val="en-US" w:eastAsia="zh-CN"/>
                </w:rPr>
                <w:t>B.</w:t>
              </w:r>
              <w:r>
                <w:rPr>
                  <w:rFonts w:hint="eastAsia" w:ascii="Times New Roman" w:hAnsi="Times New Roman"/>
                  <w:sz w:val="21"/>
                  <w:szCs w:val="21"/>
                </w:rPr>
                <w:t>具有完成该无形资产并使用或出售的意图；</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lang w:val="en-US" w:eastAsia="zh-CN"/>
                </w:rPr>
                <w:t>C.</w:t>
              </w:r>
              <w:r>
                <w:rPr>
                  <w:rFonts w:hint="eastAsia" w:ascii="Times New Roman" w:hAnsi="Times New Roman"/>
                  <w:sz w:val="21"/>
                  <w:szCs w:val="21"/>
                </w:rPr>
                <w:t>无形资产产生经济利益的方式，包括能够证明运用该无形资产生产的产品存在市场或无形资产自身存在市场，无形资产将在内部使用的，能够证明其有用性；</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lang w:val="en-US" w:eastAsia="zh-CN"/>
                </w:rPr>
                <w:t>D.</w:t>
              </w:r>
              <w:r>
                <w:rPr>
                  <w:rFonts w:hint="eastAsia" w:ascii="Times New Roman" w:hAnsi="Times New Roman"/>
                  <w:sz w:val="21"/>
                  <w:szCs w:val="21"/>
                </w:rPr>
                <w:t>有足够的技术、财务资源和其他资源支持，以完成该无形资产的开发，并有能力使用或出售该无形资产；</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lang w:val="en-US" w:eastAsia="zh-CN"/>
                </w:rPr>
                <w:t>E.</w:t>
              </w:r>
              <w:r>
                <w:rPr>
                  <w:rFonts w:hint="eastAsia" w:ascii="Times New Roman" w:hAnsi="Times New Roman"/>
                  <w:sz w:val="21"/>
                  <w:szCs w:val="21"/>
                </w:rPr>
                <w:t>归属于该无形资产开发阶段的支出能够可靠地计量。</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不满足上述条件的开发阶段的支出，于发生时计入当期损益。以前期间已计入损益的开发支出不在以后期间重新确认为资产。已资本化的开发阶段的支出在资产负债表上列示为开发支出，自该项目达到预定用途之日起转为无形资产。</w:t>
              </w:r>
            </w:p>
            <w:p>
              <w:pPr>
                <w:rPr>
                  <w:rFonts w:hint="eastAsia"/>
                </w:rPr>
              </w:pPr>
            </w:p>
          </w:sdtContent>
        </w:sdt>
      </w:sdtContent>
    </w:sdt>
    <w:p>
      <w:pPr>
        <w:pStyle w:val="85"/>
        <w:numPr>
          <w:ilvl w:val="0"/>
          <w:numId w:val="66"/>
        </w:numPr>
        <w:rPr>
          <w:szCs w:val="21"/>
        </w:rPr>
      </w:pPr>
      <w:r>
        <w:rPr>
          <w:rFonts w:hint="eastAsia"/>
          <w:szCs w:val="21"/>
        </w:rPr>
        <w:t>长期资产减值</w:t>
      </w:r>
    </w:p>
    <w:sdt>
      <w:sdtPr>
        <w:rPr>
          <w:rFonts w:hint="eastAsia"/>
          <w:szCs w:val="21"/>
        </w:rPr>
        <w:alias w:val="是否适用：长期资产减值_重要会计政策和估计[双击切换]"/>
        <w:tag w:val="_GBC_e9110d6af45c4c0d808e2f284fadf642"/>
        <w:id w:val="1140"/>
        <w:placeholder>
          <w:docPart w:val="GBC22222222222222222222222222222"/>
        </w:placeholder>
      </w:sdtPr>
      <w:sdtEndPr>
        <w:rPr>
          <w:rFonts w:hint="eastAsia"/>
          <w:szCs w:val="21"/>
        </w:rPr>
      </w:sdtEndPr>
      <w:sdtContent>
        <w:p>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非金融长期资产减值测试方法及会计处理方法"/>
        <w:tag w:val="_GBC_0a065c1269a846f6923598a2c1fc4269"/>
        <w:id w:val="1141"/>
        <w:placeholder>
          <w:docPart w:val="GBC22222222222222222222222222222"/>
        </w:placeholder>
      </w:sdtPr>
      <w:sdtEndPr>
        <w:rPr>
          <w:rFonts w:hint="eastAsia"/>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本公司在资产负债表日判断长期资产是否存在可能发生减值的迹象。如果长期资产存在减值迹象的，以单项资产为基础估计其可收回金额；难以对单项资产的可收回金额进行估计的，以该资产所属的资产组为基础确定资产组的可收回金额。</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资产可收回金额的估计，根据其公允价值减去处置费用后的净额与资产预计未来现金流量的现值两者之间较高者确定。</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可收回金额的计量结果表明，长期资产的可收回金额低于其账面价值的，将长期资产的账面价值减记至可收回金额，减记的金额确认为资产减值损失，计入当期损益，同时计提相应的资产减值准备。资产减值损失一经确认，在以后会计期间不得转回。</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资产减值损失确认后，减值资产的折旧或者摊销费用在未来期间作相应调整，以使该资产在剩余使用寿命内，系统地分摊调整后的资产账面价值（扣除预计净残值）。</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szCs w:val="21"/>
            </w:rPr>
          </w:pPr>
          <w:r>
            <w:rPr>
              <w:rFonts w:hint="eastAsia" w:ascii="Times New Roman" w:hAnsi="Times New Roman"/>
              <w:sz w:val="21"/>
              <w:szCs w:val="21"/>
            </w:rPr>
            <w:t>因企业合并所形成的商誉和使用寿命不确定的无形资产，无论是否存在减值迹象，每年都进行减值测试。</w:t>
          </w:r>
        </w:p>
      </w:sdtContent>
    </w:sd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szCs w:val="21"/>
          <w:highlight w:val="cyan"/>
        </w:rPr>
      </w:pPr>
      <w:r>
        <w:rPr>
          <w:rFonts w:hint="eastAsia" w:ascii="Times New Roman" w:hAnsi="Times New Roman"/>
          <w:sz w:val="21"/>
          <w:szCs w:val="21"/>
        </w:rPr>
        <w:t>在对商誉进行减值测试时，将商誉的账面价值分摊至预期从企业合并的协同效应中受益的资产组或资产组组合。在对包含商誉的相关资产组或者资产组组合进行减值测试时，如与商誉相关的资产组或者资产组组合存在减值迹象的，先对不包含商誉的资产组或者资产组组合进行减值测试，计算可收回金额，并与相关账面价值相比较，确认相应的减值损失。再对包含商誉的资产组或者资产组组合进行减值测试，比较这些相关资产组或者资产组组合的账面价值（包括所分摊的商誉的账面价值部分）与其可收回金额，如相关资产组或者资产组组合的可收回金额低于其账面价值的，确认商誉的减值损失。</w:t>
      </w:r>
    </w:p>
    <w:p>
      <w:pPr>
        <w:rPr>
          <w:rFonts w:hint="eastAsia"/>
          <w:szCs w:val="21"/>
        </w:rPr>
      </w:pPr>
    </w:p>
    <w:p>
      <w:pPr>
        <w:pStyle w:val="85"/>
        <w:numPr>
          <w:ilvl w:val="0"/>
          <w:numId w:val="66"/>
        </w:numPr>
      </w:pPr>
      <w:r>
        <w:t>长期待摊费用</w:t>
      </w:r>
    </w:p>
    <w:sdt>
      <w:sdtPr>
        <w:rPr>
          <w:rFonts w:hint="eastAsia"/>
          <w:szCs w:val="21"/>
        </w:rPr>
        <w:alias w:val="是否适用：长期待摊费用_重要会计政策和估计[双击切换]"/>
        <w:tag w:val="_GBC_5f2bbee5e66644d489f8d74ae8f96539"/>
        <w:id w:val="1142"/>
        <w:placeholder>
          <w:docPart w:val="GBC22222222222222222222222222222"/>
        </w:placeholder>
      </w:sdtPr>
      <w:sdtEndPr>
        <w:rPr>
          <w:rFonts w:hint="eastAsia"/>
          <w:szCs w:val="21"/>
        </w:rPr>
      </w:sdtEndPr>
      <w:sdtContent>
        <w:p>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开办费、长期待摊费用摊销方法"/>
        <w:tag w:val="_GBC_a0e2b7a5a9454eaea97ca201421d7dde"/>
        <w:id w:val="1143"/>
        <w:placeholder>
          <w:docPart w:val="GBC22222222222222222222222222222"/>
        </w:placeholder>
      </w:sdtPr>
      <w:sdtEndPr>
        <w:rPr>
          <w:rFonts w:hint="eastAsia"/>
          <w:szCs w:val="21"/>
        </w:rPr>
      </w:sdtEndPr>
      <w:sdtContent>
        <w:sdt>
          <w:sdtPr>
            <w:rPr>
              <w:rFonts w:hint="eastAsia" w:ascii="Times New Roman" w:hAnsi="Times New Roman"/>
              <w:sz w:val="21"/>
              <w:szCs w:val="21"/>
            </w:rPr>
            <w:alias w:val="开办费、长期待摊费用摊销方法"/>
            <w:tag w:val="_GBC_a0e2b7a5a9454eaea97ca201421d7dde"/>
            <w:id w:val="1144"/>
            <w:placeholder>
              <w:docPart w:val="{775526a7-22f4-4295-85ac-4681c6168cd2}"/>
            </w:placeholder>
          </w:sdtPr>
          <w:sdtEndPr>
            <w:rPr>
              <w:rFonts w:hint="eastAsia" w:ascii="Times New Roman" w:hAnsi="Times New Roman"/>
              <w:sz w:val="21"/>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cs="Times New Roman"/>
                  <w:kern w:val="2"/>
                  <w:szCs w:val="21"/>
                </w:rPr>
              </w:pPr>
              <w:r>
                <w:rPr>
                  <w:rFonts w:hint="eastAsia" w:ascii="Times New Roman" w:hAnsi="Times New Roman"/>
                  <w:sz w:val="21"/>
                  <w:szCs w:val="21"/>
                </w:rPr>
                <w:t>长期待摊费用，是指本公司已经发生但应由本期和以后各期负担的分摊期限在1年以上的各项费用。长期待摊费用在受益期内按直线法分期摊销。若长期待摊的费用项目不能使以后会计期间受益，则将尚未摊销的该项目的摊余价值全部转入当期损益。</w:t>
              </w:r>
            </w:p>
          </w:sdtContent>
        </w:sdt>
        <w:p>
          <w:pPr>
            <w:rPr>
              <w:rFonts w:hint="eastAsia"/>
              <w:szCs w:val="21"/>
            </w:rPr>
          </w:pPr>
        </w:p>
      </w:sdtContent>
    </w:sdt>
    <w:p>
      <w:pPr>
        <w:pStyle w:val="85"/>
        <w:numPr>
          <w:ilvl w:val="0"/>
          <w:numId w:val="66"/>
        </w:numPr>
        <w:rPr>
          <w:szCs w:val="21"/>
        </w:rPr>
      </w:pPr>
      <w:bookmarkStart w:id="170" w:name="_Hlk533668008"/>
      <w:r>
        <w:rPr>
          <w:rFonts w:hint="eastAsia"/>
          <w:szCs w:val="21"/>
        </w:rPr>
        <w:t>合同负债</w:t>
      </w:r>
    </w:p>
    <w:sdt>
      <w:sdtPr>
        <w:rPr>
          <w:szCs w:val="21"/>
        </w:rPr>
        <w:alias w:val="是否适用：合同负债的确定方法、摊销方法和减值测试方法[双击切换]"/>
        <w:tag w:val="_GBC_1d0f6a0a7f304d3f94158c9d73a7239a"/>
        <w:id w:val="1145"/>
        <w:placeholder>
          <w:docPart w:val="GBC22222222222222222222222222222"/>
        </w:placeholder>
      </w:sdtPr>
      <w:sdtEndPr>
        <w:rPr>
          <w:szCs w:val="21"/>
        </w:rPr>
      </w:sdtEndPr>
      <w:sdtContent>
        <w:p>
          <w:pPr>
            <w:rPr>
              <w:rFonts w:hint="eastAsia"/>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sz w:val="21"/>
          <w:szCs w:val="21"/>
        </w:rPr>
      </w:pPr>
      <w:sdt>
        <w:sdtPr>
          <w:rPr>
            <w:szCs w:val="21"/>
          </w:rPr>
          <w:alias w:val="合同负债的确定方法、摊销方法和减值测试方法"/>
          <w:tag w:val="_GBC_0555b9144f6c494282d03f175d2fa19d"/>
          <w:id w:val="1146"/>
          <w:placeholder>
            <w:docPart w:val="GBC22222222222222222222222222222"/>
          </w:placeholder>
        </w:sdtPr>
        <w:sdtEndPr>
          <w:rPr>
            <w:rFonts w:hint="eastAsia" w:ascii="Times New Roman" w:hAnsi="Times New Roman"/>
            <w:sz w:val="21"/>
            <w:szCs w:val="21"/>
          </w:rPr>
        </w:sdtEndPr>
        <w:sdtContent>
          <w:sdt>
            <w:sdtPr>
              <w:rPr>
                <w:szCs w:val="21"/>
                <w:highlight w:val="none"/>
              </w:rPr>
              <w:alias w:val="合同负债的确定方法、摊销方法和减值测试方法"/>
              <w:tag w:val="_GBC_0555b9144f6c494282d03f175d2fa19d"/>
              <w:id w:val="1147"/>
              <w:placeholder>
                <w:docPart w:val="{dfc2fcb7-4016-4df7-bfff-b66a958604ac}"/>
              </w:placeholder>
            </w:sdtPr>
            <w:sdtEndPr>
              <w:rPr>
                <w:rFonts w:hint="eastAsia" w:ascii="Times New Roman" w:hAnsi="Times New Roman"/>
                <w:sz w:val="21"/>
                <w:szCs w:val="21"/>
                <w:highlight w:val="none"/>
              </w:rPr>
            </w:sdtEndPr>
            <w:sdtContent>
              <w:r>
                <w:rPr>
                  <w:rFonts w:hint="eastAsia"/>
                  <w:szCs w:val="21"/>
                  <w:highlight w:val="none"/>
                  <w:lang w:val="en-US" w:eastAsia="zh-CN"/>
                </w:rPr>
                <w:t xml:space="preserve">    </w:t>
              </w:r>
              <w:r>
                <w:rPr>
                  <w:rFonts w:hint="eastAsia" w:ascii="Times New Roman" w:hAnsi="Times New Roman"/>
                  <w:sz w:val="21"/>
                  <w:szCs w:val="21"/>
                </w:rPr>
                <w:t>在本公司与客户的合同中，本公司有权在尚未向客户转移商品或服务之前收取合同对价，与此同时将已收或应收客户对价而应向客户转移商品或服务的义务列示为合同负债。当本公司履行向客户转让商品或提供服务的义务时，合同负债确认为收入。本公司对于同一合同下的合同资产和合同负债以净额列示。</w:t>
              </w:r>
            </w:sdtContent>
          </w:sdt>
        </w:sdtContent>
      </w:sdt>
    </w:p>
    <w:p>
      <w:pPr>
        <w:rPr>
          <w:rFonts w:hint="eastAsia"/>
          <w:szCs w:val="21"/>
        </w:rPr>
      </w:pPr>
    </w:p>
    <w:bookmarkEnd w:id="170"/>
    <w:p>
      <w:pPr>
        <w:pStyle w:val="85"/>
        <w:numPr>
          <w:ilvl w:val="0"/>
          <w:numId w:val="66"/>
        </w:numPr>
      </w:pPr>
      <w:r>
        <w:rPr>
          <w:rFonts w:hint="eastAsia"/>
        </w:rPr>
        <w:t>职工薪酬</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职工薪酬，是指本公司为获得职工提供的服务或解除劳动关系而给予的各种形式的报酬或补偿。职工薪酬包括短期薪酬、离职后福利、辞退福利和其他长期职工福利。</w:t>
      </w:r>
    </w:p>
    <w:p>
      <w:pPr>
        <w:pStyle w:val="124"/>
      </w:pPr>
    </w:p>
    <w:p>
      <w:pPr>
        <w:pStyle w:val="60"/>
        <w:numPr>
          <w:ilvl w:val="3"/>
          <w:numId w:val="70"/>
        </w:numPr>
        <w:ind w:left="426" w:hanging="426"/>
        <w:rPr>
          <w:rFonts w:hint="eastAsia"/>
        </w:rPr>
      </w:pPr>
      <w:r>
        <w:rPr>
          <w:rFonts w:hint="eastAsia"/>
        </w:rPr>
        <w:t>短期薪酬的会计处理方法</w:t>
      </w:r>
    </w:p>
    <w:sdt>
      <w:sdtPr>
        <w:rPr>
          <w:rFonts w:hint="eastAsia"/>
          <w:szCs w:val="21"/>
        </w:rPr>
        <w:alias w:val="是否适用：短期薪酬的会计处理方法[双击切换]"/>
        <w:tag w:val="_GBC_efadddc5ff4a48fb9432574c3528c6b3"/>
        <w:id w:val="1148"/>
        <w:placeholder>
          <w:docPart w:val="GBC22222222222222222222222222222"/>
        </w:placeholder>
      </w:sdtPr>
      <w:sdtEndPr>
        <w:rPr>
          <w:rFonts w:hint="eastAsia"/>
          <w:szCs w:val="21"/>
        </w:rPr>
      </w:sdtEndPr>
      <w:sdtContent>
        <w:p>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短期薪酬的会计处理方法"/>
        <w:tag w:val="_GBC_8fdf44b194ac45fb945d36b9896df796"/>
        <w:id w:val="1149"/>
        <w:placeholder>
          <w:docPart w:val="GBC22222222222222222222222222222"/>
        </w:placeholder>
      </w:sdtPr>
      <w:sdtEndPr>
        <w:rPr>
          <w:szCs w:val="21"/>
        </w:rPr>
      </w:sdtEndPr>
      <w:sdtContent>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szCs w:val="21"/>
            </w:rPr>
          </w:pPr>
          <w:r>
            <w:rPr>
              <w:rFonts w:hint="eastAsia"/>
              <w:szCs w:val="21"/>
              <w:lang w:val="en-US" w:eastAsia="zh-CN"/>
            </w:rPr>
            <w:t xml:space="preserve">    </w:t>
          </w:r>
          <w:r>
            <w:rPr>
              <w:rFonts w:hint="eastAsia" w:ascii="Times New Roman" w:hAnsi="Times New Roman"/>
              <w:sz w:val="21"/>
              <w:szCs w:val="21"/>
            </w:rPr>
            <w:t>短期薪酬是指本公司在职工提供相关服务的年度报告期间结束后十二个月内需要全部予以支付的职工薪酬，离职后福利和辞退福利除外。本公司在职工提供服务的会计期间，将应付的短期薪酬确认为负债，并根据职工提供服务的受益对象计入相关资产成本和费用。</w:t>
          </w:r>
        </w:p>
      </w:sdtContent>
    </w:sdt>
    <w:p>
      <w:pPr>
        <w:rPr>
          <w:rFonts w:hint="eastAsia"/>
          <w:szCs w:val="21"/>
        </w:rPr>
      </w:pPr>
    </w:p>
    <w:p>
      <w:pPr>
        <w:pStyle w:val="60"/>
        <w:numPr>
          <w:ilvl w:val="3"/>
          <w:numId w:val="70"/>
        </w:numPr>
        <w:ind w:left="426" w:hanging="426"/>
        <w:rPr>
          <w:rFonts w:hint="eastAsia"/>
        </w:rPr>
      </w:pPr>
      <w:r>
        <w:rPr>
          <w:rFonts w:hint="eastAsia"/>
        </w:rPr>
        <w:t>离职后福利的会计处理方法</w:t>
      </w:r>
    </w:p>
    <w:sdt>
      <w:sdtPr>
        <w:rPr>
          <w:rFonts w:hint="eastAsia"/>
          <w:szCs w:val="21"/>
        </w:rPr>
        <w:alias w:val="是否适用：离职后福利的会计处理方法[双击切换]"/>
        <w:tag w:val="_GBC_64248844b1544474ae8d85d08e7479af"/>
        <w:id w:val="1150"/>
        <w:placeholder>
          <w:docPart w:val="GBC22222222222222222222222222222"/>
        </w:placeholder>
      </w:sdtPr>
      <w:sdtEndPr>
        <w:rPr>
          <w:rFonts w:hint="eastAsia"/>
          <w:szCs w:val="21"/>
        </w:rPr>
      </w:sdtEndPr>
      <w:sdtContent>
        <w:p>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离职后福利的会计处理方法"/>
        <w:tag w:val="_GBC_3b0bafa6ef784ba99c829e2f60cf828e"/>
        <w:id w:val="1151"/>
        <w:placeholder>
          <w:docPart w:val="GBC22222222222222222222222222222"/>
        </w:placeholder>
      </w:sdtPr>
      <w:sdtEndPr>
        <w:rPr>
          <w:szCs w:val="21"/>
        </w:rPr>
      </w:sdtEndPr>
      <w:sdtContent>
        <w:sdt>
          <w:sdtPr>
            <w:rPr>
              <w:szCs w:val="21"/>
            </w:rPr>
            <w:alias w:val="离职后福利的会计处理方法"/>
            <w:tag w:val="_GBC_3b0bafa6ef784ba99c829e2f60cf828e"/>
            <w:id w:val="1152"/>
            <w:placeholder>
              <w:docPart w:val="{f59d49dc-cc83-4476-9b28-faee550f3a04}"/>
            </w:placeholder>
          </w:sdtPr>
          <w:sdtEndPr>
            <w:rPr>
              <w:szCs w:val="21"/>
            </w:rPr>
          </w:sdtEndPr>
          <w:sdtContent>
            <w:p>
              <w:pPr>
                <w:widowControl w:val="0"/>
                <w:autoSpaceDE w:val="0"/>
                <w:autoSpaceDN w:val="0"/>
                <w:adjustRightInd w:val="0"/>
                <w:snapToGrid w:val="0"/>
                <w:spacing w:line="460" w:lineRule="atLeast"/>
                <w:ind w:firstLine="426" w:firstLineChars="203"/>
                <w:jc w:val="both"/>
                <w:rPr>
                  <w:rFonts w:hint="eastAsia" w:ascii="Times New Roman" w:hAnsi="Times New Roman"/>
                  <w:sz w:val="21"/>
                  <w:szCs w:val="21"/>
                </w:rPr>
              </w:pPr>
              <w:r>
                <w:rPr>
                  <w:rFonts w:hint="eastAsia" w:ascii="Times New Roman" w:hAnsi="Times New Roman"/>
                  <w:sz w:val="21"/>
                  <w:szCs w:val="21"/>
                </w:rPr>
                <w:t>离职后福利是指本公司为获得职工提供的服务而在职工退休或与企业解除劳动关系后，提供的各种形式的报酬和福利，短期薪酬和辞退福利除外。</w:t>
              </w:r>
            </w:p>
            <w:p>
              <w:pPr>
                <w:widowControl w:val="0"/>
                <w:autoSpaceDE w:val="0"/>
                <w:autoSpaceDN w:val="0"/>
                <w:adjustRightInd w:val="0"/>
                <w:snapToGrid w:val="0"/>
                <w:spacing w:line="460" w:lineRule="atLeast"/>
                <w:ind w:firstLine="426" w:firstLineChars="203"/>
                <w:jc w:val="both"/>
                <w:rPr>
                  <w:rFonts w:hint="eastAsia" w:ascii="Times New Roman" w:hAnsi="Times New Roman"/>
                  <w:sz w:val="21"/>
                  <w:szCs w:val="21"/>
                </w:rPr>
              </w:pPr>
              <w:r>
                <w:rPr>
                  <w:rFonts w:hint="eastAsia" w:ascii="Times New Roman" w:hAnsi="Times New Roman"/>
                  <w:sz w:val="21"/>
                  <w:szCs w:val="21"/>
                </w:rPr>
                <w:t>本公司的离职后福利计划分类为设定提存计划和设定受益计划。</w:t>
              </w:r>
            </w:p>
            <w:p>
              <w:pPr>
                <w:widowControl w:val="0"/>
                <w:autoSpaceDE w:val="0"/>
                <w:autoSpaceDN w:val="0"/>
                <w:adjustRightInd w:val="0"/>
                <w:snapToGrid w:val="0"/>
                <w:spacing w:line="460" w:lineRule="atLeast"/>
                <w:ind w:firstLine="426" w:firstLineChars="203"/>
                <w:jc w:val="both"/>
                <w:rPr>
                  <w:rFonts w:hint="eastAsia" w:ascii="Times New Roman" w:hAnsi="Times New Roman"/>
                  <w:sz w:val="21"/>
                  <w:szCs w:val="21"/>
                </w:rPr>
              </w:pPr>
              <w:r>
                <w:rPr>
                  <w:rFonts w:hint="eastAsia" w:ascii="Times New Roman" w:hAnsi="Times New Roman"/>
                  <w:sz w:val="21"/>
                  <w:szCs w:val="21"/>
                </w:rPr>
                <w:t>离职后福利设定提存计划主要为参加由各地劳动及社会保障机构组织实施的社会基本养老保险、失业保险等。在职工为本公司提供服务的会计期间，将根据设定提存计划计算的应缴存金额确认为负债，并计入当期损益或相关资产成本。</w:t>
              </w:r>
            </w:p>
            <w:p>
              <w:pPr>
                <w:widowControl w:val="0"/>
                <w:autoSpaceDE w:val="0"/>
                <w:autoSpaceDN w:val="0"/>
                <w:adjustRightInd w:val="0"/>
                <w:snapToGrid w:val="0"/>
                <w:spacing w:line="460" w:lineRule="atLeast"/>
                <w:ind w:firstLine="426" w:firstLineChars="203"/>
                <w:jc w:val="both"/>
                <w:rPr>
                  <w:rFonts w:hint="eastAsia" w:ascii="Times New Roman" w:hAnsi="Times New Roman"/>
                  <w:sz w:val="21"/>
                  <w:szCs w:val="21"/>
                </w:rPr>
              </w:pPr>
              <w:r>
                <w:rPr>
                  <w:rFonts w:hint="eastAsia" w:ascii="Times New Roman" w:hAnsi="Times New Roman"/>
                  <w:sz w:val="21"/>
                  <w:szCs w:val="21"/>
                </w:rPr>
                <w:t>离职后福利设定受益计划主要为内退人员支付的工资、社保、过节费等。对于设定受益计划中承担的义务，在资产负债表日由独立精算师使用预期累计福利单位法进行精算，将设定受益计划产生的福利义务归属于职工提供服务的期间，并计入当期损益或相关资产成本，其中：除非其他会计准则要求或允许职工福利成本计入资产成本，设定受益计划服务成本和设定受益计划净负债或净资产的利息净额在发生当期计入当期损益；重新计量设定受益计划净负债或净资产所产生的变动在发生当期计入其他综合收益，且在后续会计期间不允许转回至损益。</w:t>
              </w:r>
            </w:p>
            <w:p>
              <w:pPr>
                <w:rPr>
                  <w:rFonts w:hint="eastAsia"/>
                  <w:szCs w:val="21"/>
                </w:rPr>
              </w:pPr>
            </w:p>
          </w:sdtContent>
        </w:sdt>
      </w:sdtContent>
    </w:sdt>
    <w:p>
      <w:pPr>
        <w:pStyle w:val="60"/>
        <w:numPr>
          <w:ilvl w:val="3"/>
          <w:numId w:val="70"/>
        </w:numPr>
        <w:ind w:left="426" w:hanging="426"/>
        <w:rPr>
          <w:rFonts w:hint="eastAsia"/>
        </w:rPr>
      </w:pPr>
      <w:r>
        <w:rPr>
          <w:rFonts w:hint="eastAsia"/>
        </w:rPr>
        <w:t>辞退福利的会计处理方法</w:t>
      </w:r>
    </w:p>
    <w:sdt>
      <w:sdtPr>
        <w:rPr>
          <w:rFonts w:hint="eastAsia"/>
          <w:szCs w:val="21"/>
        </w:rPr>
        <w:alias w:val="是否适用：辞退福利的会计处理方法[双击切换]"/>
        <w:tag w:val="_GBC_7a3bf6905df64c658fb0148a81f2964d"/>
        <w:id w:val="1153"/>
        <w:placeholder>
          <w:docPart w:val="GBC22222222222222222222222222222"/>
        </w:placeholder>
      </w:sdtPr>
      <w:sdtEndPr>
        <w:rPr>
          <w:rFonts w:hint="eastAsia"/>
          <w:szCs w:val="21"/>
        </w:rPr>
      </w:sdtEndPr>
      <w:sdtContent>
        <w:p>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辞退福利的会计处理方法"/>
        <w:tag w:val="_GBC_a93705fb60b24bceb25c88a68ed87432"/>
        <w:id w:val="1154"/>
        <w:placeholder>
          <w:docPart w:val="GBC22222222222222222222222222222"/>
        </w:placeholder>
      </w:sdtPr>
      <w:sdtEndPr>
        <w:rPr>
          <w:szCs w:val="21"/>
        </w:rPr>
      </w:sdtEndPr>
      <w:sdtContent>
        <w:sdt>
          <w:sdtPr>
            <w:rPr>
              <w:szCs w:val="21"/>
            </w:rPr>
            <w:alias w:val="辞退福利的会计处理方法"/>
            <w:tag w:val="_GBC_a93705fb60b24bceb25c88a68ed87432"/>
            <w:id w:val="1155"/>
            <w:placeholder>
              <w:docPart w:val="{c0cb9187-be9d-414a-b493-d14d3ef12ddd}"/>
            </w:placeholder>
          </w:sdtPr>
          <w:sdtEndPr>
            <w:rPr>
              <w:szCs w:val="21"/>
            </w:rPr>
          </w:sdtEndPr>
          <w:sdtContent>
            <w:p>
              <w:pPr>
                <w:widowControl w:val="0"/>
                <w:autoSpaceDE w:val="0"/>
                <w:autoSpaceDN w:val="0"/>
                <w:adjustRightInd w:val="0"/>
                <w:snapToGrid w:val="0"/>
                <w:spacing w:line="460" w:lineRule="atLeast"/>
                <w:ind w:firstLine="426" w:firstLineChars="203"/>
                <w:jc w:val="both"/>
                <w:rPr>
                  <w:rFonts w:hint="eastAsia" w:ascii="Times New Roman" w:hAnsi="Times New Roman"/>
                  <w:sz w:val="21"/>
                  <w:szCs w:val="21"/>
                </w:rPr>
              </w:pPr>
              <w:r>
                <w:rPr>
                  <w:rFonts w:hint="eastAsia" w:ascii="Times New Roman" w:hAnsi="Times New Roman"/>
                  <w:sz w:val="21"/>
                  <w:szCs w:val="21"/>
                </w:rPr>
                <w:t>辞退福利是指本公司在职工劳动合同到期之前解除与职工的劳动关系，或者为鼓励职工自愿接受裁减而给予职工的补偿，在本公司不能单方面撤回解除劳动关系计划或裁减建议时和确认与涉及支付辞退福利的重组相关的成本费用时两者孰早日，确认因解除与职工的劳动关系给予补偿而产生的负债，同时计入当期损益。</w:t>
              </w:r>
            </w:p>
            <w:p>
              <w:pPr>
                <w:widowControl w:val="0"/>
                <w:autoSpaceDE w:val="0"/>
                <w:autoSpaceDN w:val="0"/>
                <w:adjustRightInd w:val="0"/>
                <w:snapToGrid w:val="0"/>
                <w:spacing w:line="460" w:lineRule="atLeast"/>
                <w:ind w:firstLine="426" w:firstLineChars="203"/>
                <w:jc w:val="both"/>
                <w:rPr>
                  <w:rFonts w:hint="eastAsia" w:ascii="Times New Roman" w:hAnsi="Times New Roman"/>
                  <w:sz w:val="21"/>
                  <w:szCs w:val="21"/>
                </w:rPr>
              </w:pPr>
              <w:r>
                <w:rPr>
                  <w:rFonts w:hint="eastAsia" w:ascii="Times New Roman" w:hAnsi="Times New Roman"/>
                  <w:sz w:val="21"/>
                  <w:szCs w:val="21"/>
                </w:rPr>
                <w:t>本公司向接受内部退休安排的职工提供内退福利。内退福利是指，向未达到国家规定的退休年龄、经本公司管理层批准自愿退出工作岗位的职工支付的工资及为其缴纳的社会保险费等。本公司自内部退休安排开始之日起至职工达到正常退休年龄止，向内退职工支付内部退养福利。对于内退福利，本公司比照辞退福利进行会计处理，在符合辞退福利相关确认条件时，将自职工停止提供服务日至正常退休日期间拟支付的内退职工工资和缴纳的社会保险费等，确认为负债，一次性计入当期损益。内退福利的精算假设变化及福利标准调整引起的差异于发生时计入当期损益。</w:t>
              </w:r>
            </w:p>
            <w:p>
              <w:pPr>
                <w:rPr>
                  <w:szCs w:val="21"/>
                </w:rPr>
              </w:pPr>
            </w:p>
          </w:sdtContent>
        </w:sdt>
        <w:p>
          <w:pPr>
            <w:rPr>
              <w:rFonts w:hint="eastAsia"/>
              <w:szCs w:val="21"/>
            </w:rPr>
          </w:pPr>
        </w:p>
      </w:sdtContent>
    </w:sdt>
    <w:p>
      <w:pPr>
        <w:pStyle w:val="60"/>
        <w:numPr>
          <w:ilvl w:val="3"/>
          <w:numId w:val="70"/>
        </w:numPr>
        <w:ind w:left="426" w:hanging="426"/>
        <w:rPr>
          <w:rFonts w:hint="eastAsia"/>
        </w:rPr>
      </w:pPr>
      <w:r>
        <w:rPr>
          <w:rFonts w:hint="eastAsia"/>
        </w:rPr>
        <w:t>其他长期职工福利的会计处理方法</w:t>
      </w:r>
    </w:p>
    <w:sdt>
      <w:sdtPr>
        <w:rPr>
          <w:rFonts w:hint="eastAsia"/>
          <w:szCs w:val="21"/>
        </w:rPr>
        <w:alias w:val="是否适用：其他长期职工福利的会计处理方法[双击切换]"/>
        <w:tag w:val="_GBC_94d434167e154a30ad2071a069525a71"/>
        <w:id w:val="1156"/>
        <w:placeholder>
          <w:docPart w:val="GBC22222222222222222222222222222"/>
        </w:placeholder>
      </w:sdtPr>
      <w:sdtEndPr>
        <w:rPr>
          <w:rFonts w:hint="eastAsia"/>
          <w:szCs w:val="21"/>
        </w:rPr>
      </w:sdtEndPr>
      <w:sdtContent>
        <w:p>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长期职工福利的会计处理方法"/>
        <w:tag w:val="_GBC_0e549e9400284de7b64ddf6ecc255dea"/>
        <w:id w:val="1157"/>
        <w:placeholder>
          <w:docPart w:val="GBC22222222222222222222222222222"/>
        </w:placeholder>
      </w:sdtPr>
      <w:sdtEndPr>
        <w:rPr>
          <w:szCs w:val="21"/>
        </w:rPr>
      </w:sdtEndPr>
      <w:sdtContent>
        <w:sdt>
          <w:sdtPr>
            <w:rPr>
              <w:rFonts w:hint="eastAsia" w:ascii="Times New Roman" w:hAnsi="Times New Roman"/>
              <w:sz w:val="21"/>
              <w:szCs w:val="21"/>
            </w:rPr>
            <w:alias w:val="其他长期职工福利的会计处理方法"/>
            <w:tag w:val="_GBC_0e549e9400284de7b64ddf6ecc255dea"/>
            <w:id w:val="1158"/>
            <w:placeholder>
              <w:docPart w:val="{0cc0a8f8-72fc-4bb2-baaf-259265391f6f}"/>
            </w:placeholder>
          </w:sdtPr>
          <w:sdtEndPr>
            <w:rPr>
              <w:rFonts w:hint="eastAsia" w:ascii="Times New Roman" w:hAnsi="Times New Roman"/>
              <w:sz w:val="21"/>
              <w:szCs w:val="21"/>
            </w:rPr>
          </w:sdtEndPr>
          <w:sdtContent>
            <w:p>
              <w:pPr>
                <w:widowControl w:val="0"/>
                <w:autoSpaceDE w:val="0"/>
                <w:autoSpaceDN w:val="0"/>
                <w:adjustRightInd w:val="0"/>
                <w:snapToGrid w:val="0"/>
                <w:spacing w:line="460" w:lineRule="atLeast"/>
                <w:ind w:firstLine="426" w:firstLineChars="203"/>
                <w:jc w:val="both"/>
                <w:rPr>
                  <w:rFonts w:hint="eastAsia" w:ascii="Times New Roman" w:hAnsi="Times New Roman"/>
                  <w:sz w:val="21"/>
                  <w:szCs w:val="21"/>
                </w:rPr>
              </w:pPr>
              <w:r>
                <w:rPr>
                  <w:rFonts w:hint="eastAsia" w:ascii="Times New Roman" w:hAnsi="Times New Roman"/>
                  <w:sz w:val="21"/>
                  <w:szCs w:val="21"/>
                </w:rPr>
                <w:t>其他长期职工福利是指除短期薪酬、离职后福利、辞退福利之外的其他所有职工福利。</w:t>
              </w:r>
            </w:p>
            <w:p>
              <w:pPr>
                <w:widowControl w:val="0"/>
                <w:autoSpaceDE w:val="0"/>
                <w:autoSpaceDN w:val="0"/>
                <w:adjustRightInd w:val="0"/>
                <w:snapToGrid w:val="0"/>
                <w:spacing w:line="460" w:lineRule="atLeast"/>
                <w:ind w:firstLine="426" w:firstLineChars="203"/>
                <w:jc w:val="both"/>
                <w:rPr>
                  <w:rFonts w:cs="Times New Roman"/>
                  <w:szCs w:val="21"/>
                </w:rPr>
              </w:pPr>
              <w:r>
                <w:rPr>
                  <w:rFonts w:hint="eastAsia" w:ascii="Times New Roman" w:hAnsi="Times New Roman"/>
                  <w:sz w:val="21"/>
                  <w:szCs w:val="21"/>
                </w:rPr>
                <w:t>对符合设定提存计划条件的其他长期职工福利，在职工为本公司提供服务的会计期间，将应缴存金额确认为负债，并计入当期损益或相关资产成本；除上述情形外的其他长期职工福利，在资产负债表日使用预期累计福利单位法进行精算，将设定受益计划产生的福利义务归属于职工提供服务的期间，并计入当期损益或相关资产成本。</w:t>
              </w:r>
            </w:p>
          </w:sdtContent>
        </w:sdt>
        <w:p>
          <w:pPr>
            <w:rPr>
              <w:rFonts w:hint="eastAsia" w:cs="Times New Roman"/>
              <w:szCs w:val="21"/>
            </w:rPr>
          </w:pPr>
        </w:p>
      </w:sdtContent>
    </w:sdt>
    <w:p>
      <w:pPr>
        <w:rPr>
          <w:rFonts w:hint="eastAsia" w:cs="Times New Roman"/>
          <w:szCs w:val="21"/>
        </w:rPr>
      </w:pPr>
    </w:p>
    <w:p>
      <w:pPr>
        <w:pStyle w:val="85"/>
        <w:numPr>
          <w:ilvl w:val="0"/>
          <w:numId w:val="66"/>
        </w:numPr>
      </w:pPr>
      <w:r>
        <w:t>预计负债</w:t>
      </w:r>
    </w:p>
    <w:sdt>
      <w:sdtPr>
        <w:rPr>
          <w:rFonts w:hint="eastAsia"/>
          <w:szCs w:val="21"/>
        </w:rPr>
        <w:alias w:val="是否适用：预计负债_重要会计政策和估计[双击切换]"/>
        <w:tag w:val="_GBC_546a7423773c46d2b57f08fc5fdbc638"/>
        <w:id w:val="1159"/>
        <w:placeholder>
          <w:docPart w:val="GBC22222222222222222222222222222"/>
        </w:placeholder>
      </w:sdtPr>
      <w:sdtEndPr>
        <w:rPr>
          <w:rFonts w:hint="eastAsia"/>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pStyle w:val="85"/>
        <w:numPr>
          <w:ilvl w:val="0"/>
          <w:numId w:val="66"/>
        </w:numPr>
      </w:pPr>
      <w:r>
        <w:rPr>
          <w:rFonts w:hint="eastAsia"/>
        </w:rPr>
        <w:t>股份支付</w:t>
      </w:r>
    </w:p>
    <w:sdt>
      <w:sdtPr>
        <w:rPr>
          <w:rFonts w:hint="eastAsia"/>
          <w:szCs w:val="21"/>
        </w:rPr>
        <w:alias w:val="是否适用：股份支付_重要会计政策和估计[双击切换]"/>
        <w:tag w:val="_GBC_7741eb89da65434190830ba1cd87e4dc"/>
        <w:id w:val="1160"/>
        <w:placeholder>
          <w:docPart w:val="GBC22222222222222222222222222222"/>
        </w:placeholder>
      </w:sdtPr>
      <w:sdtEndPr>
        <w:rPr>
          <w:rFonts w:hint="eastAsia"/>
          <w:szCs w:val="21"/>
        </w:rPr>
      </w:sdtEndPr>
      <w:sdtContent>
        <w:p>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股份支付的核算方法"/>
        <w:tag w:val="_GBC_99e197c555ed4cf8aa00bbd5da2fe98b"/>
        <w:id w:val="1161"/>
        <w:placeholder>
          <w:docPart w:val="GBC22222222222222222222222222222"/>
        </w:placeholder>
      </w:sdtPr>
      <w:sdtEndPr>
        <w:rPr>
          <w:szCs w:val="21"/>
        </w:rPr>
      </w:sdtEndPr>
      <w:sdtContent>
        <w:sdt>
          <w:sdtPr>
            <w:rPr>
              <w:b/>
              <w:bCs/>
              <w:szCs w:val="21"/>
            </w:rPr>
            <w:alias w:val="股份支付的核算方法"/>
            <w:tag w:val="_GBC_99e197c555ed4cf8aa00bbd5da2fe98b"/>
            <w:id w:val="1162"/>
            <w:placeholder>
              <w:docPart w:val="{629835b0-31f7-48e6-9880-de9052072c7b}"/>
            </w:placeholder>
          </w:sdtPr>
          <w:sdtEndPr>
            <w:rPr>
              <w:rFonts w:hint="eastAsia" w:ascii="Times New Roman" w:hAnsi="Times New Roman"/>
              <w:b/>
              <w:bCs/>
              <w:sz w:val="21"/>
              <w:szCs w:val="21"/>
            </w:rPr>
          </w:sdtEndPr>
          <w:sdtContent>
            <w:p>
              <w:pPr>
                <w:widowControl w:val="0"/>
                <w:autoSpaceDE w:val="0"/>
                <w:autoSpaceDN w:val="0"/>
                <w:adjustRightInd w:val="0"/>
                <w:snapToGrid w:val="0"/>
                <w:spacing w:line="460" w:lineRule="atLeast"/>
                <w:ind w:firstLine="426" w:firstLineChars="203"/>
                <w:jc w:val="both"/>
                <w:rPr>
                  <w:rFonts w:hint="eastAsia" w:ascii="Times New Roman" w:hAnsi="Times New Roman"/>
                  <w:b/>
                  <w:bCs/>
                  <w:sz w:val="21"/>
                  <w:szCs w:val="21"/>
                </w:rPr>
              </w:pPr>
              <w:r>
                <w:rPr>
                  <w:rFonts w:hint="eastAsia" w:ascii="Times New Roman" w:hAnsi="Times New Roman"/>
                  <w:b/>
                  <w:bCs/>
                  <w:sz w:val="21"/>
                  <w:szCs w:val="21"/>
                </w:rPr>
                <w:t>（1）股份支付的种类</w:t>
              </w:r>
            </w:p>
            <w:p>
              <w:pPr>
                <w:widowControl w:val="0"/>
                <w:autoSpaceDE w:val="0"/>
                <w:autoSpaceDN w:val="0"/>
                <w:adjustRightInd w:val="0"/>
                <w:snapToGrid w:val="0"/>
                <w:spacing w:line="460" w:lineRule="atLeast"/>
                <w:ind w:firstLine="426" w:firstLineChars="203"/>
                <w:jc w:val="both"/>
                <w:rPr>
                  <w:rFonts w:hint="eastAsia" w:ascii="Times New Roman" w:hAnsi="Times New Roman"/>
                  <w:sz w:val="21"/>
                  <w:szCs w:val="21"/>
                </w:rPr>
              </w:pPr>
              <w:r>
                <w:rPr>
                  <w:rFonts w:hint="eastAsia" w:ascii="Times New Roman" w:hAnsi="Times New Roman"/>
                  <w:sz w:val="21"/>
                  <w:szCs w:val="21"/>
                </w:rPr>
                <w:t>本公司股份支付分为以权益结算的股份支付和以现金结算的股份支付。</w:t>
              </w:r>
            </w:p>
            <w:p>
              <w:pPr>
                <w:widowControl w:val="0"/>
                <w:autoSpaceDE w:val="0"/>
                <w:autoSpaceDN w:val="0"/>
                <w:adjustRightInd w:val="0"/>
                <w:snapToGrid w:val="0"/>
                <w:spacing w:line="460" w:lineRule="atLeast"/>
                <w:ind w:firstLine="428" w:firstLineChars="203"/>
                <w:jc w:val="both"/>
                <w:rPr>
                  <w:rFonts w:hint="eastAsia" w:ascii="Times New Roman" w:hAnsi="Times New Roman"/>
                  <w:b/>
                  <w:bCs/>
                  <w:sz w:val="21"/>
                  <w:szCs w:val="21"/>
                </w:rPr>
              </w:pPr>
              <w:r>
                <w:rPr>
                  <w:rFonts w:hint="eastAsia" w:ascii="Times New Roman" w:hAnsi="Times New Roman"/>
                  <w:b/>
                  <w:bCs/>
                  <w:sz w:val="21"/>
                  <w:szCs w:val="21"/>
                </w:rPr>
                <w:t>（2）权益工具公允价值的确定方法</w:t>
              </w:r>
            </w:p>
            <w:p>
              <w:pPr>
                <w:widowControl w:val="0"/>
                <w:autoSpaceDE w:val="0"/>
                <w:autoSpaceDN w:val="0"/>
                <w:adjustRightInd w:val="0"/>
                <w:snapToGrid w:val="0"/>
                <w:spacing w:line="460" w:lineRule="atLeast"/>
                <w:ind w:firstLine="426" w:firstLineChars="203"/>
                <w:jc w:val="both"/>
                <w:rPr>
                  <w:rFonts w:hint="eastAsia" w:ascii="Times New Roman" w:hAnsi="Times New Roman"/>
                  <w:sz w:val="21"/>
                  <w:szCs w:val="21"/>
                </w:rPr>
              </w:pPr>
              <w:r>
                <w:rPr>
                  <w:rFonts w:hint="eastAsia" w:ascii="Times New Roman" w:hAnsi="Times New Roman"/>
                  <w:sz w:val="21"/>
                  <w:szCs w:val="21"/>
                </w:rPr>
                <w:t>本公司对于授予的存在活跃市场的期权等权益工具，按照活跃市场中的报价确定其公允价值。对于授予的不存在活跃市场的期权等权益工具，采用期权定价模型等确定其公允价值。选用的期权定价模型考虑以下因素：A、期权的行权价格；B、期权的有效期；C、标的股份的现行价格；D、股价预计波动率；E、股份的预计股利；F、期权有效期内的无风险利率。</w:t>
              </w:r>
            </w:p>
            <w:p>
              <w:pPr>
                <w:widowControl w:val="0"/>
                <w:autoSpaceDE w:val="0"/>
                <w:autoSpaceDN w:val="0"/>
                <w:adjustRightInd w:val="0"/>
                <w:snapToGrid w:val="0"/>
                <w:spacing w:line="460" w:lineRule="atLeast"/>
                <w:ind w:firstLine="428" w:firstLineChars="203"/>
                <w:jc w:val="both"/>
                <w:rPr>
                  <w:rFonts w:hint="eastAsia" w:ascii="Times New Roman" w:hAnsi="Times New Roman"/>
                  <w:b/>
                  <w:bCs/>
                  <w:sz w:val="21"/>
                  <w:szCs w:val="21"/>
                </w:rPr>
              </w:pPr>
              <w:r>
                <w:rPr>
                  <w:rFonts w:hint="eastAsia" w:ascii="Times New Roman" w:hAnsi="Times New Roman"/>
                  <w:b/>
                  <w:bCs/>
                  <w:sz w:val="21"/>
                  <w:szCs w:val="21"/>
                </w:rPr>
                <w:t>（3）确认可行权权益工具最佳估计的依据</w:t>
              </w:r>
            </w:p>
            <w:p>
              <w:pPr>
                <w:widowControl w:val="0"/>
                <w:autoSpaceDE w:val="0"/>
                <w:autoSpaceDN w:val="0"/>
                <w:adjustRightInd w:val="0"/>
                <w:snapToGrid w:val="0"/>
                <w:spacing w:line="460" w:lineRule="atLeast"/>
                <w:ind w:firstLine="426" w:firstLineChars="203"/>
                <w:jc w:val="both"/>
                <w:rPr>
                  <w:rFonts w:hint="eastAsia" w:ascii="Times New Roman" w:hAnsi="Times New Roman"/>
                  <w:sz w:val="21"/>
                  <w:szCs w:val="21"/>
                </w:rPr>
              </w:pPr>
              <w:r>
                <w:rPr>
                  <w:rFonts w:hint="eastAsia" w:ascii="Times New Roman" w:hAnsi="Times New Roman"/>
                  <w:sz w:val="21"/>
                  <w:szCs w:val="21"/>
                </w:rPr>
                <w:t>等待期内每个资产负债表日，本公司根据最新取得的可行权职工人数变动等后续信息作出最佳估计，修正预计可行权的权益工具数量。在可行权日，最终预计可行权权益工具的数量应当与实际可行权数量一致。</w:t>
              </w:r>
            </w:p>
            <w:p>
              <w:pPr>
                <w:widowControl w:val="0"/>
                <w:autoSpaceDE w:val="0"/>
                <w:autoSpaceDN w:val="0"/>
                <w:adjustRightInd w:val="0"/>
                <w:snapToGrid w:val="0"/>
                <w:spacing w:line="460" w:lineRule="atLeast"/>
                <w:ind w:firstLine="428" w:firstLineChars="203"/>
                <w:jc w:val="both"/>
                <w:rPr>
                  <w:rFonts w:hint="eastAsia" w:ascii="Times New Roman" w:hAnsi="Times New Roman"/>
                  <w:b/>
                  <w:bCs/>
                  <w:sz w:val="21"/>
                  <w:szCs w:val="21"/>
                </w:rPr>
              </w:pPr>
              <w:r>
                <w:rPr>
                  <w:rFonts w:hint="eastAsia" w:ascii="Times New Roman" w:hAnsi="Times New Roman"/>
                  <w:b/>
                  <w:bCs/>
                  <w:sz w:val="21"/>
                  <w:szCs w:val="21"/>
                </w:rPr>
                <w:t>（4）实施、修改、终止股份支付计划的相关会计处理</w:t>
              </w:r>
            </w:p>
            <w:p>
              <w:pPr>
                <w:widowControl w:val="0"/>
                <w:autoSpaceDE w:val="0"/>
                <w:autoSpaceDN w:val="0"/>
                <w:adjustRightInd w:val="0"/>
                <w:snapToGrid w:val="0"/>
                <w:spacing w:line="460" w:lineRule="atLeast"/>
                <w:ind w:firstLine="426" w:firstLineChars="203"/>
                <w:jc w:val="both"/>
                <w:rPr>
                  <w:rFonts w:hint="eastAsia" w:ascii="Times New Roman" w:hAnsi="Times New Roman"/>
                  <w:sz w:val="21"/>
                  <w:szCs w:val="21"/>
                </w:rPr>
              </w:pPr>
              <w:r>
                <w:rPr>
                  <w:rFonts w:hint="eastAsia" w:ascii="Times New Roman" w:hAnsi="Times New Roman"/>
                  <w:sz w:val="21"/>
                  <w:szCs w:val="21"/>
                </w:rPr>
                <w:t>以权益结算的股份支付，按授予职工权益工具的公允价值计量。授予后立即可行权的，在授予日按照权益工具的公允价值计入相关成本或费用，相应增加资本公积。在完成等待期内的服务或达到规定业绩条件才可行权的，在等待期内的每个资产负债表日，以对可行权权益工具数量的最佳估计为基础，按照权益工具授予日的公允价值，将当期取得的服务计入相关成本或费用和资本公积。在可行权日之后不再对已确认的相关成本或费用和所有者权益总额进行调整。</w:t>
              </w:r>
            </w:p>
            <w:p>
              <w:pPr>
                <w:widowControl w:val="0"/>
                <w:autoSpaceDE w:val="0"/>
                <w:autoSpaceDN w:val="0"/>
                <w:adjustRightInd w:val="0"/>
                <w:snapToGrid w:val="0"/>
                <w:spacing w:line="460" w:lineRule="atLeast"/>
                <w:ind w:firstLine="426" w:firstLineChars="203"/>
                <w:jc w:val="both"/>
                <w:rPr>
                  <w:rFonts w:hint="eastAsia" w:ascii="Times New Roman" w:hAnsi="Times New Roman"/>
                  <w:sz w:val="21"/>
                  <w:szCs w:val="21"/>
                </w:rPr>
              </w:pPr>
              <w:r>
                <w:rPr>
                  <w:rFonts w:hint="eastAsia" w:ascii="Times New Roman" w:hAnsi="Times New Roman"/>
                  <w:sz w:val="21"/>
                  <w:szCs w:val="21"/>
                </w:rPr>
                <w:t>以现金结算的股份支付，按照本公司承担的以股份或其他权益工具为基础计算确定的负债的公允价值计量。授予后立即可行权的，在授予日以本公司承担负债的公允价值计入相关成本或费用，相应增加负债。在完成等待期内的服务或达到规定业绩条件以后才可行权的以现金结算的股份支付，在等待期内的每个资产负债表日，以对可行权情况的最佳估计为基础，按照本公司承担负债的公允价值金额，将当期取得的服务计入成本或费用和相应的负债。在相关负债结算前的每个资产负债表日以及结算日，对负债的公允价值重新计量，其变动计入当期损益。</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26" w:firstLineChars="203"/>
                <w:jc w:val="both"/>
                <w:textAlignment w:val="auto"/>
                <w:rPr>
                  <w:rFonts w:hint="eastAsia" w:ascii="Times New Roman" w:hAnsi="Times New Roman"/>
                  <w:sz w:val="21"/>
                  <w:szCs w:val="21"/>
                </w:rPr>
              </w:pPr>
              <w:r>
                <w:rPr>
                  <w:rFonts w:hint="eastAsia" w:ascii="Times New Roman" w:hAnsi="Times New Roman"/>
                  <w:sz w:val="21"/>
                  <w:szCs w:val="21"/>
                </w:rPr>
                <w:t>本公司对股份支付计划进行修改时，若修改增加了所授予权益工具的公允价值，按照权益工具公允价值的增加相应地确认取得服务的增加；若修改增加了所授予权益工具的数量，则将增加的权益工具的公允价值相应地确认为取得服务的增加。权益工具公允价值的增加是指修改前后的权益工具在修改日的公允价值之间的差额。若修改减少了股份支付公允价值总额或采用了其他不利于职工的方式修改股份支付计划的条款和条件，则仍继续对取得的服务进行会计处理，视同该变更从未发生，除非本公司取消了部分或全部已授予的权益工具。</w:t>
              </w:r>
            </w:p>
            <w:p>
              <w:pPr>
                <w:keepNext w:val="0"/>
                <w:keepLines w:val="0"/>
                <w:pageBreakBefore w:val="0"/>
                <w:kinsoku/>
                <w:wordWrap/>
                <w:overflowPunct/>
                <w:topLinePunct w:val="0"/>
                <w:bidi w:val="0"/>
                <w:spacing w:line="400" w:lineRule="exact"/>
                <w:ind w:firstLine="420" w:firstLineChars="200"/>
                <w:textAlignment w:val="auto"/>
                <w:rPr>
                  <w:rFonts w:hint="eastAsia" w:ascii="Times New Roman" w:hAnsi="Times New Roman"/>
                  <w:b/>
                  <w:bCs/>
                  <w:sz w:val="21"/>
                  <w:szCs w:val="21"/>
                </w:rPr>
              </w:pPr>
              <w:r>
                <w:rPr>
                  <w:rFonts w:hint="eastAsia" w:ascii="Times New Roman" w:hAnsi="Times New Roman"/>
                  <w:sz w:val="21"/>
                  <w:szCs w:val="21"/>
                </w:rPr>
                <w:t>在等待期内，如果取消了授予的权益工具（因未满足可行权条件的非市场条件而被取消的除外），本公司对取消所授予的权益性工具作为加速行权处理，将剩余等待期内应确认的金额立即计入当期损益，同时确认资本公积。职工或其他方能够选择满足非可行权条件但在等待期内未满足的，本公司将其作为授予权益工具的取消处理。</w:t>
              </w:r>
            </w:p>
          </w:sdtContent>
        </w:sdt>
        <w:p>
          <w:pPr>
            <w:rPr>
              <w:rFonts w:hint="eastAsia"/>
              <w:szCs w:val="21"/>
            </w:rPr>
          </w:pPr>
        </w:p>
      </w:sdtContent>
    </w:sdt>
    <w:p>
      <w:pPr>
        <w:pStyle w:val="85"/>
        <w:numPr>
          <w:ilvl w:val="0"/>
          <w:numId w:val="66"/>
        </w:numPr>
      </w:pPr>
      <w:r>
        <w:rPr>
          <w:rFonts w:hint="eastAsia"/>
        </w:rPr>
        <w:t>优先股、永续债等其他金融工具</w:t>
      </w:r>
    </w:p>
    <w:sdt>
      <w:sdtPr>
        <w:rPr>
          <w:rFonts w:hint="eastAsia"/>
          <w:szCs w:val="21"/>
        </w:rPr>
        <w:alias w:val="是否适用：优先股、永续债等其他金融工具[双击切换]"/>
        <w:tag w:val="_GBC_00e1aed4ff2c40d6bda73971e87d6eb8"/>
        <w:id w:val="1163"/>
        <w:placeholder>
          <w:docPart w:val="GBC22222222222222222222222222222"/>
        </w:placeholder>
      </w:sdtPr>
      <w:sdtEndPr>
        <w:rPr>
          <w:rFonts w:hint="eastAsia"/>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pStyle w:val="85"/>
        <w:numPr>
          <w:ilvl w:val="0"/>
          <w:numId w:val="66"/>
        </w:numPr>
        <w:rPr>
          <w:szCs w:val="21"/>
        </w:rPr>
      </w:pPr>
      <w:bookmarkStart w:id="171" w:name="_Hlk533668053"/>
      <w:r>
        <w:rPr>
          <w:rFonts w:hint="eastAsia"/>
          <w:szCs w:val="21"/>
        </w:rPr>
        <w:t>收入</w:t>
      </w:r>
    </w:p>
    <w:p>
      <w:pPr>
        <w:pStyle w:val="60"/>
        <w:numPr>
          <w:ilvl w:val="3"/>
          <w:numId w:val="71"/>
        </w:numPr>
        <w:rPr>
          <w:rFonts w:hint="eastAsia"/>
          <w:szCs w:val="21"/>
        </w:rPr>
      </w:pPr>
      <w:r>
        <w:rPr>
          <w:rFonts w:hint="eastAsia"/>
          <w:szCs w:val="21"/>
        </w:rPr>
        <w:t>按照业务类型披露收入确认和计量所采用的会计政策</w:t>
      </w:r>
    </w:p>
    <w:sdt>
      <w:sdtPr>
        <w:rPr>
          <w:szCs w:val="21"/>
        </w:rPr>
        <w:alias w:val="是否适用：收入确认和计量所采用的会计政策[双击切换]"/>
        <w:tag w:val="_GBC_58b9f76eca7b4d9d8e5c5dfd0fba5c09"/>
        <w:id w:val="1164"/>
        <w:placeholder>
          <w:docPart w:val="GBC22222222222222222222222222222"/>
        </w:placeholder>
      </w:sdtPr>
      <w:sdtEndPr>
        <w:rPr>
          <w:szCs w:val="21"/>
        </w:rPr>
      </w:sdtEndPr>
      <w:sdtContent>
        <w:p>
          <w:pPr>
            <w:rPr>
              <w:rFonts w:hint="eastAsia"/>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b/>
          <w:bCs/>
          <w:szCs w:val="21"/>
        </w:rPr>
        <w:alias w:val="收入确认和计量所采用的会计政策"/>
        <w:tag w:val="_GBC_9ba2713a8f0a44ef9a4ee890aa13e0fb"/>
        <w:id w:val="1165"/>
        <w:placeholder>
          <w:docPart w:val="{17e1d082-b39e-4b9a-ba85-b628ff338258}"/>
        </w:placeholder>
      </w:sdtPr>
      <w:sdtEndPr>
        <w:rPr>
          <w:rFonts w:hint="eastAsia" w:ascii="Times New Roman" w:hAnsi="Times New Roman"/>
          <w:b/>
          <w:bCs/>
          <w:sz w:val="21"/>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b/>
              <w:bCs/>
              <w:szCs w:val="21"/>
            </w:rPr>
          </w:pPr>
          <w:r>
            <w:rPr>
              <w:rFonts w:hint="eastAsia"/>
              <w:b/>
              <w:bCs/>
              <w:szCs w:val="21"/>
            </w:rPr>
            <w:t>①</w:t>
          </w:r>
          <w:r>
            <w:rPr>
              <w:rFonts w:hint="eastAsia"/>
              <w:b/>
              <w:bCs/>
              <w:szCs w:val="21"/>
              <w:lang w:val="en-US" w:eastAsia="zh-CN"/>
            </w:rPr>
            <w:t xml:space="preserve"> </w:t>
          </w:r>
          <w:r>
            <w:rPr>
              <w:rFonts w:hint="eastAsia"/>
              <w:b/>
              <w:bCs/>
              <w:szCs w:val="21"/>
            </w:rPr>
            <w:t xml:space="preserve">收入确认和计量所采用的会计政策 </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 xml:space="preserve">本公司在履行了合同中的履约义务，即在客户取得相关商品或服务控制权时确认收入。取得相关商品或服务控制权，是指能够主导该商品或服务的使用并从中获得几乎全部的经济利益。 </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 xml:space="preserve">合同中包含两项或多项履约义务的，本公司在合同开始日，按照各单项履约义务所承诺商品或服务的单独售价的相对比例，将交易价格分摊至各单项履约义务。本公司按照分摊至各单项履约义务的交易价格计量收入。 </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 xml:space="preserve">交易价格是指本公司因向客户转让商品或服务而预期有权收取的对价金额，不包括代第三方收取的款项以及预期将退还给客户的款项。本公司根据合同条款，结合其以往的习惯做法确定交易价格，并在确定交易价格时，考虑可变对价、合同中存在的重大融资成分、非现金对价、应付客户对价等因素的影响。本公司以不超过在相关不确定性消除时累计已确认收入极可能不会发生重大转回的金额确定包含可变对价的交易价格。合同中存在重大融资成分的，本公司按照假定客户在取得商品或服务控制权时即以现金支付的应付金额确定交易价格，并在合同期间内采用实际利率法摊销该交易价格与合同对价之间的差额。 </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 xml:space="preserve">满足下列条件之一的，属于在某一时段内履行履约义务，否则，属于在某一时点履行履约义务： </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 xml:space="preserve">•客户在本公司履约的同时即取得并消耗本公司履约所带来的经济利益。 </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 xml:space="preserve">•客户能够控制本公司履约过程中在建的商品。 </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 xml:space="preserve">•本公司履约过程中所产出的商品具有不可替代用途，且本公司在整个合同期内有权就累计至今已完成的履约部分收取款项。 </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 xml:space="preserve">对于在某一时段内履行的履约义务，本公司在该段时间内按照履约进度确认收入，但是，履约进度不能合理确定的除外。本公司考虑商品或服务的性质，采用产出法或投入法确定履约进度。当履约进度不能合理确定时，已经发生的成本预计能够得到补偿的，本公司按照已经发生的成本金额确认收入，直到履约进度能够合理确定为止。 </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 xml:space="preserve">对于在某一时点履行的履约义务，本公司在客户取得相关商品或服务控制权时点确认收入。在判断客户是否已取得商品或服务控制权时，本公司考虑下列迹象： </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 xml:space="preserve">•本公司就该商品或服务享有现时收款权利，即客户就该商品或服务负有现时付款义务。 </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•本公司已将该商品的法定所有权转移给客户，即客户已拥有该商品的法定所有权。</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 xml:space="preserve">•本公司已将该商品实物转移给客户，即客户已实物占有该商品。 </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 xml:space="preserve">•本公司已将该商品所有权上的主要风险和报酬转移给客户，即客户已取得该商品所有权上的主要风险和报酬。 </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2" w:firstLineChars="200"/>
            <w:textAlignment w:val="auto"/>
            <w:rPr>
              <w:rFonts w:hint="eastAsia" w:ascii="Times New Roman" w:hAnsi="Times New Roman"/>
              <w:b/>
              <w:bCs/>
              <w:sz w:val="21"/>
              <w:szCs w:val="21"/>
            </w:rPr>
          </w:pPr>
          <w:r>
            <w:rPr>
              <w:rFonts w:hint="eastAsia" w:ascii="宋体" w:hAnsi="宋体" w:eastAsia="宋体" w:cs="宋体"/>
              <w:b/>
              <w:color w:val="000000"/>
              <w:kern w:val="2"/>
              <w:szCs w:val="21"/>
            </w:rPr>
            <w:t xml:space="preserve">② </w:t>
          </w:r>
          <w:r>
            <w:rPr>
              <w:rFonts w:hint="eastAsia" w:ascii="Times New Roman" w:hAnsi="Times New Roman"/>
              <w:b/>
              <w:bCs/>
              <w:sz w:val="21"/>
              <w:szCs w:val="21"/>
            </w:rPr>
            <w:t xml:space="preserve">本公司取得收入的主要活动相关的具体会计政策描述如下：  </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 xml:space="preserve">内销：公司以客户收到货物并验收合格后，本公司认定客户取得相关商品控制权，确认收入的实现。  </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外销：公司出口产品在销售定价交易模式为FOB方式下，公司以货物装船，报关出口时，本公司认定客户取得相关商品控制权，确认收入的实现；在销售定价交易模式为CIF或C&amp;F方式下，公司以货物报关出口并交付提单后，本公司认定客户取得相关商品控制权，确认收入的实现。</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szCs w:val="21"/>
            </w:rPr>
          </w:pPr>
          <w:r>
            <w:rPr>
              <w:rFonts w:hint="eastAsia" w:ascii="Times New Roman" w:hAnsi="Times New Roman"/>
              <w:sz w:val="21"/>
              <w:szCs w:val="21"/>
            </w:rPr>
            <w:t>商品贸易：公司在向客户转让商品前能够控制该商品，公司为主要责任人，按照已收或应收对价总额确认收入。</w:t>
          </w:r>
        </w:p>
      </w:sdtContent>
    </w:sdt>
    <w:p>
      <w:pPr>
        <w:rPr>
          <w:rFonts w:hint="eastAsia"/>
          <w:szCs w:val="21"/>
        </w:rPr>
      </w:pPr>
    </w:p>
    <w:bookmarkEnd w:id="171"/>
    <w:p>
      <w:pPr>
        <w:pStyle w:val="60"/>
        <w:numPr>
          <w:ilvl w:val="3"/>
          <w:numId w:val="71"/>
        </w:numPr>
        <w:ind w:left="426" w:hanging="426"/>
        <w:rPr>
          <w:rFonts w:hint="eastAsia"/>
          <w:szCs w:val="21"/>
        </w:rPr>
      </w:pPr>
      <w:bookmarkStart w:id="172" w:name="_Hlk533668087"/>
      <w:r>
        <w:rPr>
          <w:rFonts w:hint="eastAsia" w:ascii="宋体" w:hAnsi="宋体" w:eastAsia="宋体" w:cs="宋体"/>
          <w:bCs w:val="0"/>
          <w:kern w:val="0"/>
          <w:szCs w:val="21"/>
        </w:rPr>
        <w:t>同类业务采用不同经营模式涉及</w:t>
      </w:r>
      <w:r>
        <w:rPr>
          <w:rFonts w:cs="宋体"/>
          <w:kern w:val="0"/>
          <w:szCs w:val="21"/>
        </w:rPr>
        <w:t>不同收入确认方式及计量方法</w:t>
      </w:r>
    </w:p>
    <w:sdt>
      <w:sdtPr>
        <w:rPr>
          <w:szCs w:val="21"/>
        </w:rPr>
        <w:alias w:val="是否适用：同类业务采用不同经营模式导致收入确认会计政策存在差异的情况[双击切换]"/>
        <w:tag w:val="_GBC_778cfed951bb4cf4997e2d67e4b1e3a9"/>
        <w:id w:val="1166"/>
        <w:placeholder>
          <w:docPart w:val="GBC22222222222222222222222222222"/>
        </w:placeholder>
      </w:sdtPr>
      <w:sdtEndPr>
        <w:rPr>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bookmarkEnd w:id="172"/>
    <w:p>
      <w:pPr>
        <w:pStyle w:val="85"/>
        <w:numPr>
          <w:ilvl w:val="0"/>
          <w:numId w:val="66"/>
        </w:numPr>
        <w:rPr>
          <w:szCs w:val="21"/>
        </w:rPr>
      </w:pPr>
      <w:bookmarkStart w:id="173" w:name="_Hlk533668133"/>
      <w:r>
        <w:rPr>
          <w:rFonts w:hint="eastAsia"/>
          <w:szCs w:val="21"/>
        </w:rPr>
        <w:t>合同成本</w:t>
      </w:r>
    </w:p>
    <w:sdt>
      <w:sdtPr>
        <w:alias w:val="是否适用：合同成本_重要会计政策和估计[双击切换]"/>
        <w:tag w:val="_GBC_c5b4accd569d48e8a81ed05eb0bf64fb"/>
        <w:id w:val="1167"/>
        <w:placeholder>
          <w:docPart w:val="GBC22222222222222222222222222222"/>
        </w:placeholder>
      </w:sdtPr>
      <w:sdtContent>
        <w:p>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合同成本_重要会计政策和估计"/>
        <w:tag w:val="_GBC_74258d199b3d4540b8df00b35751b505"/>
        <w:id w:val="1168"/>
        <w:placeholder>
          <w:docPart w:val="GBC22222222222222222222222222222"/>
        </w:placeholder>
      </w:sdtPr>
      <w:sdtContent>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sz w:val="21"/>
              <w:szCs w:val="21"/>
            </w:rPr>
          </w:pPr>
          <w:r>
            <w:rPr>
              <w:rFonts w:hint="eastAsia"/>
              <w:lang w:val="en-US" w:eastAsia="zh-CN"/>
            </w:rPr>
            <w:t xml:space="preserve">    </w:t>
          </w:r>
          <w:r>
            <w:rPr>
              <w:rFonts w:hint="eastAsia" w:ascii="Times New Roman" w:hAnsi="Times New Roman"/>
              <w:sz w:val="21"/>
              <w:szCs w:val="21"/>
            </w:rPr>
            <w:t xml:space="preserve">合同履约成本，是指本公司为履行合同发生的成本，该成本不属于收入准则以外的其他准则规范范围且同时满足下列条件：  </w:t>
          </w:r>
        </w:p>
        <w:p>
          <w:pPr>
            <w:keepNext w:val="0"/>
            <w:keepLines w:val="0"/>
            <w:pageBreakBefore w:val="0"/>
            <w:widowControl/>
            <w:numPr>
              <w:ilvl w:val="0"/>
              <w:numId w:val="72"/>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该成本与一份当前或预期取得的合同直接相关，包括直接人工、直接材料、制造费用（或类似费用）、明确由客户承担的成本以及仅因该合同而发生的其他成本；</w:t>
          </w:r>
        </w:p>
        <w:p>
          <w:pPr>
            <w:keepNext w:val="0"/>
            <w:keepLines w:val="0"/>
            <w:pageBreakBefore w:val="0"/>
            <w:widowControl/>
            <w:numPr>
              <w:ilvl w:val="0"/>
              <w:numId w:val="72"/>
            </w:numPr>
            <w:kinsoku/>
            <w:wordWrap/>
            <w:overflowPunct/>
            <w:topLinePunct w:val="0"/>
            <w:autoSpaceDE/>
            <w:autoSpaceDN/>
            <w:bidi w:val="0"/>
            <w:adjustRightInd/>
            <w:snapToGrid/>
            <w:spacing w:line="400" w:lineRule="exact"/>
            <w:ind w:left="0" w:leftChars="0" w:firstLine="420" w:firstLineChars="200"/>
            <w:textAlignment w:val="auto"/>
            <w:rPr>
              <w:rFonts w:hint="eastAsia" w:ascii="Times New Roman" w:hAnsi="Times New Roman"/>
              <w:sz w:val="21"/>
              <w:szCs w:val="21"/>
            </w:rPr>
          </w:pPr>
          <w:r>
            <w:rPr>
              <w:rFonts w:hint="eastAsia" w:ascii="Times New Roman" w:hAnsi="Times New Roman"/>
              <w:sz w:val="21"/>
              <w:szCs w:val="21"/>
            </w:rPr>
            <w:t xml:space="preserve">该成本增加了本公司未来用于履行履约义务的资源；  </w:t>
          </w:r>
        </w:p>
        <w:p>
          <w:pPr>
            <w:keepNext w:val="0"/>
            <w:keepLines w:val="0"/>
            <w:pageBreakBefore w:val="0"/>
            <w:widowControl/>
            <w:numPr>
              <w:ilvl w:val="0"/>
              <w:numId w:val="72"/>
            </w:numPr>
            <w:kinsoku/>
            <w:wordWrap/>
            <w:overflowPunct/>
            <w:topLinePunct w:val="0"/>
            <w:autoSpaceDE/>
            <w:autoSpaceDN/>
            <w:bidi w:val="0"/>
            <w:adjustRightInd/>
            <w:snapToGrid/>
            <w:spacing w:line="400" w:lineRule="exact"/>
            <w:ind w:left="0" w:leftChars="0" w:firstLine="420" w:firstLineChars="200"/>
            <w:textAlignment w:val="auto"/>
            <w:rPr>
              <w:rFonts w:hint="eastAsia"/>
            </w:rPr>
          </w:pPr>
          <w:r>
            <w:rPr>
              <w:rFonts w:hint="eastAsia" w:ascii="Times New Roman" w:hAnsi="Times New Roman"/>
              <w:sz w:val="21"/>
              <w:szCs w:val="21"/>
            </w:rPr>
            <w:t xml:space="preserve">该成本预期能够收回。  </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200"/>
            <w:textAlignment w:val="auto"/>
            <w:rPr>
              <w:rFonts w:hint="eastAsia" w:ascii="Times New Roman" w:hAnsi="Times New Roman"/>
              <w:sz w:val="21"/>
              <w:szCs w:val="21"/>
            </w:rPr>
          </w:pPr>
          <w:r>
            <w:rPr>
              <w:rFonts w:hint="eastAsia" w:ascii="Times New Roman" w:hAnsi="Times New Roman"/>
              <w:sz w:val="21"/>
              <w:szCs w:val="21"/>
            </w:rPr>
            <w:t xml:space="preserve">本公司的下列支出于发生时，计入当期损益：  </w:t>
          </w:r>
        </w:p>
        <w:p>
          <w:pPr>
            <w:keepNext w:val="0"/>
            <w:keepLines w:val="0"/>
            <w:pageBreakBefore w:val="0"/>
            <w:widowControl/>
            <w:numPr>
              <w:ilvl w:val="0"/>
              <w:numId w:val="73"/>
            </w:numPr>
            <w:kinsoku/>
            <w:wordWrap/>
            <w:overflowPunct/>
            <w:topLinePunct w:val="0"/>
            <w:autoSpaceDE/>
            <w:autoSpaceDN/>
            <w:bidi w:val="0"/>
            <w:adjustRightInd/>
            <w:snapToGrid/>
            <w:spacing w:line="400" w:lineRule="exact"/>
            <w:ind w:leftChars="200"/>
            <w:textAlignment w:val="auto"/>
            <w:rPr>
              <w:rFonts w:hint="eastAsia" w:ascii="Times New Roman" w:hAnsi="Times New Roman"/>
              <w:sz w:val="21"/>
              <w:szCs w:val="21"/>
            </w:rPr>
          </w:pPr>
          <w:r>
            <w:rPr>
              <w:rFonts w:hint="eastAsia" w:ascii="Times New Roman" w:hAnsi="Times New Roman"/>
              <w:sz w:val="21"/>
              <w:szCs w:val="21"/>
            </w:rPr>
            <w:t xml:space="preserve">管理费用。 </w:t>
          </w:r>
        </w:p>
        <w:p>
          <w:pPr>
            <w:keepNext w:val="0"/>
            <w:keepLines w:val="0"/>
            <w:pageBreakBefore w:val="0"/>
            <w:widowControl/>
            <w:numPr>
              <w:ilvl w:val="0"/>
              <w:numId w:val="73"/>
            </w:numPr>
            <w:kinsoku/>
            <w:wordWrap/>
            <w:overflowPunct/>
            <w:topLinePunct w:val="0"/>
            <w:autoSpaceDE/>
            <w:autoSpaceDN/>
            <w:bidi w:val="0"/>
            <w:adjustRightInd/>
            <w:snapToGrid/>
            <w:spacing w:line="400" w:lineRule="exact"/>
            <w:ind w:leftChars="200"/>
            <w:textAlignment w:val="auto"/>
            <w:rPr>
              <w:rFonts w:hint="eastAsia"/>
            </w:rPr>
          </w:pPr>
          <w:r>
            <w:rPr>
              <w:rFonts w:hint="eastAsia" w:ascii="Times New Roman" w:hAnsi="Times New Roman"/>
              <w:sz w:val="21"/>
              <w:szCs w:val="21"/>
            </w:rPr>
            <w:t xml:space="preserve">非正常消耗的直接材料、直接人工和制造费用（或类似费用），这些支出为履行合同发生，但未反映在合同价格中。  </w:t>
          </w:r>
        </w:p>
        <w:p>
          <w:pPr>
            <w:keepNext w:val="0"/>
            <w:keepLines w:val="0"/>
            <w:pageBreakBefore w:val="0"/>
            <w:widowControl/>
            <w:numPr>
              <w:ilvl w:val="0"/>
              <w:numId w:val="73"/>
            </w:numPr>
            <w:kinsoku/>
            <w:wordWrap/>
            <w:overflowPunct/>
            <w:topLinePunct w:val="0"/>
            <w:autoSpaceDE/>
            <w:autoSpaceDN/>
            <w:bidi w:val="0"/>
            <w:adjustRightInd/>
            <w:snapToGrid/>
            <w:spacing w:line="400" w:lineRule="exact"/>
            <w:ind w:leftChars="200"/>
            <w:textAlignment w:val="auto"/>
            <w:rPr>
              <w:rFonts w:hint="eastAsia"/>
            </w:rPr>
          </w:pPr>
          <w:r>
            <w:rPr>
              <w:rFonts w:hint="eastAsia" w:ascii="Times New Roman" w:hAnsi="Times New Roman"/>
              <w:sz w:val="21"/>
              <w:szCs w:val="21"/>
            </w:rPr>
            <w:t xml:space="preserve">与履约义务中已履行部分相关的支出。  </w:t>
          </w:r>
        </w:p>
        <w:p>
          <w:pPr>
            <w:keepNext w:val="0"/>
            <w:keepLines w:val="0"/>
            <w:pageBreakBefore w:val="0"/>
            <w:widowControl/>
            <w:numPr>
              <w:ilvl w:val="0"/>
              <w:numId w:val="73"/>
            </w:numPr>
            <w:kinsoku/>
            <w:wordWrap/>
            <w:overflowPunct/>
            <w:topLinePunct w:val="0"/>
            <w:autoSpaceDE/>
            <w:autoSpaceDN/>
            <w:bidi w:val="0"/>
            <w:adjustRightInd/>
            <w:snapToGrid/>
            <w:spacing w:line="400" w:lineRule="exact"/>
            <w:ind w:leftChars="200"/>
            <w:textAlignment w:val="auto"/>
            <w:rPr>
              <w:rFonts w:hint="eastAsia"/>
            </w:rPr>
          </w:pPr>
          <w:r>
            <w:rPr>
              <w:rFonts w:hint="eastAsia" w:ascii="Times New Roman" w:hAnsi="Times New Roman"/>
              <w:sz w:val="21"/>
              <w:szCs w:val="21"/>
            </w:rPr>
            <w:t xml:space="preserve">无法在尚未履行的与已履行的履约义务之间区分的相关支出。 </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 xml:space="preserve">本公司为取得合同发生的增量成本预期能够收回的，作为合同取得成本确认为一项资产；如该资产摊销期限不超过一年的，在发生时计入当期损益。增量成本，是指本公司不取得合同就不会发生的成本（如销售佣金等）。本公司为取得合同发生的、除预期能够收回的增量成本之外的其他支出（如无论是否取得合同均会发生的差旅费等），在发生时计入当期损益，但是，明确由客户承担的除外。 </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 xml:space="preserve">本公司与合同成本有关的资产，应当采用与该资产相关的商品收入确认相同的基础进行摊销，计入当期损益。 </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 xml:space="preserve">本公司与合同成本有关的资产，其账面价值高于下列两项的差额的，超出部分计提减值准备，并确认为资产减值损失： </w:t>
          </w:r>
        </w:p>
        <w:p>
          <w:pPr>
            <w:keepNext w:val="0"/>
            <w:keepLines w:val="0"/>
            <w:pageBreakBefore w:val="0"/>
            <w:widowControl/>
            <w:numPr>
              <w:ilvl w:val="0"/>
              <w:numId w:val="74"/>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 xml:space="preserve">本公司因转让与该资产相关的商品预期能够取得的剩余对价； </w:t>
          </w:r>
        </w:p>
        <w:p>
          <w:pPr>
            <w:keepNext w:val="0"/>
            <w:keepLines w:val="0"/>
            <w:pageBreakBefore w:val="0"/>
            <w:widowControl/>
            <w:numPr>
              <w:ilvl w:val="0"/>
              <w:numId w:val="74"/>
            </w:numPr>
            <w:kinsoku/>
            <w:wordWrap/>
            <w:overflowPunct/>
            <w:topLinePunct w:val="0"/>
            <w:autoSpaceDE/>
            <w:autoSpaceDN/>
            <w:bidi w:val="0"/>
            <w:adjustRightInd/>
            <w:snapToGrid/>
            <w:spacing w:line="400" w:lineRule="exact"/>
            <w:ind w:firstLine="420" w:firstLineChars="200"/>
            <w:textAlignment w:val="auto"/>
            <w:rPr>
              <w:rFonts w:hint="eastAsia"/>
            </w:rPr>
          </w:pPr>
          <w:r>
            <w:rPr>
              <w:rFonts w:hint="eastAsia" w:ascii="Times New Roman" w:hAnsi="Times New Roman"/>
              <w:sz w:val="21"/>
              <w:szCs w:val="21"/>
            </w:rPr>
            <w:t xml:space="preserve">为转让该相关商品估计将要发生的成本。 </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rPr>
          </w:pPr>
          <w:r>
            <w:rPr>
              <w:rFonts w:hint="eastAsia" w:ascii="Times New Roman" w:hAnsi="Times New Roman"/>
              <w:sz w:val="21"/>
              <w:szCs w:val="21"/>
            </w:rPr>
            <w:t>以前期间减值的因素之后发生变化，使得上述（1）减（2）的差额高于该资产账面价值的，本公司转回原已计提的资产减值准备，并计入当期损益，但转回后的资产账面价值不超过假定不计提减值准备情况下该资产在转回日的账面价值。</w:t>
          </w:r>
        </w:p>
      </w:sdtContent>
    </w:sdt>
    <w:p>
      <w:pPr>
        <w:rPr>
          <w:rFonts w:hint="eastAsia"/>
          <w:szCs w:val="21"/>
        </w:rPr>
      </w:pPr>
    </w:p>
    <w:bookmarkEnd w:id="173"/>
    <w:p>
      <w:pPr>
        <w:pStyle w:val="85"/>
        <w:numPr>
          <w:ilvl w:val="0"/>
          <w:numId w:val="66"/>
        </w:numPr>
      </w:pPr>
      <w:bookmarkStart w:id="174" w:name="_Hlk533668149"/>
      <w:r>
        <w:t>政府补助</w:t>
      </w:r>
    </w:p>
    <w:sdt>
      <w:sdtPr>
        <w:alias w:val="是否适用：政府补助_重要会计政策和估计[双击切换]"/>
        <w:tag w:val="_GBC_d8ac76c6a68c49fb952fadc0e46c9ef4"/>
        <w:id w:val="1169"/>
        <w:placeholder>
          <w:docPart w:val="GBC22222222222222222222222222222"/>
        </w:placeholder>
      </w:sdtPr>
      <w:sdtContent>
        <w:p>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政府补助_重要会计政策和估计"/>
        <w:tag w:val="_GBC_cbcbe4da2edd4cf1b6108f1c89e035f7"/>
        <w:id w:val="1170"/>
        <w:placeholder>
          <w:docPart w:val="GBC22222222222222222222222222222"/>
        </w:placeholder>
      </w:sdtPr>
      <w:sdtContent>
        <w:sdt>
          <w:sdtPr>
            <w:alias w:val="政府补助_重要会计政策和估计"/>
            <w:tag w:val="_GBC_cbcbe4da2edd4cf1b6108f1c89e035f7"/>
            <w:id w:val="1171"/>
            <w:placeholder>
              <w:docPart w:val="{21a5c9a0-ee1c-4a24-b70f-5bf2bef3d2f1}"/>
            </w:placeholder>
          </w:sdtPr>
          <w:sdtEndPr>
            <w:rPr>
              <w:rFonts w:hint="eastAsia" w:ascii="Times New Roman" w:hAnsi="Times New Roman"/>
              <w:sz w:val="21"/>
              <w:szCs w:val="21"/>
            </w:rPr>
          </w:sdtEndPr>
          <w:sdtContent>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b/>
                  <w:bCs/>
                  <w:sz w:val="21"/>
                  <w:szCs w:val="21"/>
                </w:rPr>
                <w:t>（1）类型</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政府补助，是本公司从政府无偿取得的货币性资产与非货币性资产。根据相关政府文件规定的补助对象，将政府补助划分为与资产相关的政府补助和与收益相关的政府补助。</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与资产相关的政府补助，是指本公司取得的、用于购建或以其他方式形成长期资产的政府补助。与收益相关的政府补助，是指除与资产相关的政府补助之外的政府补助。</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若政府文件未明确规定补助对象，将该政府补助划分为与资产相关或与收益相关的判断依据：①政府文件明确了补助所针对的特定项目的，根据该特定项目的预算中将形成资产的支出金额和计入费用的支出金额的相对比例进行划分，对该划分比例需在每个资产负债表日进行复核，必要时进行变更；②政府文件中对用途仅作一般性表述，没有指明特定项目的，作为与收益相关的政府补助。</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2" w:firstLineChars="200"/>
                <w:textAlignment w:val="auto"/>
                <w:rPr>
                  <w:rFonts w:hint="eastAsia" w:ascii="Times New Roman" w:hAnsi="Times New Roman"/>
                  <w:b/>
                  <w:bCs/>
                  <w:sz w:val="21"/>
                  <w:szCs w:val="21"/>
                </w:rPr>
              </w:pPr>
              <w:r>
                <w:rPr>
                  <w:rFonts w:hint="eastAsia" w:ascii="Times New Roman" w:hAnsi="Times New Roman"/>
                  <w:b/>
                  <w:bCs/>
                  <w:sz w:val="21"/>
                  <w:szCs w:val="21"/>
                </w:rPr>
                <w:t>（2）政府补助的确认</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对期末有证据表明公司能够符合财政扶持政策规定的相关条件且预计能够收到财政扶持资金的，按应收金额确认政府补助。除此之外，政府补助均在实际收到时确认。</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政府补助为货币性资产的，按照收到或应收的金额计量。政府补助为非货币性资产的，按照公允价值计量；公允价值不能够可靠取得的，按照名义金额（人民币1元）计量。按照名义金额计量的政府补助，直接计入当期损益。</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2" w:firstLineChars="200"/>
                <w:textAlignment w:val="auto"/>
                <w:rPr>
                  <w:rFonts w:hint="eastAsia" w:ascii="Times New Roman" w:hAnsi="Times New Roman"/>
                  <w:b/>
                  <w:bCs/>
                  <w:sz w:val="21"/>
                  <w:szCs w:val="21"/>
                </w:rPr>
              </w:pPr>
              <w:r>
                <w:rPr>
                  <w:rFonts w:hint="eastAsia" w:ascii="Times New Roman" w:hAnsi="Times New Roman"/>
                  <w:b/>
                  <w:bCs/>
                  <w:sz w:val="21"/>
                  <w:szCs w:val="21"/>
                </w:rPr>
                <w:t>（3）会计处理方法</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本公司根据经济业务的实质，确定某一类政府补助业务应当采用总额法还是净额法进行会计处理。通常情况下，本公司对于同类或类似政府补助业务只选用一种方法，且对该业务一贯地运用该方法。</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与资产相关的政府补助，应当冲减相关资产的账面价值或确认为递延收益。与资产相关的政府补助确认为递延收益的，在所建造或购买资产使用寿命内按照合理、系统的方法分期计入损益。</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与收益相关的政府补助，用于补偿企业以后期间的相关费用或损失的，确认为递延收益，在确认相关费用或损失的期间计入当期损益或冲减相关成本；用于补偿企业已发生的相关费用或损失的，取得时直接计入当期损益或冲减相关成本。</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与企业日常活动相关的政府补助计入其他收益或冲减相关成本费用；与企业日常活动无关的政府补助计入营业外收支。</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收到与政策性优惠贷款贴息相关的政府补助冲减相关借款费用；取得贷款银行提供的政策性优惠利率贷款的，以实际收到的借款金额作为借款的入账价值，按照借款本金和该政策性优惠利率计算相关借款费用。</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已确认的政府补助需要返还时，初始确认时冲减相关资产账面价值的，调整资产账面价值；存在相关递延收益余额的，冲减相关递延收益账面余额，超出部分计入当期损益；不存在相关递延收益的，直接计入当期损益。</w:t>
              </w:r>
            </w:p>
          </w:sdtContent>
        </w:sdt>
        <w:p>
          <w:pPr>
            <w:rPr>
              <w:rFonts w:hint="eastAsia"/>
            </w:rPr>
          </w:pPr>
        </w:p>
      </w:sdtContent>
    </w:sdt>
    <w:bookmarkEnd w:id="174"/>
    <w:p>
      <w:pPr>
        <w:pStyle w:val="85"/>
        <w:numPr>
          <w:ilvl w:val="0"/>
          <w:numId w:val="66"/>
        </w:numPr>
      </w:pPr>
      <w:r>
        <w:t>递延所得税资产/递延所得税负债</w:t>
      </w:r>
    </w:p>
    <w:sdt>
      <w:sdtPr>
        <w:rPr>
          <w:rFonts w:hint="eastAsia"/>
          <w:szCs w:val="21"/>
        </w:rPr>
        <w:alias w:val="是否适用：所得税的会计处理方法[双击切换]"/>
        <w:tag w:val="_GBC_7e8295f4559b44568e5d37a6a605588c"/>
        <w:id w:val="1172"/>
        <w:placeholder>
          <w:docPart w:val="GBC22222222222222222222222222222"/>
        </w:placeholder>
      </w:sdtPr>
      <w:sdtEndPr>
        <w:rPr>
          <w:rFonts w:hint="eastAsia"/>
          <w:szCs w:val="21"/>
        </w:rPr>
      </w:sdtEndPr>
      <w:sdtContent>
        <w:p>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所得税的会计处理方法"/>
        <w:tag w:val="_GBC_545dd84ed2b9458fa5e2b87aa1e1cc1c"/>
        <w:id w:val="1173"/>
        <w:placeholder>
          <w:docPart w:val="GBC22222222222222222222222222222"/>
        </w:placeholder>
      </w:sdtPr>
      <w:sdtEndPr>
        <w:rPr>
          <w:rFonts w:hint="eastAsia"/>
          <w:szCs w:val="21"/>
        </w:rPr>
      </w:sdtEndPr>
      <w:sdtContent>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递延所得税资产和递延所得税负债根据资产和负债的计税基础与其账面价值的差额(暂时性差异)计算确认。于资产负债表日，递延所得税资产和递延所得税负债，按照预期收回该资产或清偿该负债期间的适用税率计量。</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2" w:firstLineChars="200"/>
            <w:textAlignment w:val="auto"/>
            <w:rPr>
              <w:rFonts w:hint="eastAsia" w:ascii="Times New Roman" w:hAnsi="Times New Roman"/>
              <w:b/>
              <w:bCs/>
              <w:sz w:val="21"/>
              <w:szCs w:val="21"/>
            </w:rPr>
          </w:pPr>
          <w:r>
            <w:rPr>
              <w:rFonts w:hint="eastAsia" w:ascii="Times New Roman" w:hAnsi="Times New Roman"/>
              <w:b/>
              <w:bCs/>
              <w:sz w:val="21"/>
              <w:szCs w:val="21"/>
            </w:rPr>
            <w:t>（1）确认递延所得税资产的依据</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本公司以很可能取得用来抵扣可抵扣暂时性差异、能够结转以后年度的可抵扣亏损和税款抵减的应纳税所得额为限，确认由可抵扣暂时性差异产生的递延所得税资产。但是，同时具有下列特征的交易中因资产或负债的初始确认所产生的递延所得税资产不予确认：①该交易不是企业合并；②交易发生时既不影响会计利润也不影响应纳税所得额或可抵扣亏损。</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对于与联营企业投资相关的可抵扣暂时性差异，同时满足下列条件的，确认相应的递延所得税资产：暂时性差异在可预见的未来很可能转回，且未来很可能获得用来抵扣可抵扣暂时性差异的应纳税所得额。</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2" w:firstLineChars="200"/>
            <w:textAlignment w:val="auto"/>
            <w:rPr>
              <w:rFonts w:hint="eastAsia" w:ascii="Times New Roman" w:hAnsi="Times New Roman"/>
              <w:b/>
              <w:bCs/>
              <w:sz w:val="21"/>
              <w:szCs w:val="21"/>
            </w:rPr>
          </w:pPr>
          <w:r>
            <w:rPr>
              <w:rFonts w:hint="eastAsia" w:ascii="Times New Roman" w:hAnsi="Times New Roman"/>
              <w:b/>
              <w:bCs/>
              <w:sz w:val="21"/>
              <w:szCs w:val="21"/>
            </w:rPr>
            <w:t>（2）确认递延所得税负债的依据</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公司将当期与以前期间应交未交的应纳税暂时性差异确认为递延所得税负债。但不包括：</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①商誉的初始确认所形成的暂时性差异；</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②非企业合并形成的交易或事项，且该交易或事项发生时既不影响会计利润，也不影响应纳税所得额（或可抵扣亏损）所形成的暂时性差异；</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szCs w:val="21"/>
            </w:rPr>
          </w:pPr>
          <w:r>
            <w:rPr>
              <w:rFonts w:hint="eastAsia" w:ascii="Times New Roman" w:hAnsi="Times New Roman"/>
              <w:sz w:val="21"/>
              <w:szCs w:val="21"/>
            </w:rPr>
            <w:t>③对于与子公司、联营企业投资相关的应纳税暂时性差异，该暂时性差异转回的时间能够控制并且该暂时性差异在可预见的未来很可能不会转回。</w:t>
          </w:r>
        </w:p>
      </w:sdtContent>
    </w:sdt>
    <w:p>
      <w:pPr>
        <w:rPr>
          <w:rFonts w:hint="eastAsia"/>
          <w:szCs w:val="21"/>
        </w:rPr>
      </w:pPr>
    </w:p>
    <w:p>
      <w:pPr>
        <w:pStyle w:val="85"/>
        <w:numPr>
          <w:ilvl w:val="0"/>
          <w:numId w:val="66"/>
        </w:numPr>
      </w:pPr>
      <w:r>
        <w:t>租赁</w:t>
      </w:r>
    </w:p>
    <w:sdt>
      <w:sdtPr>
        <w:alias w:val="是否适用：租赁_重要会计政策和估计[双击切换]"/>
        <w:tag w:val="_GBC_6915a792f5f54d76bb3c5c2090ce337f"/>
        <w:id w:val="1174"/>
        <w:placeholder>
          <w:docPart w:val="GBC22222222222222222222222222222"/>
        </w:placeholder>
      </w:sdtPr>
      <w:sdtContent>
        <w:p>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rFonts w:ascii="Calibri" w:hAnsi="Calibri" w:cs="Times New Roman"/>
          <w:b/>
          <w:kern w:val="2"/>
          <w:szCs w:val="32"/>
        </w:rPr>
      </w:pPr>
      <w:r>
        <w:rPr>
          <w:rFonts w:ascii="Calibri" w:hAnsi="Calibri" w:cs="Times New Roman"/>
          <w:b/>
          <w:kern w:val="2"/>
          <w:szCs w:val="32"/>
        </w:rPr>
        <w:t>作为承租方对短期租赁和低价值资产租赁进行简化处理的判断依据和会计处理方法</w:t>
      </w:r>
    </w:p>
    <w:sdt>
      <w:sdtPr>
        <w:rPr>
          <w:szCs w:val="21"/>
        </w:rPr>
        <w:alias w:val="是否适用：作为承租方对短期租赁和低价值资产租赁进行简化处理的判断依据和会计处理方法[双击切换]"/>
        <w:tag w:val="_GBC_96c8873101a04b4ab58dc379b95e7de7"/>
        <w:id w:val="1175"/>
        <w:placeholder>
          <w:docPart w:val="GBC22222222222222222222222222222"/>
        </w:placeholder>
      </w:sdtPr>
      <w:sdtEndPr>
        <w:rPr>
          <w:szCs w:val="21"/>
        </w:rPr>
      </w:sdtEndPr>
      <w:sdtContent>
        <w:p>
          <w:pPr>
            <w:rPr>
              <w:rFonts w:hint="eastAsia"/>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作为承租方对短期租赁和低价值资产租赁进行简化处理的判断依据和会计处理方法"/>
        <w:tag w:val="_GBC_608ebcbb99ad40879d4235963013eef6"/>
        <w:id w:val="1176"/>
        <w:placeholder>
          <w:docPart w:val="GBC22222222222222222222222222222"/>
        </w:placeholder>
      </w:sdtPr>
      <w:sdtEndPr>
        <w:rPr>
          <w:szCs w:val="21"/>
        </w:rPr>
      </w:sdtEndPr>
      <w:sdtContent>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在租赁期开始日，本公司对所有租赁确认使用权资产和租赁负债，简化处理的短期租赁和低价值资产租赁除外。</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租赁负债按照租赁期开始日尚未支付的租赁付款额按照租赁内含利率或增量借款利率计算的现值进行初始计量。租赁付款额包括：固定付款额及实质固定付款额，存在租赁激励的，扣除租赁激励相关金额；取决于指数或比率的可变租赁付款额；购买选择权的行权价格，前提是承租人合理确定将行使该选择权；行使终止租赁选择权需支付的款项，前提是租赁期反映出承租人将行使终止租赁选择权；以及根据承租人提供的担保余值预计应支付的款项。后续按照固定的周期性利率计算租赁负债在租赁期内各期间的利息费用，并计入当期损益。未纳入租赁负债计量的可变租赁付款额在实际发生时计入当期损益。</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短期租赁</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短期租赁是指在租赁期开始日，租赁期不超过12个月的租赁，包含购买选择权的租赁除外。</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本公司将短期租赁的租赁付款额，在租赁期内各个期间按照直线法或其他系统合理的方法计入相关资产成本或当期损益。</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对于短期租赁，本公司按照租赁资产的类别将下列资产类型中满足短期租赁条件的项目选择采用上述简化处理方法。</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低价值资产租赁</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低价值资产租赁是指单项租赁资产为全新资产时价值低于4万元的租赁。</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本公司将低价值资产租赁的租赁付款额，在租赁期内各个期间按照直线法或其他系统合理的方法计入相关资产成本或当期损益。</w:t>
          </w:r>
        </w:p>
        <w:p>
          <w:pPr>
            <w:rPr>
              <w:rFonts w:hint="eastAsia"/>
              <w:szCs w:val="21"/>
            </w:rPr>
          </w:pPr>
          <w:r>
            <w:rPr>
              <w:rFonts w:hint="eastAsia" w:ascii="Times New Roman" w:hAnsi="Times New Roman"/>
              <w:sz w:val="21"/>
              <w:szCs w:val="21"/>
            </w:rPr>
            <w:t>对于低价值资产租赁，本公司根据每项租赁的具体情况选择采用上述简化处理方法。</w:t>
          </w:r>
        </w:p>
      </w:sdtContent>
    </w:sdt>
    <w:p>
      <w:pPr>
        <w:rPr>
          <w:rFonts w:ascii="Calibri" w:hAnsi="Calibri" w:cs="Times New Roman"/>
          <w:kern w:val="2"/>
          <w:szCs w:val="32"/>
        </w:rPr>
      </w:pPr>
    </w:p>
    <w:p>
      <w:pPr>
        <w:rPr>
          <w:rFonts w:ascii="Calibri" w:hAnsi="Calibri" w:cs="Times New Roman"/>
          <w:b/>
          <w:kern w:val="2"/>
          <w:szCs w:val="32"/>
        </w:rPr>
      </w:pPr>
      <w:r>
        <w:rPr>
          <w:rFonts w:ascii="Calibri" w:hAnsi="Calibri" w:cs="Times New Roman"/>
          <w:b/>
          <w:kern w:val="2"/>
          <w:szCs w:val="32"/>
        </w:rPr>
        <w:t>作为出租方的租赁分类标准和会计处理方法</w:t>
      </w:r>
    </w:p>
    <w:sdt>
      <w:sdtPr>
        <w:rPr>
          <w:szCs w:val="21"/>
        </w:rPr>
        <w:alias w:val="是否适用：作为出租方的租赁分类标准和会计处理方法[双击切换]"/>
        <w:tag w:val="_GBC_4ce66446786b4db69563b4f1b2b86d89"/>
        <w:id w:val="1177"/>
        <w:placeholder>
          <w:docPart w:val="GBC22222222222222222222222222222"/>
        </w:placeholder>
      </w:sdtPr>
      <w:sdtEndPr>
        <w:rPr>
          <w:szCs w:val="21"/>
        </w:rPr>
      </w:sdtEndPr>
      <w:sdtContent>
        <w:p>
          <w:pPr>
            <w:rPr>
              <w:rFonts w:hint="eastAsia"/>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作为出租方的租赁分类标准和会计处理方法"/>
        <w:tag w:val="_GBC_ca849938b2044c5a8ca6cd68a06181a3"/>
        <w:id w:val="1178"/>
        <w:placeholder>
          <w:docPart w:val="GBC22222222222222222222222222222"/>
        </w:placeholder>
      </w:sdtPr>
      <w:sdtEndPr>
        <w:rPr>
          <w:szCs w:val="21"/>
        </w:rPr>
      </w:sdtEndPr>
      <w:sdtContent>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本公司作为出租人时，将实质上转移了与资产所有权有关的全部风险和报酬的租赁确认为融资租赁，除融资租赁之外的其他租赁确认为经营租赁。</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融资租赁</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融资租赁中，在租赁期开始日本公司按租赁投资净额作为应收融资租赁款的入账价值，租赁投资净额为未担保余值和租赁期开始日尚未收到的租赁收款额按照租赁内含利率折现的现值之和。本公司作为出租人按照固定的周期性利率计算并确认租赁期内各个期间的利息收入。本公司作为出租人取得的未纳入租赁投资净额计量的可变租赁付款额在实际发生时计入当期损益。</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应收融资租赁款的终止确认和减值按照《企业会计准则第22号——金融工具确认和计量》和《企业会计准则第23号——金融资产转移》的规定进行会计处理。</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经营租赁</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经营租赁中的租金，本公司在租赁期内各个期间按照直线法【或其他更为系统合理的方法】确认当期损益。发生的与经营租赁有关的初始直接费用应当资本化，在租赁期内按照与租金收入确认相同的基础进行分摊，分期计入当期损益。取得的与经营租赁有关的未计入租赁收款额的可变租赁付款额，在实际发生时计入当期损益。</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转租赁</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szCs w:val="21"/>
            </w:rPr>
          </w:pPr>
          <w:r>
            <w:rPr>
              <w:rFonts w:hint="eastAsia" w:ascii="Times New Roman" w:hAnsi="Times New Roman"/>
              <w:sz w:val="21"/>
              <w:szCs w:val="21"/>
            </w:rPr>
            <w:t>本公司作为转租出租人时，基于原租赁产生的使用权资产对转租赁进行分类。原租赁为短期租赁，且本集团对原租赁进行简化处理的，将该转租赁分类为经营租赁。</w:t>
          </w:r>
        </w:p>
      </w:sdtContent>
    </w:sdt>
    <w:p>
      <w:pPr>
        <w:rPr>
          <w:rFonts w:hint="eastAsia"/>
        </w:rPr>
      </w:pPr>
    </w:p>
    <w:p>
      <w:pPr>
        <w:pStyle w:val="85"/>
        <w:numPr>
          <w:ilvl w:val="0"/>
          <w:numId w:val="66"/>
        </w:numPr>
      </w:pPr>
      <w:r>
        <w:rPr>
          <w:rFonts w:hint="eastAsia"/>
        </w:rPr>
        <w:t>其他重要的会计政策和会计估计</w:t>
      </w:r>
    </w:p>
    <w:sdt>
      <w:sdtPr>
        <w:rPr>
          <w:rFonts w:hint="eastAsia"/>
          <w:szCs w:val="21"/>
        </w:rPr>
        <w:alias w:val="是否适用：其他重要的会计政策和会计估计[双击切换]"/>
        <w:tag w:val="_GBC_b463c26b00e64f799c5b85b2c1c805fb"/>
        <w:id w:val="1179"/>
        <w:placeholder>
          <w:docPart w:val="GBC22222222222222222222222222222"/>
        </w:placeholder>
      </w:sdtPr>
      <w:sdtEndPr>
        <w:rPr>
          <w:rFonts w:hint="eastAsia"/>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pStyle w:val="85"/>
        <w:numPr>
          <w:ilvl w:val="0"/>
          <w:numId w:val="66"/>
        </w:numPr>
      </w:pPr>
      <w:r>
        <w:rPr>
          <w:rFonts w:hint="eastAsia"/>
        </w:rPr>
        <w:t>重要</w:t>
      </w:r>
      <w:r>
        <w:t>会计政策</w:t>
      </w:r>
      <w:r>
        <w:rPr>
          <w:rFonts w:hint="eastAsia"/>
        </w:rPr>
        <w:t>和</w:t>
      </w:r>
      <w:r>
        <w:t>会计估计的变更</w:t>
      </w:r>
    </w:p>
    <w:p>
      <w:pPr>
        <w:pStyle w:val="60"/>
        <w:numPr>
          <w:ilvl w:val="3"/>
          <w:numId w:val="75"/>
        </w:numPr>
        <w:ind w:left="426" w:hanging="426"/>
        <w:rPr>
          <w:rFonts w:hint="eastAsia"/>
        </w:rPr>
      </w:pPr>
      <w:r>
        <w:rPr>
          <w:rFonts w:hint="eastAsia"/>
        </w:rPr>
        <w:t>重要</w:t>
      </w:r>
      <w:r>
        <w:t>会计政策变更</w:t>
      </w:r>
    </w:p>
    <w:sdt>
      <w:sdtPr>
        <w:rPr>
          <w:szCs w:val="21"/>
        </w:rPr>
        <w:alias w:val="是否适用：重要会计政策变更[双击切换]"/>
        <w:tag w:val="_GBC_f1ebc580f60c4d30a80747190ffbec4f"/>
        <w:id w:val="1180"/>
        <w:lock w:val="contentLocked"/>
        <w:placeholder>
          <w:docPart w:val="GBC22222222222222222222222222222"/>
        </w:placeholder>
      </w:sdtPr>
      <w:sdtEndPr>
        <w:rPr>
          <w:szCs w:val="21"/>
        </w:rPr>
      </w:sdtEndPr>
      <w:sdtContent>
        <w:p>
          <w:pPr>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rFonts w:hint="eastAsia"/>
          <w:szCs w:val="21"/>
        </w:rPr>
      </w:pPr>
      <w:r>
        <w:rPr>
          <w:rFonts w:hint="eastAsia"/>
          <w:szCs w:val="21"/>
        </w:rPr>
        <w:t>单位：</w:t>
      </w:r>
      <w:sdt>
        <w:sdtPr>
          <w:rPr>
            <w:rFonts w:hint="eastAsia"/>
            <w:szCs w:val="21"/>
          </w:rPr>
          <w:alias w:val="单位：重要会计政策变更"/>
          <w:tag w:val="_GBC_dc95ba794b3e434f84be566c0074241d"/>
          <w:id w:val="32222"/>
          <w:placeholder>
            <w:docPart w:val="{c2979e92-7621-4320-84f7-0cb89f95af83}"/>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重要会计政策变更"/>
          <w:tag w:val="_GBC_44ee0a93f6534d82b4818cfa882020f2"/>
          <w:id w:val="32223"/>
          <w:placeholder>
            <w:docPart w:val="{c2979e92-7621-4320-84f7-0cb89f95af83}"/>
          </w:placeholder>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0"/>
        <w:gridCol w:w="1859"/>
        <w:gridCol w:w="1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8" w:type="pct"/>
            <w:vAlign w:val="center"/>
          </w:tcPr>
          <w:p>
            <w:pPr>
              <w:jc w:val="center"/>
              <w:rPr>
                <w:rFonts w:hint="eastAsia"/>
                <w:szCs w:val="21"/>
              </w:rPr>
            </w:pPr>
            <w:sdt>
              <w:sdtPr>
                <w:tag w:val="_PLD_e1dec237a8bd4e95920b80a564ae1cb9"/>
                <w:id w:val="32224"/>
              </w:sdtPr>
              <w:sdtEndPr>
                <w:rPr>
                  <w:rFonts w:hint="default"/>
                  <w:szCs w:val="24"/>
                </w:rPr>
              </w:sdtEndPr>
              <w:sdtContent>
                <w:r>
                  <w:rPr>
                    <w:rFonts w:hint="eastAsia"/>
                    <w:szCs w:val="21"/>
                  </w:rPr>
                  <w:t>会计政策变更的内容和原因</w:t>
                </w:r>
              </w:sdtContent>
            </w:sdt>
          </w:p>
        </w:tc>
        <w:tc>
          <w:tcPr>
            <w:tcW w:w="1027" w:type="pct"/>
          </w:tcPr>
          <w:sdt>
            <w:sdtPr>
              <w:tag w:val="_PLD_65f50e2312c947e8acdb47411e2295bd"/>
              <w:id w:val="32225"/>
            </w:sdtPr>
            <w:sdtContent>
              <w:p>
                <w:pPr>
                  <w:jc w:val="center"/>
                  <w:rPr>
                    <w:rFonts w:hint="eastAsia"/>
                  </w:rPr>
                </w:pPr>
                <w:r>
                  <w:rPr>
                    <w:rFonts w:hint="eastAsia"/>
                  </w:rPr>
                  <w:t>受重要影响的报表项目名称</w:t>
                </w:r>
              </w:p>
            </w:sdtContent>
          </w:sdt>
        </w:tc>
        <w:sdt>
          <w:sdtPr>
            <w:tag w:val="_PLD_f4b6323c0cf54fc0b4bff40f66002d51"/>
            <w:id w:val="32226"/>
          </w:sdtPr>
          <w:sdtContent>
            <w:tc>
              <w:tcPr>
                <w:tcW w:w="834" w:type="pct"/>
                <w:tcBorders>
                  <w:bottom w:val="single" w:color="auto" w:sz="4" w:space="0"/>
                </w:tcBorders>
                <w:vAlign w:val="center"/>
              </w:tcPr>
              <w:p>
                <w:pPr>
                  <w:jc w:val="center"/>
                  <w:rPr>
                    <w:rFonts w:hint="eastAsia"/>
                    <w:szCs w:val="21"/>
                  </w:rPr>
                </w:pPr>
                <w:r>
                  <w:rPr>
                    <w:szCs w:val="21"/>
                  </w:rPr>
                  <w:t>影响金额</w:t>
                </w:r>
              </w:p>
            </w:tc>
          </w:sdtContent>
        </w:sdt>
      </w:tr>
      <w:sdt>
        <w:sdtPr>
          <w:rPr>
            <w:rFonts w:hint="default" w:ascii="Times New Roman" w:hAnsi="Times New Roman" w:cs="Times New Roman"/>
            <w:szCs w:val="21"/>
          </w:rPr>
          <w:alias w:val="会计政策的变更"/>
          <w:tag w:val="_GBC_3ee3045c350e4d52ab819ea497aaf2f3"/>
          <w:id w:val="32227"/>
          <w:placeholder>
            <w:docPart w:val="{71a8572b-c7d9-45f7-bceb-1d30a955e186}"/>
          </w:placeholder>
        </w:sdtPr>
        <w:sdtEndPr>
          <w:rPr>
            <w:rFonts w:hint="default"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8" w:type="pct"/>
                <w:vAlign w:val="center"/>
              </w:tcPr>
              <w:p>
                <w:pPr>
                  <w:rPr>
                    <w:rFonts w:hint="default" w:ascii="Times New Roman" w:hAnsi="Times New Roman" w:cs="Times New Roman"/>
                    <w:szCs w:val="21"/>
                  </w:rPr>
                </w:pPr>
                <w:r>
                  <w:rPr>
                    <w:rFonts w:hint="default" w:ascii="Times New Roman" w:hAnsi="Times New Roman" w:cs="Times New Roman"/>
                    <w:color w:val="auto"/>
                    <w:szCs w:val="21"/>
                  </w:rPr>
                  <w:t>财政部于2023年10月25日发布了《企业会计准则解释第17号》（财会〔2023〕21 号），“关于流动负债与非流动负债的划分”、“关于供应商融资安排的披露”、“关于售后租回交易的会计处理”相关内容自2024年1月1日起施行。</w:t>
                </w:r>
              </w:p>
            </w:tc>
            <w:tc>
              <w:tcPr>
                <w:tcW w:w="1027" w:type="pct"/>
                <w:vAlign w:val="center"/>
              </w:tcPr>
              <w:p>
                <w:pPr>
                  <w:jc w:val="center"/>
                  <w:rPr>
                    <w:rFonts w:hint="eastAsia"/>
                    <w:szCs w:val="21"/>
                  </w:rPr>
                </w:pPr>
                <w:r>
                  <w:rPr>
                    <w:rFonts w:hint="eastAsia"/>
                    <w:color w:val="auto"/>
                  </w:rPr>
                  <w:t>无影响</w:t>
                </w:r>
              </w:p>
            </w:tc>
            <w:tc>
              <w:tcPr>
                <w:tcW w:w="834"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0</w:t>
                </w:r>
              </w:p>
            </w:tc>
          </w:tr>
        </w:sdtContent>
      </w:sdt>
      <w:sdt>
        <w:sdtPr>
          <w:rPr>
            <w:rFonts w:hint="default" w:ascii="Times New Roman" w:hAnsi="Times New Roman" w:cs="Times New Roman"/>
            <w:szCs w:val="21"/>
          </w:rPr>
          <w:alias w:val="会计政策的变更"/>
          <w:tag w:val="_GBC_3ee3045c350e4d52ab819ea497aaf2f3"/>
          <w:id w:val="32228"/>
          <w:placeholder>
            <w:docPart w:val="{71a8572b-c7d9-45f7-bceb-1d30a955e186}"/>
          </w:placeholder>
        </w:sdtPr>
        <w:sdtEndPr>
          <w:rPr>
            <w:rFonts w:hint="default"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8" w:type="pct"/>
                <w:vAlign w:val="center"/>
              </w:tcPr>
              <w:p>
                <w:pPr>
                  <w:rPr>
                    <w:rFonts w:hint="default" w:ascii="Times New Roman" w:hAnsi="Times New Roman" w:cs="Times New Roman"/>
                    <w:szCs w:val="21"/>
                  </w:rPr>
                </w:pPr>
                <w:r>
                  <w:rPr>
                    <w:rFonts w:hint="default" w:ascii="Times New Roman" w:hAnsi="Times New Roman" w:cs="Times New Roman"/>
                    <w:color w:val="auto"/>
                    <w:szCs w:val="21"/>
                  </w:rPr>
                  <w:t>财政部于2024年12月6 日发布了《企业会计准则解释第18号》（财会〔2024〕24号），“关于浮动收费法下作为基础项目持有的投资性房地产的后续计量的会计处理”、“关于不属于单项履约义务的保证类质量保证的会计处理”相关内容自印发之日起施行。</w:t>
                </w:r>
              </w:p>
            </w:tc>
            <w:tc>
              <w:tcPr>
                <w:tcW w:w="1027" w:type="pct"/>
                <w:vAlign w:val="center"/>
              </w:tcPr>
              <w:p>
                <w:pPr>
                  <w:jc w:val="center"/>
                  <w:rPr>
                    <w:rFonts w:hint="eastAsia"/>
                    <w:szCs w:val="21"/>
                  </w:rPr>
                </w:pPr>
                <w:r>
                  <w:rPr>
                    <w:rFonts w:hint="eastAsia"/>
                    <w:color w:val="auto"/>
                  </w:rPr>
                  <w:t>无影响</w:t>
                </w:r>
              </w:p>
            </w:tc>
            <w:tc>
              <w:tcPr>
                <w:tcW w:w="834"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0</w:t>
                </w:r>
              </w:p>
            </w:tc>
          </w:tr>
        </w:sdtContent>
      </w:sdt>
    </w:tbl>
    <w:p>
      <w:pPr>
        <w:rPr>
          <w:rFonts w:hint="eastAsia"/>
        </w:rPr>
      </w:pPr>
    </w:p>
    <w:p>
      <w:pPr>
        <w:rPr>
          <w:rFonts w:hint="eastAsia"/>
          <w:szCs w:val="21"/>
        </w:rPr>
      </w:pPr>
      <w:r>
        <w:rPr>
          <w:rFonts w:hint="eastAsia"/>
          <w:szCs w:val="21"/>
        </w:rPr>
        <w:t>其他说明：</w:t>
      </w:r>
    </w:p>
    <w:sdt>
      <w:sdtPr>
        <w:rPr>
          <w:szCs w:val="21"/>
        </w:rPr>
        <w:alias w:val="会计政策的变更的其他说明"/>
        <w:tag w:val="_GBC_93e2fc5a38cb45958eae783eee8d98c3"/>
        <w:id w:val="32229"/>
        <w:placeholder>
          <w:docPart w:val="GBC33333333333333333333333333333"/>
        </w:placeholder>
      </w:sdtPr>
      <w:sdtEndPr>
        <w:rPr>
          <w:szCs w:val="21"/>
        </w:rPr>
      </w:sdtEndPr>
      <w:sdtContent>
        <w:p>
          <w:pPr>
            <w:rPr>
              <w:rFonts w:hint="eastAsia"/>
              <w:szCs w:val="21"/>
            </w:rPr>
          </w:pPr>
          <w:r>
            <w:rPr>
              <w:szCs w:val="21"/>
            </w:rPr>
            <w:t>无。</w:t>
          </w:r>
        </w:p>
      </w:sdtContent>
    </w:sdt>
    <w:p>
      <w:pPr>
        <w:rPr>
          <w:rFonts w:hint="eastAsia"/>
          <w:szCs w:val="21"/>
        </w:rPr>
      </w:pPr>
    </w:p>
    <w:p>
      <w:pPr>
        <w:pStyle w:val="60"/>
        <w:numPr>
          <w:ilvl w:val="3"/>
          <w:numId w:val="75"/>
        </w:numPr>
        <w:ind w:left="426" w:hanging="426"/>
        <w:rPr>
          <w:rFonts w:hint="eastAsia"/>
        </w:rPr>
      </w:pPr>
      <w:r>
        <w:rPr>
          <w:rFonts w:hint="eastAsia"/>
        </w:rPr>
        <w:t>重要</w:t>
      </w:r>
      <w:r>
        <w:t>会计估计变更</w:t>
      </w:r>
    </w:p>
    <w:sdt>
      <w:sdtPr>
        <w:alias w:val="是否适用：重要会计估计变更[双击切换]"/>
        <w:tag w:val="_GBC_902f08bd36774074945386d2d1f9b67d"/>
        <w:id w:val="1185"/>
        <w:placeholder>
          <w:docPart w:val="GBC22222222222222222222222222222"/>
        </w:placeholder>
      </w:sdtPr>
      <w:sdtContent>
        <w:p>
          <w:pPr>
            <w:outlineLvl w:val="9"/>
            <w:rPr>
              <w:rFonts w:hint="eastAsia"/>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szCs w:val="21"/>
        </w:rPr>
      </w:pPr>
    </w:p>
    <w:p>
      <w:pPr>
        <w:pStyle w:val="60"/>
        <w:numPr>
          <w:ilvl w:val="3"/>
          <w:numId w:val="75"/>
        </w:numPr>
        <w:ind w:left="426" w:hanging="426"/>
        <w:rPr>
          <w:rFonts w:hint="eastAsia"/>
        </w:rPr>
      </w:pPr>
      <w:bookmarkStart w:id="175" w:name="_Hlk10465969"/>
      <w:bookmarkEnd w:id="175"/>
      <w:bookmarkStart w:id="176" w:name="_Hlk24100246"/>
      <w:r>
        <w:t>2024年</w:t>
      </w:r>
      <w:r>
        <w:rPr>
          <w:rFonts w:hint="eastAsia"/>
        </w:rPr>
        <w:t>起首次执行新会计准则或准则解释等涉及调整首次执行当年年初的财务报表</w:t>
      </w:r>
    </w:p>
    <w:sdt>
      <w:sdtPr>
        <w:rPr>
          <w:rFonts w:hint="eastAsia"/>
        </w:rPr>
        <w:alias w:val="是否适用：首次执行新金融工具准则或新收入准则调整首次执行当年年初财务报表相关项目情况[双击切换]"/>
        <w:tag w:val="_GBC_e1701479a1654e0d9f4b2ffb99c13db0"/>
        <w:id w:val="1186"/>
        <w:placeholder>
          <w:docPart w:val="GBC22222222222222222222222222222"/>
        </w:placeholder>
      </w:sdtPr>
      <w:sdtEndPr>
        <w:rPr>
          <w:rFonts w:hint="eastAsia"/>
        </w:rPr>
      </w:sdtEndPr>
      <w:sdtContent>
        <w:p>
          <w:pPr>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pStyle w:val="124"/>
        <w:outlineLvl w:val="9"/>
        <w:rPr>
          <w:rFonts w:hint="eastAsia"/>
        </w:rPr>
      </w:pPr>
    </w:p>
    <w:bookmarkEnd w:id="176"/>
    <w:p>
      <w:pPr>
        <w:pStyle w:val="85"/>
        <w:numPr>
          <w:ilvl w:val="0"/>
          <w:numId w:val="66"/>
        </w:numPr>
      </w:pPr>
      <w:bookmarkStart w:id="177" w:name="_Hlk24100423"/>
      <w:bookmarkEnd w:id="177"/>
      <w:r>
        <w:rPr>
          <w:rFonts w:hint="eastAsia"/>
        </w:rPr>
        <w:t>其他</w:t>
      </w:r>
    </w:p>
    <w:sdt>
      <w:sdtPr>
        <w:rPr>
          <w:rFonts w:hint="eastAsia"/>
          <w:szCs w:val="21"/>
        </w:rPr>
        <w:alias w:val="是否适用：公司主要会计政策、会计估计和前期差错的其他说明[双击切换]"/>
        <w:tag w:val="_GBC_bcb348c2b015461e9de30ce69ad888ae"/>
        <w:id w:val="1187"/>
        <w:placeholder>
          <w:docPart w:val="GBC22222222222222222222222222222"/>
        </w:placeholder>
      </w:sdtPr>
      <w:sdtEndPr>
        <w:rPr>
          <w:rFonts w:hint="eastAsia"/>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pStyle w:val="5"/>
        <w:numPr>
          <w:ilvl w:val="0"/>
          <w:numId w:val="63"/>
        </w:numPr>
        <w:rPr>
          <w:rFonts w:hint="eastAsia" w:ascii="宋体" w:hAnsi="宋体"/>
        </w:rPr>
      </w:pPr>
      <w:r>
        <w:rPr>
          <w:rFonts w:hint="eastAsia"/>
        </w:rPr>
        <w:t>税项</w:t>
      </w:r>
    </w:p>
    <w:p>
      <w:pPr>
        <w:pStyle w:val="85"/>
        <w:numPr>
          <w:ilvl w:val="0"/>
          <w:numId w:val="76"/>
        </w:numPr>
        <w:tabs>
          <w:tab w:val="left" w:pos="546"/>
        </w:tabs>
      </w:pPr>
      <w:r>
        <w:t>主要税种及税率</w:t>
      </w:r>
    </w:p>
    <w:p>
      <w:pPr>
        <w:rPr>
          <w:rFonts w:hint="eastAsia"/>
        </w:rPr>
      </w:pPr>
      <w:r>
        <w:t>主要税种及税率</w:t>
      </w:r>
      <w:r>
        <w:rPr>
          <w:rFonts w:hint="eastAsia"/>
        </w:rPr>
        <w:t>情况</w:t>
      </w:r>
    </w:p>
    <w:sdt>
      <w:sdtPr>
        <w:alias w:val="是否适用：主要税种及税率情况 [双击切换]"/>
        <w:tag w:val="_GBC_f900f926144b41b9ba020b5a24aff3c0"/>
        <w:id w:val="1188"/>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7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2"/>
        <w:gridCol w:w="3144"/>
        <w:gridCol w:w="3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rPr>
            <w:tag w:val="_PLD_b5758c089ae1414f99b1cc36321c29a1"/>
            <w:id w:val="1189"/>
          </w:sdtPr>
          <w:sdtEndPr>
            <w:rPr>
              <w:rFonts w:ascii="Times New Roman" w:hAnsi="Times New Roman"/>
            </w:rPr>
          </w:sdtEndPr>
          <w:sdtContent>
            <w:tc>
              <w:tcPr>
                <w:tcW w:w="1537" w:type="pct"/>
                <w:vAlign w:val="center"/>
              </w:tcPr>
              <w:p>
                <w:pPr>
                  <w:jc w:val="center"/>
                  <w:rPr>
                    <w:rFonts w:ascii="Times New Roman" w:hAnsi="Times New Roman"/>
                    <w:szCs w:val="21"/>
                  </w:rPr>
                </w:pPr>
                <w:r>
                  <w:rPr>
                    <w:rFonts w:ascii="Times New Roman" w:hAnsi="Times New Roman"/>
                    <w:szCs w:val="21"/>
                  </w:rPr>
                  <w:t>税种</w:t>
                </w:r>
              </w:p>
            </w:tc>
          </w:sdtContent>
        </w:sdt>
        <w:sdt>
          <w:sdtPr>
            <w:rPr>
              <w:rFonts w:ascii="Times New Roman" w:hAnsi="Times New Roman"/>
            </w:rPr>
            <w:tag w:val="_PLD_0e1599c84a4d47cc8f6f9b3d3069a1bd"/>
            <w:id w:val="1190"/>
          </w:sdtPr>
          <w:sdtEndPr>
            <w:rPr>
              <w:rFonts w:ascii="Times New Roman" w:hAnsi="Times New Roman"/>
            </w:rPr>
          </w:sdtEndPr>
          <w:sdtContent>
            <w:tc>
              <w:tcPr>
                <w:tcW w:w="1737" w:type="pct"/>
                <w:vAlign w:val="center"/>
              </w:tcPr>
              <w:p>
                <w:pPr>
                  <w:jc w:val="center"/>
                  <w:rPr>
                    <w:rFonts w:ascii="Times New Roman" w:hAnsi="Times New Roman"/>
                    <w:szCs w:val="21"/>
                  </w:rPr>
                </w:pPr>
                <w:r>
                  <w:rPr>
                    <w:rFonts w:ascii="Times New Roman" w:hAnsi="Times New Roman"/>
                    <w:szCs w:val="21"/>
                  </w:rPr>
                  <w:t>计税依据</w:t>
                </w:r>
              </w:p>
            </w:tc>
          </w:sdtContent>
        </w:sdt>
        <w:sdt>
          <w:sdtPr>
            <w:rPr>
              <w:rFonts w:ascii="Times New Roman" w:hAnsi="Times New Roman"/>
            </w:rPr>
            <w:tag w:val="_PLD_74e07bcec6714b078c64caa53447462a"/>
            <w:id w:val="1191"/>
          </w:sdtPr>
          <w:sdtEndPr>
            <w:rPr>
              <w:rFonts w:ascii="Times New Roman" w:hAnsi="Times New Roman"/>
            </w:rPr>
          </w:sdtEndPr>
          <w:sdtContent>
            <w:tc>
              <w:tcPr>
                <w:tcW w:w="1725" w:type="pct"/>
                <w:vAlign w:val="center"/>
              </w:tcPr>
              <w:p>
                <w:pPr>
                  <w:jc w:val="center"/>
                  <w:rPr>
                    <w:rFonts w:ascii="Times New Roman" w:hAnsi="Times New Roman"/>
                    <w:szCs w:val="21"/>
                  </w:rPr>
                </w:pPr>
                <w:r>
                  <w:rPr>
                    <w:rFonts w:ascii="Times New Roman" w:hAnsi="Times New Roman"/>
                    <w:szCs w:val="21"/>
                  </w:rPr>
                  <w:t>税率</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7" w:type="pct"/>
            <w:vMerge w:val="restart"/>
            <w:vAlign w:val="center"/>
          </w:tcPr>
          <w:p>
            <w:pPr>
              <w:jc w:val="left"/>
              <w:rPr>
                <w:rFonts w:ascii="Times New Roman" w:hAnsi="Times New Roman"/>
                <w:szCs w:val="21"/>
              </w:rPr>
            </w:pPr>
            <w:r>
              <w:rPr>
                <w:rFonts w:ascii="Times New Roman" w:hAnsi="Times New Roman"/>
                <w:szCs w:val="21"/>
              </w:rPr>
              <w:t>增值税</w:t>
            </w:r>
          </w:p>
        </w:tc>
        <w:tc>
          <w:tcPr>
            <w:tcW w:w="1737" w:type="pct"/>
            <w:vAlign w:val="center"/>
          </w:tcPr>
          <w:p>
            <w:pPr>
              <w:jc w:val="left"/>
              <w:rPr>
                <w:rFonts w:ascii="Times New Roman" w:hAnsi="Times New Roman"/>
                <w:szCs w:val="21"/>
              </w:rPr>
            </w:pPr>
            <w:r>
              <w:rPr>
                <w:rFonts w:ascii="Times New Roman" w:hAnsi="Times New Roman"/>
              </w:rPr>
              <w:t>销售商品收入</w:t>
            </w:r>
          </w:p>
        </w:tc>
        <w:tc>
          <w:tcPr>
            <w:tcW w:w="1725" w:type="pct"/>
            <w:vAlign w:val="center"/>
          </w:tcPr>
          <w:p>
            <w:pPr>
              <w:jc w:val="right"/>
              <w:rPr>
                <w:rFonts w:hint="eastAsia" w:ascii="Times New Roman" w:hAnsi="Times New Roman" w:eastAsia="宋体" w:cs="Times New Roman"/>
                <w:szCs w:val="21"/>
                <w:lang w:val="en-US" w:eastAsia="zh-CN"/>
              </w:rPr>
            </w:pPr>
            <w:r>
              <w:rPr>
                <w:rFonts w:hint="default" w:ascii="Times New Roman" w:hAnsi="Times New Roman" w:cs="Times New Roman"/>
              </w:rPr>
              <w:t>9</w:t>
            </w:r>
            <w:r>
              <w:rPr>
                <w:rFonts w:hint="eastAsia" w:ascii="Times New Roman" w:hAnsi="Times New Roman" w:cs="Times New Roman"/>
                <w:lang w:val="en-US" w:eastAsia="zh-CN"/>
              </w:rPr>
              <w:t>%</w:t>
            </w:r>
            <w:r>
              <w:rPr>
                <w:rFonts w:hint="default" w:ascii="Times New Roman" w:hAnsi="Times New Roman" w:cs="Times New Roman"/>
              </w:rPr>
              <w:t>、13</w:t>
            </w:r>
            <w:r>
              <w:rPr>
                <w:rFonts w:hint="eastAsia" w:ascii="Times New Roman" w:hAnsi="Times New Roman"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7" w:type="pct"/>
            <w:vMerge w:val="continue"/>
            <w:vAlign w:val="center"/>
          </w:tcPr>
          <w:p>
            <w:pPr>
              <w:jc w:val="left"/>
              <w:rPr>
                <w:rFonts w:ascii="Times New Roman" w:hAnsi="Times New Roman"/>
                <w:szCs w:val="21"/>
              </w:rPr>
            </w:pPr>
          </w:p>
        </w:tc>
        <w:tc>
          <w:tcPr>
            <w:tcW w:w="1737" w:type="pct"/>
            <w:vAlign w:val="center"/>
          </w:tcPr>
          <w:p>
            <w:pPr>
              <w:jc w:val="left"/>
              <w:rPr>
                <w:rFonts w:ascii="Times New Roman" w:hAnsi="Times New Roman"/>
                <w:szCs w:val="21"/>
              </w:rPr>
            </w:pPr>
            <w:r>
              <w:rPr>
                <w:rFonts w:ascii="Times New Roman" w:hAnsi="Times New Roman"/>
              </w:rPr>
              <w:t>租金收入</w:t>
            </w:r>
          </w:p>
        </w:tc>
        <w:tc>
          <w:tcPr>
            <w:tcW w:w="1725" w:type="pct"/>
            <w:vAlign w:val="center"/>
          </w:tcPr>
          <w:p>
            <w:pPr>
              <w:jc w:val="right"/>
              <w:rPr>
                <w:rFonts w:hint="eastAsia" w:ascii="Times New Roman" w:hAnsi="Times New Roman" w:eastAsia="宋体" w:cs="Times New Roman"/>
                <w:szCs w:val="21"/>
                <w:lang w:eastAsia="zh-CN"/>
              </w:rPr>
            </w:pPr>
            <w:r>
              <w:rPr>
                <w:rFonts w:hint="eastAsia" w:ascii="Times New Roman" w:hAnsi="Times New Roman" w:cs="Times New Roman"/>
                <w:lang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7" w:type="pct"/>
            <w:vMerge w:val="continue"/>
            <w:vAlign w:val="center"/>
          </w:tcPr>
          <w:p>
            <w:pPr>
              <w:jc w:val="left"/>
              <w:rPr>
                <w:rFonts w:ascii="Times New Roman" w:hAnsi="Times New Roman"/>
                <w:szCs w:val="21"/>
              </w:rPr>
            </w:pPr>
          </w:p>
        </w:tc>
        <w:tc>
          <w:tcPr>
            <w:tcW w:w="1737" w:type="pct"/>
            <w:vAlign w:val="center"/>
          </w:tcPr>
          <w:p>
            <w:pPr>
              <w:jc w:val="left"/>
              <w:rPr>
                <w:rFonts w:ascii="Times New Roman" w:hAnsi="Times New Roman"/>
                <w:szCs w:val="21"/>
              </w:rPr>
            </w:pPr>
            <w:r>
              <w:rPr>
                <w:rFonts w:ascii="Times New Roman" w:hAnsi="Times New Roman"/>
              </w:rPr>
              <w:t>利息收入</w:t>
            </w:r>
          </w:p>
        </w:tc>
        <w:tc>
          <w:tcPr>
            <w:tcW w:w="1725" w:type="pct"/>
            <w:vAlign w:val="center"/>
          </w:tcPr>
          <w:p>
            <w:pPr>
              <w:jc w:val="right"/>
              <w:rPr>
                <w:rFonts w:hint="eastAsia" w:ascii="Times New Roman" w:hAnsi="Times New Roman" w:eastAsia="宋体" w:cs="Times New Roman"/>
                <w:szCs w:val="21"/>
                <w:lang w:eastAsia="zh-CN"/>
              </w:rPr>
            </w:pPr>
            <w:r>
              <w:rPr>
                <w:rFonts w:hint="eastAsia" w:ascii="Times New Roman" w:hAnsi="Times New Roman" w:cs="Times New Roman"/>
                <w:lang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7" w:type="pct"/>
            <w:vAlign w:val="center"/>
          </w:tcPr>
          <w:p>
            <w:pPr>
              <w:spacing w:line="480" w:lineRule="exact"/>
              <w:ind w:firstLine="0" w:firstLineChars="0"/>
              <w:jc w:val="left"/>
              <w:rPr>
                <w:rFonts w:ascii="Times New Roman" w:hAnsi="Times New Roman"/>
                <w:szCs w:val="21"/>
              </w:rPr>
            </w:pPr>
            <w:r>
              <w:rPr>
                <w:rFonts w:ascii="Times New Roman" w:hAnsi="Times New Roman" w:cs="Arial"/>
                <w:color w:val="000000" w:themeColor="text1"/>
                <w:spacing w:val="-4"/>
                <w:szCs w:val="21"/>
                <w14:textFill>
                  <w14:solidFill>
                    <w14:schemeClr w14:val="tx1"/>
                  </w14:solidFill>
                </w14:textFill>
              </w:rPr>
              <w:t>城市维护建设税</w:t>
            </w:r>
          </w:p>
        </w:tc>
        <w:tc>
          <w:tcPr>
            <w:tcW w:w="1737" w:type="pct"/>
            <w:vAlign w:val="center"/>
          </w:tcPr>
          <w:p>
            <w:pPr>
              <w:jc w:val="left"/>
              <w:rPr>
                <w:rFonts w:ascii="Times New Roman" w:hAnsi="Times New Roman"/>
                <w:szCs w:val="21"/>
              </w:rPr>
            </w:pPr>
            <w:r>
              <w:rPr>
                <w:rFonts w:ascii="Times New Roman" w:hAnsi="Times New Roman"/>
              </w:rPr>
              <w:t>实缴流转税税额</w:t>
            </w:r>
          </w:p>
        </w:tc>
        <w:tc>
          <w:tcPr>
            <w:tcW w:w="1725" w:type="pct"/>
            <w:vAlign w:val="center"/>
          </w:tcPr>
          <w:p>
            <w:pPr>
              <w:jc w:val="right"/>
              <w:rPr>
                <w:rFonts w:hint="default" w:ascii="Times New Roman" w:hAnsi="Times New Roman" w:cs="Times New Roman"/>
                <w:szCs w:val="21"/>
              </w:rPr>
            </w:pPr>
            <w:r>
              <w:rPr>
                <w:rFonts w:hint="default" w:ascii="Times New Roman" w:hAnsi="Times New Roman" w:cs="Times New Roman"/>
              </w:rPr>
              <w:t>5</w:t>
            </w:r>
            <w:r>
              <w:rPr>
                <w:rFonts w:hint="eastAsia" w:ascii="Times New Roman" w:hAnsi="Times New Roman" w:cs="Times New Roman"/>
                <w:lang w:val="en-US" w:eastAsia="zh-CN"/>
              </w:rPr>
              <w:t>%</w:t>
            </w:r>
            <w:r>
              <w:rPr>
                <w:rFonts w:hint="default" w:ascii="Times New Roman" w:hAnsi="Times New Roman" w:cs="Times New Roman"/>
              </w:rPr>
              <w:t>、7</w:t>
            </w:r>
            <w:r>
              <w:rPr>
                <w:rFonts w:hint="eastAsia" w:ascii="Times New Roman" w:hAnsi="Times New Roman"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7" w:type="pct"/>
            <w:vAlign w:val="center"/>
          </w:tcPr>
          <w:p>
            <w:pPr>
              <w:spacing w:line="480" w:lineRule="exact"/>
              <w:ind w:firstLine="0" w:firstLineChars="0"/>
              <w:jc w:val="left"/>
              <w:rPr>
                <w:rFonts w:ascii="Times New Roman" w:hAnsi="Times New Roman"/>
                <w:szCs w:val="21"/>
              </w:rPr>
            </w:pPr>
            <w:r>
              <w:rPr>
                <w:rFonts w:ascii="Times New Roman" w:hAnsi="Times New Roman" w:cs="Arial"/>
                <w:color w:val="000000" w:themeColor="text1"/>
                <w:spacing w:val="-4"/>
                <w:szCs w:val="21"/>
                <w14:textFill>
                  <w14:solidFill>
                    <w14:schemeClr w14:val="tx1"/>
                  </w14:solidFill>
                </w14:textFill>
              </w:rPr>
              <w:t>教育费附加</w:t>
            </w:r>
          </w:p>
        </w:tc>
        <w:tc>
          <w:tcPr>
            <w:tcW w:w="1737" w:type="pct"/>
            <w:vAlign w:val="center"/>
          </w:tcPr>
          <w:p>
            <w:pPr>
              <w:jc w:val="left"/>
              <w:rPr>
                <w:rFonts w:ascii="Times New Roman" w:hAnsi="Times New Roman"/>
                <w:szCs w:val="21"/>
              </w:rPr>
            </w:pPr>
            <w:r>
              <w:rPr>
                <w:rFonts w:ascii="Times New Roman" w:hAnsi="Times New Roman"/>
              </w:rPr>
              <w:t>实缴流转税税额</w:t>
            </w:r>
          </w:p>
        </w:tc>
        <w:tc>
          <w:tcPr>
            <w:tcW w:w="1725" w:type="pct"/>
            <w:vAlign w:val="center"/>
          </w:tcPr>
          <w:p>
            <w:pPr>
              <w:jc w:val="right"/>
              <w:rPr>
                <w:rFonts w:hint="default" w:ascii="Times New Roman" w:hAnsi="Times New Roman" w:cs="Times New Roman"/>
                <w:szCs w:val="21"/>
              </w:rPr>
            </w:pPr>
            <w:r>
              <w:rPr>
                <w:rFonts w:hint="default" w:ascii="Times New Roman" w:hAnsi="Times New Roman" w:cs="Times New Roman"/>
              </w:rPr>
              <w:t>3</w:t>
            </w:r>
            <w:r>
              <w:rPr>
                <w:rFonts w:hint="eastAsia" w:ascii="Times New Roman" w:hAnsi="Times New Roman"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7" w:type="pct"/>
            <w:vAlign w:val="center"/>
          </w:tcPr>
          <w:p>
            <w:pPr>
              <w:spacing w:line="480" w:lineRule="exact"/>
              <w:ind w:firstLine="0" w:firstLineChars="0"/>
              <w:jc w:val="left"/>
              <w:rPr>
                <w:rFonts w:ascii="Times New Roman" w:hAnsi="Times New Roman"/>
                <w:szCs w:val="21"/>
              </w:rPr>
            </w:pPr>
            <w:r>
              <w:rPr>
                <w:rFonts w:ascii="Times New Roman" w:hAnsi="Times New Roman" w:cs="Arial"/>
                <w:color w:val="000000" w:themeColor="text1"/>
                <w:spacing w:val="-4"/>
                <w:szCs w:val="21"/>
                <w14:textFill>
                  <w14:solidFill>
                    <w14:schemeClr w14:val="tx1"/>
                  </w14:solidFill>
                </w14:textFill>
              </w:rPr>
              <w:t>地方教育费附加</w:t>
            </w:r>
          </w:p>
        </w:tc>
        <w:tc>
          <w:tcPr>
            <w:tcW w:w="1737" w:type="pct"/>
            <w:vAlign w:val="center"/>
          </w:tcPr>
          <w:p>
            <w:pPr>
              <w:jc w:val="left"/>
              <w:rPr>
                <w:rFonts w:ascii="Times New Roman" w:hAnsi="Times New Roman"/>
                <w:szCs w:val="21"/>
              </w:rPr>
            </w:pPr>
            <w:r>
              <w:rPr>
                <w:rFonts w:ascii="Times New Roman" w:hAnsi="Times New Roman"/>
              </w:rPr>
              <w:t>实缴流转税税额</w:t>
            </w:r>
          </w:p>
        </w:tc>
        <w:tc>
          <w:tcPr>
            <w:tcW w:w="1725" w:type="pct"/>
            <w:vAlign w:val="center"/>
          </w:tcPr>
          <w:p>
            <w:pPr>
              <w:jc w:val="right"/>
              <w:rPr>
                <w:rFonts w:hint="default" w:ascii="Times New Roman" w:hAnsi="Times New Roman" w:cs="Times New Roman"/>
                <w:szCs w:val="21"/>
              </w:rPr>
            </w:pPr>
            <w:r>
              <w:rPr>
                <w:rFonts w:hint="default" w:ascii="Times New Roman" w:hAnsi="Times New Roman" w:cs="Times New Roman"/>
              </w:rPr>
              <w:t>2</w:t>
            </w:r>
            <w:r>
              <w:rPr>
                <w:rFonts w:hint="eastAsia" w:ascii="Times New Roman" w:hAnsi="Times New Roman"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7" w:type="pct"/>
            <w:vAlign w:val="center"/>
          </w:tcPr>
          <w:p>
            <w:pPr>
              <w:spacing w:line="480" w:lineRule="exact"/>
              <w:ind w:firstLine="0" w:firstLineChars="0"/>
              <w:jc w:val="left"/>
              <w:rPr>
                <w:rFonts w:ascii="Times New Roman" w:hAnsi="Times New Roman"/>
                <w:szCs w:val="21"/>
              </w:rPr>
            </w:pPr>
            <w:r>
              <w:rPr>
                <w:rFonts w:ascii="Times New Roman" w:hAnsi="Times New Roman" w:cs="Arial"/>
                <w:color w:val="000000" w:themeColor="text1"/>
                <w:spacing w:val="-4"/>
                <w:szCs w:val="21"/>
                <w14:textFill>
                  <w14:solidFill>
                    <w14:schemeClr w14:val="tx1"/>
                  </w14:solidFill>
                </w14:textFill>
              </w:rPr>
              <w:t>企业所得税</w:t>
            </w:r>
          </w:p>
        </w:tc>
        <w:tc>
          <w:tcPr>
            <w:tcW w:w="1737" w:type="pct"/>
            <w:vAlign w:val="center"/>
          </w:tcPr>
          <w:p>
            <w:pPr>
              <w:jc w:val="left"/>
              <w:rPr>
                <w:rFonts w:ascii="Times New Roman" w:hAnsi="Times New Roman"/>
                <w:szCs w:val="21"/>
              </w:rPr>
            </w:pPr>
            <w:r>
              <w:rPr>
                <w:rFonts w:ascii="Times New Roman" w:hAnsi="Times New Roman"/>
              </w:rPr>
              <w:t>应纳税所得额</w:t>
            </w:r>
          </w:p>
        </w:tc>
        <w:tc>
          <w:tcPr>
            <w:tcW w:w="1725" w:type="pct"/>
            <w:vAlign w:val="center"/>
          </w:tcPr>
          <w:p>
            <w:pPr>
              <w:jc w:val="right"/>
              <w:rPr>
                <w:rFonts w:hint="default" w:ascii="Times New Roman" w:hAnsi="Times New Roman" w:cs="Times New Roman"/>
                <w:szCs w:val="21"/>
              </w:rPr>
            </w:pPr>
            <w:r>
              <w:rPr>
                <w:rFonts w:hint="default" w:ascii="Times New Roman" w:hAnsi="Times New Roman" w:cs="Times New Roman"/>
              </w:rPr>
              <w:t>15</w:t>
            </w:r>
            <w:r>
              <w:rPr>
                <w:rFonts w:hint="eastAsia" w:ascii="Times New Roman" w:hAnsi="Times New Roman" w:cs="Times New Roman"/>
                <w:lang w:val="en-US" w:eastAsia="zh-CN"/>
              </w:rPr>
              <w:t>%</w:t>
            </w:r>
            <w:r>
              <w:rPr>
                <w:rFonts w:hint="default" w:ascii="Times New Roman" w:hAnsi="Times New Roman" w:cs="Times New Roman"/>
              </w:rPr>
              <w:t>、25</w:t>
            </w:r>
            <w:r>
              <w:rPr>
                <w:rFonts w:hint="eastAsia" w:ascii="Times New Roman" w:hAnsi="Times New Roman"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7" w:type="pct"/>
            <w:vAlign w:val="center"/>
          </w:tcPr>
          <w:p>
            <w:pPr>
              <w:spacing w:line="480" w:lineRule="exact"/>
              <w:ind w:firstLine="0" w:firstLineChars="0"/>
              <w:jc w:val="left"/>
              <w:rPr>
                <w:rFonts w:ascii="Times New Roman" w:hAnsi="Times New Roman"/>
                <w:szCs w:val="21"/>
              </w:rPr>
            </w:pPr>
            <w:r>
              <w:rPr>
                <w:rFonts w:ascii="Times New Roman" w:hAnsi="Times New Roman" w:cs="Arial"/>
                <w:color w:val="000000" w:themeColor="text1"/>
                <w:spacing w:val="-4"/>
                <w:szCs w:val="21"/>
                <w14:textFill>
                  <w14:solidFill>
                    <w14:schemeClr w14:val="tx1"/>
                  </w14:solidFill>
                </w14:textFill>
              </w:rPr>
              <w:t>房产税</w:t>
            </w:r>
          </w:p>
        </w:tc>
        <w:tc>
          <w:tcPr>
            <w:tcW w:w="1737" w:type="pct"/>
            <w:vAlign w:val="center"/>
          </w:tcPr>
          <w:p>
            <w:pPr>
              <w:jc w:val="left"/>
              <w:rPr>
                <w:rFonts w:ascii="Times New Roman" w:hAnsi="Times New Roman"/>
                <w:szCs w:val="21"/>
              </w:rPr>
            </w:pPr>
            <w:r>
              <w:rPr>
                <w:rFonts w:ascii="Times New Roman" w:hAnsi="Times New Roman"/>
              </w:rPr>
              <w:t>按照房产原值的70%（或租金收入）为纳税基准</w:t>
            </w:r>
          </w:p>
        </w:tc>
        <w:tc>
          <w:tcPr>
            <w:tcW w:w="1725" w:type="pct"/>
            <w:vAlign w:val="center"/>
          </w:tcPr>
          <w:p>
            <w:pPr>
              <w:jc w:val="right"/>
              <w:rPr>
                <w:rFonts w:hint="default" w:ascii="Times New Roman" w:hAnsi="Times New Roman" w:cs="Times New Roman"/>
                <w:szCs w:val="21"/>
              </w:rPr>
            </w:pPr>
            <w:r>
              <w:rPr>
                <w:rFonts w:hint="default" w:ascii="Times New Roman" w:hAnsi="Times New Roman" w:cs="Times New Roman"/>
              </w:rPr>
              <w:t>1.2</w:t>
            </w:r>
            <w:r>
              <w:rPr>
                <w:rFonts w:hint="eastAsia" w:ascii="Times New Roman" w:hAnsi="Times New Roman" w:cs="Times New Roman"/>
                <w:lang w:val="en-US" w:eastAsia="zh-CN"/>
              </w:rPr>
              <w:t>%</w:t>
            </w:r>
            <w:r>
              <w:rPr>
                <w:rFonts w:hint="default" w:ascii="Times New Roman" w:hAnsi="Times New Roman" w:cs="Times New Roman"/>
              </w:rPr>
              <w:t>、12</w:t>
            </w:r>
            <w:r>
              <w:rPr>
                <w:rFonts w:hint="eastAsia" w:ascii="Times New Roman" w:hAnsi="Times New Roman" w:cs="Times New Roman"/>
                <w:lang w:val="en-US" w:eastAsia="zh-CN"/>
              </w:rPr>
              <w:t>%</w:t>
            </w:r>
          </w:p>
        </w:tc>
      </w:tr>
    </w:tbl>
    <w:p>
      <w:pPr>
        <w:rPr>
          <w:rFonts w:hint="eastAsia"/>
          <w:szCs w:val="21"/>
        </w:rPr>
      </w:pPr>
    </w:p>
    <w:p>
      <w:pPr>
        <w:rPr>
          <w:rFonts w:hint="eastAsia"/>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f117cb1e9d6f4e82900861637cf6a799"/>
        <w:id w:val="1192"/>
        <w:placeholder>
          <w:docPart w:val="GBC22222222222222222222222222222"/>
        </w:placeholder>
      </w:sdtPr>
      <w:sdtEndPr>
        <w:rPr>
          <w:szCs w:val="21"/>
        </w:rPr>
      </w:sdtEndPr>
      <w:sdtContent>
        <w:p>
          <w:pPr>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pStyle w:val="124"/>
        <w:outlineLvl w:val="9"/>
        <w:rPr>
          <w:rFonts w:hint="eastAsia"/>
        </w:rPr>
      </w:pPr>
    </w:p>
    <w:p>
      <w:pPr>
        <w:pStyle w:val="85"/>
        <w:numPr>
          <w:ilvl w:val="0"/>
          <w:numId w:val="76"/>
        </w:numPr>
        <w:tabs>
          <w:tab w:val="left" w:pos="546"/>
        </w:tabs>
      </w:pPr>
      <w:r>
        <w:t>税收优惠</w:t>
      </w:r>
    </w:p>
    <w:sdt>
      <w:sdtPr>
        <w:rPr>
          <w:rFonts w:hint="eastAsia"/>
          <w:szCs w:val="21"/>
        </w:rPr>
        <w:alias w:val="是否适用：税收优惠[双击切换]"/>
        <w:tag w:val="_GBC_7b649dcf8ab54475bffc51edb3c33588"/>
        <w:id w:val="1193"/>
        <w:placeholder>
          <w:docPart w:val="GBC22222222222222222222222222222"/>
        </w:placeholder>
      </w:sdtPr>
      <w:sdtEndPr>
        <w:rPr>
          <w:rFonts w:hint="eastAsia"/>
          <w:szCs w:val="21"/>
        </w:rPr>
      </w:sdtEndPr>
      <w:sdtContent>
        <w:p>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优惠税赋及批文"/>
        <w:tag w:val="_GBC_3bbdacdaa3ba421fb8a81b9bda047bb4"/>
        <w:id w:val="1194"/>
        <w:placeholder>
          <w:docPart w:val="GBC22222222222222222222222222222"/>
        </w:placeholder>
      </w:sdtPr>
      <w:sdtEndPr>
        <w:rPr>
          <w:rFonts w:hint="eastAsia"/>
          <w:szCs w:val="21"/>
        </w:rPr>
      </w:sdtEndPr>
      <w:sdtContent>
        <w:sdt>
          <w:sdtPr>
            <w:rPr>
              <w:rFonts w:hint="eastAsia"/>
              <w:szCs w:val="21"/>
            </w:rPr>
            <w:alias w:val="优惠税赋及批文"/>
            <w:tag w:val="_GBC_3bbdacdaa3ba421fb8a81b9bda047bb4"/>
            <w:id w:val="1195"/>
            <w:placeholder>
              <w:docPart w:val="{947a7b51-6e35-4935-85a7-57d94c492816}"/>
            </w:placeholder>
          </w:sdtPr>
          <w:sdtEndPr>
            <w:rPr>
              <w:rFonts w:hint="eastAsia"/>
              <w:szCs w:val="21"/>
            </w:rPr>
          </w:sdtEndPr>
          <w:sdtContent>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b/>
                  <w:bCs/>
                  <w:sz w:val="21"/>
                  <w:szCs w:val="21"/>
                </w:rPr>
                <w:t>（1）增值税优惠</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b w:val="0"/>
                  <w:bCs w:val="0"/>
                  <w:sz w:val="21"/>
                  <w:szCs w:val="21"/>
                </w:rPr>
              </w:pPr>
              <w:r>
                <w:rPr>
                  <w:rFonts w:hint="eastAsia" w:ascii="Times New Roman" w:hAnsi="Times New Roman"/>
                  <w:b w:val="0"/>
                  <w:bCs w:val="0"/>
                  <w:sz w:val="21"/>
                  <w:szCs w:val="21"/>
                </w:rPr>
                <w:t>根据财政部、税务总局关于先进制造业企业增值税加计抵减政策的公告（财政部、税务总局公告2023年第43号）第一条，自2023年1月1日至2027年12月31日，允许先进制造业企业按照当期可抵扣进项税额加计 5%抵减应纳增值税税额。公司总部及子公司两面针(江苏)实业有限公司、广西两面针亿康药业股份有限公司属于先进制造业的高新技术企业，自2023年1月 1日至2027年12月31日可享受增值税加计抵减政策，按当期可抵扣进项税额加计5%抵减应纳税额</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2" w:firstLineChars="200"/>
                <w:textAlignment w:val="auto"/>
                <w:rPr>
                  <w:rFonts w:hint="eastAsia" w:ascii="Times New Roman" w:hAnsi="Times New Roman"/>
                  <w:b/>
                  <w:bCs/>
                  <w:sz w:val="21"/>
                  <w:szCs w:val="21"/>
                </w:rPr>
              </w:pPr>
              <w:r>
                <w:rPr>
                  <w:rFonts w:hint="eastAsia" w:ascii="Times New Roman" w:hAnsi="Times New Roman"/>
                  <w:b/>
                  <w:bCs/>
                  <w:sz w:val="21"/>
                  <w:szCs w:val="21"/>
                </w:rPr>
                <w:t>（2）所得税优惠</w:t>
              </w:r>
            </w:p>
            <w:p>
              <w:pPr>
                <w:pStyle w:val="124"/>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rPr>
              </w:pPr>
              <w:r>
                <w:rPr>
                  <w:rFonts w:hint="eastAsia"/>
                </w:rPr>
                <w:t>根据财政部、税务总局、国家发展改革委2020年第23号《关于延续西部大开发企业所得税政策的公告》，自2021年1月1日至2030年12月31日，对设在西部地区的鼓励类产业企业减按15%的税率征收企业所得税，本公司下属子公司广西两面针亿康药业股份有限公司，享受此优惠税率。</w:t>
              </w:r>
            </w:p>
            <w:p>
              <w:pPr>
                <w:pStyle w:val="124"/>
                <w:rPr>
                  <w:rFonts w:hint="eastAsia"/>
                </w:rPr>
              </w:pPr>
            </w:p>
            <w:p>
              <w:pPr>
                <w:rPr>
                  <w:rFonts w:hint="eastAsia"/>
                  <w:szCs w:val="21"/>
                </w:rPr>
              </w:pPr>
            </w:p>
          </w:sdtContent>
        </w:sdt>
      </w:sdtContent>
    </w:sdt>
    <w:p>
      <w:pPr>
        <w:rPr>
          <w:rFonts w:hint="eastAsia" w:asciiTheme="minorEastAsia" w:hAnsiTheme="minorEastAsia" w:eastAsiaTheme="minorEastAsia"/>
          <w:szCs w:val="21"/>
        </w:rPr>
      </w:pPr>
    </w:p>
    <w:p>
      <w:pPr>
        <w:pStyle w:val="85"/>
        <w:numPr>
          <w:ilvl w:val="0"/>
          <w:numId w:val="76"/>
        </w:numPr>
        <w:tabs>
          <w:tab w:val="left" w:pos="546"/>
        </w:tabs>
        <w:rPr>
          <w:rFonts w:hint="eastAsia" w:asciiTheme="minorEastAsia" w:hAnsiTheme="minorEastAsia" w:eastAsiaTheme="minorEastAsia"/>
        </w:rPr>
      </w:pPr>
      <w:r>
        <w:t>其他</w:t>
      </w:r>
    </w:p>
    <w:sdt>
      <w:sdtPr>
        <w:rPr>
          <w:rFonts w:hint="eastAsia"/>
          <w:szCs w:val="21"/>
        </w:rPr>
        <w:alias w:val="是否适用：税项说明[双击切换]"/>
        <w:tag w:val="_GBC_cb15d487e8d84ad7877bd8820156d381"/>
        <w:id w:val="1196"/>
        <w:placeholder>
          <w:docPart w:val="GBC22222222222222222222222222222"/>
        </w:placeholder>
      </w:sdtPr>
      <w:sdtEndPr>
        <w:rPr>
          <w:rFonts w:hint="eastAsia"/>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rPr>
      </w:pPr>
    </w:p>
    <w:p>
      <w:pPr>
        <w:pStyle w:val="5"/>
        <w:numPr>
          <w:ilvl w:val="0"/>
          <w:numId w:val="63"/>
        </w:numPr>
        <w:rPr>
          <w:rFonts w:hint="eastAsia" w:ascii="宋体" w:hAnsi="宋体"/>
        </w:rPr>
      </w:pPr>
      <w:r>
        <w:rPr>
          <w:rFonts w:hint="eastAsia"/>
        </w:rPr>
        <w:t>合并财务报表项目注释</w:t>
      </w:r>
    </w:p>
    <w:p>
      <w:pPr>
        <w:pStyle w:val="85"/>
        <w:numPr>
          <w:ilvl w:val="0"/>
          <w:numId w:val="77"/>
        </w:numPr>
        <w:rPr>
          <w:szCs w:val="21"/>
        </w:rPr>
      </w:pPr>
      <w:r>
        <w:rPr>
          <w:szCs w:val="21"/>
        </w:rPr>
        <w:t>货币资金</w:t>
      </w:r>
    </w:p>
    <w:sdt>
      <w:sdtPr>
        <w:rPr>
          <w:rFonts w:hint="eastAsia"/>
          <w:szCs w:val="21"/>
        </w:rPr>
        <w:alias w:val="是否适用：货币资金[双击切换]"/>
        <w:tag w:val="_GBC_7583a9a918ef405ba2d26448cc628ff5"/>
        <w:id w:val="1197"/>
        <w:placeholder>
          <w:docPart w:val="GBC22222222222222222222222222222"/>
        </w:placeholder>
      </w:sdtPr>
      <w:sdtEndPr>
        <w:rPr>
          <w:rFonts w:hint="eastAsia"/>
          <w:szCs w:val="21"/>
        </w:rPr>
      </w:sdtEndPr>
      <w:sdtContent>
        <w:p>
          <w:pPr>
            <w:snapToGrid w:val="0"/>
            <w:spacing w:line="240" w:lineRule="atLeast"/>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napToGrid w:val="0"/>
        <w:spacing w:line="240" w:lineRule="atLeast"/>
        <w:jc w:val="right"/>
        <w:rPr>
          <w:rFonts w:hint="eastAsia"/>
          <w:szCs w:val="21"/>
        </w:rPr>
      </w:pPr>
      <w:r>
        <w:rPr>
          <w:rFonts w:hint="eastAsia"/>
          <w:szCs w:val="21"/>
        </w:rPr>
        <w:t>单位：</w:t>
      </w:r>
      <w:sdt>
        <w:sdtPr>
          <w:rPr>
            <w:rFonts w:hint="eastAsia"/>
            <w:szCs w:val="21"/>
          </w:rPr>
          <w:alias w:val="单位：财务附注：货币资金"/>
          <w:tag w:val="_GBC_837f4fb04cac4b8aa6bed7dc457a1486"/>
          <w:id w:val="119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119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2276"/>
        <w:gridCol w:w="3379"/>
        <w:gridCol w:w="3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640e7daf451b4f14ba49162bfbbd1e72"/>
            <w:id w:val="1200"/>
          </w:sdtPr>
          <w:sdtContent>
            <w:tc>
              <w:tcPr>
                <w:tcW w:w="1256" w:type="pct"/>
                <w:shd w:val="clear" w:color="auto" w:fill="auto"/>
                <w:vAlign w:val="center"/>
              </w:tcPr>
              <w:p>
                <w:pPr>
                  <w:autoSpaceDE w:val="0"/>
                  <w:autoSpaceDN w:val="0"/>
                  <w:adjustRightInd w:val="0"/>
                  <w:snapToGrid w:val="0"/>
                  <w:spacing w:line="240" w:lineRule="atLeast"/>
                  <w:jc w:val="center"/>
                  <w:rPr>
                    <w:rFonts w:hint="eastAsia"/>
                    <w:szCs w:val="21"/>
                  </w:rPr>
                </w:pPr>
                <w:r>
                  <w:rPr>
                    <w:rFonts w:hint="eastAsia"/>
                    <w:szCs w:val="21"/>
                  </w:rPr>
                  <w:t>项目</w:t>
                </w:r>
              </w:p>
            </w:tc>
          </w:sdtContent>
        </w:sdt>
        <w:sdt>
          <w:sdtPr>
            <w:tag w:val="_PLD_79d1e78073b542bda1ea85bf8925b2cd"/>
            <w:id w:val="1201"/>
          </w:sdtPr>
          <w:sdtContent>
            <w:tc>
              <w:tcPr>
                <w:tcW w:w="1865" w:type="pct"/>
                <w:shd w:val="clear" w:color="auto" w:fill="auto"/>
                <w:vAlign w:val="center"/>
              </w:tcPr>
              <w:p>
                <w:pPr>
                  <w:autoSpaceDE w:val="0"/>
                  <w:autoSpaceDN w:val="0"/>
                  <w:adjustRightInd w:val="0"/>
                  <w:snapToGrid w:val="0"/>
                  <w:spacing w:line="240" w:lineRule="atLeast"/>
                  <w:jc w:val="center"/>
                  <w:rPr>
                    <w:rFonts w:hint="eastAsia"/>
                    <w:szCs w:val="21"/>
                  </w:rPr>
                </w:pPr>
                <w:r>
                  <w:rPr>
                    <w:rFonts w:hint="eastAsia"/>
                    <w:szCs w:val="21"/>
                  </w:rPr>
                  <w:t>期末余额</w:t>
                </w:r>
              </w:p>
            </w:tc>
          </w:sdtContent>
        </w:sdt>
        <w:sdt>
          <w:sdtPr>
            <w:tag w:val="_PLD_725adef951424bb094850d632de69fd0"/>
            <w:id w:val="1202"/>
          </w:sdtPr>
          <w:sdtContent>
            <w:tc>
              <w:tcPr>
                <w:tcW w:w="1879" w:type="pct"/>
                <w:shd w:val="clear" w:color="auto" w:fill="auto"/>
                <w:vAlign w:val="center"/>
              </w:tcPr>
              <w:p>
                <w:pPr>
                  <w:autoSpaceDE w:val="0"/>
                  <w:autoSpaceDN w:val="0"/>
                  <w:adjustRightInd w:val="0"/>
                  <w:snapToGrid w:val="0"/>
                  <w:spacing w:line="240" w:lineRule="atLeast"/>
                  <w:jc w:val="center"/>
                  <w:rPr>
                    <w:rFonts w:hint="eastAsia"/>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445" w:hRule="atLeast"/>
        </w:trPr>
        <w:tc>
          <w:tcPr>
            <w:tcW w:w="1256" w:type="pct"/>
            <w:shd w:val="clear" w:color="auto" w:fill="auto"/>
            <w:vAlign w:val="center"/>
          </w:tcPr>
          <w:p>
            <w:pPr>
              <w:autoSpaceDE w:val="0"/>
              <w:autoSpaceDN w:val="0"/>
              <w:adjustRightInd w:val="0"/>
              <w:snapToGrid w:val="0"/>
              <w:spacing w:line="240" w:lineRule="atLeast"/>
              <w:jc w:val="both"/>
              <w:rPr>
                <w:rFonts w:hint="eastAsia"/>
                <w:szCs w:val="21"/>
              </w:rPr>
            </w:pPr>
            <w:r>
              <w:rPr>
                <w:rFonts w:hint="eastAsia"/>
                <w:szCs w:val="21"/>
              </w:rPr>
              <w:t>库存现金</w:t>
            </w:r>
          </w:p>
        </w:tc>
        <w:tc>
          <w:tcPr>
            <w:tcW w:w="3379" w:type="dxa"/>
            <w:shd w:val="clear" w:color="auto" w:fill="auto"/>
            <w:vAlign w:val="center"/>
          </w:tcPr>
          <w:p>
            <w:pPr>
              <w:pStyle w:val="100"/>
              <w:adjustRightInd w:val="0"/>
              <w:snapToGrid w:val="0"/>
              <w:spacing w:after="0" w:line="500" w:lineRule="atLeast"/>
              <w:ind w:left="0" w:leftChars="0" w:firstLine="0" w:firstLineChars="0"/>
              <w:jc w:val="right"/>
              <w:outlineLvl w:val="1"/>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6,659.52</w:t>
            </w:r>
          </w:p>
        </w:tc>
        <w:tc>
          <w:tcPr>
            <w:tcW w:w="3404" w:type="dxa"/>
            <w:shd w:val="clear" w:color="auto" w:fill="auto"/>
            <w:vAlign w:val="center"/>
          </w:tcPr>
          <w:p>
            <w:pPr>
              <w:pStyle w:val="100"/>
              <w:adjustRightInd w:val="0"/>
              <w:snapToGrid w:val="0"/>
              <w:spacing w:after="0" w:line="500" w:lineRule="atLeast"/>
              <w:ind w:left="0" w:leftChars="0" w:firstLine="0" w:firstLineChars="0"/>
              <w:jc w:val="right"/>
              <w:outlineLvl w:val="1"/>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4,686.45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256" w:type="pct"/>
            <w:shd w:val="clear" w:color="auto" w:fill="auto"/>
            <w:vAlign w:val="center"/>
          </w:tcPr>
          <w:p>
            <w:pPr>
              <w:autoSpaceDE w:val="0"/>
              <w:autoSpaceDN w:val="0"/>
              <w:adjustRightInd w:val="0"/>
              <w:snapToGrid w:val="0"/>
              <w:spacing w:line="240" w:lineRule="atLeast"/>
              <w:jc w:val="both"/>
              <w:rPr>
                <w:rFonts w:hint="eastAsia"/>
                <w:szCs w:val="21"/>
              </w:rPr>
            </w:pPr>
            <w:r>
              <w:rPr>
                <w:rFonts w:hint="eastAsia"/>
                <w:szCs w:val="21"/>
              </w:rPr>
              <w:t>银行存款</w:t>
            </w:r>
          </w:p>
        </w:tc>
        <w:tc>
          <w:tcPr>
            <w:tcW w:w="3379" w:type="dxa"/>
            <w:shd w:val="clear" w:color="auto" w:fill="auto"/>
            <w:vAlign w:val="center"/>
          </w:tcPr>
          <w:p>
            <w:pPr>
              <w:pStyle w:val="100"/>
              <w:adjustRightInd w:val="0"/>
              <w:snapToGrid w:val="0"/>
              <w:spacing w:after="0" w:line="500" w:lineRule="atLeast"/>
              <w:ind w:left="0" w:leftChars="0" w:firstLine="0" w:firstLineChars="0"/>
              <w:jc w:val="right"/>
              <w:outlineLvl w:val="1"/>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1,265,480,113.73</w:t>
            </w:r>
          </w:p>
        </w:tc>
        <w:tc>
          <w:tcPr>
            <w:tcW w:w="3404" w:type="dxa"/>
            <w:shd w:val="clear" w:color="auto" w:fill="auto"/>
            <w:vAlign w:val="center"/>
          </w:tcPr>
          <w:p>
            <w:pPr>
              <w:pStyle w:val="100"/>
              <w:adjustRightInd w:val="0"/>
              <w:snapToGrid w:val="0"/>
              <w:spacing w:after="0" w:line="500" w:lineRule="atLeast"/>
              <w:ind w:left="0" w:leftChars="0" w:firstLine="0" w:firstLineChars="0"/>
              <w:jc w:val="right"/>
              <w:outlineLvl w:val="1"/>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1,277,593,943.82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256" w:type="pct"/>
            <w:shd w:val="clear" w:color="auto" w:fill="auto"/>
            <w:vAlign w:val="center"/>
          </w:tcPr>
          <w:p>
            <w:pPr>
              <w:autoSpaceDE w:val="0"/>
              <w:autoSpaceDN w:val="0"/>
              <w:adjustRightInd w:val="0"/>
              <w:snapToGrid w:val="0"/>
              <w:spacing w:line="240" w:lineRule="atLeast"/>
              <w:jc w:val="both"/>
              <w:rPr>
                <w:rFonts w:hint="eastAsia"/>
                <w:szCs w:val="21"/>
              </w:rPr>
            </w:pPr>
            <w:r>
              <w:rPr>
                <w:rFonts w:hint="eastAsia"/>
                <w:szCs w:val="21"/>
              </w:rPr>
              <w:t>其他货币资金</w:t>
            </w:r>
          </w:p>
        </w:tc>
        <w:tc>
          <w:tcPr>
            <w:tcW w:w="3379" w:type="dxa"/>
            <w:shd w:val="clear" w:color="auto" w:fill="auto"/>
            <w:vAlign w:val="center"/>
          </w:tcPr>
          <w:p>
            <w:pPr>
              <w:pStyle w:val="100"/>
              <w:adjustRightInd w:val="0"/>
              <w:snapToGrid w:val="0"/>
              <w:spacing w:after="0" w:line="500" w:lineRule="atLeast"/>
              <w:ind w:left="0" w:leftChars="0" w:firstLine="0" w:firstLineChars="0"/>
              <w:jc w:val="right"/>
              <w:outlineLvl w:val="1"/>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7,394,175.29</w:t>
            </w:r>
          </w:p>
        </w:tc>
        <w:tc>
          <w:tcPr>
            <w:tcW w:w="3404" w:type="dxa"/>
            <w:shd w:val="clear" w:color="auto" w:fill="auto"/>
            <w:vAlign w:val="center"/>
          </w:tcPr>
          <w:p>
            <w:pPr>
              <w:pStyle w:val="100"/>
              <w:adjustRightInd w:val="0"/>
              <w:snapToGrid w:val="0"/>
              <w:spacing w:after="0" w:line="500" w:lineRule="atLeast"/>
              <w:ind w:left="0" w:leftChars="0" w:firstLine="0" w:firstLineChars="0"/>
              <w:jc w:val="right"/>
              <w:outlineLvl w:val="1"/>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225,210.87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256" w:type="pct"/>
            <w:shd w:val="clear" w:color="auto" w:fill="auto"/>
            <w:vAlign w:val="center"/>
          </w:tcPr>
          <w:p>
            <w:pPr>
              <w:autoSpaceDE w:val="0"/>
              <w:autoSpaceDN w:val="0"/>
              <w:adjustRightInd w:val="0"/>
              <w:snapToGrid w:val="0"/>
              <w:spacing w:line="240" w:lineRule="atLeast"/>
              <w:jc w:val="both"/>
              <w:rPr>
                <w:rFonts w:hint="eastAsia"/>
              </w:rPr>
            </w:pPr>
            <w:r>
              <w:rPr>
                <w:rFonts w:hint="eastAsia"/>
              </w:rPr>
              <w:t>存放财务公司存款</w:t>
            </w:r>
          </w:p>
        </w:tc>
        <w:tc>
          <w:tcPr>
            <w:tcW w:w="1865" w:type="pct"/>
            <w:shd w:val="clear" w:color="auto" w:fill="auto"/>
            <w:vAlign w:val="center"/>
          </w:tcPr>
          <w:p>
            <w:pPr>
              <w:tabs>
                <w:tab w:val="left" w:pos="2350"/>
              </w:tabs>
              <w:autoSpaceDE w:val="0"/>
              <w:autoSpaceDN w:val="0"/>
              <w:adjustRightInd w:val="0"/>
              <w:snapToGrid w:val="0"/>
              <w:spacing w:line="240" w:lineRule="atLeast"/>
              <w:jc w:val="right"/>
              <w:rPr>
                <w:rFonts w:hint="default" w:ascii="Times New Roman" w:hAnsi="Times New Roman" w:eastAsia="Times New Roman" w:cs="Times New Roman"/>
                <w:sz w:val="21"/>
                <w:szCs w:val="21"/>
              </w:rPr>
            </w:pPr>
          </w:p>
        </w:tc>
        <w:tc>
          <w:tcPr>
            <w:tcW w:w="1879" w:type="pct"/>
            <w:shd w:val="clear" w:color="auto" w:fill="auto"/>
            <w:vAlign w:val="center"/>
          </w:tcPr>
          <w:p>
            <w:pPr>
              <w:autoSpaceDE w:val="0"/>
              <w:autoSpaceDN w:val="0"/>
              <w:adjustRightInd w:val="0"/>
              <w:snapToGrid w:val="0"/>
              <w:spacing w:line="240" w:lineRule="atLeast"/>
              <w:jc w:val="right"/>
              <w:rPr>
                <w:rFonts w:hint="default" w:ascii="Times New Roman" w:hAnsi="Times New Roman" w:eastAsia="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256" w:type="pct"/>
            <w:shd w:val="clear" w:color="auto" w:fill="auto"/>
            <w:vAlign w:val="center"/>
          </w:tcPr>
          <w:p>
            <w:pPr>
              <w:autoSpaceDE w:val="0"/>
              <w:autoSpaceDN w:val="0"/>
              <w:adjustRightInd w:val="0"/>
              <w:snapToGrid w:val="0"/>
              <w:spacing w:line="240" w:lineRule="atLeast"/>
              <w:jc w:val="both"/>
              <w:rPr>
                <w:rFonts w:hint="eastAsia"/>
                <w:szCs w:val="21"/>
              </w:rPr>
            </w:pPr>
            <w:r>
              <w:rPr>
                <w:rFonts w:hint="eastAsia"/>
                <w:szCs w:val="21"/>
              </w:rPr>
              <w:t>合计</w:t>
            </w:r>
          </w:p>
        </w:tc>
        <w:tc>
          <w:tcPr>
            <w:tcW w:w="3379" w:type="dxa"/>
            <w:shd w:val="clear" w:color="auto" w:fill="auto"/>
            <w:vAlign w:val="center"/>
          </w:tcPr>
          <w:p>
            <w:pPr>
              <w:pStyle w:val="100"/>
              <w:adjustRightInd w:val="0"/>
              <w:snapToGrid w:val="0"/>
              <w:spacing w:after="0" w:line="500" w:lineRule="atLeast"/>
              <w:ind w:left="0" w:leftChars="0" w:firstLine="0" w:firstLineChars="0"/>
              <w:jc w:val="right"/>
              <w:outlineLvl w:val="1"/>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fldChar w:fldCharType="begin"/>
            </w:r>
            <w:r>
              <w:rPr>
                <w:rFonts w:hint="default" w:ascii="Times New Roman" w:hAnsi="Times New Roman" w:eastAsia="Times New Roman" w:cs="Times New Roman"/>
                <w:sz w:val="21"/>
                <w:szCs w:val="21"/>
              </w:rPr>
              <w:instrText xml:space="preserve"> =SUM(ABOVE) </w:instrText>
            </w:r>
            <w:r>
              <w:rPr>
                <w:rFonts w:hint="default" w:ascii="Times New Roman" w:hAnsi="Times New Roman" w:eastAsia="Times New Roman" w:cs="Times New Roman"/>
                <w:sz w:val="21"/>
                <w:szCs w:val="21"/>
              </w:rPr>
              <w:fldChar w:fldCharType="separate"/>
            </w:r>
            <w:r>
              <w:rPr>
                <w:rFonts w:hint="default" w:ascii="Times New Roman" w:hAnsi="Times New Roman" w:eastAsia="Times New Roman" w:cs="Times New Roman"/>
                <w:sz w:val="21"/>
                <w:szCs w:val="21"/>
              </w:rPr>
              <w:t>1,272,880,948.54</w:t>
            </w:r>
            <w:r>
              <w:rPr>
                <w:rFonts w:hint="default" w:ascii="Times New Roman" w:hAnsi="Times New Roman" w:eastAsia="Times New Roman" w:cs="Times New Roman"/>
                <w:sz w:val="21"/>
                <w:szCs w:val="21"/>
              </w:rPr>
              <w:fldChar w:fldCharType="end"/>
            </w:r>
          </w:p>
        </w:tc>
        <w:tc>
          <w:tcPr>
            <w:tcW w:w="3404" w:type="dxa"/>
            <w:shd w:val="clear" w:color="auto" w:fill="auto"/>
            <w:vAlign w:val="center"/>
          </w:tcPr>
          <w:p>
            <w:pPr>
              <w:pStyle w:val="100"/>
              <w:adjustRightInd w:val="0"/>
              <w:snapToGrid w:val="0"/>
              <w:spacing w:after="0" w:line="500" w:lineRule="atLeast"/>
              <w:ind w:left="0" w:leftChars="0" w:firstLine="0" w:firstLineChars="0"/>
              <w:jc w:val="right"/>
              <w:outlineLvl w:val="1"/>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1,277,823,841.14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256" w:type="pct"/>
            <w:shd w:val="clear" w:color="auto" w:fill="auto"/>
            <w:vAlign w:val="center"/>
          </w:tcPr>
          <w:p>
            <w:pPr>
              <w:autoSpaceDE w:val="0"/>
              <w:autoSpaceDN w:val="0"/>
              <w:adjustRightInd w:val="0"/>
              <w:snapToGrid w:val="0"/>
              <w:ind w:firstLine="420" w:firstLineChars="200"/>
              <w:jc w:val="both"/>
              <w:rPr>
                <w:rFonts w:hint="eastAsia"/>
                <w:szCs w:val="21"/>
              </w:rPr>
            </w:pPr>
            <w:r>
              <w:rPr>
                <w:rFonts w:hint="eastAsia"/>
                <w:szCs w:val="21"/>
              </w:rPr>
              <w:t>其中：存放在境外的款项总额</w:t>
            </w:r>
          </w:p>
        </w:tc>
        <w:tc>
          <w:tcPr>
            <w:tcW w:w="1865" w:type="pct"/>
            <w:shd w:val="clear" w:color="auto" w:fill="auto"/>
            <w:vAlign w:val="center"/>
          </w:tcPr>
          <w:p>
            <w:pPr>
              <w:autoSpaceDE w:val="0"/>
              <w:autoSpaceDN w:val="0"/>
              <w:adjustRightInd w:val="0"/>
              <w:snapToGrid w:val="0"/>
              <w:spacing w:line="240" w:lineRule="atLeast"/>
              <w:jc w:val="right"/>
              <w:rPr>
                <w:szCs w:val="21"/>
              </w:rPr>
            </w:pPr>
          </w:p>
        </w:tc>
        <w:tc>
          <w:tcPr>
            <w:tcW w:w="1879" w:type="pct"/>
            <w:shd w:val="clear" w:color="auto" w:fill="auto"/>
            <w:vAlign w:val="center"/>
          </w:tcPr>
          <w:p>
            <w:pPr>
              <w:autoSpaceDE w:val="0"/>
              <w:autoSpaceDN w:val="0"/>
              <w:adjustRightInd w:val="0"/>
              <w:snapToGrid w:val="0"/>
              <w:spacing w:line="240" w:lineRule="atLeast"/>
              <w:jc w:val="right"/>
              <w:rPr>
                <w:szCs w:val="21"/>
              </w:rPr>
            </w:pPr>
          </w:p>
        </w:tc>
      </w:tr>
    </w:tbl>
    <w:p>
      <w:pPr>
        <w:rPr>
          <w:rFonts w:hint="eastAsia"/>
        </w:rPr>
      </w:pPr>
    </w:p>
    <w:p>
      <w:pPr>
        <w:rPr>
          <w:rFonts w:hint="eastAsia"/>
          <w:szCs w:val="21"/>
        </w:rPr>
      </w:pPr>
      <w:r>
        <w:rPr>
          <w:rFonts w:hint="eastAsia"/>
          <w:szCs w:val="21"/>
        </w:rPr>
        <w:t>其他说明：</w:t>
      </w:r>
    </w:p>
    <w:p>
      <w:pPr>
        <w:rPr>
          <w:rFonts w:hint="eastAsia"/>
          <w:szCs w:val="21"/>
        </w:rPr>
      </w:pPr>
      <w:sdt>
        <w:sdtPr>
          <w:rPr>
            <w:szCs w:val="21"/>
          </w:rPr>
          <w:alias w:val="货币资金的说明"/>
          <w:tag w:val="_GBC_672a863055084dfabbc1ba40f04a68b4"/>
          <w:id w:val="1203"/>
          <w:placeholder>
            <w:docPart w:val="GBC22222222222222222222222222222"/>
          </w:placeholder>
        </w:sdtPr>
        <w:sdtEndPr>
          <w:rPr>
            <w:szCs w:val="21"/>
          </w:rPr>
        </w:sdtEndPr>
        <w:sdtContent>
          <w:r>
            <w:rPr>
              <w:rFonts w:ascii="Arial" w:hAnsi="Arial" w:eastAsia="宋体" w:cs="Arial"/>
              <w:kern w:val="2"/>
              <w:szCs w:val="24"/>
            </w:rPr>
            <w:t>期末受到限制的款项3,000.00元，系公司车辆相关的ETC保证金。</w:t>
          </w:r>
        </w:sdtContent>
      </w:sdt>
    </w:p>
    <w:p>
      <w:pPr>
        <w:rPr>
          <w:rFonts w:hint="eastAsia"/>
          <w:szCs w:val="21"/>
        </w:rPr>
      </w:pPr>
    </w:p>
    <w:p>
      <w:pPr>
        <w:pStyle w:val="85"/>
        <w:numPr>
          <w:ilvl w:val="0"/>
          <w:numId w:val="77"/>
        </w:numPr>
        <w:rPr>
          <w:szCs w:val="21"/>
        </w:rPr>
      </w:pPr>
      <w:r>
        <w:rPr>
          <w:rFonts w:hint="eastAsia"/>
          <w:szCs w:val="21"/>
        </w:rPr>
        <w:t>交易性金融资产</w:t>
      </w:r>
    </w:p>
    <w:sdt>
      <w:sdtPr>
        <w:alias w:val="是否适用：交易性金融资产[双击切换]"/>
        <w:tag w:val="_GBC_c852c730c6fa4a3e8930f5cbbab9909f"/>
        <w:id w:val="1204"/>
        <w:placeholder>
          <w:docPart w:val="GBC22222222222222222222222222222"/>
        </w:placeholder>
      </w:sdtPr>
      <w:sdtContent>
        <w:p>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ind w:left="420" w:right="44"/>
        <w:jc w:val="right"/>
        <w:rPr>
          <w:rFonts w:hint="eastAsia"/>
        </w:rPr>
      </w:pPr>
      <w:r>
        <w:rPr>
          <w:rFonts w:hint="eastAsia"/>
        </w:rPr>
        <w:t xml:space="preserve">  </w:t>
      </w:r>
      <w:r>
        <w:t xml:space="preserve">  </w:t>
      </w:r>
      <w:r>
        <w:rPr>
          <w:rFonts w:hint="eastAsia"/>
        </w:rPr>
        <w:t>单位：</w:t>
      </w:r>
      <w:sdt>
        <w:sdtPr>
          <w:rPr>
            <w:rFonts w:hint="eastAsia"/>
          </w:rPr>
          <w:alias w:val="单位：财务附注：交易性金融资产"/>
          <w:tag w:val="_GBC_cba5007820a8401a8539607d9d055f75"/>
          <w:id w:val="120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交易性金融资产"/>
          <w:tag w:val="_GBC_e8e3367ec5e14f73842c7a3ca8b264a2"/>
          <w:id w:val="120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4"/>
        <w:gridCol w:w="2069"/>
        <w:gridCol w:w="2087"/>
        <w:gridCol w:w="2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3b99f59eccaa43478dfbfc184cd2ce48"/>
            <w:id w:val="1207"/>
          </w:sdtPr>
          <w:sdtContent>
            <w:tc>
              <w:tcPr>
                <w:tcW w:w="1550" w:type="pct"/>
                <w:shd w:val="clear" w:color="auto" w:fill="auto"/>
                <w:vAlign w:val="center"/>
              </w:tcPr>
              <w:p>
                <w:pPr>
                  <w:jc w:val="center"/>
                  <w:rPr>
                    <w:rFonts w:hint="eastAsia"/>
                    <w:szCs w:val="21"/>
                  </w:rPr>
                </w:pPr>
                <w:r>
                  <w:rPr>
                    <w:rFonts w:hint="eastAsia"/>
                    <w:szCs w:val="21"/>
                  </w:rPr>
                  <w:t>项目</w:t>
                </w:r>
              </w:p>
            </w:tc>
          </w:sdtContent>
        </w:sdt>
        <w:sdt>
          <w:sdtPr>
            <w:tag w:val="_PLD_caf9d9000b3e44c1817249ef4121d5db"/>
            <w:id w:val="1208"/>
          </w:sdtPr>
          <w:sdtContent>
            <w:tc>
              <w:tcPr>
                <w:tcW w:w="1143" w:type="pct"/>
                <w:shd w:val="clear" w:color="auto" w:fill="auto"/>
                <w:vAlign w:val="center"/>
              </w:tcPr>
              <w:p>
                <w:pPr>
                  <w:autoSpaceDE w:val="0"/>
                  <w:autoSpaceDN w:val="0"/>
                  <w:adjustRightInd w:val="0"/>
                  <w:snapToGrid w:val="0"/>
                  <w:spacing w:line="240" w:lineRule="atLeast"/>
                  <w:jc w:val="center"/>
                  <w:rPr>
                    <w:rFonts w:hint="eastAsia"/>
                    <w:szCs w:val="21"/>
                  </w:rPr>
                </w:pPr>
                <w:r>
                  <w:rPr>
                    <w:rFonts w:hint="eastAsia"/>
                    <w:szCs w:val="21"/>
                  </w:rPr>
                  <w:t>期末余额</w:t>
                </w:r>
              </w:p>
            </w:tc>
          </w:sdtContent>
        </w:sdt>
        <w:sdt>
          <w:sdtPr>
            <w:tag w:val="_PLD_fd58d8f4bb044aef9b5735371503f591"/>
            <w:id w:val="1209"/>
          </w:sdtPr>
          <w:sdtContent>
            <w:tc>
              <w:tcPr>
                <w:tcW w:w="1153" w:type="pct"/>
                <w:shd w:val="clear" w:color="auto" w:fill="auto"/>
                <w:vAlign w:val="center"/>
              </w:tcPr>
              <w:p>
                <w:pPr>
                  <w:autoSpaceDE w:val="0"/>
                  <w:autoSpaceDN w:val="0"/>
                  <w:adjustRightInd w:val="0"/>
                  <w:snapToGrid w:val="0"/>
                  <w:spacing w:line="240" w:lineRule="atLeast"/>
                  <w:jc w:val="center"/>
                  <w:rPr>
                    <w:rFonts w:hint="eastAsia"/>
                    <w:szCs w:val="21"/>
                  </w:rPr>
                </w:pPr>
                <w:r>
                  <w:rPr>
                    <w:rFonts w:hint="eastAsia"/>
                    <w:szCs w:val="21"/>
                  </w:rPr>
                  <w:t>期初余额</w:t>
                </w:r>
              </w:p>
            </w:tc>
          </w:sdtContent>
        </w:sdt>
        <w:tc>
          <w:tcPr>
            <w:tcW w:w="1153" w:type="pct"/>
          </w:tcPr>
          <w:sdt>
            <w:sdtPr>
              <w:tag w:val="_PLD_e55b7f6937ab489e93d6d5561f99f11e"/>
              <w:id w:val="1210"/>
            </w:sdtPr>
            <w:sdtContent>
              <w:p>
                <w:pPr>
                  <w:autoSpaceDE w:val="0"/>
                  <w:autoSpaceDN w:val="0"/>
                  <w:adjustRightInd w:val="0"/>
                  <w:snapToGrid w:val="0"/>
                  <w:spacing w:line="240" w:lineRule="atLeast"/>
                  <w:jc w:val="center"/>
                  <w:rPr>
                    <w:rFonts w:hint="eastAsia"/>
                  </w:rPr>
                </w:pPr>
                <w:r>
                  <w:rPr>
                    <w:rFonts w:hint="eastAsia"/>
                  </w:rPr>
                  <w:t>指定理由和依据</w:t>
                </w:r>
              </w:p>
            </w:sdtContent>
          </w:sdt>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0" w:type="pct"/>
            <w:shd w:val="clear" w:color="auto" w:fill="auto"/>
          </w:tcPr>
          <w:p>
            <w:pPr>
              <w:autoSpaceDE w:val="0"/>
              <w:autoSpaceDN w:val="0"/>
              <w:adjustRightInd w:val="0"/>
              <w:rPr>
                <w:rFonts w:hint="eastAsia"/>
                <w:szCs w:val="21"/>
              </w:rPr>
            </w:pPr>
            <w:r>
              <w:rPr>
                <w:rFonts w:hint="eastAsia"/>
                <w:szCs w:val="21"/>
              </w:rPr>
              <w:t>以公允价值计量且其变动计入当期损益的金融资产</w:t>
            </w:r>
          </w:p>
        </w:tc>
        <w:tc>
          <w:tcPr>
            <w:tcW w:w="1143" w:type="pct"/>
            <w:shd w:val="clear" w:color="auto" w:fill="auto"/>
            <w:vAlign w:val="center"/>
          </w:tcPr>
          <w:p>
            <w:pPr>
              <w:pStyle w:val="100"/>
              <w:adjustRightInd w:val="0"/>
              <w:snapToGrid w:val="0"/>
              <w:spacing w:after="0" w:line="500" w:lineRule="atLeast"/>
              <w:ind w:left="0" w:leftChars="0" w:firstLine="0" w:firstLineChars="0"/>
              <w:jc w:val="right"/>
              <w:outlineLvl w:val="1"/>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290,897,872.17</w:t>
            </w:r>
          </w:p>
        </w:tc>
        <w:tc>
          <w:tcPr>
            <w:tcW w:w="1153" w:type="pct"/>
            <w:shd w:val="clear" w:color="auto" w:fill="auto"/>
            <w:vAlign w:val="center"/>
          </w:tcPr>
          <w:p>
            <w:pPr>
              <w:pStyle w:val="100"/>
              <w:adjustRightInd w:val="0"/>
              <w:snapToGrid w:val="0"/>
              <w:spacing w:after="0" w:line="500" w:lineRule="atLeast"/>
              <w:ind w:left="0" w:leftChars="0" w:firstLine="0" w:firstLineChars="0"/>
              <w:jc w:val="right"/>
              <w:outlineLvl w:val="1"/>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203,156,047.64</w:t>
            </w:r>
          </w:p>
        </w:tc>
        <w:tc>
          <w:tcPr>
            <w:tcW w:w="1153" w:type="pct"/>
            <w:vAlign w:val="center"/>
          </w:tcPr>
          <w:p>
            <w:pPr>
              <w:jc w:val="right"/>
              <w:rPr>
                <w:rFonts w:hint="eastAsia"/>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147bedd0b80c463ab365e4b926d8c081"/>
            <w:id w:val="1211"/>
          </w:sdtPr>
          <w:sdtContent>
            <w:tc>
              <w:tcPr>
                <w:tcW w:w="5000" w:type="pct"/>
                <w:gridSpan w:val="4"/>
                <w:shd w:val="clear" w:color="auto" w:fill="auto"/>
              </w:tcPr>
              <w:p>
                <w:pPr>
                  <w:rPr>
                    <w:rFonts w:hint="eastAsia"/>
                    <w:szCs w:val="21"/>
                  </w:rPr>
                </w:pPr>
                <w:r>
                  <w:rPr>
                    <w:rFonts w:hint="eastAsia"/>
                    <w:szCs w:val="21"/>
                  </w:rPr>
                  <w:t>其中：</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0" w:type="pct"/>
            <w:shd w:val="clear" w:color="auto" w:fill="auto"/>
          </w:tcPr>
          <w:p>
            <w:pPr>
              <w:autoSpaceDE w:val="0"/>
              <w:autoSpaceDN w:val="0"/>
              <w:adjustRightInd w:val="0"/>
              <w:ind w:firstLine="567" w:firstLineChars="270"/>
              <w:rPr>
                <w:szCs w:val="21"/>
              </w:rPr>
            </w:pPr>
            <w:r>
              <w:t>权益工具投资</w:t>
            </w:r>
          </w:p>
        </w:tc>
        <w:tc>
          <w:tcPr>
            <w:tcW w:w="1143" w:type="pct"/>
            <w:shd w:val="clear" w:color="auto" w:fill="auto"/>
            <w:vAlign w:val="center"/>
          </w:tcPr>
          <w:p>
            <w:pPr>
              <w:pStyle w:val="100"/>
              <w:adjustRightInd w:val="0"/>
              <w:snapToGrid w:val="0"/>
              <w:spacing w:after="0" w:line="500" w:lineRule="atLeast"/>
              <w:ind w:left="0" w:leftChars="0" w:firstLine="0" w:firstLineChars="0"/>
              <w:jc w:val="right"/>
              <w:outlineLvl w:val="1"/>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290,897,872.17</w:t>
            </w:r>
          </w:p>
        </w:tc>
        <w:tc>
          <w:tcPr>
            <w:tcW w:w="1153" w:type="pct"/>
            <w:shd w:val="clear" w:color="auto" w:fill="auto"/>
            <w:vAlign w:val="center"/>
          </w:tcPr>
          <w:p>
            <w:pPr>
              <w:pStyle w:val="100"/>
              <w:adjustRightInd w:val="0"/>
              <w:snapToGrid w:val="0"/>
              <w:spacing w:after="0" w:line="500" w:lineRule="atLeast"/>
              <w:ind w:left="0" w:leftChars="0" w:firstLine="0" w:firstLineChars="0"/>
              <w:jc w:val="right"/>
              <w:outlineLvl w:val="1"/>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203,156,047.64</w:t>
            </w:r>
          </w:p>
        </w:tc>
        <w:tc>
          <w:tcPr>
            <w:tcW w:w="1153" w:type="pct"/>
            <w:vAlign w:val="center"/>
          </w:tcPr>
          <w:p>
            <w:pPr>
              <w:jc w:val="right"/>
              <w:rPr>
                <w:rFonts w:hint="eastAsia"/>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0" w:type="pct"/>
            <w:shd w:val="clear" w:color="auto" w:fill="auto"/>
          </w:tcPr>
          <w:p>
            <w:pPr>
              <w:autoSpaceDE w:val="0"/>
              <w:autoSpaceDN w:val="0"/>
              <w:adjustRightInd w:val="0"/>
              <w:rPr>
                <w:rFonts w:hint="eastAsia"/>
                <w:szCs w:val="21"/>
              </w:rPr>
            </w:pPr>
            <w:r>
              <w:rPr>
                <w:rFonts w:hint="eastAsia"/>
                <w:szCs w:val="21"/>
              </w:rPr>
              <w:t>指定以公允价值计量且其变动计入当期损益的金融资产</w:t>
            </w:r>
          </w:p>
        </w:tc>
        <w:tc>
          <w:tcPr>
            <w:tcW w:w="1143" w:type="pct"/>
            <w:shd w:val="clear" w:color="auto" w:fill="auto"/>
          </w:tcPr>
          <w:p>
            <w:pPr>
              <w:pStyle w:val="100"/>
              <w:adjustRightInd w:val="0"/>
              <w:snapToGrid w:val="0"/>
              <w:spacing w:after="0" w:line="500" w:lineRule="atLeast"/>
              <w:ind w:left="0" w:leftChars="0" w:firstLine="0" w:firstLineChars="0"/>
              <w:jc w:val="right"/>
              <w:outlineLvl w:val="1"/>
              <w:rPr>
                <w:rFonts w:hint="default" w:ascii="Times New Roman" w:hAnsi="Times New Roman" w:eastAsia="Times New Roman" w:cs="Times New Roman"/>
                <w:sz w:val="21"/>
                <w:szCs w:val="21"/>
              </w:rPr>
            </w:pPr>
          </w:p>
        </w:tc>
        <w:tc>
          <w:tcPr>
            <w:tcW w:w="1153" w:type="pct"/>
            <w:shd w:val="clear" w:color="auto" w:fill="auto"/>
          </w:tcPr>
          <w:p>
            <w:pPr>
              <w:pStyle w:val="100"/>
              <w:adjustRightInd w:val="0"/>
              <w:snapToGrid w:val="0"/>
              <w:spacing w:after="0" w:line="500" w:lineRule="atLeast"/>
              <w:ind w:left="0" w:leftChars="0" w:firstLine="0" w:firstLineChars="0"/>
              <w:jc w:val="right"/>
              <w:outlineLvl w:val="1"/>
              <w:rPr>
                <w:rFonts w:hint="default" w:ascii="Times New Roman" w:hAnsi="Times New Roman" w:eastAsia="Times New Roman" w:cs="Times New Roman"/>
                <w:sz w:val="21"/>
                <w:szCs w:val="21"/>
              </w:rPr>
            </w:pPr>
          </w:p>
        </w:tc>
        <w:tc>
          <w:tcPr>
            <w:tcW w:w="1153" w:type="pct"/>
          </w:tcPr>
          <w:p>
            <w:pP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1663a7b621f4b3eb912bf6125dd9966"/>
            <w:id w:val="1212"/>
          </w:sdtPr>
          <w:sdtContent>
            <w:tc>
              <w:tcPr>
                <w:tcW w:w="5000" w:type="pct"/>
                <w:gridSpan w:val="4"/>
                <w:shd w:val="clear" w:color="auto" w:fill="auto"/>
              </w:tcPr>
              <w:p>
                <w:pPr>
                  <w:rPr>
                    <w:rFonts w:hint="eastAsia"/>
                    <w:szCs w:val="21"/>
                  </w:rPr>
                </w:pPr>
                <w:r>
                  <w:rPr>
                    <w:rFonts w:hint="eastAsia"/>
                    <w:szCs w:val="21"/>
                  </w:rPr>
                  <w:t>其中：</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0" w:type="pct"/>
            <w:shd w:val="clear" w:color="auto" w:fill="auto"/>
            <w:vAlign w:val="center"/>
          </w:tcPr>
          <w:p>
            <w:pPr>
              <w:jc w:val="center"/>
              <w:rPr>
                <w:rFonts w:hint="eastAsia"/>
                <w:szCs w:val="21"/>
              </w:rPr>
            </w:pPr>
            <w:r>
              <w:rPr>
                <w:rFonts w:hint="eastAsia"/>
                <w:szCs w:val="21"/>
              </w:rPr>
              <w:t>合计</w:t>
            </w:r>
          </w:p>
        </w:tc>
        <w:tc>
          <w:tcPr>
            <w:tcW w:w="1143" w:type="pct"/>
            <w:shd w:val="clear" w:color="auto" w:fill="auto"/>
            <w:vAlign w:val="center"/>
          </w:tcPr>
          <w:p>
            <w:pPr>
              <w:pStyle w:val="100"/>
              <w:adjustRightInd w:val="0"/>
              <w:snapToGrid w:val="0"/>
              <w:spacing w:after="0" w:line="500" w:lineRule="atLeast"/>
              <w:ind w:left="0" w:leftChars="0" w:firstLine="0" w:firstLineChars="0"/>
              <w:jc w:val="right"/>
              <w:outlineLvl w:val="1"/>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290,897,872.17</w:t>
            </w:r>
          </w:p>
        </w:tc>
        <w:tc>
          <w:tcPr>
            <w:tcW w:w="1153" w:type="pct"/>
            <w:shd w:val="clear" w:color="auto" w:fill="auto"/>
            <w:vAlign w:val="center"/>
          </w:tcPr>
          <w:p>
            <w:pPr>
              <w:pStyle w:val="100"/>
              <w:adjustRightInd w:val="0"/>
              <w:snapToGrid w:val="0"/>
              <w:spacing w:after="0" w:line="500" w:lineRule="atLeast"/>
              <w:ind w:left="0" w:leftChars="0" w:firstLine="0" w:firstLineChars="0"/>
              <w:jc w:val="right"/>
              <w:outlineLvl w:val="1"/>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203,156,047.64</w:t>
            </w:r>
          </w:p>
        </w:tc>
        <w:tc>
          <w:tcPr>
            <w:tcW w:w="1153" w:type="pct"/>
          </w:tcPr>
          <w:p>
            <w:pPr>
              <w:jc w:val="right"/>
              <w:rPr>
                <w:rFonts w:hint="eastAsia"/>
                <w:szCs w:val="21"/>
              </w:rPr>
            </w:pPr>
            <w:r>
              <w:rPr>
                <w:rFonts w:hint="eastAsia"/>
                <w:szCs w:val="21"/>
              </w:rPr>
              <w:t>/</w:t>
            </w:r>
          </w:p>
        </w:tc>
      </w:tr>
    </w:tbl>
    <w:p>
      <w:pPr>
        <w:rPr>
          <w:rFonts w:hint="eastAsia"/>
        </w:rPr>
      </w:pPr>
      <w:r>
        <w:rPr>
          <w:rFonts w:hint="eastAsia"/>
        </w:rPr>
        <w:t>其他</w:t>
      </w:r>
      <w:r>
        <w:t>说明：</w:t>
      </w:r>
    </w:p>
    <w:sdt>
      <w:sdtPr>
        <w:alias w:val="是否适用：交易性金融资产的说明[双击切换]"/>
        <w:tag w:val="_GBC_9bed9315a85147e7ac11c2b4bac78358"/>
        <w:id w:val="1213"/>
        <w:placeholder>
          <w:docPart w:val="GBC22222222222222222222222222222"/>
        </w:placeholder>
      </w:sdtPr>
      <w:sdtContent>
        <w:p>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交易性金融资产的说明"/>
        <w:tag w:val="_GBC_20a177fc99e145c4bb7b3119682db963"/>
        <w:id w:val="1214"/>
        <w:placeholder>
          <w:docPart w:val="GBC22222222222222222222222222222"/>
        </w:placeholder>
      </w:sdtPr>
      <w:sdtEndPr>
        <w:rPr>
          <w:szCs w:val="21"/>
        </w:rPr>
      </w:sdtEndPr>
      <w:sdtContent>
        <w:p>
          <w:pPr>
            <w:rPr>
              <w:szCs w:val="21"/>
            </w:rPr>
          </w:pPr>
        </w:p>
        <w:tbl>
          <w:tblPr>
            <w:tblStyle w:val="83"/>
            <w:tblW w:w="0" w:type="auto"/>
            <w:tblInd w:w="108"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4758"/>
            <w:gridCol w:w="2089"/>
            <w:gridCol w:w="2094"/>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4944" w:type="dxa"/>
                <w:vAlign w:val="center"/>
              </w:tcPr>
              <w:p>
                <w:pPr>
                  <w:widowControl w:val="0"/>
                  <w:adjustRightInd w:val="0"/>
                  <w:snapToGrid w:val="0"/>
                  <w:spacing w:after="0" w:line="500" w:lineRule="atLeast"/>
                  <w:ind w:left="0" w:leftChars="0" w:firstLine="0" w:firstLineChars="0"/>
                  <w:jc w:val="center"/>
                  <w:outlineLvl w:val="1"/>
                  <w:rPr>
                    <w:rFonts w:ascii="Arial" w:hAnsi="Arial" w:eastAsia="宋体" w:cs="Arial"/>
                    <w:b/>
                    <w:kern w:val="2"/>
                    <w:sz w:val="24"/>
                    <w:szCs w:val="24"/>
                    <w:lang w:val="en-US" w:eastAsia="zh-CN" w:bidi="ar-SA"/>
                  </w:rPr>
                </w:pPr>
                <w:r>
                  <w:rPr>
                    <w:rFonts w:ascii="Arial" w:hAnsi="Arial" w:eastAsia="宋体" w:cs="Arial"/>
                    <w:kern w:val="2"/>
                    <w:sz w:val="18"/>
                    <w:szCs w:val="18"/>
                    <w:lang w:val="en-US" w:eastAsia="zh-CN" w:bidi="ar-SA"/>
                  </w:rPr>
                  <w:t>项目</w:t>
                </w:r>
              </w:p>
            </w:tc>
            <w:tc>
              <w:tcPr>
                <w:tcW w:w="2117" w:type="dxa"/>
                <w:vAlign w:val="center"/>
              </w:tcPr>
              <w:p>
                <w:pPr>
                  <w:widowControl w:val="0"/>
                  <w:adjustRightInd w:val="0"/>
                  <w:snapToGrid w:val="0"/>
                  <w:spacing w:after="0" w:line="500" w:lineRule="atLeast"/>
                  <w:ind w:left="0" w:leftChars="0" w:firstLine="0" w:firstLineChars="0"/>
                  <w:jc w:val="center"/>
                  <w:outlineLvl w:val="1"/>
                  <w:rPr>
                    <w:rFonts w:ascii="Arial" w:hAnsi="Arial" w:eastAsia="宋体" w:cs="Arial"/>
                    <w:b/>
                    <w:kern w:val="2"/>
                    <w:sz w:val="24"/>
                    <w:szCs w:val="24"/>
                    <w:lang w:val="en-US" w:eastAsia="zh-CN" w:bidi="ar-SA"/>
                  </w:rPr>
                </w:pPr>
                <w:r>
                  <w:rPr>
                    <w:rFonts w:ascii="Arial" w:hAnsi="Arial" w:eastAsia="宋体" w:cs="Arial"/>
                    <w:kern w:val="2"/>
                    <w:sz w:val="18"/>
                    <w:szCs w:val="18"/>
                    <w:lang w:val="en-US" w:eastAsia="zh-CN" w:bidi="ar-SA"/>
                  </w:rPr>
                  <w:t>期末投资成本</w:t>
                </w:r>
              </w:p>
            </w:tc>
            <w:tc>
              <w:tcPr>
                <w:tcW w:w="2118" w:type="dxa"/>
                <w:vAlign w:val="center"/>
              </w:tcPr>
              <w:p>
                <w:pPr>
                  <w:widowControl w:val="0"/>
                  <w:adjustRightInd w:val="0"/>
                  <w:snapToGrid w:val="0"/>
                  <w:spacing w:after="0" w:line="500" w:lineRule="atLeast"/>
                  <w:ind w:left="0" w:leftChars="0" w:firstLine="0" w:firstLineChars="0"/>
                  <w:jc w:val="center"/>
                  <w:outlineLvl w:val="1"/>
                  <w:rPr>
                    <w:rFonts w:ascii="Arial" w:hAnsi="Arial" w:eastAsia="宋体" w:cs="Arial"/>
                    <w:b/>
                    <w:kern w:val="2"/>
                    <w:sz w:val="24"/>
                    <w:szCs w:val="24"/>
                    <w:lang w:val="en-US" w:eastAsia="zh-CN" w:bidi="ar-SA"/>
                  </w:rPr>
                </w:pPr>
                <w:r>
                  <w:rPr>
                    <w:rFonts w:ascii="Arial" w:hAnsi="Arial" w:eastAsia="宋体" w:cs="Arial"/>
                    <w:kern w:val="2"/>
                    <w:sz w:val="18"/>
                    <w:szCs w:val="18"/>
                    <w:lang w:val="en-US" w:eastAsia="zh-CN" w:bidi="ar-SA"/>
                  </w:rPr>
                  <w:t>期末公允价值</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4944" w:type="dxa"/>
                <w:vAlign w:val="center"/>
              </w:tcPr>
              <w:p>
                <w:pPr>
                  <w:widowControl w:val="0"/>
                  <w:adjustRightInd w:val="0"/>
                  <w:snapToGrid w:val="0"/>
                  <w:spacing w:after="0" w:line="500" w:lineRule="atLeast"/>
                  <w:ind w:left="0" w:leftChars="0" w:firstLine="0" w:firstLineChars="0"/>
                  <w:jc w:val="both"/>
                  <w:outlineLvl w:val="1"/>
                  <w:rPr>
                    <w:rFonts w:ascii="Arial" w:hAnsi="Arial" w:eastAsia="宋体" w:cs="Arial"/>
                    <w:b/>
                    <w:kern w:val="2"/>
                    <w:sz w:val="24"/>
                    <w:szCs w:val="24"/>
                    <w:lang w:val="en-US" w:eastAsia="zh-CN" w:bidi="ar-SA"/>
                  </w:rPr>
                </w:pPr>
                <w:r>
                  <w:rPr>
                    <w:rFonts w:ascii="Arial" w:hAnsi="Arial" w:eastAsia="宋体" w:cs="Arial"/>
                    <w:kern w:val="2"/>
                    <w:sz w:val="18"/>
                    <w:szCs w:val="18"/>
                    <w:lang w:val="en-US" w:eastAsia="zh-CN" w:bidi="ar-SA"/>
                  </w:rPr>
                  <w:t>股票投资</w:t>
                </w:r>
              </w:p>
            </w:tc>
            <w:tc>
              <w:tcPr>
                <w:tcW w:w="2117" w:type="dxa"/>
                <w:vAlign w:val="center"/>
              </w:tcPr>
              <w:p>
                <w:pPr>
                  <w:widowControl w:val="0"/>
                  <w:adjustRightInd w:val="0"/>
                  <w:snapToGrid w:val="0"/>
                  <w:spacing w:after="0" w:line="500" w:lineRule="atLeast"/>
                  <w:ind w:left="0" w:leftChars="0" w:firstLine="0" w:firstLineChars="0"/>
                  <w:jc w:val="right"/>
                  <w:outlineLvl w:val="1"/>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kern w:val="2"/>
                    <w:sz w:val="21"/>
                    <w:szCs w:val="21"/>
                    <w:lang w:val="en-US" w:eastAsia="zh-CN" w:bidi="ar-SA"/>
                  </w:rPr>
                  <w:t>44,799,739.06</w:t>
                </w:r>
              </w:p>
            </w:tc>
            <w:tc>
              <w:tcPr>
                <w:tcW w:w="2118" w:type="dxa"/>
                <w:vAlign w:val="center"/>
              </w:tcPr>
              <w:p>
                <w:pPr>
                  <w:widowControl w:val="0"/>
                  <w:adjustRightInd w:val="0"/>
                  <w:snapToGrid w:val="0"/>
                  <w:spacing w:after="0" w:line="500" w:lineRule="atLeast"/>
                  <w:ind w:left="0" w:leftChars="0" w:firstLine="0" w:firstLineChars="0"/>
                  <w:jc w:val="right"/>
                  <w:outlineLvl w:val="1"/>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kern w:val="2"/>
                    <w:sz w:val="21"/>
                    <w:szCs w:val="21"/>
                    <w:lang w:val="en-US" w:eastAsia="zh-CN" w:bidi="ar-SA"/>
                  </w:rPr>
                  <w:t>290,897,872.17</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4944" w:type="dxa"/>
                <w:vAlign w:val="center"/>
              </w:tcPr>
              <w:p>
                <w:pPr>
                  <w:widowControl w:val="0"/>
                  <w:adjustRightInd w:val="0"/>
                  <w:snapToGrid w:val="0"/>
                  <w:spacing w:after="0" w:line="500" w:lineRule="atLeast"/>
                  <w:ind w:left="0" w:leftChars="0" w:firstLine="0" w:firstLineChars="0"/>
                  <w:jc w:val="center"/>
                  <w:outlineLvl w:val="1"/>
                  <w:rPr>
                    <w:rFonts w:ascii="Arial" w:hAnsi="Arial" w:eastAsia="宋体" w:cs="Arial"/>
                    <w:kern w:val="2"/>
                    <w:sz w:val="18"/>
                    <w:szCs w:val="18"/>
                    <w:lang w:val="en-US" w:eastAsia="zh-CN" w:bidi="ar-SA"/>
                  </w:rPr>
                </w:pPr>
                <w:r>
                  <w:rPr>
                    <w:rFonts w:ascii="Arial" w:hAnsi="Arial" w:eastAsia="宋体" w:cs="Arial"/>
                    <w:kern w:val="2"/>
                    <w:sz w:val="18"/>
                    <w:szCs w:val="18"/>
                    <w:lang w:val="en-US" w:eastAsia="zh-CN" w:bidi="ar-SA"/>
                  </w:rPr>
                  <w:t>合计</w:t>
                </w:r>
              </w:p>
            </w:tc>
            <w:tc>
              <w:tcPr>
                <w:tcW w:w="2117" w:type="dxa"/>
                <w:vAlign w:val="center"/>
              </w:tcPr>
              <w:p>
                <w:pPr>
                  <w:widowControl w:val="0"/>
                  <w:adjustRightInd w:val="0"/>
                  <w:snapToGrid w:val="0"/>
                  <w:spacing w:after="0" w:line="500" w:lineRule="atLeast"/>
                  <w:ind w:left="0" w:leftChars="0" w:firstLine="0" w:firstLineChars="0"/>
                  <w:jc w:val="right"/>
                  <w:outlineLvl w:val="1"/>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44,799,739.06</w:t>
                </w:r>
              </w:p>
            </w:tc>
            <w:tc>
              <w:tcPr>
                <w:tcW w:w="2118" w:type="dxa"/>
                <w:vAlign w:val="center"/>
              </w:tcPr>
              <w:p>
                <w:pPr>
                  <w:widowControl w:val="0"/>
                  <w:adjustRightInd w:val="0"/>
                  <w:snapToGrid w:val="0"/>
                  <w:spacing w:after="0" w:line="500" w:lineRule="atLeast"/>
                  <w:ind w:left="0" w:leftChars="0" w:firstLine="0" w:firstLineChars="0"/>
                  <w:jc w:val="right"/>
                  <w:outlineLvl w:val="1"/>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290,897,872.17</w:t>
                </w:r>
              </w:p>
            </w:tc>
          </w:tr>
        </w:tbl>
        <w:p>
          <w:pPr>
            <w:rPr>
              <w:rFonts w:hint="eastAsia"/>
              <w:szCs w:val="21"/>
            </w:rPr>
          </w:pPr>
        </w:p>
      </w:sdtContent>
    </w:sdt>
    <w:p>
      <w:pPr>
        <w:rPr>
          <w:rFonts w:hint="eastAsia"/>
          <w:szCs w:val="21"/>
        </w:rPr>
      </w:pPr>
    </w:p>
    <w:p>
      <w:pPr>
        <w:pStyle w:val="85"/>
        <w:numPr>
          <w:ilvl w:val="0"/>
          <w:numId w:val="77"/>
        </w:numPr>
        <w:rPr>
          <w:szCs w:val="21"/>
        </w:rPr>
      </w:pPr>
      <w:r>
        <w:rPr>
          <w:rFonts w:hint="eastAsia"/>
          <w:szCs w:val="21"/>
        </w:rPr>
        <w:t>衍生金融资产</w:t>
      </w:r>
    </w:p>
    <w:sdt>
      <w:sdtPr>
        <w:alias w:val="是否适用：衍生金融资产[双击切换]"/>
        <w:tag w:val="_GBC_d17bfaab262c4a499d0afca62045c5e0"/>
        <w:id w:val="1215"/>
        <w:placeholder>
          <w:docPart w:val="GBC22222222222222222222222222222"/>
        </w:placeholder>
      </w:sdtPr>
      <w:sdtContent>
        <w:p>
          <w:pPr>
            <w:snapToGrid w:val="0"/>
            <w:outlineLvl w:val="9"/>
            <w:rPr>
              <w:rFonts w:hint="eastAsia"/>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snapToGrid w:val="0"/>
        <w:spacing w:line="240" w:lineRule="atLeast"/>
        <w:ind w:left="1470" w:right="25" w:rightChars="12" w:hanging="1470" w:hangingChars="700"/>
        <w:rPr>
          <w:rFonts w:hint="eastAsia"/>
          <w:szCs w:val="21"/>
        </w:rPr>
      </w:pPr>
    </w:p>
    <w:p>
      <w:pPr>
        <w:pStyle w:val="85"/>
        <w:numPr>
          <w:ilvl w:val="0"/>
          <w:numId w:val="77"/>
        </w:numPr>
        <w:rPr>
          <w:rFonts w:hint="eastAsia" w:ascii="宋体" w:hAnsi="宋体" w:cs="宋体"/>
          <w:kern w:val="0"/>
          <w:szCs w:val="21"/>
        </w:rPr>
      </w:pPr>
      <w:r>
        <w:rPr>
          <w:rFonts w:hint="eastAsia" w:ascii="宋体" w:hAnsi="宋体" w:cs="宋体"/>
          <w:kern w:val="0"/>
          <w:szCs w:val="21"/>
        </w:rPr>
        <w:t>应收票据</w:t>
      </w:r>
    </w:p>
    <w:p>
      <w:pPr>
        <w:pStyle w:val="60"/>
        <w:numPr>
          <w:ilvl w:val="3"/>
          <w:numId w:val="78"/>
        </w:numPr>
        <w:ind w:left="426" w:hanging="426"/>
        <w:rPr>
          <w:rFonts w:hint="eastAsia"/>
        </w:rPr>
      </w:pPr>
      <w:r>
        <w:rPr>
          <w:rFonts w:hint="eastAsia"/>
        </w:rPr>
        <w:t>应收票据分类列示</w:t>
      </w:r>
    </w:p>
    <w:sdt>
      <w:sdtPr>
        <w:alias w:val="是否适用：应收票据分类列示[双击切换]"/>
        <w:tag w:val="_GBC_bdf010020d484a01ae60c52d7465a06a"/>
        <w:id w:val="1216"/>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snapToGrid w:val="0"/>
        <w:spacing w:line="240" w:lineRule="atLeast"/>
        <w:jc w:val="right"/>
        <w:rPr>
          <w:rFonts w:hint="eastAsia"/>
          <w:szCs w:val="21"/>
        </w:rPr>
      </w:pPr>
      <w:r>
        <w:rPr>
          <w:rFonts w:hint="eastAsia"/>
          <w:szCs w:val="21"/>
        </w:rPr>
        <w:t>单位：</w:t>
      </w:r>
      <w:sdt>
        <w:sdtPr>
          <w:rPr>
            <w:rFonts w:hint="eastAsia"/>
            <w:szCs w:val="21"/>
          </w:rPr>
          <w:alias w:val="单位：财务附注：应收票据分类"/>
          <w:tag w:val="_GBC_4fa3399364a4449485326bfdb1de5245"/>
          <w:id w:val="121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应收票据分类"/>
          <w:tag w:val="_GBC_0daf818486924555b786788616dee3e7"/>
          <w:id w:val="121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2991"/>
        <w:gridCol w:w="3130"/>
        <w:gridCol w:w="2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bd44f6beac5e4b8688c30e166c6780c8"/>
            <w:id w:val="1219"/>
          </w:sdtPr>
          <w:sdtContent>
            <w:tc>
              <w:tcPr>
                <w:tcW w:w="1650" w:type="pct"/>
                <w:vAlign w:val="center"/>
              </w:tcPr>
              <w:p>
                <w:pPr>
                  <w:autoSpaceDE w:val="0"/>
                  <w:autoSpaceDN w:val="0"/>
                  <w:adjustRightInd w:val="0"/>
                  <w:snapToGrid w:val="0"/>
                  <w:spacing w:line="240" w:lineRule="atLeast"/>
                  <w:jc w:val="center"/>
                  <w:rPr>
                    <w:rFonts w:hint="eastAsia"/>
                    <w:szCs w:val="21"/>
                  </w:rPr>
                </w:pPr>
                <w:r>
                  <w:rPr>
                    <w:rFonts w:hint="eastAsia"/>
                    <w:szCs w:val="21"/>
                  </w:rPr>
                  <w:t>项目</w:t>
                </w:r>
              </w:p>
            </w:tc>
          </w:sdtContent>
        </w:sdt>
        <w:sdt>
          <w:sdtPr>
            <w:tag w:val="_PLD_dea2f5c6a1cb487287096a3435e5e8de"/>
            <w:id w:val="1220"/>
          </w:sdtPr>
          <w:sdtContent>
            <w:tc>
              <w:tcPr>
                <w:tcW w:w="1727" w:type="pct"/>
                <w:vAlign w:val="center"/>
              </w:tcPr>
              <w:p>
                <w:pPr>
                  <w:autoSpaceDE w:val="0"/>
                  <w:autoSpaceDN w:val="0"/>
                  <w:adjustRightInd w:val="0"/>
                  <w:snapToGrid w:val="0"/>
                  <w:spacing w:line="240" w:lineRule="atLeast"/>
                  <w:jc w:val="center"/>
                  <w:rPr>
                    <w:rFonts w:hint="eastAsia"/>
                    <w:szCs w:val="21"/>
                  </w:rPr>
                </w:pPr>
                <w:r>
                  <w:rPr>
                    <w:rFonts w:hint="eastAsia"/>
                    <w:szCs w:val="21"/>
                  </w:rPr>
                  <w:t>期末余额</w:t>
                </w:r>
              </w:p>
            </w:tc>
          </w:sdtContent>
        </w:sdt>
        <w:sdt>
          <w:sdtPr>
            <w:tag w:val="_PLD_5d16922842b04d10836d1bc80b3b3b4e"/>
            <w:id w:val="1221"/>
          </w:sdtPr>
          <w:sdtContent>
            <w:tc>
              <w:tcPr>
                <w:tcW w:w="1621" w:type="pct"/>
                <w:vAlign w:val="center"/>
              </w:tcPr>
              <w:p>
                <w:pPr>
                  <w:autoSpaceDE w:val="0"/>
                  <w:autoSpaceDN w:val="0"/>
                  <w:adjustRightInd w:val="0"/>
                  <w:snapToGrid w:val="0"/>
                  <w:spacing w:line="240" w:lineRule="atLeast"/>
                  <w:jc w:val="center"/>
                  <w:rPr>
                    <w:rFonts w:hint="eastAsia"/>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50" w:type="pct"/>
          </w:tcPr>
          <w:p>
            <w:pPr>
              <w:autoSpaceDE w:val="0"/>
              <w:autoSpaceDN w:val="0"/>
              <w:adjustRightInd w:val="0"/>
              <w:snapToGrid w:val="0"/>
              <w:spacing w:line="240" w:lineRule="atLeast"/>
              <w:rPr>
                <w:rFonts w:hint="eastAsia"/>
                <w:szCs w:val="21"/>
              </w:rPr>
            </w:pPr>
            <w:r>
              <w:rPr>
                <w:rFonts w:hint="eastAsia"/>
                <w:szCs w:val="21"/>
              </w:rPr>
              <w:t>银行承兑票据</w:t>
            </w:r>
          </w:p>
        </w:tc>
        <w:tc>
          <w:tcPr>
            <w:tcW w:w="1727" w:type="pct"/>
          </w:tcPr>
          <w:p>
            <w:pPr>
              <w:ind w:right="13"/>
              <w:jc w:val="right"/>
              <w:rPr>
                <w:rFonts w:hint="default" w:ascii="Times New Roman" w:hAnsi="Times New Roman" w:cs="Times New Roman"/>
                <w:szCs w:val="21"/>
              </w:rPr>
            </w:pPr>
            <w:r>
              <w:rPr>
                <w:rFonts w:hint="default" w:ascii="Times New Roman" w:hAnsi="Times New Roman" w:cs="Times New Roman"/>
              </w:rPr>
              <w:t>10,673,284.91</w:t>
            </w:r>
          </w:p>
        </w:tc>
        <w:tc>
          <w:tcPr>
            <w:tcW w:w="1621" w:type="pct"/>
          </w:tcPr>
          <w:p>
            <w:pPr>
              <w:ind w:right="13"/>
              <w:jc w:val="right"/>
              <w:rPr>
                <w:rFonts w:hint="default" w:ascii="Times New Roman" w:hAnsi="Times New Roman" w:cs="Times New Roman"/>
                <w:szCs w:val="21"/>
              </w:rPr>
            </w:pPr>
            <w:r>
              <w:rPr>
                <w:rFonts w:hint="default" w:ascii="Times New Roman" w:hAnsi="Times New Roman" w:cs="Times New Roman"/>
              </w:rPr>
              <w:t>10,209,048.25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50" w:type="pct"/>
          </w:tcPr>
          <w:p>
            <w:pPr>
              <w:autoSpaceDE w:val="0"/>
              <w:autoSpaceDN w:val="0"/>
              <w:adjustRightInd w:val="0"/>
              <w:snapToGrid w:val="0"/>
              <w:spacing w:line="240" w:lineRule="atLeast"/>
              <w:rPr>
                <w:rFonts w:hint="eastAsia"/>
                <w:szCs w:val="21"/>
              </w:rPr>
            </w:pPr>
            <w:r>
              <w:rPr>
                <w:rFonts w:hint="eastAsia"/>
                <w:szCs w:val="21"/>
              </w:rPr>
              <w:t>商业承兑票据</w:t>
            </w:r>
          </w:p>
        </w:tc>
        <w:tc>
          <w:tcPr>
            <w:tcW w:w="1727" w:type="pct"/>
          </w:tcPr>
          <w:p>
            <w:pPr>
              <w:ind w:right="13"/>
              <w:jc w:val="right"/>
              <w:rPr>
                <w:rFonts w:hint="default" w:ascii="Times New Roman" w:hAnsi="Times New Roman" w:cs="Times New Roman"/>
                <w:szCs w:val="21"/>
              </w:rPr>
            </w:pPr>
          </w:p>
        </w:tc>
        <w:tc>
          <w:tcPr>
            <w:tcW w:w="1621" w:type="pct"/>
          </w:tcPr>
          <w:p>
            <w:pPr>
              <w:ind w:right="13"/>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50" w:type="pct"/>
            <w:vAlign w:val="center"/>
          </w:tcPr>
          <w:p>
            <w:pPr>
              <w:autoSpaceDE w:val="0"/>
              <w:autoSpaceDN w:val="0"/>
              <w:adjustRightInd w:val="0"/>
              <w:snapToGrid w:val="0"/>
              <w:spacing w:line="240" w:lineRule="atLeast"/>
              <w:jc w:val="center"/>
              <w:rPr>
                <w:rFonts w:hint="eastAsia"/>
                <w:szCs w:val="21"/>
              </w:rPr>
            </w:pPr>
            <w:r>
              <w:rPr>
                <w:rFonts w:hint="eastAsia"/>
                <w:szCs w:val="21"/>
              </w:rPr>
              <w:t>合计</w:t>
            </w:r>
          </w:p>
        </w:tc>
        <w:tc>
          <w:tcPr>
            <w:tcW w:w="1727" w:type="pct"/>
          </w:tcPr>
          <w:p>
            <w:pPr>
              <w:jc w:val="right"/>
              <w:rPr>
                <w:rFonts w:hint="default" w:ascii="Times New Roman" w:hAnsi="Times New Roman" w:cs="Times New Roman"/>
                <w:szCs w:val="21"/>
              </w:rPr>
            </w:pPr>
            <w:r>
              <w:rPr>
                <w:rFonts w:hint="default" w:ascii="Times New Roman" w:hAnsi="Times New Roman" w:cs="Times New Roman"/>
              </w:rPr>
              <w:t>10,673,284.91</w:t>
            </w:r>
          </w:p>
        </w:tc>
        <w:tc>
          <w:tcPr>
            <w:tcW w:w="1621" w:type="pct"/>
          </w:tcPr>
          <w:p>
            <w:pPr>
              <w:autoSpaceDE w:val="0"/>
              <w:autoSpaceDN w:val="0"/>
              <w:adjustRightInd w:val="0"/>
              <w:jc w:val="right"/>
              <w:rPr>
                <w:rFonts w:hint="default" w:ascii="Times New Roman" w:hAnsi="Times New Roman" w:cs="Times New Roman"/>
                <w:szCs w:val="21"/>
              </w:rPr>
            </w:pPr>
            <w:r>
              <w:rPr>
                <w:rFonts w:hint="default" w:ascii="Times New Roman" w:hAnsi="Times New Roman" w:cs="Times New Roman"/>
              </w:rPr>
              <w:t>10,209,048.25</w:t>
            </w:r>
          </w:p>
        </w:tc>
      </w:tr>
    </w:tbl>
    <w:p/>
    <w:p>
      <w:pPr>
        <w:pStyle w:val="60"/>
        <w:numPr>
          <w:ilvl w:val="3"/>
          <w:numId w:val="78"/>
        </w:numPr>
        <w:ind w:left="426" w:hanging="426"/>
        <w:rPr>
          <w:rFonts w:hint="eastAsia"/>
        </w:rPr>
      </w:pPr>
      <w:r>
        <w:t>期末公司已</w:t>
      </w:r>
      <w:r>
        <w:rPr>
          <w:rFonts w:hint="eastAsia"/>
        </w:rPr>
        <w:t>质押</w:t>
      </w:r>
      <w:r>
        <w:t>的应收票据</w:t>
      </w:r>
    </w:p>
    <w:sdt>
      <w:sdtPr>
        <w:alias w:val="是否适用：期末公司已质押的应收票据[双击切换]"/>
        <w:tag w:val="_GBC_5281ffb2b9304a49a6db0c913bbaac53"/>
        <w:id w:val="1222"/>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pStyle w:val="60"/>
        <w:numPr>
          <w:ilvl w:val="3"/>
          <w:numId w:val="78"/>
        </w:numPr>
        <w:ind w:left="426" w:hanging="426"/>
        <w:rPr>
          <w:rFonts w:hint="eastAsia"/>
        </w:rPr>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1223"/>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pPr>
        <w:pStyle w:val="60"/>
        <w:numPr>
          <w:ilvl w:val="3"/>
          <w:numId w:val="78"/>
        </w:numPr>
        <w:ind w:left="426" w:hanging="426"/>
        <w:rPr>
          <w:rFonts w:hint="eastAsia"/>
        </w:rPr>
      </w:pPr>
      <w:bookmarkStart w:id="178" w:name="_Hlk533596246"/>
      <w:r>
        <w:t>按坏账计提方法分类披露</w:t>
      </w:r>
    </w:p>
    <w:sdt>
      <w:sdtPr>
        <w:alias w:val="是否适用：应收票据按坏账计提方法分类披露[双击切换]"/>
        <w:tag w:val="_GBC_806abc31b942462ba4b46f92c99312a5"/>
        <w:id w:val="1224"/>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bookmarkStart w:id="179" w:name="_Hlk533511527"/>
        </w:p>
      </w:sdtContent>
    </w:sdt>
    <w:p>
      <w:pPr>
        <w:outlineLvl w:val="9"/>
        <w:rPr>
          <w:rFonts w:hint="eastAsia"/>
        </w:rPr>
      </w:pPr>
    </w:p>
    <w:bookmarkEnd w:id="178"/>
    <w:bookmarkEnd w:id="179"/>
    <w:p>
      <w:pPr>
        <w:rPr>
          <w:rFonts w:hint="eastAsia"/>
        </w:rPr>
      </w:pPr>
      <w:r>
        <w:rPr>
          <w:rFonts w:hint="eastAsia"/>
        </w:rPr>
        <w:t>按单项计提坏账准备：</w:t>
      </w:r>
    </w:p>
    <w:sdt>
      <w:sdtPr>
        <w:rPr>
          <w:rFonts w:hint="eastAsia"/>
        </w:rPr>
        <w:alias w:val="是否适用：按单项计提坏账准备的应收票据详细情况[双击切换]"/>
        <w:tag w:val="_GBC_9f41f638de8f4c42b9d00ca6755931fb"/>
        <w:id w:val="1225"/>
        <w:placeholder>
          <w:docPart w:val="GBC22222222222222222222222222222"/>
        </w:placeholder>
      </w:sdtPr>
      <w:sdtEndPr>
        <w:rPr>
          <w:rFonts w:hint="eastAsia"/>
        </w:rPr>
      </w:sdtEndPr>
      <w:sdtContent>
        <w:p>
          <w:pPr>
            <w:outlineLvl w:val="9"/>
            <w:rPr>
              <w:rFonts w:hint="eastAsia"/>
              <w:szCs w:val="21"/>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bookmarkStart w:id="180" w:name="_Hlk533597423"/>
        </w:p>
      </w:sdtContent>
    </w:sdt>
    <w:p>
      <w:pPr>
        <w:rPr>
          <w:rFonts w:hint="eastAsia"/>
          <w:szCs w:val="21"/>
        </w:rPr>
      </w:pPr>
    </w:p>
    <w:bookmarkEnd w:id="180"/>
    <w:sdt>
      <w:sdtPr>
        <w:tag w:val="_PLD_c5822df72e094b5083c45a32639c6995"/>
        <w:id w:val="1226"/>
      </w:sdtPr>
      <w:sdtContent>
        <w:p>
          <w:pPr>
            <w:rPr>
              <w:rFonts w:asciiTheme="minorHAnsi" w:hAnsiTheme="minorHAnsi" w:cstheme="minorBidi"/>
              <w:bCs/>
              <w:szCs w:val="22"/>
            </w:rPr>
          </w:pPr>
          <w:r>
            <w:rPr>
              <w:rFonts w:hint="eastAsia" w:asciiTheme="minorHAnsi" w:hAnsiTheme="minorHAnsi" w:cstheme="minorBidi"/>
              <w:bCs/>
              <w:szCs w:val="22"/>
            </w:rPr>
            <w:t>按组合计提坏账准备：</w:t>
          </w:r>
        </w:p>
      </w:sdtContent>
    </w:sdt>
    <w:sdt>
      <w:sdtPr>
        <w:rPr>
          <w:rFonts w:hint="eastAsia" w:asciiTheme="minorHAnsi" w:hAnsiTheme="minorHAnsi" w:cstheme="minorBidi"/>
          <w:bCs/>
          <w:szCs w:val="22"/>
        </w:rPr>
        <w:alias w:val="是否适用：按组合计提坏账准备的应收票据详细情况[双击切换]"/>
        <w:tag w:val="_GBC_6007da8f43a241c5b804069722b7b005"/>
        <w:id w:val="1227"/>
        <w:placeholder>
          <w:docPart w:val="GBC22222222222222222222222222222"/>
        </w:placeholder>
      </w:sdtPr>
      <w:sdtEndPr>
        <w:rPr>
          <w:rFonts w:hint="eastAsia" w:asciiTheme="minorHAnsi" w:hAnsiTheme="minorHAnsi" w:cstheme="minorBidi"/>
          <w:bCs/>
          <w:szCs w:val="22"/>
        </w:rPr>
      </w:sdtEndPr>
      <w:sdtContent>
        <w:p>
          <w:pPr>
            <w:outlineLvl w:val="9"/>
            <w:rPr>
              <w:rFonts w:hint="eastAsia"/>
              <w:szCs w:val="21"/>
            </w:rPr>
          </w:pPr>
          <w:r>
            <w:rPr>
              <w:rFonts w:cstheme="minorBidi"/>
              <w:bCs/>
              <w:szCs w:val="22"/>
            </w:rPr>
            <w:fldChar w:fldCharType="begin"/>
          </w:r>
          <w:r>
            <w:rPr>
              <w:rFonts w:hint="eastAsia" w:cstheme="minorBidi"/>
              <w:bCs/>
              <w:szCs w:val="22"/>
              <w:lang w:eastAsia="zh-CN"/>
            </w:rPr>
            <w:instrText xml:space="preserve"> MACROBUTTON  SnrToggleCheckbox □适用 </w:instrText>
          </w:r>
          <w:r>
            <w:rPr>
              <w:rFonts w:cstheme="minorBidi"/>
              <w:bCs/>
              <w:szCs w:val="22"/>
            </w:rPr>
            <w:fldChar w:fldCharType="end"/>
          </w:r>
          <w:r>
            <w:rPr>
              <w:rFonts w:cstheme="minorBidi"/>
              <w:bCs/>
              <w:szCs w:val="22"/>
            </w:rPr>
            <w:fldChar w:fldCharType="begin"/>
          </w:r>
          <w:r>
            <w:rPr>
              <w:rFonts w:hint="eastAsia" w:cstheme="minorBidi"/>
              <w:bCs/>
              <w:szCs w:val="22"/>
              <w:lang w:eastAsia="zh-CN"/>
            </w:rPr>
            <w:instrText xml:space="preserve"> MACROBUTTON  SnrToggleCheckbox √不适用 </w:instrText>
          </w:r>
          <w:r>
            <w:rPr>
              <w:rFonts w:cstheme="minorBidi"/>
              <w:bCs/>
              <w:szCs w:val="22"/>
            </w:rPr>
            <w:fldChar w:fldCharType="end"/>
          </w:r>
          <w:bookmarkStart w:id="181" w:name="_Hlk533601037"/>
        </w:p>
      </w:sdtContent>
    </w:sdt>
    <w:p>
      <w:pPr>
        <w:rPr>
          <w:rFonts w:asciiTheme="minorHAnsi" w:hAnsiTheme="minorHAnsi" w:cstheme="minorBidi"/>
          <w:b/>
          <w:bCs/>
          <w:szCs w:val="22"/>
        </w:rPr>
      </w:pPr>
    </w:p>
    <w:bookmarkEnd w:id="181"/>
    <w:p>
      <w:pPr>
        <w:rPr>
          <w:rFonts w:hint="eastAsia" w:cstheme="minorBidi"/>
          <w:bCs/>
          <w:szCs w:val="22"/>
        </w:rPr>
      </w:pPr>
      <w:bookmarkStart w:id="182" w:name="_Hlk153356892"/>
      <w:r>
        <w:rPr>
          <w:rFonts w:hint="eastAsia" w:cstheme="minorBidi"/>
          <w:bCs/>
          <w:szCs w:val="22"/>
        </w:rPr>
        <w:t>按预期信用损失一般模型计提坏账准备</w:t>
      </w:r>
    </w:p>
    <w:sdt>
      <w:sdtPr>
        <w:rPr>
          <w:rFonts w:cstheme="minorBidi"/>
          <w:bCs/>
          <w:szCs w:val="22"/>
        </w:rPr>
        <w:alias w:val="是否适用：按预期信用损失一般模型计提坏账准备[双击切换]"/>
        <w:tag w:val="_GBC_8365966006504a25b2c8db13d573e88d"/>
        <w:id w:val="1228"/>
        <w:placeholder>
          <w:docPart w:val="GBC22222222222222222222222222222"/>
        </w:placeholder>
      </w:sdtPr>
      <w:sdtEndPr>
        <w:rPr>
          <w:rFonts w:cstheme="minorBidi"/>
          <w:bCs/>
          <w:szCs w:val="22"/>
        </w:rPr>
      </w:sdtEndPr>
      <w:sdtContent>
        <w:p>
          <w:pPr>
            <w:autoSpaceDE w:val="0"/>
            <w:autoSpaceDN w:val="0"/>
            <w:adjustRightInd w:val="0"/>
            <w:ind w:right="105" w:rightChars="50"/>
            <w:rPr>
              <w:rFonts w:cstheme="minorBidi"/>
              <w:bCs/>
              <w:szCs w:val="22"/>
            </w:rPr>
          </w:pPr>
          <w:r>
            <w:rPr>
              <w:rFonts w:cstheme="minorBidi"/>
              <w:bCs/>
              <w:szCs w:val="22"/>
            </w:rPr>
            <w:fldChar w:fldCharType="begin"/>
          </w:r>
          <w:r>
            <w:rPr>
              <w:rFonts w:hint="eastAsia" w:cstheme="minorBidi"/>
              <w:bCs/>
              <w:szCs w:val="22"/>
              <w:lang w:eastAsia="zh-CN"/>
            </w:rPr>
            <w:instrText xml:space="preserve"> MACROBUTTON  SnrToggleCheckbox □适用 </w:instrText>
          </w:r>
          <w:r>
            <w:rPr>
              <w:rFonts w:cstheme="minorBidi"/>
              <w:bCs/>
              <w:szCs w:val="22"/>
            </w:rPr>
            <w:fldChar w:fldCharType="end"/>
          </w:r>
          <w:r>
            <w:rPr>
              <w:rFonts w:cstheme="minorBidi"/>
              <w:bCs/>
              <w:szCs w:val="22"/>
            </w:rPr>
            <w:fldChar w:fldCharType="begin"/>
          </w:r>
          <w:r>
            <w:rPr>
              <w:rFonts w:hint="eastAsia" w:cstheme="minorBidi"/>
              <w:bCs/>
              <w:szCs w:val="22"/>
              <w:lang w:eastAsia="zh-CN"/>
            </w:rPr>
            <w:instrText xml:space="preserve"> MACROBUTTON  SnrToggleCheckbox √不适用 </w:instrText>
          </w:r>
          <w:r>
            <w:rPr>
              <w:rFonts w:cstheme="minorBidi"/>
              <w:bCs/>
              <w:szCs w:val="22"/>
            </w:rPr>
            <w:fldChar w:fldCharType="end"/>
          </w:r>
        </w:p>
      </w:sdtContent>
    </w:sdt>
    <w:p>
      <w:pPr>
        <w:autoSpaceDE w:val="0"/>
        <w:autoSpaceDN w:val="0"/>
        <w:adjustRightInd w:val="0"/>
        <w:ind w:right="105" w:rightChars="50"/>
        <w:outlineLvl w:val="9"/>
        <w:rPr>
          <w:rFonts w:hint="eastAsia" w:cstheme="minorBidi"/>
          <w:bCs/>
          <w:szCs w:val="22"/>
        </w:rPr>
      </w:pPr>
    </w:p>
    <w:p>
      <w:pPr>
        <w:autoSpaceDE w:val="0"/>
        <w:autoSpaceDN w:val="0"/>
        <w:adjustRightInd w:val="0"/>
        <w:ind w:right="105" w:rightChars="50"/>
        <w:rPr>
          <w:rFonts w:hint="eastAsia"/>
          <w:szCs w:val="21"/>
        </w:rPr>
      </w:pPr>
      <w:r>
        <w:rPr>
          <w:rFonts w:hint="eastAsia"/>
          <w:szCs w:val="21"/>
        </w:rPr>
        <w:t>各阶段划分依据和坏账准备计提比例</w:t>
      </w:r>
    </w:p>
    <w:sdt>
      <w:sdtPr>
        <w:rPr>
          <w:rFonts w:cs="Times New Roman"/>
          <w:bCs/>
          <w:szCs w:val="22"/>
        </w:rPr>
        <w:alias w:val="各阶段划分依据和坏账准备计提比例"/>
        <w:tag w:val="_GBC_64b745b874a741e0959d6b23dbf1c56a"/>
        <w:id w:val="1229"/>
        <w:placeholder>
          <w:docPart w:val="GBC22222222222222222222222222222"/>
        </w:placeholder>
      </w:sdtPr>
      <w:sdtEndPr>
        <w:rPr>
          <w:rFonts w:cs="Times New Roman"/>
          <w:bCs/>
          <w:szCs w:val="22"/>
        </w:rPr>
      </w:sdtEndPr>
      <w:sdtContent>
        <w:p>
          <w:pPr>
            <w:rPr>
              <w:rFonts w:hint="eastAsia" w:cs="Times New Roman"/>
              <w:bCs/>
              <w:szCs w:val="22"/>
            </w:rPr>
          </w:pPr>
          <w:r>
            <w:rPr>
              <w:rFonts w:hint="eastAsia" w:cs="Times New Roman"/>
              <w:bCs/>
              <w:szCs w:val="22"/>
              <w:lang w:eastAsia="zh-CN"/>
            </w:rPr>
            <w:t>无</w:t>
          </w:r>
        </w:p>
      </w:sdtContent>
    </w:sdt>
    <w:p>
      <w:pPr>
        <w:rPr>
          <w:rFonts w:asciiTheme="minorHAnsi" w:hAnsiTheme="minorHAnsi" w:cstheme="minorBidi"/>
          <w:b/>
          <w:bCs/>
          <w:szCs w:val="22"/>
        </w:rPr>
      </w:pPr>
    </w:p>
    <w:p>
      <w:pPr>
        <w:pStyle w:val="153"/>
      </w:pPr>
      <w:r>
        <w:rPr>
          <w:rFonts w:hint="eastAsia"/>
        </w:rPr>
        <w:t>对本期发生损失准备变动的应收票据账面余额显著变动的情况说明：</w:t>
      </w:r>
    </w:p>
    <w:sdt>
      <w:sdtPr>
        <w:rPr>
          <w:szCs w:val="21"/>
        </w:rPr>
        <w:alias w:val="是否适用：对本期发生损失准备变动的账面余额显著变动的情况说明[双击切换]"/>
        <w:tag w:val="_GBC_2f34fd35c9654c8fa0b6583125cc946c"/>
        <w:id w:val="1230"/>
        <w:placeholder>
          <w:docPart w:val="GBC22222222222222222222222222222"/>
        </w:placeholder>
      </w:sdtPr>
      <w:sdtEndPr>
        <w:rPr>
          <w:szCs w:val="21"/>
        </w:rPr>
      </w:sdtEndPr>
      <w:sdtContent>
        <w:p>
          <w:pPr>
            <w:autoSpaceDE w:val="0"/>
            <w:autoSpaceDN w:val="0"/>
            <w:adjustRightInd w:val="0"/>
            <w:ind w:right="105" w:rightChars="50"/>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asciiTheme="minorHAnsi" w:hAnsiTheme="minorHAnsi" w:cstheme="minorBidi"/>
          <w:b/>
          <w:bCs/>
          <w:szCs w:val="22"/>
        </w:rPr>
      </w:pPr>
    </w:p>
    <w:bookmarkEnd w:id="182"/>
    <w:p>
      <w:pPr>
        <w:pStyle w:val="60"/>
        <w:numPr>
          <w:ilvl w:val="3"/>
          <w:numId w:val="78"/>
        </w:numPr>
        <w:ind w:left="426" w:hanging="426"/>
        <w:rPr>
          <w:rFonts w:hint="eastAsia"/>
        </w:rPr>
      </w:pPr>
      <w:bookmarkStart w:id="183" w:name="_Hlk532980547"/>
      <w:bookmarkStart w:id="184" w:name="_Hlk154148795"/>
      <w:r>
        <w:rPr>
          <w:rFonts w:hint="eastAsia"/>
        </w:rPr>
        <w:t>坏账准备的情况</w:t>
      </w:r>
    </w:p>
    <w:sdt>
      <w:sdtPr>
        <w:alias w:val="是否适用：应收票据坏账准备情况[双击切换]"/>
        <w:tag w:val="_GBC_3c7b44ae9e3b4aa6a67012163093206f"/>
        <w:id w:val="1231"/>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rPr>
          <w:rFonts w:hint="eastAsia"/>
        </w:rPr>
      </w:pPr>
      <w:r>
        <w:rPr>
          <w:rFonts w:hint="eastAsia"/>
        </w:rPr>
        <w:t>其中本期坏账准备收回或转回金额重要的：</w:t>
      </w:r>
    </w:p>
    <w:sdt>
      <w:sdtPr>
        <w:rPr>
          <w:rFonts w:hint="eastAsia"/>
        </w:rPr>
        <w:alias w:val="是否适用：应收票据本期坏账准备收回或转回金额重要的[双击切换]"/>
        <w:tag w:val="_GBC_a6a792a8896944378df4570674cd83e4"/>
        <w:id w:val="1232"/>
        <w:placeholder>
          <w:docPart w:val="GBC22222222222222222222222222222"/>
        </w:placeholder>
      </w:sdtPr>
      <w:sdtEndPr>
        <w:rPr>
          <w:rFonts w:hint="eastAsia"/>
        </w:rPr>
      </w:sdtEndPr>
      <w:sdtContent>
        <w:p>
          <w:pPr>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lang w:eastAsia="zh-CN"/>
        </w:rPr>
      </w:pPr>
    </w:p>
    <w:p>
      <w:pPr>
        <w:rPr>
          <w:rFonts w:hint="eastAsia"/>
        </w:rPr>
      </w:pPr>
      <w:r>
        <w:rPr>
          <w:rFonts w:hint="eastAsia"/>
        </w:rPr>
        <w:t>其他说明：</w:t>
      </w:r>
    </w:p>
    <w:sdt>
      <w:sdtPr>
        <w:rPr>
          <w:rFonts w:cstheme="minorBidi"/>
          <w:bCs/>
          <w:szCs w:val="22"/>
        </w:rPr>
        <w:alias w:val="应收票据坏账准备的其他说明"/>
        <w:tag w:val="_GBC_861db5fd771c449390c4ea436bc9ad1e"/>
        <w:id w:val="1233"/>
        <w:placeholder>
          <w:docPart w:val="GBC22222222222222222222222222222"/>
        </w:placeholder>
      </w:sdtPr>
      <w:sdtEndPr>
        <w:rPr>
          <w:rFonts w:asciiTheme="minorHAnsi" w:hAnsiTheme="minorHAnsi" w:cstheme="minorBidi"/>
          <w:b/>
          <w:bCs/>
          <w:szCs w:val="22"/>
        </w:rPr>
      </w:sdtEndPr>
      <w:sdtContent>
        <w:p>
          <w:pPr>
            <w:rPr>
              <w:rFonts w:asciiTheme="minorHAnsi" w:hAnsiTheme="minorHAnsi" w:cstheme="minorBidi"/>
              <w:b/>
              <w:bCs/>
              <w:szCs w:val="22"/>
            </w:rPr>
          </w:pPr>
          <w:r>
            <w:rPr>
              <w:rFonts w:hint="eastAsia" w:cstheme="minorBidi"/>
              <w:bCs/>
              <w:szCs w:val="22"/>
              <w:lang w:val="en-US" w:eastAsia="zh-CN"/>
            </w:rPr>
            <w:t>无</w:t>
          </w:r>
        </w:p>
      </w:sdtContent>
    </w:sdt>
    <w:p>
      <w:pPr>
        <w:rPr>
          <w:rFonts w:asciiTheme="minorHAnsi" w:hAnsiTheme="minorHAnsi" w:cstheme="minorBidi"/>
          <w:b/>
          <w:bCs/>
          <w:szCs w:val="22"/>
        </w:rPr>
      </w:pPr>
    </w:p>
    <w:bookmarkEnd w:id="183"/>
    <w:bookmarkEnd w:id="184"/>
    <w:p>
      <w:pPr>
        <w:pStyle w:val="60"/>
        <w:numPr>
          <w:ilvl w:val="3"/>
          <w:numId w:val="78"/>
        </w:numPr>
        <w:ind w:left="426" w:hanging="426"/>
        <w:rPr>
          <w:rFonts w:hint="eastAsia"/>
        </w:rPr>
      </w:pPr>
      <w:bookmarkStart w:id="185" w:name="_Hlk152837614"/>
      <w:bookmarkStart w:id="186" w:name="_Hlk532982011"/>
      <w:r>
        <w:rPr>
          <w:rFonts w:hint="eastAsia"/>
        </w:rPr>
        <w:t>本期实际核销的应收票据情况</w:t>
      </w:r>
    </w:p>
    <w:sdt>
      <w:sdtPr>
        <w:alias w:val="是否适用：实际核销的应收票据[双击切换]"/>
        <w:tag w:val="_GBC_a0d8af67abfc4a1698fd198064d3b108"/>
        <w:id w:val="1234"/>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bookmarkEnd w:id="185"/>
    <w:p>
      <w:pPr>
        <w:rPr>
          <w:rFonts w:hint="eastAsia"/>
          <w:szCs w:val="21"/>
        </w:rPr>
      </w:pPr>
      <w:bookmarkStart w:id="187" w:name="_Hlk152837635"/>
      <w:r>
        <w:rPr>
          <w:rFonts w:hint="eastAsia"/>
          <w:szCs w:val="21"/>
        </w:rPr>
        <w:t>其中重要的应收票据核销情况：</w:t>
      </w:r>
    </w:p>
    <w:sdt>
      <w:sdtPr>
        <w:rPr>
          <w:szCs w:val="21"/>
        </w:rPr>
        <w:alias w:val="是否适用：重要的应收票据核销[双击切换]"/>
        <w:tag w:val="_GBC_8a4eb0fe2cd044db955869f172508ff4"/>
        <w:id w:val="1235"/>
        <w:placeholder>
          <w:docPart w:val="GBC22222222222222222222222222222"/>
        </w:placeholder>
      </w:sdtPr>
      <w:sdtEndPr>
        <w:rPr>
          <w:szCs w:val="21"/>
        </w:rPr>
      </w:sdtEndPr>
      <w:sdtContent>
        <w:p>
          <w:pPr>
            <w:snapToGrid w:val="0"/>
            <w:spacing w:line="240" w:lineRule="atLeast"/>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snapToGrid w:val="0"/>
        <w:spacing w:line="240" w:lineRule="atLeast"/>
        <w:outlineLvl w:val="9"/>
        <w:rPr>
          <w:rFonts w:hint="eastAsia"/>
          <w:szCs w:val="21"/>
        </w:rPr>
      </w:pPr>
    </w:p>
    <w:bookmarkEnd w:id="187"/>
    <w:p>
      <w:pPr>
        <w:snapToGrid w:val="0"/>
        <w:spacing w:line="240" w:lineRule="atLeast"/>
        <w:rPr>
          <w:rFonts w:hint="eastAsia"/>
          <w:szCs w:val="21"/>
        </w:rPr>
      </w:pPr>
      <w:bookmarkStart w:id="188" w:name="_Hlk152837641"/>
      <w:r>
        <w:rPr>
          <w:rFonts w:hint="eastAsia"/>
          <w:szCs w:val="21"/>
        </w:rPr>
        <w:t>应收票据核销说明：</w:t>
      </w:r>
    </w:p>
    <w:sdt>
      <w:sdtPr>
        <w:rPr>
          <w:rFonts w:asciiTheme="minorHAnsi" w:hAnsiTheme="minorHAnsi" w:cstheme="minorBidi"/>
          <w:bCs/>
          <w:szCs w:val="22"/>
        </w:rPr>
        <w:alias w:val="是否适用：应收票据核销说明[双击切换]"/>
        <w:tag w:val="_GBC_8e9a6863f024409f96d0d85cebbd362b"/>
        <w:id w:val="1236"/>
        <w:placeholder>
          <w:docPart w:val="GBC22222222222222222222222222222"/>
        </w:placeholder>
      </w:sdtPr>
      <w:sdtEndPr>
        <w:rPr>
          <w:rFonts w:asciiTheme="minorHAnsi" w:hAnsiTheme="minorHAnsi" w:cstheme="minorBidi"/>
          <w:bCs/>
          <w:szCs w:val="22"/>
        </w:rPr>
      </w:sdtEndPr>
      <w:sdtContent>
        <w:p>
          <w:pPr>
            <w:outlineLvl w:val="9"/>
            <w:rPr>
              <w:rFonts w:asciiTheme="minorHAnsi" w:hAnsiTheme="minorHAnsi" w:cstheme="minorBidi"/>
              <w:bCs/>
              <w:szCs w:val="22"/>
            </w:rPr>
          </w:pPr>
          <w:r>
            <w:rPr>
              <w:rFonts w:cstheme="minorBidi"/>
              <w:bCs/>
              <w:szCs w:val="22"/>
            </w:rPr>
            <w:fldChar w:fldCharType="begin"/>
          </w:r>
          <w:r>
            <w:rPr>
              <w:rFonts w:hint="eastAsia" w:cstheme="minorBidi"/>
              <w:bCs/>
              <w:szCs w:val="22"/>
              <w:lang w:eastAsia="zh-CN"/>
            </w:rPr>
            <w:instrText xml:space="preserve"> MACROBUTTON  SnrToggleCheckbox □适用 </w:instrText>
          </w:r>
          <w:r>
            <w:rPr>
              <w:rFonts w:cstheme="minorBidi"/>
              <w:bCs/>
              <w:szCs w:val="22"/>
            </w:rPr>
            <w:fldChar w:fldCharType="end"/>
          </w:r>
          <w:r>
            <w:rPr>
              <w:rFonts w:cstheme="minorBidi"/>
              <w:bCs/>
              <w:szCs w:val="22"/>
            </w:rPr>
            <w:fldChar w:fldCharType="begin"/>
          </w:r>
          <w:r>
            <w:rPr>
              <w:rFonts w:hint="eastAsia" w:cstheme="minorBidi"/>
              <w:bCs/>
              <w:szCs w:val="22"/>
              <w:lang w:eastAsia="zh-CN"/>
            </w:rPr>
            <w:instrText xml:space="preserve"> MACROBUTTON  SnrToggleCheckbox √不适用 </w:instrText>
          </w:r>
          <w:r>
            <w:rPr>
              <w:rFonts w:cstheme="minorBidi"/>
              <w:bCs/>
              <w:szCs w:val="22"/>
            </w:rPr>
            <w:fldChar w:fldCharType="end"/>
          </w:r>
        </w:p>
      </w:sdtContent>
    </w:sdt>
    <w:p>
      <w:pPr>
        <w:rPr>
          <w:rFonts w:asciiTheme="minorHAnsi" w:hAnsiTheme="minorHAnsi" w:cstheme="minorBidi"/>
          <w:b/>
          <w:bCs/>
          <w:szCs w:val="22"/>
        </w:rPr>
      </w:pPr>
    </w:p>
    <w:bookmarkEnd w:id="186"/>
    <w:bookmarkEnd w:id="188"/>
    <w:p>
      <w:pPr>
        <w:rPr>
          <w:rFonts w:hint="eastAsia"/>
        </w:rPr>
      </w:pPr>
      <w:r>
        <w:rPr>
          <w:rFonts w:hint="eastAsia"/>
        </w:rPr>
        <w:t>其他说明：</w:t>
      </w:r>
    </w:p>
    <w:sdt>
      <w:sdtPr>
        <w:alias w:val="是否适用：应收票据的说明[双击切换]"/>
        <w:tag w:val="_GBC_dc21e09520924a5db7020ba029631550"/>
        <w:id w:val="1237"/>
        <w:placeholder>
          <w:docPart w:val="GBC22222222222222222222222222222"/>
        </w:placeholder>
      </w:sdtPr>
      <w:sdtContent>
        <w:p>
          <w:pPr>
            <w:snapToGrid w:val="0"/>
            <w:spacing w:line="240" w:lineRule="atLeast"/>
            <w:outlineLvl w:val="9"/>
            <w:rPr>
              <w:rFonts w:hint="eastAsia"/>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snapToGrid w:val="0"/>
        <w:spacing w:line="240" w:lineRule="atLeast"/>
        <w:rPr>
          <w:rFonts w:hint="eastAsia"/>
          <w:szCs w:val="21"/>
        </w:rPr>
      </w:pPr>
    </w:p>
    <w:p>
      <w:pPr>
        <w:pStyle w:val="85"/>
        <w:numPr>
          <w:ilvl w:val="0"/>
          <w:numId w:val="77"/>
        </w:numPr>
        <w:rPr>
          <w:rFonts w:hint="eastAsia" w:ascii="宋体" w:hAnsi="宋体" w:cs="宋体"/>
          <w:kern w:val="0"/>
          <w:szCs w:val="21"/>
        </w:rPr>
      </w:pPr>
      <w:r>
        <w:rPr>
          <w:rFonts w:hint="eastAsia" w:ascii="宋体" w:hAnsi="宋体" w:cs="宋体"/>
          <w:kern w:val="0"/>
          <w:szCs w:val="21"/>
        </w:rPr>
        <w:t>应收账款</w:t>
      </w:r>
    </w:p>
    <w:p>
      <w:pPr>
        <w:pStyle w:val="60"/>
        <w:numPr>
          <w:ilvl w:val="3"/>
          <w:numId w:val="79"/>
        </w:numPr>
        <w:ind w:left="426" w:hanging="426"/>
        <w:rPr>
          <w:rFonts w:hint="eastAsia"/>
        </w:rPr>
      </w:pPr>
      <w:r>
        <w:rPr>
          <w:rFonts w:hint="eastAsia"/>
        </w:rPr>
        <w:t>按账龄披露</w:t>
      </w:r>
    </w:p>
    <w:sdt>
      <w:sdtPr>
        <w:rPr>
          <w:rFonts w:hint="eastAsia"/>
          <w:szCs w:val="21"/>
        </w:rPr>
        <w:alias w:val="是否适用：组合中，按账龄分析法计提坏账准备的应收账款[双击切换]"/>
        <w:tag w:val="_GBC_f6086903419d448ab27bc2735b69674a"/>
        <w:id w:val="1238"/>
        <w:placeholder>
          <w:docPart w:val="GBC22222222222222222222222222222"/>
        </w:placeholder>
      </w:sdtPr>
      <w:sdtEndPr>
        <w:rPr>
          <w:rFonts w:hint="eastAsia"/>
          <w:szCs w:val="21"/>
        </w:rPr>
      </w:sdtEndPr>
      <w:sdtContent>
        <w:p>
          <w:pPr>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rFonts w:hint="eastAsia"/>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eeeef14b591e4a8d839681ee71744810"/>
          <w:id w:val="123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380b2c118777445781c47a562212f944"/>
          <w:id w:val="124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4"/>
        <w:gridCol w:w="3050"/>
        <w:gridCol w:w="3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987827fb8f754c15801979884cb78127"/>
            <w:id w:val="1241"/>
          </w:sdtPr>
          <w:sdtContent>
            <w:tc>
              <w:tcPr>
                <w:tcW w:w="1627" w:type="pct"/>
                <w:tcBorders>
                  <w:top w:val="single" w:color="auto" w:sz="4" w:space="0"/>
                  <w:left w:val="single" w:color="auto" w:sz="4" w:space="0"/>
                  <w:bottom w:val="single" w:color="auto" w:sz="4" w:space="0"/>
                  <w:right w:val="single" w:color="auto" w:sz="4" w:space="0"/>
                </w:tcBorders>
                <w:vAlign w:val="center"/>
              </w:tcPr>
              <w:p>
                <w:pPr>
                  <w:jc w:val="center"/>
                  <w:rPr>
                    <w:rFonts w:hint="eastAsia"/>
                    <w:szCs w:val="21"/>
                  </w:rPr>
                </w:pPr>
                <w:bookmarkStart w:id="189" w:name="_Hlk533601584"/>
                <w:r>
                  <w:rPr>
                    <w:rFonts w:hint="eastAsia"/>
                    <w:szCs w:val="21"/>
                  </w:rPr>
                  <w:t>账龄</w:t>
                </w:r>
              </w:p>
            </w:tc>
          </w:sdtContent>
        </w:sdt>
        <w:sdt>
          <w:sdtPr>
            <w:tag w:val="_PLD_53a2def126e844eabd4ea223442a8a87"/>
            <w:id w:val="1242"/>
          </w:sdtPr>
          <w:sdtContent>
            <w:tc>
              <w:tcPr>
                <w:tcW w:w="1685" w:type="pct"/>
                <w:tcBorders>
                  <w:top w:val="single" w:color="auto" w:sz="4" w:space="0"/>
                  <w:left w:val="single" w:color="auto" w:sz="4" w:space="0"/>
                  <w:bottom w:val="single" w:color="auto" w:sz="4" w:space="0"/>
                  <w:right w:val="single" w:color="auto" w:sz="4" w:space="0"/>
                </w:tcBorders>
                <w:vAlign w:val="center"/>
              </w:tcPr>
              <w:p>
                <w:pPr>
                  <w:jc w:val="center"/>
                  <w:rPr>
                    <w:rFonts w:hint="eastAsia"/>
                    <w:szCs w:val="21"/>
                  </w:rPr>
                </w:pPr>
                <w:r>
                  <w:rPr>
                    <w:rFonts w:hint="eastAsia"/>
                    <w:szCs w:val="21"/>
                  </w:rPr>
                  <w:t>期末账面余额</w:t>
                </w:r>
              </w:p>
            </w:tc>
          </w:sdtContent>
        </w:sdt>
        <w:sdt>
          <w:sdtPr>
            <w:tag w:val="_PLD_a827d93406c24ad3bf1a17438f1117c1"/>
            <w:id w:val="1243"/>
          </w:sdtPr>
          <w:sdtContent>
            <w:tc>
              <w:tcPr>
                <w:tcW w:w="1686" w:type="pct"/>
                <w:tcBorders>
                  <w:top w:val="single" w:color="auto" w:sz="4" w:space="0"/>
                  <w:left w:val="single" w:color="auto" w:sz="4" w:space="0"/>
                  <w:bottom w:val="single" w:color="auto" w:sz="4" w:space="0"/>
                  <w:right w:val="single" w:color="auto" w:sz="4" w:space="0"/>
                </w:tcBorders>
              </w:tcPr>
              <w:p>
                <w:pPr>
                  <w:jc w:val="center"/>
                  <w:rPr>
                    <w:rFonts w:hint="eastAsia"/>
                  </w:rPr>
                </w:pPr>
                <w:r>
                  <w:rPr>
                    <w:rFonts w:hint="eastAsia"/>
                  </w:rPr>
                  <w:t>期初账面余额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311560db02fd4399b97a79d7c7fe4ca3"/>
            <w:id w:val="1244"/>
          </w:sdtPr>
          <w:sdtContent>
            <w:tc>
              <w:tcPr>
                <w:tcW w:w="5000" w:type="pct"/>
                <w:gridSpan w:val="3"/>
                <w:tcBorders>
                  <w:top w:val="single" w:color="auto" w:sz="4" w:space="0"/>
                  <w:left w:val="single" w:color="auto" w:sz="4" w:space="0"/>
                  <w:bottom w:val="single" w:color="auto" w:sz="4" w:space="0"/>
                  <w:right w:val="single" w:color="auto" w:sz="4" w:space="0"/>
                </w:tcBorders>
              </w:tcPr>
              <w:p>
                <w:pPr>
                  <w:rPr>
                    <w:rFonts w:hint="eastAsia"/>
                    <w:color w:val="FF0000"/>
                    <w:szCs w:val="21"/>
                  </w:rPr>
                </w:pPr>
                <w:r>
                  <w:rPr>
                    <w:rFonts w:hint="eastAsia"/>
                    <w:szCs w:val="21"/>
                  </w:rPr>
                  <w:t>1年以内</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785750c92d5d486990596d8d5b2f4a1f"/>
            <w:id w:val="1245"/>
          </w:sdtPr>
          <w:sdtContent>
            <w:tc>
              <w:tcPr>
                <w:tcW w:w="5000" w:type="pct"/>
                <w:gridSpan w:val="3"/>
                <w:tcBorders>
                  <w:top w:val="single" w:color="auto" w:sz="4" w:space="0"/>
                  <w:left w:val="single" w:color="auto" w:sz="4" w:space="0"/>
                  <w:bottom w:val="single" w:color="auto" w:sz="4" w:space="0"/>
                  <w:right w:val="single" w:color="auto" w:sz="4" w:space="0"/>
                </w:tcBorders>
              </w:tcPr>
              <w:p>
                <w:pPr>
                  <w:rPr>
                    <w:rFonts w:hint="eastAsia"/>
                    <w:szCs w:val="21"/>
                  </w:rPr>
                </w:pPr>
                <w:r>
                  <w:rPr>
                    <w:rFonts w:hint="eastAsia"/>
                    <w:szCs w:val="21"/>
                  </w:rPr>
                  <w:t>其中：1年以内分项</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7" w:type="pct"/>
            <w:tcBorders>
              <w:top w:val="single" w:color="auto" w:sz="4" w:space="0"/>
              <w:left w:val="single" w:color="auto" w:sz="4" w:space="0"/>
              <w:bottom w:val="single" w:color="auto" w:sz="4" w:space="0"/>
              <w:right w:val="single" w:color="auto" w:sz="4" w:space="0"/>
            </w:tcBorders>
          </w:tcPr>
          <w:p>
            <w:pPr>
              <w:rPr>
                <w:rFonts w:hint="eastAsia"/>
                <w:szCs w:val="21"/>
              </w:rPr>
            </w:pPr>
            <w:r>
              <w:t>0.5年以内</w:t>
            </w:r>
          </w:p>
        </w:tc>
        <w:tc>
          <w:tcPr>
            <w:tcW w:w="1685"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58,350,607.21</w:t>
            </w:r>
          </w:p>
        </w:tc>
        <w:tc>
          <w:tcPr>
            <w:tcW w:w="1686"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69,608,261.12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7" w:type="pct"/>
            <w:tcBorders>
              <w:top w:val="single" w:color="auto" w:sz="4" w:space="0"/>
              <w:left w:val="single" w:color="auto" w:sz="4" w:space="0"/>
              <w:bottom w:val="single" w:color="auto" w:sz="4" w:space="0"/>
              <w:right w:val="single" w:color="auto" w:sz="4" w:space="0"/>
            </w:tcBorders>
          </w:tcPr>
          <w:p>
            <w:pPr>
              <w:rPr>
                <w:rFonts w:hint="eastAsia"/>
                <w:szCs w:val="21"/>
              </w:rPr>
            </w:pPr>
            <w:r>
              <w:t>0.5年至1年</w:t>
            </w:r>
          </w:p>
        </w:tc>
        <w:tc>
          <w:tcPr>
            <w:tcW w:w="1685"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3,959,992.86</w:t>
            </w:r>
          </w:p>
        </w:tc>
        <w:tc>
          <w:tcPr>
            <w:tcW w:w="1686"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3,625,508.46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7" w:type="pct"/>
            <w:tcBorders>
              <w:top w:val="single" w:color="auto" w:sz="4" w:space="0"/>
              <w:left w:val="single" w:color="auto" w:sz="4" w:space="0"/>
              <w:bottom w:val="single" w:color="auto" w:sz="4" w:space="0"/>
              <w:right w:val="single" w:color="auto" w:sz="4" w:space="0"/>
            </w:tcBorders>
          </w:tcPr>
          <w:p>
            <w:pPr>
              <w:rPr>
                <w:rFonts w:hint="eastAsia"/>
                <w:szCs w:val="21"/>
              </w:rPr>
            </w:pPr>
            <w:r>
              <w:rPr>
                <w:rFonts w:hint="eastAsia"/>
                <w:szCs w:val="21"/>
              </w:rPr>
              <w:t>1年以内小计</w:t>
            </w:r>
          </w:p>
        </w:tc>
        <w:tc>
          <w:tcPr>
            <w:tcW w:w="1685"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62,310,600.07</w:t>
            </w:r>
          </w:p>
        </w:tc>
        <w:tc>
          <w:tcPr>
            <w:tcW w:w="1686"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73,233,769.58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7" w:type="pct"/>
            <w:tcBorders>
              <w:top w:val="single" w:color="auto" w:sz="4" w:space="0"/>
              <w:left w:val="single" w:color="auto" w:sz="4" w:space="0"/>
              <w:bottom w:val="single" w:color="auto" w:sz="4" w:space="0"/>
              <w:right w:val="single" w:color="auto" w:sz="4" w:space="0"/>
            </w:tcBorders>
          </w:tcPr>
          <w:p>
            <w:pPr>
              <w:rPr>
                <w:rFonts w:hint="eastAsia"/>
                <w:szCs w:val="21"/>
              </w:rPr>
            </w:pPr>
            <w:r>
              <w:rPr>
                <w:rFonts w:hint="eastAsia"/>
                <w:szCs w:val="21"/>
              </w:rPr>
              <w:t>1至2年</w:t>
            </w:r>
          </w:p>
        </w:tc>
        <w:tc>
          <w:tcPr>
            <w:tcW w:w="1685"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3,934,988.09</w:t>
            </w:r>
          </w:p>
        </w:tc>
        <w:tc>
          <w:tcPr>
            <w:tcW w:w="1686"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12,748,717.17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7" w:type="pct"/>
            <w:tcBorders>
              <w:top w:val="single" w:color="auto" w:sz="4" w:space="0"/>
              <w:left w:val="single" w:color="auto" w:sz="4" w:space="0"/>
              <w:bottom w:val="single" w:color="auto" w:sz="4" w:space="0"/>
              <w:right w:val="single" w:color="auto" w:sz="4" w:space="0"/>
            </w:tcBorders>
          </w:tcPr>
          <w:p>
            <w:pPr>
              <w:rPr>
                <w:rFonts w:hint="eastAsia"/>
                <w:szCs w:val="21"/>
              </w:rPr>
            </w:pPr>
            <w:r>
              <w:rPr>
                <w:rFonts w:hint="eastAsia"/>
                <w:szCs w:val="21"/>
              </w:rPr>
              <w:t>2至3年</w:t>
            </w:r>
          </w:p>
        </w:tc>
        <w:tc>
          <w:tcPr>
            <w:tcW w:w="1685"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9,271,764.93</w:t>
            </w:r>
          </w:p>
        </w:tc>
        <w:tc>
          <w:tcPr>
            <w:tcW w:w="1686"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2,845,116.75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7" w:type="pct"/>
            <w:tcBorders>
              <w:top w:val="single" w:color="auto" w:sz="4" w:space="0"/>
              <w:left w:val="single" w:color="auto" w:sz="4" w:space="0"/>
              <w:bottom w:val="single" w:color="auto" w:sz="4" w:space="0"/>
              <w:right w:val="single" w:color="auto" w:sz="4" w:space="0"/>
            </w:tcBorders>
          </w:tcPr>
          <w:p>
            <w:pPr>
              <w:rPr>
                <w:rFonts w:hint="default" w:eastAsia="宋体"/>
                <w:szCs w:val="21"/>
                <w:lang w:val="en-US" w:eastAsia="zh-CN"/>
              </w:rPr>
            </w:pPr>
            <w:r>
              <w:rPr>
                <w:rFonts w:hint="eastAsia"/>
                <w:szCs w:val="21"/>
              </w:rPr>
              <w:t>3至</w:t>
            </w:r>
            <w:r>
              <w:rPr>
                <w:rFonts w:hint="eastAsia"/>
                <w:szCs w:val="21"/>
                <w:lang w:val="en-US" w:eastAsia="zh-CN"/>
              </w:rPr>
              <w:t>5</w:t>
            </w:r>
            <w:r>
              <w:rPr>
                <w:rFonts w:hint="eastAsia"/>
                <w:szCs w:val="21"/>
              </w:rPr>
              <w:t>年</w:t>
            </w:r>
          </w:p>
        </w:tc>
        <w:tc>
          <w:tcPr>
            <w:tcW w:w="1685"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2,689,366.23</w:t>
            </w:r>
          </w:p>
        </w:tc>
        <w:tc>
          <w:tcPr>
            <w:tcW w:w="1686"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1,961,123.60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7" w:type="pct"/>
            <w:tcBorders>
              <w:top w:val="single" w:color="auto" w:sz="4" w:space="0"/>
              <w:left w:val="single" w:color="auto" w:sz="4" w:space="0"/>
              <w:bottom w:val="single" w:color="auto" w:sz="4" w:space="0"/>
              <w:right w:val="single" w:color="auto" w:sz="4" w:space="0"/>
            </w:tcBorders>
          </w:tcPr>
          <w:p>
            <w:pPr>
              <w:rPr>
                <w:rFonts w:hint="eastAsia"/>
                <w:szCs w:val="21"/>
              </w:rPr>
            </w:pPr>
            <w:r>
              <w:rPr>
                <w:rFonts w:hint="eastAsia"/>
                <w:szCs w:val="21"/>
              </w:rPr>
              <w:t>5年以上</w:t>
            </w:r>
          </w:p>
        </w:tc>
        <w:tc>
          <w:tcPr>
            <w:tcW w:w="1685"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50,790,397.90</w:t>
            </w:r>
          </w:p>
        </w:tc>
        <w:tc>
          <w:tcPr>
            <w:tcW w:w="1686"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50,812,422.07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7" w:type="pct"/>
            <w:tcBorders>
              <w:top w:val="single" w:color="auto" w:sz="4" w:space="0"/>
              <w:left w:val="single" w:color="auto" w:sz="4" w:space="0"/>
              <w:bottom w:val="single" w:color="auto" w:sz="4" w:space="0"/>
              <w:right w:val="single" w:color="auto" w:sz="4" w:space="0"/>
            </w:tcBorders>
          </w:tcPr>
          <w:p>
            <w:pPr>
              <w:rPr>
                <w:rFonts w:hint="eastAsia"/>
              </w:rPr>
            </w:pPr>
            <w:r>
              <w:t>小计</w:t>
            </w:r>
          </w:p>
        </w:tc>
        <w:tc>
          <w:tcPr>
            <w:tcW w:w="1685"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128,997,117.22</w:t>
            </w:r>
          </w:p>
        </w:tc>
        <w:tc>
          <w:tcPr>
            <w:tcW w:w="1686"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141,601,149.17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7" w:type="pct"/>
            <w:tcBorders>
              <w:top w:val="single" w:color="auto" w:sz="4" w:space="0"/>
              <w:left w:val="single" w:color="auto" w:sz="4" w:space="0"/>
              <w:bottom w:val="single" w:color="auto" w:sz="4" w:space="0"/>
              <w:right w:val="single" w:color="auto" w:sz="4" w:space="0"/>
            </w:tcBorders>
          </w:tcPr>
          <w:p>
            <w:pPr>
              <w:rPr>
                <w:rFonts w:hint="eastAsia"/>
              </w:rPr>
            </w:pPr>
            <w:r>
              <w:t>减：坏账准备</w:t>
            </w:r>
          </w:p>
        </w:tc>
        <w:tc>
          <w:tcPr>
            <w:tcW w:w="1685"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54,311,995.83</w:t>
            </w:r>
          </w:p>
        </w:tc>
        <w:tc>
          <w:tcPr>
            <w:tcW w:w="1686"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53,622,042.01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7" w:type="pct"/>
            <w:tcBorders>
              <w:top w:val="single" w:color="auto" w:sz="4" w:space="0"/>
              <w:left w:val="single" w:color="auto" w:sz="4" w:space="0"/>
              <w:bottom w:val="single" w:color="auto" w:sz="4" w:space="0"/>
              <w:right w:val="single" w:color="auto" w:sz="4" w:space="0"/>
            </w:tcBorders>
            <w:vAlign w:val="center"/>
          </w:tcPr>
          <w:p>
            <w:pPr>
              <w:jc w:val="center"/>
              <w:rPr>
                <w:rFonts w:hint="eastAsia"/>
                <w:szCs w:val="21"/>
              </w:rPr>
            </w:pPr>
            <w:r>
              <w:rPr>
                <w:rFonts w:hint="eastAsia"/>
                <w:szCs w:val="21"/>
              </w:rPr>
              <w:t>合计</w:t>
            </w:r>
          </w:p>
        </w:tc>
        <w:tc>
          <w:tcPr>
            <w:tcW w:w="1685"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74,685,121.39</w:t>
            </w:r>
          </w:p>
        </w:tc>
        <w:tc>
          <w:tcPr>
            <w:tcW w:w="1686"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87,979,107.16</w:t>
            </w:r>
          </w:p>
        </w:tc>
      </w:tr>
    </w:tbl>
    <w:p/>
    <w:p/>
    <w:p>
      <w:pPr>
        <w:sectPr>
          <w:pgSz w:w="11906" w:h="16838"/>
          <w:pgMar w:top="1440" w:right="1797" w:bottom="1525" w:left="1276" w:header="856" w:footer="992" w:gutter="0"/>
          <w:cols w:space="425" w:num="1"/>
          <w:docGrid w:linePitch="312" w:charSpace="0"/>
        </w:sectPr>
      </w:pPr>
    </w:p>
    <w:p/>
    <w:p>
      <w:pPr>
        <w:pStyle w:val="60"/>
        <w:numPr>
          <w:ilvl w:val="3"/>
          <w:numId w:val="79"/>
        </w:numPr>
        <w:ind w:left="426" w:hanging="426"/>
        <w:rPr>
          <w:rFonts w:hint="eastAsia"/>
        </w:rPr>
      </w:pPr>
      <w:r>
        <w:rPr>
          <w:rFonts w:hint="eastAsia"/>
        </w:rPr>
        <w:t>按坏账计提方法分类披露</w:t>
      </w:r>
    </w:p>
    <w:sdt>
      <w:sdtPr>
        <w:alias w:val="是否适用：应收账款分类披露[双击切换]"/>
        <w:tag w:val="_GBC_5532cbb0484a40fcb185be4bb8709d46"/>
        <w:id w:val="1246"/>
        <w:placeholder>
          <w:docPart w:val="GBC22222222222222222222222222222"/>
        </w:placeholder>
      </w:sdtPr>
      <w:sdtContent>
        <w:p>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136"/>
        <w:autoSpaceDE w:val="0"/>
        <w:autoSpaceDN w:val="0"/>
        <w:adjustRightInd w:val="0"/>
        <w:ind w:left="425" w:right="105" w:firstLine="0" w:firstLineChars="0"/>
        <w:jc w:val="right"/>
        <w:rPr>
          <w:szCs w:val="21"/>
        </w:rPr>
      </w:pPr>
      <w:r>
        <w:rPr>
          <w:rFonts w:hint="eastAsia"/>
          <w:szCs w:val="21"/>
        </w:rPr>
        <w:t>单位：</w:t>
      </w:r>
      <w:sdt>
        <w:sdtPr>
          <w:rPr>
            <w:rFonts w:hint="eastAsia"/>
            <w:szCs w:val="21"/>
          </w:rPr>
          <w:alias w:val="单位：财务附注：应收账款按种类披露"/>
          <w:tag w:val="_GBC_9672a88fa94c441f9769b560659b37f6"/>
          <w:id w:val="124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应收账款按种类披露"/>
          <w:tag w:val="_GBC_45ed90b2e73740bfa8c1f5d7d12ff35e"/>
          <w:id w:val="124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bookmarkEnd w:id="189"/>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0"/>
        <w:gridCol w:w="1685"/>
        <w:gridCol w:w="845"/>
        <w:gridCol w:w="1581"/>
        <w:gridCol w:w="845"/>
        <w:gridCol w:w="1581"/>
        <w:gridCol w:w="1685"/>
        <w:gridCol w:w="845"/>
        <w:gridCol w:w="1581"/>
        <w:gridCol w:w="845"/>
        <w:gridCol w:w="1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 w:hRule="atLeast"/>
        </w:trPr>
        <w:sdt>
          <w:sdtPr>
            <w:rPr>
              <w:rFonts w:ascii="Times New Roman" w:hAnsi="Times New Roman"/>
            </w:rPr>
            <w:tag w:val="_PLD_f8d5a19b9b724da98e30475a6df20be9"/>
            <w:id w:val="1249"/>
          </w:sdtPr>
          <w:sdtEndPr>
            <w:rPr>
              <w:rFonts w:ascii="Times New Roman" w:hAnsi="Times New Roman"/>
            </w:rPr>
          </w:sdtEndPr>
          <w:sdtContent>
            <w:tc>
              <w:tcPr>
                <w:tcW w:w="355" w:type="pct"/>
                <w:vMerge w:val="restart"/>
                <w:tcBorders>
                  <w:top w:val="single" w:color="auto" w:sz="4" w:space="0"/>
                  <w:left w:val="single" w:color="auto" w:sz="4" w:space="0"/>
                  <w:right w:val="single" w:color="auto" w:sz="4" w:space="0"/>
                </w:tcBorders>
                <w:vAlign w:val="center"/>
              </w:tcPr>
              <w:p>
                <w:pPr>
                  <w:jc w:val="center"/>
                  <w:rPr>
                    <w:rFonts w:hint="eastAsia" w:ascii="Times New Roman" w:hAnsi="Times New Roman"/>
                    <w:szCs w:val="21"/>
                  </w:rPr>
                </w:pPr>
                <w:bookmarkStart w:id="190" w:name="_Hlk533606785"/>
                <w:r>
                  <w:rPr>
                    <w:rFonts w:hint="eastAsia" w:ascii="Times New Roman" w:hAnsi="Times New Roman"/>
                    <w:szCs w:val="21"/>
                  </w:rPr>
                  <w:t>类别</w:t>
                </w:r>
              </w:p>
            </w:tc>
          </w:sdtContent>
        </w:sdt>
        <w:sdt>
          <w:sdtPr>
            <w:rPr>
              <w:rFonts w:ascii="Times New Roman" w:hAnsi="Times New Roman"/>
            </w:rPr>
            <w:tag w:val="_PLD_8e6cd64a5cc84d259bab748be3f49169"/>
            <w:id w:val="1250"/>
          </w:sdtPr>
          <w:sdtEndPr>
            <w:rPr>
              <w:rFonts w:ascii="Times New Roman" w:hAnsi="Times New Roman"/>
            </w:rPr>
          </w:sdtEndPr>
          <w:sdtContent>
            <w:tc>
              <w:tcPr>
                <w:tcW w:w="2320" w:type="pct"/>
                <w:gridSpan w:val="5"/>
                <w:tcBorders>
                  <w:top w:val="single" w:color="auto" w:sz="4" w:space="0"/>
                  <w:left w:val="single" w:color="auto" w:sz="4" w:space="0"/>
                  <w:right w:val="single" w:color="auto" w:sz="4" w:space="0"/>
                </w:tcBorders>
                <w:vAlign w:val="center"/>
              </w:tcPr>
              <w:p>
                <w:pPr>
                  <w:autoSpaceDE w:val="0"/>
                  <w:autoSpaceDN w:val="0"/>
                  <w:adjustRightInd w:val="0"/>
                  <w:snapToGrid w:val="0"/>
                  <w:spacing w:line="240" w:lineRule="atLeast"/>
                  <w:jc w:val="center"/>
                  <w:rPr>
                    <w:rFonts w:hint="eastAsia" w:ascii="Times New Roman" w:hAnsi="Times New Roman"/>
                    <w:szCs w:val="21"/>
                  </w:rPr>
                </w:pPr>
                <w:r>
                  <w:rPr>
                    <w:rFonts w:hint="eastAsia" w:ascii="Times New Roman" w:hAnsi="Times New Roman"/>
                    <w:szCs w:val="21"/>
                  </w:rPr>
                  <w:t>期末余额</w:t>
                </w:r>
              </w:p>
            </w:tc>
          </w:sdtContent>
        </w:sdt>
        <w:sdt>
          <w:sdtPr>
            <w:rPr>
              <w:rFonts w:ascii="Times New Roman" w:hAnsi="Times New Roman"/>
            </w:rPr>
            <w:tag w:val="_PLD_f3718624b866493ab3b8d8edadf10560"/>
            <w:id w:val="1251"/>
          </w:sdtPr>
          <w:sdtEndPr>
            <w:rPr>
              <w:rFonts w:ascii="Times New Roman" w:hAnsi="Times New Roman"/>
            </w:rPr>
          </w:sdtEndPr>
          <w:sdtContent>
            <w:tc>
              <w:tcPr>
                <w:tcW w:w="2323" w:type="pct"/>
                <w:gridSpan w:val="5"/>
                <w:tcBorders>
                  <w:top w:val="single" w:color="auto" w:sz="4" w:space="0"/>
                  <w:left w:val="single" w:color="auto" w:sz="4" w:space="0"/>
                  <w:right w:val="single" w:color="auto" w:sz="4" w:space="0"/>
                </w:tcBorders>
                <w:vAlign w:val="center"/>
              </w:tcPr>
              <w:p>
                <w:pPr>
                  <w:autoSpaceDE w:val="0"/>
                  <w:autoSpaceDN w:val="0"/>
                  <w:adjustRightInd w:val="0"/>
                  <w:snapToGrid w:val="0"/>
                  <w:spacing w:line="240" w:lineRule="atLeast"/>
                  <w:jc w:val="center"/>
                  <w:rPr>
                    <w:rFonts w:hint="eastAsia" w:ascii="Times New Roman" w:hAnsi="Times New Roman"/>
                    <w:szCs w:val="21"/>
                  </w:rPr>
                </w:pPr>
                <w:r>
                  <w:rPr>
                    <w:rFonts w:hint="eastAsia" w:ascii="Times New Roman" w:hAnsi="Times New Roman"/>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trPr>
        <w:tc>
          <w:tcPr>
            <w:tcW w:w="355" w:type="pct"/>
            <w:vMerge w:val="continue"/>
            <w:tcBorders>
              <w:left w:val="single" w:color="auto" w:sz="4" w:space="0"/>
              <w:right w:val="single" w:color="auto" w:sz="4" w:space="0"/>
            </w:tcBorders>
            <w:vAlign w:val="center"/>
          </w:tcPr>
          <w:p>
            <w:pPr>
              <w:rPr>
                <w:rFonts w:hint="eastAsia" w:ascii="Times New Roman" w:hAnsi="Times New Roman"/>
                <w:szCs w:val="21"/>
              </w:rPr>
            </w:pPr>
          </w:p>
        </w:tc>
        <w:sdt>
          <w:sdtPr>
            <w:rPr>
              <w:rFonts w:ascii="Times New Roman" w:hAnsi="Times New Roman"/>
            </w:rPr>
            <w:tag w:val="_PLD_696c52ce758e49deb616a7fb8df8ee20"/>
            <w:id w:val="1252"/>
          </w:sdtPr>
          <w:sdtEndPr>
            <w:rPr>
              <w:rFonts w:ascii="Times New Roman" w:hAnsi="Times New Roman"/>
            </w:rPr>
          </w:sdtEndPr>
          <w:sdtContent>
            <w:tc>
              <w:tcPr>
                <w:tcW w:w="898" w:type="pct"/>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szCs w:val="21"/>
                  </w:rPr>
                </w:pPr>
                <w:r>
                  <w:rPr>
                    <w:rFonts w:hint="eastAsia" w:ascii="Times New Roman" w:hAnsi="Times New Roman"/>
                    <w:szCs w:val="21"/>
                  </w:rPr>
                  <w:t>账面余额</w:t>
                </w:r>
              </w:p>
            </w:tc>
          </w:sdtContent>
        </w:sdt>
        <w:sdt>
          <w:sdtPr>
            <w:rPr>
              <w:rFonts w:ascii="Times New Roman" w:hAnsi="Times New Roman"/>
            </w:rPr>
            <w:tag w:val="_PLD_1ca261fa1763424688ba2be8550f43e1"/>
            <w:id w:val="1253"/>
          </w:sdtPr>
          <w:sdtEndPr>
            <w:rPr>
              <w:rFonts w:ascii="Times New Roman" w:hAnsi="Times New Roman"/>
            </w:rPr>
          </w:sdtEndPr>
          <w:sdtContent>
            <w:tc>
              <w:tcPr>
                <w:tcW w:w="861" w:type="pct"/>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szCs w:val="21"/>
                  </w:rPr>
                </w:pPr>
                <w:r>
                  <w:rPr>
                    <w:rFonts w:hint="eastAsia" w:ascii="Times New Roman" w:hAnsi="Times New Roman"/>
                    <w:szCs w:val="21"/>
                  </w:rPr>
                  <w:t>坏账准备</w:t>
                </w:r>
              </w:p>
            </w:tc>
          </w:sdtContent>
        </w:sdt>
        <w:sdt>
          <w:sdtPr>
            <w:rPr>
              <w:rFonts w:ascii="Times New Roman" w:hAnsi="Times New Roman"/>
            </w:rPr>
            <w:tag w:val="_PLD_caaf7fb85a4a432890635f2eb9c38cd5"/>
            <w:id w:val="1254"/>
          </w:sdtPr>
          <w:sdtEndPr>
            <w:rPr>
              <w:rFonts w:ascii="Times New Roman" w:hAnsi="Times New Roman"/>
            </w:rPr>
          </w:sdtEndPr>
          <w:sdtContent>
            <w:tc>
              <w:tcPr>
                <w:tcW w:w="561" w:type="pct"/>
                <w:vMerge w:val="restart"/>
                <w:tcBorders>
                  <w:top w:val="single" w:color="auto" w:sz="4" w:space="0"/>
                  <w:left w:val="single" w:color="auto" w:sz="4" w:space="0"/>
                  <w:right w:val="single" w:color="auto" w:sz="4" w:space="0"/>
                </w:tcBorders>
                <w:vAlign w:val="center"/>
              </w:tcPr>
              <w:p>
                <w:pPr>
                  <w:jc w:val="center"/>
                  <w:rPr>
                    <w:rFonts w:hint="eastAsia" w:ascii="Times New Roman" w:hAnsi="Times New Roman"/>
                    <w:szCs w:val="21"/>
                  </w:rPr>
                </w:pPr>
                <w:r>
                  <w:rPr>
                    <w:rFonts w:hint="eastAsia" w:ascii="Times New Roman" w:hAnsi="Times New Roman"/>
                    <w:szCs w:val="21"/>
                  </w:rPr>
                  <w:t>账面</w:t>
                </w:r>
              </w:p>
              <w:p>
                <w:pPr>
                  <w:jc w:val="center"/>
                  <w:rPr>
                    <w:rFonts w:hint="eastAsia" w:ascii="Times New Roman" w:hAnsi="Times New Roman"/>
                    <w:szCs w:val="21"/>
                  </w:rPr>
                </w:pPr>
                <w:r>
                  <w:rPr>
                    <w:rFonts w:hint="eastAsia" w:ascii="Times New Roman" w:hAnsi="Times New Roman"/>
                    <w:szCs w:val="21"/>
                  </w:rPr>
                  <w:t>价值</w:t>
                </w:r>
              </w:p>
            </w:tc>
          </w:sdtContent>
        </w:sdt>
        <w:sdt>
          <w:sdtPr>
            <w:rPr>
              <w:rFonts w:ascii="Times New Roman" w:hAnsi="Times New Roman"/>
            </w:rPr>
            <w:tag w:val="_PLD_f01498a5d6634d7ab63dd393e266902a"/>
            <w:id w:val="1255"/>
          </w:sdtPr>
          <w:sdtEndPr>
            <w:rPr>
              <w:rFonts w:ascii="Times New Roman" w:hAnsi="Times New Roman"/>
            </w:rPr>
          </w:sdtEndPr>
          <w:sdtContent>
            <w:tc>
              <w:tcPr>
                <w:tcW w:w="898" w:type="pct"/>
                <w:gridSpan w:val="2"/>
                <w:tcBorders>
                  <w:top w:val="single" w:color="auto" w:sz="4" w:space="0"/>
                  <w:left w:val="single" w:color="auto" w:sz="4" w:space="0"/>
                  <w:right w:val="single" w:color="auto" w:sz="4" w:space="0"/>
                </w:tcBorders>
                <w:vAlign w:val="center"/>
              </w:tcPr>
              <w:p>
                <w:pPr>
                  <w:jc w:val="center"/>
                  <w:rPr>
                    <w:rFonts w:hint="eastAsia" w:ascii="Times New Roman" w:hAnsi="Times New Roman"/>
                    <w:szCs w:val="21"/>
                  </w:rPr>
                </w:pPr>
                <w:r>
                  <w:rPr>
                    <w:rFonts w:hint="eastAsia" w:ascii="Times New Roman" w:hAnsi="Times New Roman"/>
                    <w:szCs w:val="21"/>
                  </w:rPr>
                  <w:t>账面余额</w:t>
                </w:r>
              </w:p>
            </w:tc>
          </w:sdtContent>
        </w:sdt>
        <w:sdt>
          <w:sdtPr>
            <w:rPr>
              <w:rFonts w:ascii="Times New Roman" w:hAnsi="Times New Roman"/>
            </w:rPr>
            <w:tag w:val="_PLD_e9336373677a4e1781b6e81f705c1bec"/>
            <w:id w:val="1256"/>
          </w:sdtPr>
          <w:sdtEndPr>
            <w:rPr>
              <w:rFonts w:ascii="Times New Roman" w:hAnsi="Times New Roman"/>
            </w:rPr>
          </w:sdtEndPr>
          <w:sdtContent>
            <w:tc>
              <w:tcPr>
                <w:tcW w:w="861" w:type="pct"/>
                <w:gridSpan w:val="2"/>
                <w:tcBorders>
                  <w:top w:val="single" w:color="auto" w:sz="4" w:space="0"/>
                  <w:left w:val="single" w:color="auto" w:sz="4" w:space="0"/>
                  <w:right w:val="single" w:color="auto" w:sz="4" w:space="0"/>
                </w:tcBorders>
                <w:vAlign w:val="center"/>
              </w:tcPr>
              <w:p>
                <w:pPr>
                  <w:jc w:val="center"/>
                  <w:rPr>
                    <w:rFonts w:hint="eastAsia" w:ascii="Times New Roman" w:hAnsi="Times New Roman"/>
                    <w:szCs w:val="21"/>
                  </w:rPr>
                </w:pPr>
                <w:r>
                  <w:rPr>
                    <w:rFonts w:hint="eastAsia" w:ascii="Times New Roman" w:hAnsi="Times New Roman"/>
                    <w:szCs w:val="21"/>
                  </w:rPr>
                  <w:t>坏账准备</w:t>
                </w:r>
              </w:p>
            </w:tc>
          </w:sdtContent>
        </w:sdt>
        <w:sdt>
          <w:sdtPr>
            <w:rPr>
              <w:rFonts w:ascii="Times New Roman" w:hAnsi="Times New Roman"/>
            </w:rPr>
            <w:tag w:val="_PLD_09bacc527e7b4910a0c82606fe4a5754"/>
            <w:id w:val="1257"/>
          </w:sdtPr>
          <w:sdtEndPr>
            <w:rPr>
              <w:rFonts w:ascii="Times New Roman" w:hAnsi="Times New Roman"/>
            </w:rPr>
          </w:sdtEndPr>
          <w:sdtContent>
            <w:tc>
              <w:tcPr>
                <w:tcW w:w="563" w:type="pct"/>
                <w:vMerge w:val="restart"/>
                <w:tcBorders>
                  <w:top w:val="single" w:color="auto" w:sz="4" w:space="0"/>
                  <w:left w:val="single" w:color="auto" w:sz="4" w:space="0"/>
                  <w:right w:val="single" w:color="auto" w:sz="4" w:space="0"/>
                </w:tcBorders>
                <w:vAlign w:val="center"/>
              </w:tcPr>
              <w:p>
                <w:pPr>
                  <w:jc w:val="center"/>
                  <w:rPr>
                    <w:rFonts w:hint="eastAsia" w:ascii="Times New Roman" w:hAnsi="Times New Roman"/>
                    <w:szCs w:val="21"/>
                  </w:rPr>
                </w:pPr>
                <w:r>
                  <w:rPr>
                    <w:rFonts w:hint="eastAsia" w:ascii="Times New Roman" w:hAnsi="Times New Roman"/>
                    <w:szCs w:val="21"/>
                  </w:rPr>
                  <w:t>账面</w:t>
                </w:r>
              </w:p>
              <w:p>
                <w:pPr>
                  <w:jc w:val="center"/>
                  <w:rPr>
                    <w:rFonts w:hint="eastAsia" w:ascii="Times New Roman" w:hAnsi="Times New Roman"/>
                    <w:szCs w:val="21"/>
                  </w:rPr>
                </w:pPr>
                <w:r>
                  <w:rPr>
                    <w:rFonts w:hint="eastAsia" w:ascii="Times New Roman" w:hAnsi="Times New Roman"/>
                    <w:szCs w:val="21"/>
                  </w:rPr>
                  <w:t>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trPr>
        <w:tc>
          <w:tcPr>
            <w:tcW w:w="355" w:type="pct"/>
            <w:vMerge w:val="continue"/>
            <w:tcBorders>
              <w:left w:val="single" w:color="auto" w:sz="4" w:space="0"/>
              <w:bottom w:val="single" w:color="auto" w:sz="4" w:space="0"/>
              <w:right w:val="single" w:color="auto" w:sz="4" w:space="0"/>
            </w:tcBorders>
            <w:vAlign w:val="center"/>
          </w:tcPr>
          <w:p>
            <w:pPr>
              <w:rPr>
                <w:rFonts w:hint="eastAsia" w:ascii="Times New Roman" w:hAnsi="Times New Roman"/>
                <w:szCs w:val="21"/>
              </w:rPr>
            </w:pPr>
          </w:p>
        </w:tc>
        <w:sdt>
          <w:sdtPr>
            <w:rPr>
              <w:rFonts w:ascii="Times New Roman" w:hAnsi="Times New Roman"/>
            </w:rPr>
            <w:tag w:val="_PLD_9a908e63a38c4885ae2f80c1b860b93a"/>
            <w:id w:val="1258"/>
          </w:sdtPr>
          <w:sdtEndPr>
            <w:rPr>
              <w:rFonts w:ascii="Times New Roman" w:hAnsi="Times New Roman"/>
            </w:rPr>
          </w:sdtEndPr>
          <w:sdtContent>
            <w:tc>
              <w:tcPr>
                <w:tcW w:w="598" w:type="pct"/>
                <w:tcBorders>
                  <w:left w:val="single" w:color="auto" w:sz="4" w:space="0"/>
                  <w:bottom w:val="single" w:color="auto" w:sz="4" w:space="0"/>
                  <w:right w:val="single" w:color="auto" w:sz="4" w:space="0"/>
                </w:tcBorders>
                <w:vAlign w:val="center"/>
              </w:tcPr>
              <w:p>
                <w:pPr>
                  <w:jc w:val="center"/>
                  <w:rPr>
                    <w:rFonts w:hint="eastAsia" w:ascii="Times New Roman" w:hAnsi="Times New Roman"/>
                    <w:szCs w:val="21"/>
                  </w:rPr>
                </w:pPr>
                <w:r>
                  <w:rPr>
                    <w:rFonts w:hint="eastAsia" w:ascii="Times New Roman" w:hAnsi="Times New Roman"/>
                    <w:szCs w:val="21"/>
                  </w:rPr>
                  <w:t>金额</w:t>
                </w:r>
              </w:p>
            </w:tc>
          </w:sdtContent>
        </w:sdt>
        <w:sdt>
          <w:sdtPr>
            <w:rPr>
              <w:rFonts w:ascii="Times New Roman" w:hAnsi="Times New Roman"/>
            </w:rPr>
            <w:tag w:val="_PLD_df211ff0344e48aa8266bff852c13d4a"/>
            <w:id w:val="1259"/>
          </w:sdtPr>
          <w:sdtEndPr>
            <w:rPr>
              <w:rFonts w:ascii="Times New Roman" w:hAnsi="Times New Roman"/>
            </w:rPr>
          </w:sdtEndPr>
          <w:sdtContent>
            <w:tc>
              <w:tcPr>
                <w:tcW w:w="300" w:type="pct"/>
                <w:tcBorders>
                  <w:left w:val="single" w:color="auto" w:sz="4" w:space="0"/>
                  <w:bottom w:val="single" w:color="auto" w:sz="4" w:space="0"/>
                  <w:right w:val="single" w:color="auto" w:sz="4" w:space="0"/>
                </w:tcBorders>
                <w:vAlign w:val="center"/>
              </w:tcPr>
              <w:p>
                <w:pPr>
                  <w:jc w:val="center"/>
                  <w:rPr>
                    <w:rFonts w:hint="eastAsia" w:ascii="Times New Roman" w:hAnsi="Times New Roman"/>
                    <w:szCs w:val="21"/>
                  </w:rPr>
                </w:pPr>
                <w:r>
                  <w:rPr>
                    <w:rFonts w:hint="eastAsia" w:ascii="Times New Roman" w:hAnsi="Times New Roman"/>
                    <w:szCs w:val="21"/>
                  </w:rPr>
                  <w:t>比例</w:t>
                </w:r>
                <w:r>
                  <w:rPr>
                    <w:rFonts w:ascii="Times New Roman" w:hAnsi="Times New Roman"/>
                    <w:szCs w:val="21"/>
                  </w:rPr>
                  <w:t>(%)</w:t>
                </w:r>
              </w:p>
            </w:tc>
          </w:sdtContent>
        </w:sdt>
        <w:sdt>
          <w:sdtPr>
            <w:rPr>
              <w:rFonts w:ascii="Times New Roman" w:hAnsi="Times New Roman"/>
            </w:rPr>
            <w:tag w:val="_PLD_bc7278fbd5c542a3abfb9a55090a49e0"/>
            <w:id w:val="1260"/>
          </w:sdtPr>
          <w:sdtEndPr>
            <w:rPr>
              <w:rFonts w:ascii="Times New Roman" w:hAnsi="Times New Roman"/>
            </w:rPr>
          </w:sdtEndPr>
          <w:sdtContent>
            <w:tc>
              <w:tcPr>
                <w:tcW w:w="561" w:type="pct"/>
                <w:tcBorders>
                  <w:left w:val="single" w:color="auto" w:sz="4" w:space="0"/>
                  <w:bottom w:val="single" w:color="auto" w:sz="4" w:space="0"/>
                  <w:right w:val="single" w:color="auto" w:sz="4" w:space="0"/>
                </w:tcBorders>
                <w:vAlign w:val="center"/>
              </w:tcPr>
              <w:p>
                <w:pPr>
                  <w:jc w:val="center"/>
                  <w:rPr>
                    <w:rFonts w:hint="eastAsia" w:ascii="Times New Roman" w:hAnsi="Times New Roman"/>
                    <w:szCs w:val="21"/>
                  </w:rPr>
                </w:pPr>
                <w:r>
                  <w:rPr>
                    <w:rFonts w:hint="eastAsia" w:ascii="Times New Roman" w:hAnsi="Times New Roman"/>
                    <w:szCs w:val="21"/>
                  </w:rPr>
                  <w:t>金额</w:t>
                </w:r>
              </w:p>
            </w:tc>
          </w:sdtContent>
        </w:sdt>
        <w:sdt>
          <w:sdtPr>
            <w:rPr>
              <w:rFonts w:ascii="Times New Roman" w:hAnsi="Times New Roman"/>
            </w:rPr>
            <w:tag w:val="_PLD_98f107e07b5b44938d61d6b0984d9e2b"/>
            <w:id w:val="1261"/>
          </w:sdtPr>
          <w:sdtEndPr>
            <w:rPr>
              <w:rFonts w:ascii="Times New Roman" w:hAnsi="Times New Roman"/>
            </w:rPr>
          </w:sdtEndPr>
          <w:sdtContent>
            <w:tc>
              <w:tcPr>
                <w:tcW w:w="300" w:type="pct"/>
                <w:tcBorders>
                  <w:left w:val="single" w:color="auto" w:sz="4" w:space="0"/>
                  <w:bottom w:val="single" w:color="auto" w:sz="4" w:space="0"/>
                  <w:right w:val="single" w:color="auto" w:sz="4" w:space="0"/>
                </w:tcBorders>
                <w:vAlign w:val="center"/>
              </w:tcPr>
              <w:p>
                <w:pPr>
                  <w:jc w:val="center"/>
                  <w:rPr>
                    <w:rFonts w:hint="eastAsia" w:ascii="Times New Roman" w:hAnsi="Times New Roman"/>
                    <w:szCs w:val="21"/>
                  </w:rPr>
                </w:pPr>
                <w:r>
                  <w:rPr>
                    <w:rFonts w:hint="eastAsia" w:ascii="Times New Roman" w:hAnsi="Times New Roman"/>
                    <w:szCs w:val="21"/>
                  </w:rPr>
                  <w:t>计提比例</w:t>
                </w:r>
                <w:r>
                  <w:rPr>
                    <w:rFonts w:ascii="Times New Roman" w:hAnsi="Times New Roman"/>
                    <w:szCs w:val="21"/>
                  </w:rPr>
                  <w:t>(%)</w:t>
                </w:r>
              </w:p>
            </w:tc>
          </w:sdtContent>
        </w:sdt>
        <w:tc>
          <w:tcPr>
            <w:tcW w:w="561" w:type="pct"/>
            <w:vMerge w:val="continue"/>
            <w:tcBorders>
              <w:left w:val="single" w:color="auto" w:sz="4" w:space="0"/>
              <w:bottom w:val="single" w:color="auto" w:sz="4" w:space="0"/>
              <w:right w:val="single" w:color="auto" w:sz="4" w:space="0"/>
            </w:tcBorders>
            <w:vAlign w:val="center"/>
          </w:tcPr>
          <w:p>
            <w:pPr>
              <w:jc w:val="center"/>
              <w:rPr>
                <w:rFonts w:hint="eastAsia" w:ascii="Times New Roman" w:hAnsi="Times New Roman"/>
                <w:szCs w:val="21"/>
              </w:rPr>
            </w:pPr>
          </w:p>
        </w:tc>
        <w:sdt>
          <w:sdtPr>
            <w:rPr>
              <w:rFonts w:ascii="Times New Roman" w:hAnsi="Times New Roman"/>
            </w:rPr>
            <w:tag w:val="_PLD_27c35a851bfc461b93652bdd1c4da46e"/>
            <w:id w:val="1262"/>
          </w:sdtPr>
          <w:sdtEndPr>
            <w:rPr>
              <w:rFonts w:ascii="Times New Roman" w:hAnsi="Times New Roman"/>
            </w:rPr>
          </w:sdtEndPr>
          <w:sdtContent>
            <w:tc>
              <w:tcPr>
                <w:tcW w:w="598" w:type="pct"/>
                <w:tcBorders>
                  <w:left w:val="single" w:color="auto" w:sz="4" w:space="0"/>
                  <w:bottom w:val="single" w:color="auto" w:sz="4" w:space="0"/>
                  <w:right w:val="single" w:color="auto" w:sz="4" w:space="0"/>
                </w:tcBorders>
                <w:vAlign w:val="center"/>
              </w:tcPr>
              <w:p>
                <w:pPr>
                  <w:jc w:val="center"/>
                  <w:rPr>
                    <w:rFonts w:hint="eastAsia" w:ascii="Times New Roman" w:hAnsi="Times New Roman"/>
                    <w:szCs w:val="21"/>
                  </w:rPr>
                </w:pPr>
                <w:r>
                  <w:rPr>
                    <w:rFonts w:hint="eastAsia" w:ascii="Times New Roman" w:hAnsi="Times New Roman"/>
                    <w:szCs w:val="21"/>
                  </w:rPr>
                  <w:t>金额</w:t>
                </w:r>
              </w:p>
            </w:tc>
          </w:sdtContent>
        </w:sdt>
        <w:sdt>
          <w:sdtPr>
            <w:rPr>
              <w:rFonts w:ascii="Times New Roman" w:hAnsi="Times New Roman"/>
            </w:rPr>
            <w:tag w:val="_PLD_8cdcb4d0cfc74ea299eeda00998b7eed"/>
            <w:id w:val="1263"/>
          </w:sdtPr>
          <w:sdtEndPr>
            <w:rPr>
              <w:rFonts w:ascii="Times New Roman" w:hAnsi="Times New Roman"/>
            </w:rPr>
          </w:sdtEndPr>
          <w:sdtContent>
            <w:tc>
              <w:tcPr>
                <w:tcW w:w="300" w:type="pct"/>
                <w:tcBorders>
                  <w:left w:val="single" w:color="auto" w:sz="4" w:space="0"/>
                  <w:bottom w:val="single" w:color="auto" w:sz="4" w:space="0"/>
                  <w:right w:val="single" w:color="auto" w:sz="4" w:space="0"/>
                </w:tcBorders>
                <w:vAlign w:val="center"/>
              </w:tcPr>
              <w:p>
                <w:pPr>
                  <w:jc w:val="center"/>
                  <w:rPr>
                    <w:rFonts w:hint="eastAsia" w:ascii="Times New Roman" w:hAnsi="Times New Roman"/>
                    <w:szCs w:val="21"/>
                  </w:rPr>
                </w:pPr>
                <w:r>
                  <w:rPr>
                    <w:rFonts w:hint="eastAsia" w:ascii="Times New Roman" w:hAnsi="Times New Roman"/>
                    <w:szCs w:val="21"/>
                  </w:rPr>
                  <w:t>比例</w:t>
                </w:r>
                <w:r>
                  <w:rPr>
                    <w:rFonts w:ascii="Times New Roman" w:hAnsi="Times New Roman"/>
                    <w:szCs w:val="21"/>
                  </w:rPr>
                  <w:t>(%)</w:t>
                </w:r>
              </w:p>
            </w:tc>
          </w:sdtContent>
        </w:sdt>
        <w:sdt>
          <w:sdtPr>
            <w:rPr>
              <w:rFonts w:ascii="Times New Roman" w:hAnsi="Times New Roman"/>
            </w:rPr>
            <w:tag w:val="_PLD_205ec069d7004eaba20d3af25a7dfeda"/>
            <w:id w:val="1264"/>
          </w:sdtPr>
          <w:sdtEndPr>
            <w:rPr>
              <w:rFonts w:ascii="Times New Roman" w:hAnsi="Times New Roman"/>
            </w:rPr>
          </w:sdtEndPr>
          <w:sdtContent>
            <w:tc>
              <w:tcPr>
                <w:tcW w:w="561" w:type="pct"/>
                <w:tcBorders>
                  <w:left w:val="single" w:color="auto" w:sz="4" w:space="0"/>
                  <w:bottom w:val="single" w:color="auto" w:sz="4" w:space="0"/>
                  <w:right w:val="single" w:color="auto" w:sz="4" w:space="0"/>
                </w:tcBorders>
                <w:vAlign w:val="center"/>
              </w:tcPr>
              <w:p>
                <w:pPr>
                  <w:jc w:val="center"/>
                  <w:rPr>
                    <w:rFonts w:hint="eastAsia" w:ascii="Times New Roman" w:hAnsi="Times New Roman"/>
                    <w:szCs w:val="21"/>
                  </w:rPr>
                </w:pPr>
                <w:r>
                  <w:rPr>
                    <w:rFonts w:hint="eastAsia" w:ascii="Times New Roman" w:hAnsi="Times New Roman"/>
                    <w:szCs w:val="21"/>
                  </w:rPr>
                  <w:t>金额</w:t>
                </w:r>
              </w:p>
            </w:tc>
          </w:sdtContent>
        </w:sdt>
        <w:sdt>
          <w:sdtPr>
            <w:rPr>
              <w:rFonts w:ascii="Times New Roman" w:hAnsi="Times New Roman"/>
            </w:rPr>
            <w:tag w:val="_PLD_cee6517bce154e26a5f2a917cc143a54"/>
            <w:id w:val="1265"/>
          </w:sdtPr>
          <w:sdtEndPr>
            <w:rPr>
              <w:rFonts w:ascii="Times New Roman" w:hAnsi="Times New Roman"/>
            </w:rPr>
          </w:sdtEndPr>
          <w:sdtContent>
            <w:tc>
              <w:tcPr>
                <w:tcW w:w="300" w:type="pct"/>
                <w:tcBorders>
                  <w:left w:val="single" w:color="auto" w:sz="4" w:space="0"/>
                  <w:bottom w:val="single" w:color="auto" w:sz="4" w:space="0"/>
                  <w:right w:val="single" w:color="auto" w:sz="4" w:space="0"/>
                </w:tcBorders>
                <w:vAlign w:val="center"/>
              </w:tcPr>
              <w:p>
                <w:pPr>
                  <w:jc w:val="center"/>
                  <w:rPr>
                    <w:rFonts w:hint="eastAsia" w:ascii="Times New Roman" w:hAnsi="Times New Roman"/>
                    <w:szCs w:val="21"/>
                  </w:rPr>
                </w:pPr>
                <w:r>
                  <w:rPr>
                    <w:rFonts w:hint="eastAsia" w:ascii="Times New Roman" w:hAnsi="Times New Roman"/>
                    <w:szCs w:val="21"/>
                  </w:rPr>
                  <w:t>计提比例</w:t>
                </w:r>
                <w:r>
                  <w:rPr>
                    <w:rFonts w:ascii="Times New Roman" w:hAnsi="Times New Roman"/>
                    <w:szCs w:val="21"/>
                  </w:rPr>
                  <w:t>(%)</w:t>
                </w:r>
              </w:p>
            </w:tc>
          </w:sdtContent>
        </w:sdt>
        <w:tc>
          <w:tcPr>
            <w:tcW w:w="563" w:type="pct"/>
            <w:vMerge w:val="continue"/>
            <w:tcBorders>
              <w:left w:val="single" w:color="auto" w:sz="4" w:space="0"/>
              <w:bottom w:val="single" w:color="auto" w:sz="4" w:space="0"/>
              <w:right w:val="single" w:color="auto" w:sz="4" w:space="0"/>
            </w:tcBorders>
          </w:tcPr>
          <w:p>
            <w:pPr>
              <w:jc w:val="center"/>
              <w:rPr>
                <w:rFonts w:hint="eastAsia"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55" w:type="pct"/>
            <w:tcBorders>
              <w:top w:val="single" w:color="auto" w:sz="4" w:space="0"/>
              <w:left w:val="single" w:color="auto" w:sz="4" w:space="0"/>
              <w:bottom w:val="single" w:color="auto" w:sz="4" w:space="0"/>
              <w:right w:val="single" w:color="auto" w:sz="4" w:space="0"/>
            </w:tcBorders>
            <w:vAlign w:val="center"/>
          </w:tcPr>
          <w:p>
            <w:pPr>
              <w:rPr>
                <w:rFonts w:hint="eastAsia" w:ascii="Times New Roman" w:hAnsi="Times New Roman"/>
                <w:szCs w:val="21"/>
              </w:rPr>
            </w:pPr>
            <w:r>
              <w:rPr>
                <w:rFonts w:hint="eastAsia" w:ascii="Times New Roman" w:hAnsi="Times New Roman"/>
                <w:szCs w:val="21"/>
              </w:rPr>
              <w:t>按单项计提坏账准备</w:t>
            </w:r>
          </w:p>
        </w:tc>
        <w:tc>
          <w:tcPr>
            <w:tcW w:w="598"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szCs w:val="21"/>
              </w:rPr>
            </w:pPr>
            <w:r>
              <w:rPr>
                <w:rFonts w:ascii="Times New Roman" w:hAnsi="Times New Roman"/>
              </w:rPr>
              <w:t>21,727,698.01</w:t>
            </w:r>
          </w:p>
        </w:tc>
        <w:tc>
          <w:tcPr>
            <w:tcW w:w="300"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szCs w:val="21"/>
              </w:rPr>
            </w:pPr>
            <w:r>
              <w:rPr>
                <w:rFonts w:ascii="Times New Roman" w:hAnsi="Times New Roman"/>
              </w:rPr>
              <w:t>16.84</w:t>
            </w:r>
          </w:p>
        </w:tc>
        <w:tc>
          <w:tcPr>
            <w:tcW w:w="56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szCs w:val="21"/>
              </w:rPr>
            </w:pPr>
            <w:r>
              <w:rPr>
                <w:rFonts w:ascii="Times New Roman" w:hAnsi="Times New Roman"/>
              </w:rPr>
              <w:t>21,727,698.01</w:t>
            </w:r>
          </w:p>
        </w:tc>
        <w:tc>
          <w:tcPr>
            <w:tcW w:w="300"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szCs w:val="21"/>
              </w:rPr>
            </w:pPr>
            <w:r>
              <w:rPr>
                <w:rFonts w:ascii="Times New Roman" w:hAnsi="Times New Roman"/>
              </w:rPr>
              <w:t>100.00</w:t>
            </w:r>
          </w:p>
        </w:tc>
        <w:tc>
          <w:tcPr>
            <w:tcW w:w="56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szCs w:val="21"/>
              </w:rPr>
            </w:pPr>
          </w:p>
        </w:tc>
        <w:tc>
          <w:tcPr>
            <w:tcW w:w="598"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szCs w:val="21"/>
              </w:rPr>
            </w:pPr>
            <w:r>
              <w:rPr>
                <w:rFonts w:ascii="Times New Roman" w:hAnsi="Times New Roman"/>
              </w:rPr>
              <w:t>21,727,698.01</w:t>
            </w:r>
          </w:p>
        </w:tc>
        <w:tc>
          <w:tcPr>
            <w:tcW w:w="300"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szCs w:val="21"/>
              </w:rPr>
            </w:pPr>
            <w:r>
              <w:rPr>
                <w:rFonts w:ascii="Times New Roman" w:hAnsi="Times New Roman"/>
              </w:rPr>
              <w:t>15.34</w:t>
            </w:r>
          </w:p>
        </w:tc>
        <w:tc>
          <w:tcPr>
            <w:tcW w:w="56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szCs w:val="21"/>
              </w:rPr>
            </w:pPr>
            <w:r>
              <w:rPr>
                <w:rFonts w:ascii="Times New Roman" w:hAnsi="Times New Roman"/>
              </w:rPr>
              <w:t>21,727,698.01</w:t>
            </w:r>
          </w:p>
        </w:tc>
        <w:tc>
          <w:tcPr>
            <w:tcW w:w="300"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szCs w:val="21"/>
              </w:rPr>
            </w:pPr>
            <w:r>
              <w:rPr>
                <w:rFonts w:ascii="Times New Roman" w:hAnsi="Times New Roman"/>
              </w:rPr>
              <w:t>100.00</w:t>
            </w:r>
          </w:p>
        </w:tc>
        <w:tc>
          <w:tcPr>
            <w:tcW w:w="56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imes New Roman" w:hAnsi="Times New Roman"/>
            </w:rPr>
            <w:tag w:val="_PLD_2843924a07e24276b2592afce851b5fd"/>
            <w:id w:val="1266"/>
          </w:sdtPr>
          <w:sdtEndPr>
            <w:rPr>
              <w:rFonts w:ascii="Times New Roman" w:hAnsi="Times New Roman"/>
            </w:rPr>
          </w:sdtEndPr>
          <w:sdtContent>
            <w:tc>
              <w:tcPr>
                <w:tcW w:w="5000" w:type="pct"/>
                <w:gridSpan w:val="11"/>
                <w:tcBorders>
                  <w:top w:val="single" w:color="auto" w:sz="4" w:space="0"/>
                  <w:left w:val="single" w:color="auto" w:sz="4" w:space="0"/>
                  <w:bottom w:val="single" w:color="auto" w:sz="4" w:space="0"/>
                  <w:right w:val="single" w:color="auto" w:sz="4" w:space="0"/>
                </w:tcBorders>
              </w:tcPr>
              <w:p>
                <w:pPr>
                  <w:rPr>
                    <w:rFonts w:hint="eastAsia" w:ascii="Times New Roman" w:hAnsi="Times New Roman"/>
                    <w:szCs w:val="21"/>
                  </w:rPr>
                </w:pPr>
                <w:r>
                  <w:rPr>
                    <w:rFonts w:hint="eastAsia" w:ascii="Times New Roman" w:hAnsi="Times New Roman"/>
                    <w:szCs w:val="21"/>
                  </w:rPr>
                  <w:t>其中：</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55" w:type="pct"/>
            <w:tcBorders>
              <w:top w:val="single" w:color="auto" w:sz="4" w:space="0"/>
              <w:left w:val="single" w:color="auto" w:sz="4" w:space="0"/>
              <w:bottom w:val="single" w:color="auto" w:sz="4" w:space="0"/>
              <w:right w:val="single" w:color="auto" w:sz="4" w:space="0"/>
            </w:tcBorders>
            <w:vAlign w:val="center"/>
          </w:tcPr>
          <w:sdt>
            <w:sdtPr>
              <w:rPr>
                <w:rFonts w:ascii="Times New Roman" w:hAnsi="Times New Roman" w:eastAsia="宋体" w:cs="Times New Roman"/>
                <w:sz w:val="18"/>
                <w:szCs w:val="18"/>
              </w:rPr>
              <w:alias w:val="按单项计提坏账准备的应收账款明细-类别"/>
              <w:tag w:val="_GBC_886eea3bd42a4a8b945a70eaa8cff3df"/>
              <w:id w:val="1267"/>
            </w:sdtPr>
            <w:sdtEndPr>
              <w:rPr>
                <w:rFonts w:hint="eastAsia" w:ascii="Times New Roman" w:hAnsi="Times New Roman" w:eastAsia="宋体" w:cs="Times New Roman"/>
                <w:sz w:val="18"/>
                <w:szCs w:val="21"/>
              </w:rPr>
            </w:sdtEndPr>
            <w:sdtContent>
              <w:p>
                <w:pPr>
                  <w:jc w:val="both"/>
                  <w:rPr>
                    <w:rFonts w:hint="eastAsia" w:ascii="Times New Roman" w:hAnsi="Times New Roman"/>
                    <w:color w:val="808080"/>
                    <w:szCs w:val="21"/>
                  </w:rPr>
                </w:pPr>
                <w:r>
                  <w:rPr>
                    <w:rFonts w:hint="eastAsia" w:ascii="Times New Roman" w:hAnsi="Times New Roman"/>
                    <w:szCs w:val="21"/>
                  </w:rPr>
                  <w:t xml:space="preserve"> 单项计提预期信用损失的应收账款</w:t>
                </w:r>
              </w:p>
            </w:sdtContent>
          </w:sdt>
        </w:tc>
        <w:tc>
          <w:tcPr>
            <w:tcW w:w="598"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szCs w:val="21"/>
              </w:rPr>
            </w:pPr>
            <w:r>
              <w:rPr>
                <w:rFonts w:ascii="Times New Roman" w:hAnsi="Times New Roman"/>
              </w:rPr>
              <w:t>21,727,698.01</w:t>
            </w:r>
          </w:p>
        </w:tc>
        <w:tc>
          <w:tcPr>
            <w:tcW w:w="300"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szCs w:val="21"/>
              </w:rPr>
            </w:pPr>
            <w:r>
              <w:rPr>
                <w:rFonts w:ascii="Times New Roman" w:hAnsi="Times New Roman"/>
              </w:rPr>
              <w:t>16.84</w:t>
            </w:r>
          </w:p>
        </w:tc>
        <w:tc>
          <w:tcPr>
            <w:tcW w:w="56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szCs w:val="21"/>
              </w:rPr>
            </w:pPr>
            <w:r>
              <w:rPr>
                <w:rFonts w:ascii="Times New Roman" w:hAnsi="Times New Roman"/>
              </w:rPr>
              <w:t>21,727,698.01</w:t>
            </w:r>
          </w:p>
        </w:tc>
        <w:tc>
          <w:tcPr>
            <w:tcW w:w="300"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szCs w:val="21"/>
              </w:rPr>
            </w:pPr>
            <w:r>
              <w:rPr>
                <w:rFonts w:ascii="Times New Roman" w:hAnsi="Times New Roman"/>
              </w:rPr>
              <w:t>100.00</w:t>
            </w:r>
          </w:p>
        </w:tc>
        <w:tc>
          <w:tcPr>
            <w:tcW w:w="56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szCs w:val="21"/>
              </w:rPr>
            </w:pPr>
          </w:p>
        </w:tc>
        <w:tc>
          <w:tcPr>
            <w:tcW w:w="598"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szCs w:val="21"/>
              </w:rPr>
            </w:pPr>
            <w:r>
              <w:rPr>
                <w:rFonts w:ascii="Times New Roman" w:hAnsi="Times New Roman"/>
              </w:rPr>
              <w:t>21,727,698.01</w:t>
            </w:r>
          </w:p>
        </w:tc>
        <w:tc>
          <w:tcPr>
            <w:tcW w:w="300"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szCs w:val="21"/>
              </w:rPr>
            </w:pPr>
            <w:r>
              <w:rPr>
                <w:rFonts w:ascii="Times New Roman" w:hAnsi="Times New Roman"/>
              </w:rPr>
              <w:t>15.34</w:t>
            </w:r>
          </w:p>
        </w:tc>
        <w:tc>
          <w:tcPr>
            <w:tcW w:w="56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szCs w:val="21"/>
              </w:rPr>
            </w:pPr>
            <w:r>
              <w:rPr>
                <w:rFonts w:ascii="Times New Roman" w:hAnsi="Times New Roman"/>
              </w:rPr>
              <w:t>21,727,698.01</w:t>
            </w:r>
          </w:p>
        </w:tc>
        <w:tc>
          <w:tcPr>
            <w:tcW w:w="300"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szCs w:val="21"/>
              </w:rPr>
            </w:pPr>
            <w:r>
              <w:rPr>
                <w:rFonts w:ascii="Times New Roman" w:hAnsi="Times New Roman"/>
              </w:rPr>
              <w:t>100.00</w:t>
            </w:r>
          </w:p>
        </w:tc>
        <w:tc>
          <w:tcPr>
            <w:tcW w:w="56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55" w:type="pct"/>
            <w:tcBorders>
              <w:top w:val="single" w:color="auto" w:sz="4" w:space="0"/>
              <w:left w:val="single" w:color="auto" w:sz="4" w:space="0"/>
              <w:bottom w:val="single" w:color="auto" w:sz="4" w:space="0"/>
              <w:right w:val="single" w:color="auto" w:sz="4" w:space="0"/>
            </w:tcBorders>
            <w:vAlign w:val="center"/>
          </w:tcPr>
          <w:p>
            <w:pPr>
              <w:rPr>
                <w:rFonts w:hint="eastAsia" w:ascii="Times New Roman" w:hAnsi="Times New Roman"/>
                <w:szCs w:val="21"/>
              </w:rPr>
            </w:pPr>
            <w:r>
              <w:rPr>
                <w:rFonts w:hint="eastAsia" w:ascii="Times New Roman" w:hAnsi="Times New Roman"/>
                <w:szCs w:val="21"/>
              </w:rPr>
              <w:t>按组合计提坏账准备</w:t>
            </w:r>
          </w:p>
        </w:tc>
        <w:tc>
          <w:tcPr>
            <w:tcW w:w="598"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szCs w:val="21"/>
              </w:rPr>
            </w:pPr>
            <w:r>
              <w:rPr>
                <w:rFonts w:ascii="Times New Roman" w:hAnsi="Times New Roman"/>
              </w:rPr>
              <w:t>107,269,419.21</w:t>
            </w:r>
          </w:p>
        </w:tc>
        <w:tc>
          <w:tcPr>
            <w:tcW w:w="300"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szCs w:val="21"/>
              </w:rPr>
            </w:pPr>
            <w:r>
              <w:rPr>
                <w:rFonts w:ascii="Times New Roman" w:hAnsi="Times New Roman"/>
              </w:rPr>
              <w:t>83.16</w:t>
            </w:r>
          </w:p>
        </w:tc>
        <w:tc>
          <w:tcPr>
            <w:tcW w:w="56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szCs w:val="21"/>
              </w:rPr>
            </w:pPr>
            <w:r>
              <w:rPr>
                <w:rFonts w:ascii="Times New Roman" w:hAnsi="Times New Roman"/>
              </w:rPr>
              <w:t>32,584,297.82</w:t>
            </w:r>
          </w:p>
        </w:tc>
        <w:tc>
          <w:tcPr>
            <w:tcW w:w="300"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szCs w:val="21"/>
              </w:rPr>
            </w:pPr>
            <w:r>
              <w:rPr>
                <w:rFonts w:ascii="Times New Roman" w:hAnsi="Times New Roman"/>
              </w:rPr>
              <w:t>30.38</w:t>
            </w:r>
          </w:p>
        </w:tc>
        <w:tc>
          <w:tcPr>
            <w:tcW w:w="56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szCs w:val="21"/>
              </w:rPr>
            </w:pPr>
            <w:r>
              <w:rPr>
                <w:rFonts w:ascii="Times New Roman" w:hAnsi="Times New Roman"/>
              </w:rPr>
              <w:t>74,685,121.39</w:t>
            </w:r>
          </w:p>
        </w:tc>
        <w:tc>
          <w:tcPr>
            <w:tcW w:w="598"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szCs w:val="21"/>
              </w:rPr>
            </w:pPr>
            <w:r>
              <w:rPr>
                <w:rFonts w:ascii="Times New Roman" w:hAnsi="Times New Roman"/>
              </w:rPr>
              <w:t>119,873,451.16</w:t>
            </w:r>
          </w:p>
        </w:tc>
        <w:tc>
          <w:tcPr>
            <w:tcW w:w="300"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szCs w:val="21"/>
              </w:rPr>
            </w:pPr>
            <w:r>
              <w:rPr>
                <w:rFonts w:ascii="Times New Roman" w:hAnsi="Times New Roman"/>
              </w:rPr>
              <w:t>84.66</w:t>
            </w:r>
          </w:p>
        </w:tc>
        <w:tc>
          <w:tcPr>
            <w:tcW w:w="56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szCs w:val="21"/>
              </w:rPr>
            </w:pPr>
            <w:r>
              <w:rPr>
                <w:rFonts w:ascii="Times New Roman" w:hAnsi="Times New Roman"/>
              </w:rPr>
              <w:t>31,894,344.00</w:t>
            </w:r>
          </w:p>
        </w:tc>
        <w:tc>
          <w:tcPr>
            <w:tcW w:w="300"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szCs w:val="21"/>
              </w:rPr>
            </w:pPr>
            <w:r>
              <w:rPr>
                <w:rFonts w:ascii="Times New Roman" w:hAnsi="Times New Roman"/>
              </w:rPr>
              <w:t>26.61</w:t>
            </w:r>
          </w:p>
        </w:tc>
        <w:tc>
          <w:tcPr>
            <w:tcW w:w="56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szCs w:val="21"/>
              </w:rPr>
            </w:pPr>
            <w:r>
              <w:rPr>
                <w:rFonts w:ascii="Times New Roman" w:hAnsi="Times New Roman"/>
              </w:rPr>
              <w:t>87,979,107.16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sdt>
          <w:sdtPr>
            <w:rPr>
              <w:rFonts w:ascii="Times New Roman" w:hAnsi="Times New Roman"/>
            </w:rPr>
            <w:tag w:val="_PLD_ce0cfa8fc80147608db7db4b7ce1db69"/>
            <w:id w:val="1268"/>
          </w:sdtPr>
          <w:sdtEndPr>
            <w:rPr>
              <w:rFonts w:ascii="Times New Roman" w:hAnsi="Times New Roman"/>
            </w:rPr>
          </w:sdtEndPr>
          <w:sdtContent>
            <w:tc>
              <w:tcPr>
                <w:tcW w:w="5000" w:type="pct"/>
                <w:gridSpan w:val="11"/>
                <w:tcBorders>
                  <w:top w:val="single" w:color="auto" w:sz="4" w:space="0"/>
                  <w:left w:val="single" w:color="auto" w:sz="4" w:space="0"/>
                  <w:bottom w:val="single" w:color="auto" w:sz="4" w:space="0"/>
                  <w:right w:val="single" w:color="auto" w:sz="4" w:space="0"/>
                </w:tcBorders>
              </w:tcPr>
              <w:p>
                <w:pPr>
                  <w:rPr>
                    <w:rFonts w:hint="eastAsia" w:ascii="Times New Roman" w:hAnsi="Times New Roman"/>
                    <w:szCs w:val="21"/>
                  </w:rPr>
                </w:pPr>
                <w:r>
                  <w:rPr>
                    <w:rFonts w:hint="eastAsia" w:ascii="Times New Roman" w:hAnsi="Times New Roman"/>
                    <w:szCs w:val="21"/>
                  </w:rPr>
                  <w:t>其中：</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55" w:type="pct"/>
            <w:tcBorders>
              <w:top w:val="single" w:color="auto" w:sz="4" w:space="0"/>
              <w:left w:val="single" w:color="auto" w:sz="4" w:space="0"/>
              <w:bottom w:val="single" w:color="auto" w:sz="4" w:space="0"/>
              <w:right w:val="single" w:color="auto" w:sz="4" w:space="0"/>
            </w:tcBorders>
            <w:vAlign w:val="center"/>
          </w:tcPr>
          <w:sdt>
            <w:sdtPr>
              <w:rPr>
                <w:rFonts w:hint="eastAsia" w:ascii="Times New Roman" w:hAnsi="Times New Roman"/>
                <w:szCs w:val="21"/>
              </w:rPr>
              <w:alias w:val="按组合计提坏账准备的应收账款明细-组合名称"/>
              <w:tag w:val="_GBC_a216a551f9d54c89b88dad6bcecd942d"/>
              <w:id w:val="1269"/>
            </w:sdtPr>
            <w:sdtEndPr>
              <w:rPr>
                <w:rFonts w:hint="eastAsia" w:ascii="Times New Roman" w:hAnsi="Times New Roman"/>
                <w:szCs w:val="21"/>
              </w:rPr>
            </w:sdtEndPr>
            <w:sdtContent>
              <w:p>
                <w:pPr>
                  <w:rPr>
                    <w:rFonts w:hint="eastAsia" w:ascii="Times New Roman" w:hAnsi="Times New Roman"/>
                    <w:szCs w:val="21"/>
                  </w:rPr>
                </w:pPr>
                <w:r>
                  <w:rPr>
                    <w:rFonts w:hint="eastAsia" w:ascii="Times New Roman" w:hAnsi="Times New Roman"/>
                    <w:szCs w:val="21"/>
                  </w:rPr>
                  <w:t>按账龄组合</w:t>
                </w:r>
              </w:p>
            </w:sdtContent>
          </w:sdt>
        </w:tc>
        <w:tc>
          <w:tcPr>
            <w:tcW w:w="598"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szCs w:val="21"/>
              </w:rPr>
            </w:pPr>
            <w:r>
              <w:rPr>
                <w:rFonts w:ascii="Times New Roman" w:hAnsi="Times New Roman"/>
              </w:rPr>
              <w:t>107,269,419.21</w:t>
            </w:r>
          </w:p>
        </w:tc>
        <w:tc>
          <w:tcPr>
            <w:tcW w:w="300"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szCs w:val="21"/>
              </w:rPr>
            </w:pPr>
            <w:r>
              <w:rPr>
                <w:rFonts w:ascii="Times New Roman" w:hAnsi="Times New Roman"/>
              </w:rPr>
              <w:t>83.16</w:t>
            </w:r>
          </w:p>
        </w:tc>
        <w:tc>
          <w:tcPr>
            <w:tcW w:w="56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szCs w:val="21"/>
              </w:rPr>
            </w:pPr>
            <w:r>
              <w:rPr>
                <w:rFonts w:ascii="Times New Roman" w:hAnsi="Times New Roman"/>
              </w:rPr>
              <w:t>32,584,297.82</w:t>
            </w:r>
          </w:p>
        </w:tc>
        <w:tc>
          <w:tcPr>
            <w:tcW w:w="300"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szCs w:val="21"/>
              </w:rPr>
            </w:pPr>
            <w:r>
              <w:rPr>
                <w:rFonts w:ascii="Times New Roman" w:hAnsi="Times New Roman"/>
              </w:rPr>
              <w:t>30.38</w:t>
            </w:r>
          </w:p>
        </w:tc>
        <w:tc>
          <w:tcPr>
            <w:tcW w:w="56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szCs w:val="21"/>
              </w:rPr>
            </w:pPr>
            <w:r>
              <w:rPr>
                <w:rFonts w:ascii="Times New Roman" w:hAnsi="Times New Roman"/>
              </w:rPr>
              <w:t>74,685,121.39</w:t>
            </w:r>
          </w:p>
        </w:tc>
        <w:tc>
          <w:tcPr>
            <w:tcW w:w="598"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szCs w:val="21"/>
              </w:rPr>
            </w:pPr>
            <w:r>
              <w:rPr>
                <w:rFonts w:ascii="Times New Roman" w:hAnsi="Times New Roman"/>
              </w:rPr>
              <w:t>119,873,451.16</w:t>
            </w:r>
          </w:p>
        </w:tc>
        <w:tc>
          <w:tcPr>
            <w:tcW w:w="300"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szCs w:val="21"/>
              </w:rPr>
            </w:pPr>
            <w:r>
              <w:rPr>
                <w:rFonts w:ascii="Times New Roman" w:hAnsi="Times New Roman"/>
              </w:rPr>
              <w:t>84.66</w:t>
            </w:r>
          </w:p>
        </w:tc>
        <w:tc>
          <w:tcPr>
            <w:tcW w:w="56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szCs w:val="21"/>
              </w:rPr>
            </w:pPr>
            <w:r>
              <w:rPr>
                <w:rFonts w:ascii="Times New Roman" w:hAnsi="Times New Roman"/>
              </w:rPr>
              <w:t>31,894,344.00</w:t>
            </w:r>
          </w:p>
        </w:tc>
        <w:tc>
          <w:tcPr>
            <w:tcW w:w="300"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szCs w:val="21"/>
              </w:rPr>
            </w:pPr>
            <w:r>
              <w:rPr>
                <w:rFonts w:ascii="Times New Roman" w:hAnsi="Times New Roman"/>
              </w:rPr>
              <w:t>26.61</w:t>
            </w:r>
          </w:p>
        </w:tc>
        <w:tc>
          <w:tcPr>
            <w:tcW w:w="56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szCs w:val="21"/>
              </w:rPr>
            </w:pPr>
            <w:r>
              <w:rPr>
                <w:rFonts w:ascii="Times New Roman" w:hAnsi="Times New Roman"/>
              </w:rPr>
              <w:t>87,979,107.16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55" w:type="pct"/>
            <w:tcBorders>
              <w:top w:val="single" w:color="auto" w:sz="4" w:space="0"/>
              <w:left w:val="single" w:color="auto" w:sz="4" w:space="0"/>
              <w:bottom w:val="single" w:color="auto" w:sz="4" w:space="0"/>
              <w:right w:val="single" w:color="auto" w:sz="4" w:space="0"/>
            </w:tcBorders>
            <w:vAlign w:val="center"/>
          </w:tcPr>
          <w:p>
            <w:pPr>
              <w:rPr>
                <w:rFonts w:hint="eastAsia" w:ascii="Times New Roman" w:hAnsi="Times New Roman"/>
                <w:szCs w:val="21"/>
              </w:rPr>
            </w:pPr>
            <w:r>
              <w:rPr>
                <w:rFonts w:hint="eastAsia" w:ascii="Times New Roman" w:hAnsi="Times New Roman"/>
                <w:szCs w:val="21"/>
              </w:rPr>
              <w:t>合计</w:t>
            </w:r>
          </w:p>
        </w:tc>
        <w:tc>
          <w:tcPr>
            <w:tcW w:w="598"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szCs w:val="21"/>
              </w:rPr>
            </w:pPr>
            <w:r>
              <w:rPr>
                <w:rFonts w:ascii="Times New Roman" w:hAnsi="Times New Roman"/>
              </w:rPr>
              <w:t>128,997,117.22</w:t>
            </w:r>
          </w:p>
        </w:tc>
        <w:tc>
          <w:tcPr>
            <w:tcW w:w="300"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szCs w:val="21"/>
              </w:rPr>
            </w:pPr>
            <w:r>
              <w:rPr>
                <w:rFonts w:hint="eastAsia" w:ascii="Times New Roman" w:hAnsi="Times New Roman"/>
                <w:color w:val="auto"/>
                <w:szCs w:val="21"/>
              </w:rPr>
              <w:t>100.00</w:t>
            </w:r>
          </w:p>
        </w:tc>
        <w:tc>
          <w:tcPr>
            <w:tcW w:w="56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szCs w:val="21"/>
              </w:rPr>
            </w:pPr>
            <w:r>
              <w:rPr>
                <w:rFonts w:ascii="Times New Roman" w:hAnsi="Times New Roman"/>
              </w:rPr>
              <w:t>54,311,995.83</w:t>
            </w:r>
          </w:p>
        </w:tc>
        <w:tc>
          <w:tcPr>
            <w:tcW w:w="300"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szCs w:val="21"/>
              </w:rPr>
            </w:pPr>
            <w:r>
              <w:rPr>
                <w:rFonts w:hint="eastAsia" w:ascii="Times New Roman" w:hAnsi="Times New Roman"/>
                <w:color w:val="auto"/>
                <w:szCs w:val="21"/>
              </w:rPr>
              <w:t>42.10</w:t>
            </w:r>
          </w:p>
        </w:tc>
        <w:tc>
          <w:tcPr>
            <w:tcW w:w="56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szCs w:val="21"/>
              </w:rPr>
            </w:pPr>
            <w:r>
              <w:rPr>
                <w:rFonts w:ascii="Times New Roman" w:hAnsi="Times New Roman"/>
              </w:rPr>
              <w:t>74,685,121.39</w:t>
            </w:r>
          </w:p>
        </w:tc>
        <w:tc>
          <w:tcPr>
            <w:tcW w:w="598"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szCs w:val="21"/>
              </w:rPr>
            </w:pPr>
            <w:r>
              <w:rPr>
                <w:rFonts w:ascii="Times New Roman" w:hAnsi="Times New Roman"/>
              </w:rPr>
              <w:t>141,601,149.17</w:t>
            </w:r>
          </w:p>
        </w:tc>
        <w:tc>
          <w:tcPr>
            <w:tcW w:w="300"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szCs w:val="21"/>
              </w:rPr>
            </w:pPr>
            <w:r>
              <w:rPr>
                <w:rFonts w:hint="eastAsia" w:ascii="Times New Roman" w:hAnsi="Times New Roman"/>
                <w:color w:val="auto"/>
                <w:szCs w:val="21"/>
              </w:rPr>
              <w:t>100.00</w:t>
            </w:r>
          </w:p>
        </w:tc>
        <w:tc>
          <w:tcPr>
            <w:tcW w:w="56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szCs w:val="21"/>
              </w:rPr>
            </w:pPr>
            <w:r>
              <w:rPr>
                <w:rFonts w:ascii="Times New Roman" w:hAnsi="Times New Roman"/>
              </w:rPr>
              <w:t>53,622,042.01</w:t>
            </w:r>
          </w:p>
        </w:tc>
        <w:tc>
          <w:tcPr>
            <w:tcW w:w="300"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szCs w:val="21"/>
              </w:rPr>
            </w:pPr>
            <w:r>
              <w:rPr>
                <w:rFonts w:hint="eastAsia" w:ascii="Times New Roman" w:hAnsi="Times New Roman"/>
                <w:color w:val="auto"/>
                <w:szCs w:val="21"/>
              </w:rPr>
              <w:t>37.87</w:t>
            </w:r>
          </w:p>
        </w:tc>
        <w:tc>
          <w:tcPr>
            <w:tcW w:w="56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szCs w:val="21"/>
              </w:rPr>
            </w:pPr>
            <w:r>
              <w:rPr>
                <w:rFonts w:ascii="Times New Roman" w:hAnsi="Times New Roman"/>
              </w:rPr>
              <w:t>87,979,107.16</w:t>
            </w:r>
          </w:p>
        </w:tc>
      </w:tr>
    </w:tbl>
    <w:p/>
    <w:p>
      <w:pPr>
        <w:rPr>
          <w:rFonts w:hint="eastAsia"/>
          <w:szCs w:val="21"/>
        </w:rPr>
        <w:sectPr>
          <w:pgSz w:w="16838" w:h="11906" w:orient="landscape"/>
          <w:pgMar w:top="1276" w:right="1440" w:bottom="1797" w:left="1525" w:header="856" w:footer="992" w:gutter="0"/>
          <w:cols w:space="425" w:num="1"/>
          <w:docGrid w:linePitch="312" w:charSpace="0"/>
        </w:sectPr>
      </w:pPr>
    </w:p>
    <w:p>
      <w:pPr>
        <w:rPr>
          <w:rFonts w:hint="eastAsia"/>
          <w:szCs w:val="21"/>
        </w:rPr>
      </w:pPr>
      <w:r>
        <w:rPr>
          <w:rFonts w:hint="eastAsia"/>
          <w:szCs w:val="21"/>
        </w:rPr>
        <w:t>按单项计提坏账准备：</w:t>
      </w:r>
    </w:p>
    <w:sdt>
      <w:sdtPr>
        <w:rPr>
          <w:rFonts w:hint="eastAsia"/>
        </w:rPr>
        <w:alias w:val="是否适用：按单项计提坏账准备的应收账款详细情况[双击切换]"/>
        <w:tag w:val="_GBC_1add32cead514597854ff8ba7f5bf59e"/>
        <w:id w:val="1270"/>
        <w:placeholder>
          <w:docPart w:val="GBC22222222222222222222222222222"/>
        </w:placeholder>
      </w:sdtPr>
      <w:sdtEndPr>
        <w:rPr>
          <w:rFonts w:hint="eastAsia"/>
        </w:rPr>
      </w:sdtEndPr>
      <w:sdtContent>
        <w:p>
          <w:pPr>
            <w:rPr>
              <w:rFonts w:hint="eastAsia"/>
            </w:rPr>
          </w:pPr>
          <w:r>
            <w:fldChar w:fldCharType="begin"/>
          </w:r>
          <w:r>
            <w:instrText xml:space="preserve"> </w:instrText>
          </w:r>
          <w:r>
            <w:rPr>
              <w:rFonts w:hint="eastAsia"/>
            </w:rPr>
            <w:instrText xml:space="preserve">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pPr>
        <w:autoSpaceDE w:val="0"/>
        <w:autoSpaceDN w:val="0"/>
        <w:adjustRightInd w:val="0"/>
        <w:ind w:left="5880" w:right="105"/>
        <w:jc w:val="right"/>
        <w:rPr>
          <w:rFonts w:hint="eastAsia"/>
          <w:szCs w:val="21"/>
        </w:rPr>
      </w:pPr>
      <w:r>
        <w:rPr>
          <w:rFonts w:hint="eastAsia"/>
          <w:szCs w:val="21"/>
        </w:rPr>
        <w:t>单位：</w:t>
      </w:r>
      <w:sdt>
        <w:sdtPr>
          <w:rPr>
            <w:rFonts w:hint="eastAsia"/>
            <w:szCs w:val="21"/>
          </w:rPr>
          <w:alias w:val="单位：按单项计提坏账准备的应收账款详细情况"/>
          <w:tag w:val="_GBC_895a0edb0a3a4e12b8b3c0e2c547284e"/>
          <w:id w:val="127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按单项计提坏账准备的应收账款详细情况"/>
          <w:tag w:val="_GBC_ceb9b753925d4115a51bdbcf043dc1b2"/>
          <w:id w:val="127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9"/>
        <w:gridCol w:w="1699"/>
        <w:gridCol w:w="1701"/>
        <w:gridCol w:w="1699"/>
        <w:gridCol w:w="1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7fa41067b8749859d9b8b001dab9dde"/>
            <w:id w:val="1273"/>
          </w:sdtPr>
          <w:sdtContent>
            <w:tc>
              <w:tcPr>
                <w:tcW w:w="1160" w:type="pct"/>
                <w:vMerge w:val="restart"/>
                <w:vAlign w:val="center"/>
              </w:tcPr>
              <w:p>
                <w:pPr>
                  <w:jc w:val="center"/>
                  <w:rPr>
                    <w:rFonts w:hint="eastAsia"/>
                    <w:szCs w:val="21"/>
                  </w:rPr>
                </w:pPr>
                <w:r>
                  <w:rPr>
                    <w:rFonts w:hint="eastAsia"/>
                    <w:szCs w:val="21"/>
                  </w:rPr>
                  <w:t>名称</w:t>
                </w:r>
              </w:p>
            </w:tc>
          </w:sdtContent>
        </w:sdt>
        <w:sdt>
          <w:sdtPr>
            <w:tag w:val="_PLD_53121e07f76046af9290059d0b8136d4"/>
            <w:id w:val="1274"/>
          </w:sdtPr>
          <w:sdtContent>
            <w:tc>
              <w:tcPr>
                <w:tcW w:w="3840" w:type="pct"/>
                <w:gridSpan w:val="4"/>
                <w:vAlign w:val="center"/>
              </w:tcPr>
              <w:p>
                <w:pPr>
                  <w:jc w:val="center"/>
                  <w:rPr>
                    <w:rFonts w:hint="eastAsia"/>
                    <w:szCs w:val="21"/>
                  </w:rPr>
                </w:pPr>
                <w:r>
                  <w:rPr>
                    <w:rFonts w:hint="eastAsia"/>
                    <w:szCs w:val="21"/>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vMerge w:val="continue"/>
          </w:tcPr>
          <w:p>
            <w:pPr>
              <w:jc w:val="center"/>
              <w:rPr>
                <w:rFonts w:hint="eastAsia"/>
                <w:szCs w:val="21"/>
              </w:rPr>
            </w:pPr>
          </w:p>
        </w:tc>
        <w:sdt>
          <w:sdtPr>
            <w:tag w:val="_PLD_89b2d64d2083464fae141734d17523d3"/>
            <w:id w:val="1275"/>
          </w:sdtPr>
          <w:sdtContent>
            <w:tc>
              <w:tcPr>
                <w:tcW w:w="939" w:type="pct"/>
                <w:vAlign w:val="center"/>
              </w:tcPr>
              <w:p>
                <w:pPr>
                  <w:jc w:val="center"/>
                  <w:rPr>
                    <w:rFonts w:hint="eastAsia"/>
                    <w:szCs w:val="21"/>
                  </w:rPr>
                </w:pPr>
                <w:r>
                  <w:rPr>
                    <w:rFonts w:hint="eastAsia"/>
                    <w:szCs w:val="21"/>
                  </w:rPr>
                  <w:t>账面余额</w:t>
                </w:r>
              </w:p>
            </w:tc>
          </w:sdtContent>
        </w:sdt>
        <w:sdt>
          <w:sdtPr>
            <w:tag w:val="_PLD_ace529544c544606915552a352f0e13b"/>
            <w:id w:val="1276"/>
          </w:sdtPr>
          <w:sdtContent>
            <w:tc>
              <w:tcPr>
                <w:tcW w:w="940" w:type="pct"/>
                <w:vAlign w:val="center"/>
              </w:tcPr>
              <w:p>
                <w:pPr>
                  <w:jc w:val="center"/>
                  <w:rPr>
                    <w:rFonts w:hint="eastAsia"/>
                    <w:szCs w:val="21"/>
                  </w:rPr>
                </w:pPr>
                <w:r>
                  <w:rPr>
                    <w:rFonts w:hint="eastAsia"/>
                    <w:szCs w:val="21"/>
                  </w:rPr>
                  <w:t>坏账准备</w:t>
                </w:r>
              </w:p>
            </w:tc>
          </w:sdtContent>
        </w:sdt>
        <w:sdt>
          <w:sdtPr>
            <w:tag w:val="_PLD_8fd7658c68a540cf9892f97231c626d7"/>
            <w:id w:val="1277"/>
          </w:sdtPr>
          <w:sdtContent>
            <w:tc>
              <w:tcPr>
                <w:tcW w:w="939" w:type="pct"/>
                <w:vAlign w:val="center"/>
              </w:tcPr>
              <w:p>
                <w:pPr>
                  <w:jc w:val="center"/>
                  <w:rPr>
                    <w:rFonts w:hint="eastAsia"/>
                    <w:szCs w:val="21"/>
                  </w:rPr>
                </w:pPr>
                <w:r>
                  <w:rPr>
                    <w:szCs w:val="21"/>
                  </w:rPr>
                  <w:t>计提比例</w:t>
                </w:r>
                <w:r>
                  <w:rPr>
                    <w:rFonts w:hint="eastAsia"/>
                    <w:szCs w:val="21"/>
                  </w:rPr>
                  <w:t>（%）</w:t>
                </w:r>
              </w:p>
            </w:tc>
          </w:sdtContent>
        </w:sdt>
        <w:sdt>
          <w:sdtPr>
            <w:tag w:val="_PLD_e9726e8171bb463ba9719bc643c14988"/>
            <w:id w:val="1278"/>
          </w:sdtPr>
          <w:sdtContent>
            <w:tc>
              <w:tcPr>
                <w:tcW w:w="1023" w:type="pct"/>
                <w:vAlign w:val="center"/>
              </w:tcPr>
              <w:p>
                <w:pPr>
                  <w:jc w:val="center"/>
                  <w:rPr>
                    <w:rFonts w:hint="eastAsia"/>
                    <w:szCs w:val="21"/>
                  </w:rPr>
                </w:pPr>
                <w:r>
                  <w:rPr>
                    <w:rFonts w:hint="eastAsia"/>
                    <w:szCs w:val="21"/>
                  </w:rPr>
                  <w:t>计提理由</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tcPr>
          <w:p>
            <w:pPr>
              <w:rPr>
                <w:rFonts w:hint="eastAsia"/>
                <w:szCs w:val="21"/>
              </w:rPr>
            </w:pPr>
            <w:r>
              <w:t>客户1</w:t>
            </w:r>
          </w:p>
        </w:tc>
        <w:tc>
          <w:tcPr>
            <w:tcW w:w="939" w:type="pct"/>
            <w:vAlign w:val="center"/>
          </w:tcPr>
          <w:p>
            <w:pPr>
              <w:jc w:val="right"/>
              <w:rPr>
                <w:rFonts w:hint="default" w:ascii="Times New Roman" w:hAnsi="Times New Roman" w:cs="Times New Roman"/>
                <w:szCs w:val="21"/>
              </w:rPr>
            </w:pPr>
            <w:r>
              <w:rPr>
                <w:rFonts w:hint="default" w:ascii="Times New Roman" w:hAnsi="Times New Roman" w:cs="Times New Roman"/>
              </w:rPr>
              <w:t>15,609,244.47</w:t>
            </w:r>
          </w:p>
        </w:tc>
        <w:tc>
          <w:tcPr>
            <w:tcW w:w="940" w:type="pct"/>
            <w:vAlign w:val="center"/>
          </w:tcPr>
          <w:p>
            <w:pPr>
              <w:jc w:val="right"/>
              <w:rPr>
                <w:rFonts w:hint="default" w:ascii="Times New Roman" w:hAnsi="Times New Roman" w:cs="Times New Roman"/>
                <w:szCs w:val="21"/>
              </w:rPr>
            </w:pPr>
            <w:r>
              <w:rPr>
                <w:rFonts w:hint="default" w:ascii="Times New Roman" w:hAnsi="Times New Roman" w:cs="Times New Roman"/>
              </w:rPr>
              <w:t>15,609,244.47</w:t>
            </w:r>
          </w:p>
        </w:tc>
        <w:tc>
          <w:tcPr>
            <w:tcW w:w="939" w:type="pct"/>
            <w:vAlign w:val="center"/>
          </w:tcPr>
          <w:p>
            <w:pPr>
              <w:jc w:val="right"/>
              <w:rPr>
                <w:rFonts w:hint="default" w:ascii="Times New Roman" w:hAnsi="Times New Roman" w:cs="Times New Roman"/>
                <w:szCs w:val="21"/>
              </w:rPr>
            </w:pPr>
            <w:r>
              <w:rPr>
                <w:rFonts w:hint="default" w:ascii="Times New Roman" w:hAnsi="Times New Roman" w:cs="Times New Roman"/>
              </w:rPr>
              <w:t>100</w:t>
            </w:r>
          </w:p>
        </w:tc>
        <w:tc>
          <w:tcPr>
            <w:tcW w:w="1023" w:type="pct"/>
            <w:vAlign w:val="center"/>
          </w:tcPr>
          <w:p>
            <w:pPr>
              <w:jc w:val="right"/>
              <w:rPr>
                <w:rFonts w:hint="default" w:ascii="Times New Roman" w:hAnsi="Times New Roman" w:cs="Times New Roman"/>
                <w:szCs w:val="21"/>
              </w:rPr>
            </w:pPr>
            <w:r>
              <w:rPr>
                <w:rFonts w:hint="default" w:ascii="Times New Roman" w:hAnsi="Times New Roman" w:cs="Times New Roman"/>
              </w:rPr>
              <w:t>预计收回可能性较小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tcPr>
          <w:p>
            <w:pPr>
              <w:rPr>
                <w:rFonts w:hint="eastAsia"/>
                <w:szCs w:val="21"/>
              </w:rPr>
            </w:pPr>
            <w:r>
              <w:t>客户2</w:t>
            </w:r>
          </w:p>
        </w:tc>
        <w:tc>
          <w:tcPr>
            <w:tcW w:w="939" w:type="pct"/>
            <w:vAlign w:val="center"/>
          </w:tcPr>
          <w:p>
            <w:pPr>
              <w:jc w:val="right"/>
              <w:rPr>
                <w:rFonts w:hint="default" w:ascii="Times New Roman" w:hAnsi="Times New Roman" w:cs="Times New Roman"/>
                <w:szCs w:val="21"/>
              </w:rPr>
            </w:pPr>
            <w:r>
              <w:rPr>
                <w:rFonts w:hint="default" w:ascii="Times New Roman" w:hAnsi="Times New Roman" w:cs="Times New Roman"/>
              </w:rPr>
              <w:t>2,079,197.55</w:t>
            </w:r>
          </w:p>
        </w:tc>
        <w:tc>
          <w:tcPr>
            <w:tcW w:w="940" w:type="pct"/>
            <w:vAlign w:val="center"/>
          </w:tcPr>
          <w:p>
            <w:pPr>
              <w:jc w:val="right"/>
              <w:rPr>
                <w:rFonts w:hint="default" w:ascii="Times New Roman" w:hAnsi="Times New Roman" w:cs="Times New Roman"/>
                <w:szCs w:val="21"/>
              </w:rPr>
            </w:pPr>
            <w:r>
              <w:rPr>
                <w:rFonts w:hint="default" w:ascii="Times New Roman" w:hAnsi="Times New Roman" w:cs="Times New Roman"/>
              </w:rPr>
              <w:t>2,079,197.55</w:t>
            </w:r>
          </w:p>
        </w:tc>
        <w:tc>
          <w:tcPr>
            <w:tcW w:w="939" w:type="pct"/>
            <w:vAlign w:val="center"/>
          </w:tcPr>
          <w:p>
            <w:pPr>
              <w:jc w:val="right"/>
              <w:rPr>
                <w:rFonts w:hint="default" w:ascii="Times New Roman" w:hAnsi="Times New Roman" w:cs="Times New Roman"/>
                <w:szCs w:val="21"/>
              </w:rPr>
            </w:pPr>
            <w:r>
              <w:rPr>
                <w:rFonts w:hint="default" w:ascii="Times New Roman" w:hAnsi="Times New Roman" w:cs="Times New Roman"/>
              </w:rPr>
              <w:t>100</w:t>
            </w:r>
          </w:p>
        </w:tc>
        <w:tc>
          <w:tcPr>
            <w:tcW w:w="1023" w:type="pct"/>
            <w:vAlign w:val="center"/>
          </w:tcPr>
          <w:p>
            <w:pPr>
              <w:jc w:val="right"/>
              <w:rPr>
                <w:rFonts w:hint="default" w:ascii="Times New Roman" w:hAnsi="Times New Roman" w:cs="Times New Roman"/>
                <w:szCs w:val="21"/>
              </w:rPr>
            </w:pPr>
            <w:r>
              <w:rPr>
                <w:rFonts w:hint="default" w:ascii="Times New Roman" w:hAnsi="Times New Roman" w:cs="Times New Roman"/>
              </w:rPr>
              <w:t>预计收回可能性较小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tcPr>
          <w:p>
            <w:pPr>
              <w:rPr>
                <w:rFonts w:hint="eastAsia"/>
                <w:szCs w:val="21"/>
              </w:rPr>
            </w:pPr>
            <w:r>
              <w:t>客户3</w:t>
            </w:r>
          </w:p>
        </w:tc>
        <w:tc>
          <w:tcPr>
            <w:tcW w:w="939" w:type="pct"/>
            <w:vAlign w:val="center"/>
          </w:tcPr>
          <w:p>
            <w:pPr>
              <w:jc w:val="right"/>
              <w:rPr>
                <w:rFonts w:hint="default" w:ascii="Times New Roman" w:hAnsi="Times New Roman" w:cs="Times New Roman"/>
                <w:szCs w:val="21"/>
              </w:rPr>
            </w:pPr>
            <w:r>
              <w:rPr>
                <w:rFonts w:hint="default" w:ascii="Times New Roman" w:hAnsi="Times New Roman" w:cs="Times New Roman"/>
              </w:rPr>
              <w:t>734,898.87</w:t>
            </w:r>
          </w:p>
        </w:tc>
        <w:tc>
          <w:tcPr>
            <w:tcW w:w="940" w:type="pct"/>
            <w:vAlign w:val="center"/>
          </w:tcPr>
          <w:p>
            <w:pPr>
              <w:jc w:val="right"/>
              <w:rPr>
                <w:rFonts w:hint="default" w:ascii="Times New Roman" w:hAnsi="Times New Roman" w:cs="Times New Roman"/>
                <w:szCs w:val="21"/>
              </w:rPr>
            </w:pPr>
            <w:r>
              <w:rPr>
                <w:rFonts w:hint="default" w:ascii="Times New Roman" w:hAnsi="Times New Roman" w:cs="Times New Roman"/>
              </w:rPr>
              <w:t>734,898.87</w:t>
            </w:r>
          </w:p>
        </w:tc>
        <w:tc>
          <w:tcPr>
            <w:tcW w:w="939" w:type="pct"/>
            <w:vAlign w:val="center"/>
          </w:tcPr>
          <w:p>
            <w:pPr>
              <w:jc w:val="right"/>
              <w:rPr>
                <w:rFonts w:hint="default" w:ascii="Times New Roman" w:hAnsi="Times New Roman" w:cs="Times New Roman"/>
                <w:szCs w:val="21"/>
              </w:rPr>
            </w:pPr>
            <w:r>
              <w:rPr>
                <w:rFonts w:hint="default" w:ascii="Times New Roman" w:hAnsi="Times New Roman" w:cs="Times New Roman"/>
              </w:rPr>
              <w:t>100</w:t>
            </w:r>
          </w:p>
        </w:tc>
        <w:tc>
          <w:tcPr>
            <w:tcW w:w="1023" w:type="pct"/>
            <w:vAlign w:val="center"/>
          </w:tcPr>
          <w:p>
            <w:pPr>
              <w:jc w:val="right"/>
              <w:rPr>
                <w:rFonts w:hint="default" w:ascii="Times New Roman" w:hAnsi="Times New Roman" w:cs="Times New Roman"/>
                <w:szCs w:val="21"/>
              </w:rPr>
            </w:pPr>
            <w:r>
              <w:rPr>
                <w:rFonts w:hint="default" w:ascii="Times New Roman" w:hAnsi="Times New Roman" w:cs="Times New Roman"/>
              </w:rPr>
              <w:t>预计收回可能性较小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tcPr>
          <w:p>
            <w:pPr>
              <w:rPr>
                <w:rFonts w:hint="eastAsia"/>
                <w:szCs w:val="21"/>
              </w:rPr>
            </w:pPr>
            <w:r>
              <w:t>客户4</w:t>
            </w:r>
          </w:p>
        </w:tc>
        <w:tc>
          <w:tcPr>
            <w:tcW w:w="939" w:type="pct"/>
            <w:vAlign w:val="center"/>
          </w:tcPr>
          <w:p>
            <w:pPr>
              <w:jc w:val="right"/>
              <w:rPr>
                <w:rFonts w:hint="default" w:ascii="Times New Roman" w:hAnsi="Times New Roman" w:cs="Times New Roman"/>
                <w:szCs w:val="21"/>
              </w:rPr>
            </w:pPr>
            <w:r>
              <w:rPr>
                <w:rFonts w:hint="default" w:ascii="Times New Roman" w:hAnsi="Times New Roman" w:cs="Times New Roman"/>
              </w:rPr>
              <w:t>616,115.30</w:t>
            </w:r>
          </w:p>
        </w:tc>
        <w:tc>
          <w:tcPr>
            <w:tcW w:w="940" w:type="pct"/>
            <w:vAlign w:val="center"/>
          </w:tcPr>
          <w:p>
            <w:pPr>
              <w:jc w:val="right"/>
              <w:rPr>
                <w:rFonts w:hint="default" w:ascii="Times New Roman" w:hAnsi="Times New Roman" w:cs="Times New Roman"/>
                <w:szCs w:val="21"/>
              </w:rPr>
            </w:pPr>
            <w:r>
              <w:rPr>
                <w:rFonts w:hint="default" w:ascii="Times New Roman" w:hAnsi="Times New Roman" w:cs="Times New Roman"/>
              </w:rPr>
              <w:t>616,115.30</w:t>
            </w:r>
          </w:p>
        </w:tc>
        <w:tc>
          <w:tcPr>
            <w:tcW w:w="939" w:type="pct"/>
            <w:vAlign w:val="center"/>
          </w:tcPr>
          <w:p>
            <w:pPr>
              <w:jc w:val="right"/>
              <w:rPr>
                <w:rFonts w:hint="default" w:ascii="Times New Roman" w:hAnsi="Times New Roman" w:cs="Times New Roman"/>
                <w:szCs w:val="21"/>
              </w:rPr>
            </w:pPr>
            <w:r>
              <w:rPr>
                <w:rFonts w:hint="default" w:ascii="Times New Roman" w:hAnsi="Times New Roman" w:cs="Times New Roman"/>
              </w:rPr>
              <w:t>100</w:t>
            </w:r>
          </w:p>
        </w:tc>
        <w:tc>
          <w:tcPr>
            <w:tcW w:w="1023" w:type="pct"/>
            <w:vAlign w:val="center"/>
          </w:tcPr>
          <w:p>
            <w:pPr>
              <w:jc w:val="right"/>
              <w:rPr>
                <w:rFonts w:hint="default" w:ascii="Times New Roman" w:hAnsi="Times New Roman" w:cs="Times New Roman"/>
                <w:szCs w:val="21"/>
              </w:rPr>
            </w:pPr>
            <w:r>
              <w:rPr>
                <w:rFonts w:hint="default" w:ascii="Times New Roman" w:hAnsi="Times New Roman" w:cs="Times New Roman"/>
              </w:rPr>
              <w:t>预计收回可能性较小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tcPr>
          <w:p>
            <w:pPr>
              <w:rPr>
                <w:rFonts w:hint="eastAsia"/>
                <w:szCs w:val="21"/>
              </w:rPr>
            </w:pPr>
            <w:r>
              <w:t>客户5</w:t>
            </w:r>
          </w:p>
        </w:tc>
        <w:tc>
          <w:tcPr>
            <w:tcW w:w="939" w:type="pct"/>
            <w:vAlign w:val="center"/>
          </w:tcPr>
          <w:p>
            <w:pPr>
              <w:jc w:val="right"/>
              <w:rPr>
                <w:rFonts w:hint="default" w:ascii="Times New Roman" w:hAnsi="Times New Roman" w:cs="Times New Roman"/>
                <w:szCs w:val="21"/>
              </w:rPr>
            </w:pPr>
            <w:r>
              <w:rPr>
                <w:rFonts w:hint="default" w:ascii="Times New Roman" w:hAnsi="Times New Roman" w:cs="Times New Roman"/>
              </w:rPr>
              <w:t>554,277.71</w:t>
            </w:r>
          </w:p>
        </w:tc>
        <w:tc>
          <w:tcPr>
            <w:tcW w:w="940" w:type="pct"/>
            <w:vAlign w:val="center"/>
          </w:tcPr>
          <w:p>
            <w:pPr>
              <w:jc w:val="right"/>
              <w:rPr>
                <w:rFonts w:hint="default" w:ascii="Times New Roman" w:hAnsi="Times New Roman" w:cs="Times New Roman"/>
                <w:szCs w:val="21"/>
              </w:rPr>
            </w:pPr>
            <w:r>
              <w:rPr>
                <w:rFonts w:hint="default" w:ascii="Times New Roman" w:hAnsi="Times New Roman" w:cs="Times New Roman"/>
              </w:rPr>
              <w:t>554,277.71</w:t>
            </w:r>
          </w:p>
        </w:tc>
        <w:tc>
          <w:tcPr>
            <w:tcW w:w="939" w:type="pct"/>
            <w:vAlign w:val="center"/>
          </w:tcPr>
          <w:p>
            <w:pPr>
              <w:jc w:val="right"/>
              <w:rPr>
                <w:rFonts w:hint="default" w:ascii="Times New Roman" w:hAnsi="Times New Roman" w:cs="Times New Roman"/>
                <w:szCs w:val="21"/>
              </w:rPr>
            </w:pPr>
            <w:r>
              <w:rPr>
                <w:rFonts w:hint="default" w:ascii="Times New Roman" w:hAnsi="Times New Roman" w:cs="Times New Roman"/>
              </w:rPr>
              <w:t>100</w:t>
            </w:r>
          </w:p>
        </w:tc>
        <w:tc>
          <w:tcPr>
            <w:tcW w:w="1023" w:type="pct"/>
            <w:vAlign w:val="center"/>
          </w:tcPr>
          <w:p>
            <w:pPr>
              <w:jc w:val="right"/>
              <w:rPr>
                <w:rFonts w:hint="default" w:ascii="Times New Roman" w:hAnsi="Times New Roman" w:cs="Times New Roman"/>
                <w:szCs w:val="21"/>
              </w:rPr>
            </w:pPr>
            <w:r>
              <w:rPr>
                <w:rFonts w:hint="default" w:ascii="Times New Roman" w:hAnsi="Times New Roman" w:cs="Times New Roman"/>
              </w:rPr>
              <w:t>预计收回可能性较小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tcPr>
          <w:p>
            <w:pPr>
              <w:rPr>
                <w:rFonts w:hint="eastAsia"/>
                <w:szCs w:val="21"/>
              </w:rPr>
            </w:pPr>
            <w:r>
              <w:t>其他客户汇总</w:t>
            </w:r>
          </w:p>
        </w:tc>
        <w:tc>
          <w:tcPr>
            <w:tcW w:w="939" w:type="pct"/>
            <w:vAlign w:val="center"/>
          </w:tcPr>
          <w:p>
            <w:pPr>
              <w:jc w:val="right"/>
              <w:rPr>
                <w:rFonts w:hint="default" w:ascii="Times New Roman" w:hAnsi="Times New Roman" w:cs="Times New Roman"/>
                <w:szCs w:val="21"/>
              </w:rPr>
            </w:pPr>
            <w:r>
              <w:rPr>
                <w:rFonts w:hint="default" w:ascii="Times New Roman" w:hAnsi="Times New Roman" w:cs="Times New Roman"/>
              </w:rPr>
              <w:t>2,133,964.11</w:t>
            </w:r>
          </w:p>
        </w:tc>
        <w:tc>
          <w:tcPr>
            <w:tcW w:w="940" w:type="pct"/>
            <w:vAlign w:val="center"/>
          </w:tcPr>
          <w:p>
            <w:pPr>
              <w:jc w:val="right"/>
              <w:rPr>
                <w:rFonts w:hint="default" w:ascii="Times New Roman" w:hAnsi="Times New Roman" w:cs="Times New Roman"/>
                <w:szCs w:val="21"/>
              </w:rPr>
            </w:pPr>
            <w:r>
              <w:rPr>
                <w:rFonts w:hint="default" w:ascii="Times New Roman" w:hAnsi="Times New Roman" w:cs="Times New Roman"/>
              </w:rPr>
              <w:t>2,133,964.11</w:t>
            </w:r>
          </w:p>
        </w:tc>
        <w:tc>
          <w:tcPr>
            <w:tcW w:w="939" w:type="pct"/>
            <w:vAlign w:val="center"/>
          </w:tcPr>
          <w:p>
            <w:pPr>
              <w:jc w:val="right"/>
              <w:rPr>
                <w:rFonts w:hint="default" w:ascii="Times New Roman" w:hAnsi="Times New Roman" w:cs="Times New Roman"/>
                <w:szCs w:val="21"/>
              </w:rPr>
            </w:pPr>
            <w:r>
              <w:rPr>
                <w:rFonts w:hint="default" w:ascii="Times New Roman" w:hAnsi="Times New Roman" w:cs="Times New Roman"/>
              </w:rPr>
              <w:t>100</w:t>
            </w:r>
          </w:p>
        </w:tc>
        <w:tc>
          <w:tcPr>
            <w:tcW w:w="1023" w:type="pct"/>
            <w:vAlign w:val="center"/>
          </w:tcPr>
          <w:p>
            <w:pPr>
              <w:jc w:val="right"/>
              <w:rPr>
                <w:rFonts w:hint="default" w:ascii="Times New Roman" w:hAnsi="Times New Roman" w:cs="Times New Roman"/>
                <w:szCs w:val="21"/>
              </w:rPr>
            </w:pPr>
            <w:r>
              <w:rPr>
                <w:rFonts w:hint="default" w:ascii="Times New Roman" w:hAnsi="Times New Roman" w:cs="Times New Roman"/>
              </w:rPr>
              <w:t>预计收回可能性较小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vAlign w:val="center"/>
          </w:tcPr>
          <w:p>
            <w:pPr>
              <w:jc w:val="center"/>
              <w:rPr>
                <w:rFonts w:hint="eastAsia"/>
                <w:szCs w:val="21"/>
              </w:rPr>
            </w:pPr>
            <w:r>
              <w:rPr>
                <w:rFonts w:hint="eastAsia"/>
                <w:szCs w:val="21"/>
              </w:rPr>
              <w:t>合计</w:t>
            </w:r>
          </w:p>
        </w:tc>
        <w:tc>
          <w:tcPr>
            <w:tcW w:w="939" w:type="pct"/>
            <w:vAlign w:val="center"/>
          </w:tcPr>
          <w:p>
            <w:pPr>
              <w:jc w:val="right"/>
              <w:rPr>
                <w:rFonts w:hint="default" w:ascii="Times New Roman" w:hAnsi="Times New Roman" w:cs="Times New Roman"/>
                <w:szCs w:val="21"/>
              </w:rPr>
            </w:pPr>
            <w:r>
              <w:rPr>
                <w:rFonts w:hint="default" w:ascii="Times New Roman" w:hAnsi="Times New Roman" w:cs="Times New Roman"/>
              </w:rPr>
              <w:t>21,727,698.01</w:t>
            </w:r>
          </w:p>
        </w:tc>
        <w:tc>
          <w:tcPr>
            <w:tcW w:w="940" w:type="pct"/>
            <w:vAlign w:val="center"/>
          </w:tcPr>
          <w:p>
            <w:pPr>
              <w:jc w:val="right"/>
              <w:rPr>
                <w:rFonts w:hint="default" w:ascii="Times New Roman" w:hAnsi="Times New Roman" w:cs="Times New Roman"/>
                <w:szCs w:val="21"/>
              </w:rPr>
            </w:pPr>
            <w:r>
              <w:rPr>
                <w:rFonts w:hint="default" w:ascii="Times New Roman" w:hAnsi="Times New Roman" w:cs="Times New Roman"/>
              </w:rPr>
              <w:t>21,727,698.01</w:t>
            </w:r>
          </w:p>
        </w:tc>
        <w:tc>
          <w:tcPr>
            <w:tcW w:w="939" w:type="pct"/>
            <w:vAlign w:val="center"/>
          </w:tcPr>
          <w:p>
            <w:pPr>
              <w:jc w:val="right"/>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100</w:t>
            </w:r>
          </w:p>
        </w:tc>
        <w:tc>
          <w:tcPr>
            <w:tcW w:w="1023" w:type="pct"/>
            <w:vAlign w:val="center"/>
          </w:tcPr>
          <w:p>
            <w:pPr>
              <w:jc w:val="right"/>
              <w:rPr>
                <w:rFonts w:hint="default" w:ascii="Times New Roman" w:hAnsi="Times New Roman" w:cs="Times New Roman"/>
                <w:szCs w:val="21"/>
              </w:rPr>
            </w:pPr>
            <w:r>
              <w:rPr>
                <w:rFonts w:hint="default" w:ascii="Times New Roman" w:hAnsi="Times New Roman" w:cs="Times New Roman"/>
                <w:szCs w:val="21"/>
              </w:rPr>
              <w:t>/</w:t>
            </w:r>
          </w:p>
        </w:tc>
      </w:tr>
    </w:tbl>
    <w:p/>
    <w:p>
      <w:pPr>
        <w:rPr>
          <w:rFonts w:hint="eastAsia"/>
          <w:szCs w:val="21"/>
        </w:rPr>
      </w:pPr>
      <w:r>
        <w:rPr>
          <w:rFonts w:hint="eastAsia"/>
          <w:szCs w:val="21"/>
        </w:rPr>
        <w:t>单项计提坏账准备的说明：</w:t>
      </w:r>
    </w:p>
    <w:sdt>
      <w:sdtPr>
        <w:rPr>
          <w:szCs w:val="21"/>
        </w:rPr>
        <w:alias w:val="是否适用：按单项计提坏账准备的应收账款说明[双击切换]"/>
        <w:tag w:val="_GBC_e665d0e996124f458355f06bf32118ca"/>
        <w:id w:val="1279"/>
        <w:placeholder>
          <w:docPart w:val="GBC22222222222222222222222222222"/>
        </w:placeholder>
      </w:sdtPr>
      <w:sdtEndPr>
        <w:rPr>
          <w:szCs w:val="21"/>
        </w:rPr>
      </w:sdtEndPr>
      <w:sdtContent>
        <w:p>
          <w:pPr>
            <w:rPr>
              <w:rFonts w:hint="eastAsia"/>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按单项计提坏账准备的应收账款说明"/>
        <w:tag w:val="_GBC_e84ce8e80c6d48c9b6a025f469e3ce11"/>
        <w:id w:val="1280"/>
        <w:placeholder>
          <w:docPart w:val="GBC22222222222222222222222222222"/>
        </w:placeholder>
      </w:sdtPr>
      <w:sdtEndPr>
        <w:rPr>
          <w:szCs w:val="21"/>
        </w:rPr>
      </w:sdtEndPr>
      <w:sdtContent>
        <w:p>
          <w:pPr>
            <w:rPr>
              <w:rFonts w:hint="eastAsia"/>
              <w:szCs w:val="21"/>
            </w:rPr>
          </w:pPr>
          <w:r>
            <w:rPr>
              <w:rFonts w:hint="eastAsia"/>
              <w:szCs w:val="21"/>
              <w:lang w:eastAsia="zh-CN"/>
            </w:rPr>
            <w:t>无</w:t>
          </w:r>
        </w:p>
      </w:sdtContent>
    </w:sdt>
    <w:p>
      <w:pPr>
        <w:rPr>
          <w:rFonts w:hint="eastAsia"/>
        </w:rPr>
        <w:sectPr>
          <w:pgSz w:w="11906" w:h="16838"/>
          <w:pgMar w:top="1440" w:right="1797" w:bottom="1525" w:left="1276" w:header="856" w:footer="992" w:gutter="0"/>
          <w:cols w:space="425" w:num="1"/>
          <w:docGrid w:linePitch="312" w:charSpace="0"/>
        </w:sectPr>
      </w:pPr>
    </w:p>
    <w:bookmarkEnd w:id="190"/>
    <w:sdt>
      <w:sdtPr>
        <w:tag w:val="_PLD_21b31dda4e9f44bd901ccb9e126e1392"/>
        <w:id w:val="1281"/>
      </w:sdtPr>
      <w:sdtContent>
        <w:p>
          <w:pPr>
            <w:rPr>
              <w:rFonts w:hint="eastAsia"/>
              <w:szCs w:val="21"/>
            </w:rPr>
          </w:pPr>
          <w:r>
            <w:rPr>
              <w:rFonts w:hint="eastAsia"/>
              <w:szCs w:val="21"/>
            </w:rPr>
            <w:t>按组合计提坏账准备：</w:t>
          </w:r>
        </w:p>
      </w:sdtContent>
    </w:sdt>
    <w:sdt>
      <w:sdtPr>
        <w:rPr>
          <w:rFonts w:hint="eastAsia"/>
        </w:rPr>
        <w:alias w:val="是否适用：按组合计提坏账准备的应收账款详细情况[双击切换]"/>
        <w:tag w:val="_GBC_600909a2591c4c1187685fb640783e4a"/>
        <w:id w:val="1282"/>
        <w:lock w:val="contentLocked"/>
        <w:placeholder>
          <w:docPart w:val="GBC22222222222222222222222222222"/>
        </w:placeholder>
      </w:sdtPr>
      <w:sdtEndPr>
        <w:rPr>
          <w:rFonts w:hint="eastAsia"/>
        </w:rPr>
      </w:sdtEndPr>
      <w:sdtContent>
        <w:p>
          <w:pPr>
            <w:rPr>
              <w:rFonts w:hint="eastAsia"/>
            </w:rPr>
          </w:pPr>
          <w:r>
            <w:fldChar w:fldCharType="begin"/>
          </w:r>
          <w:r>
            <w:instrText xml:space="preserve"> </w:instrText>
          </w:r>
          <w:r>
            <w:rPr>
              <w:rFonts w:hint="eastAsia"/>
            </w:rPr>
            <w:instrText xml:space="preserve">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pPr>
        <w:rPr>
          <w:rFonts w:hint="eastAsia"/>
          <w:szCs w:val="21"/>
        </w:rPr>
      </w:pPr>
      <w:bookmarkStart w:id="191" w:name="_Hlk533607573"/>
      <w:r>
        <w:rPr>
          <w:rFonts w:hint="eastAsia"/>
          <w:szCs w:val="21"/>
        </w:rPr>
        <w:t>组合计提项目：</w:t>
      </w:r>
      <w:sdt>
        <w:sdtPr>
          <w:rPr>
            <w:rFonts w:hint="eastAsia"/>
            <w:szCs w:val="21"/>
          </w:rPr>
          <w:alias w:val="按组合计提坏账准备的应收账款明细-组合名称"/>
          <w:tag w:val="_GBC_a99af83acd7e492a99d5eed2536b8adb"/>
          <w:id w:val="1283"/>
          <w:placeholder>
            <w:docPart w:val="GBC22222222222222222222222222222"/>
          </w:placeholder>
          <w:comboBox>
            <w:listItem w:displayText="按账龄组合" w:value="按账龄组合"/>
          </w:comboBox>
        </w:sdtPr>
        <w:sdtEndPr>
          <w:rPr>
            <w:rFonts w:hint="eastAsia"/>
            <w:szCs w:val="21"/>
          </w:rPr>
        </w:sdtEndPr>
        <w:sdtContent>
          <w:r>
            <w:rPr>
              <w:rFonts w:hint="eastAsia" w:ascii="宋体" w:hAnsi="宋体" w:eastAsia="宋体" w:cs="宋体"/>
              <w:sz w:val="21"/>
              <w:szCs w:val="21"/>
              <w:lang w:val="en-US" w:eastAsia="zh-CN" w:bidi="ar-SA"/>
            </w:rPr>
            <w:t>按账龄组合</w:t>
          </w:r>
        </w:sdtContent>
      </w:sdt>
    </w:p>
    <w:p>
      <w:pPr>
        <w:autoSpaceDE w:val="0"/>
        <w:autoSpaceDN w:val="0"/>
        <w:adjustRightInd w:val="0"/>
        <w:ind w:left="5880" w:right="105"/>
        <w:jc w:val="right"/>
        <w:rPr>
          <w:rFonts w:hint="eastAsia"/>
          <w:szCs w:val="21"/>
        </w:rPr>
      </w:pPr>
      <w:r>
        <w:rPr>
          <w:rFonts w:hint="eastAsia"/>
          <w:szCs w:val="21"/>
        </w:rPr>
        <w:t>单位：</w:t>
      </w:r>
      <w:sdt>
        <w:sdtPr>
          <w:rPr>
            <w:rFonts w:hint="eastAsia"/>
            <w:szCs w:val="21"/>
          </w:rPr>
          <w:alias w:val="单位：按组合计提坏账准备的应收账款详细情况"/>
          <w:tag w:val="_GBC_048426f3fbc6488d9ff13660d47dce88"/>
          <w:id w:val="128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按组合计提坏账准备的应收账款详细情况"/>
          <w:tag w:val="_GBC_2a89eacddb4842daa40a2883ae740824"/>
          <w:id w:val="128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73"/>
        <w:tblW w:w="497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3"/>
        <w:gridCol w:w="1935"/>
        <w:gridCol w:w="2295"/>
        <w:gridCol w:w="2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6fac25a376f4d4b884d95c8c8b4cdbd"/>
            <w:id w:val="1286"/>
          </w:sdtPr>
          <w:sdtContent>
            <w:tc>
              <w:tcPr>
                <w:tcW w:w="1395" w:type="pct"/>
                <w:vMerge w:val="restart"/>
                <w:vAlign w:val="center"/>
              </w:tcPr>
              <w:p>
                <w:pPr>
                  <w:jc w:val="center"/>
                  <w:rPr>
                    <w:rFonts w:hint="eastAsia"/>
                    <w:szCs w:val="21"/>
                  </w:rPr>
                </w:pPr>
                <w:r>
                  <w:rPr>
                    <w:rFonts w:hint="eastAsia"/>
                    <w:szCs w:val="21"/>
                  </w:rPr>
                  <w:t>名称</w:t>
                </w:r>
              </w:p>
            </w:tc>
          </w:sdtContent>
        </w:sdt>
        <w:sdt>
          <w:sdtPr>
            <w:tag w:val="_PLD_2ea73da2ba22410090605fad4228c06a"/>
            <w:id w:val="1287"/>
          </w:sdtPr>
          <w:sdtContent>
            <w:tc>
              <w:tcPr>
                <w:tcW w:w="3604" w:type="pct"/>
                <w:gridSpan w:val="3"/>
                <w:vAlign w:val="center"/>
              </w:tcPr>
              <w:p>
                <w:pPr>
                  <w:jc w:val="center"/>
                  <w:rPr>
                    <w:rFonts w:hint="eastAsia"/>
                    <w:szCs w:val="21"/>
                  </w:rPr>
                </w:pPr>
                <w:r>
                  <w:rPr>
                    <w:rFonts w:hint="eastAsia"/>
                    <w:szCs w:val="21"/>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pct"/>
            <w:vMerge w:val="continue"/>
          </w:tcPr>
          <w:p>
            <w:pPr>
              <w:jc w:val="center"/>
              <w:rPr>
                <w:rFonts w:hint="eastAsia"/>
                <w:szCs w:val="21"/>
              </w:rPr>
            </w:pPr>
          </w:p>
        </w:tc>
        <w:sdt>
          <w:sdtPr>
            <w:tag w:val="_PLD_841eb33e3b60464dbe6b3cefac602503"/>
            <w:id w:val="1288"/>
          </w:sdtPr>
          <w:sdtContent>
            <w:tc>
              <w:tcPr>
                <w:tcW w:w="1074" w:type="pct"/>
                <w:vAlign w:val="center"/>
              </w:tcPr>
              <w:p>
                <w:pPr>
                  <w:jc w:val="center"/>
                  <w:rPr>
                    <w:rFonts w:hint="eastAsia"/>
                    <w:szCs w:val="21"/>
                  </w:rPr>
                </w:pPr>
                <w:r>
                  <w:rPr>
                    <w:rFonts w:hint="eastAsia"/>
                    <w:szCs w:val="21"/>
                  </w:rPr>
                  <w:t>应收账款</w:t>
                </w:r>
              </w:p>
            </w:tc>
          </w:sdtContent>
        </w:sdt>
        <w:sdt>
          <w:sdtPr>
            <w:tag w:val="_PLD_b28da65f0aac478c80ab20a817d350ac"/>
            <w:id w:val="1289"/>
          </w:sdtPr>
          <w:sdtContent>
            <w:tc>
              <w:tcPr>
                <w:tcW w:w="1274" w:type="pct"/>
                <w:vAlign w:val="center"/>
              </w:tcPr>
              <w:p>
                <w:pPr>
                  <w:jc w:val="center"/>
                  <w:rPr>
                    <w:rFonts w:hint="eastAsia"/>
                    <w:szCs w:val="21"/>
                  </w:rPr>
                </w:pPr>
                <w:r>
                  <w:rPr>
                    <w:rFonts w:hint="eastAsia"/>
                    <w:szCs w:val="21"/>
                  </w:rPr>
                  <w:t>坏账准备</w:t>
                </w:r>
              </w:p>
            </w:tc>
          </w:sdtContent>
        </w:sdt>
        <w:sdt>
          <w:sdtPr>
            <w:tag w:val="_PLD_98321f537bf94701b17705eae6c543e2"/>
            <w:id w:val="1290"/>
          </w:sdtPr>
          <w:sdtContent>
            <w:tc>
              <w:tcPr>
                <w:tcW w:w="1256" w:type="pct"/>
                <w:vAlign w:val="center"/>
              </w:tcPr>
              <w:p>
                <w:pPr>
                  <w:jc w:val="center"/>
                  <w:rPr>
                    <w:rFonts w:hint="eastAsia"/>
                    <w:szCs w:val="21"/>
                  </w:rPr>
                </w:pPr>
                <w:r>
                  <w:rPr>
                    <w:szCs w:val="21"/>
                  </w:rPr>
                  <w:t>计提比例</w:t>
                </w:r>
                <w:r>
                  <w:rPr>
                    <w:rFonts w:hint="eastAsia"/>
                    <w:szCs w:val="21"/>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pct"/>
          </w:tcPr>
          <w:p>
            <w:pPr>
              <w:rPr>
                <w:rFonts w:hint="eastAsia"/>
                <w:szCs w:val="21"/>
              </w:rPr>
            </w:pPr>
            <w:r>
              <w:t>0.5年以内</w:t>
            </w:r>
          </w:p>
        </w:tc>
        <w:tc>
          <w:tcPr>
            <w:tcW w:w="1074" w:type="pct"/>
          </w:tcPr>
          <w:p>
            <w:pPr>
              <w:jc w:val="right"/>
              <w:rPr>
                <w:rFonts w:hint="default" w:ascii="Times New Roman" w:hAnsi="Times New Roman" w:cs="Times New Roman"/>
                <w:szCs w:val="21"/>
              </w:rPr>
            </w:pPr>
            <w:r>
              <w:rPr>
                <w:rFonts w:hint="default" w:ascii="Times New Roman" w:hAnsi="Times New Roman" w:cs="Times New Roman"/>
              </w:rPr>
              <w:t>58,350,607.21</w:t>
            </w:r>
          </w:p>
        </w:tc>
        <w:tc>
          <w:tcPr>
            <w:tcW w:w="1274" w:type="pct"/>
          </w:tcPr>
          <w:p>
            <w:pPr>
              <w:jc w:val="right"/>
              <w:rPr>
                <w:rFonts w:hint="default" w:ascii="Times New Roman" w:hAnsi="Times New Roman" w:cs="Times New Roman"/>
                <w:szCs w:val="21"/>
              </w:rPr>
            </w:pPr>
          </w:p>
        </w:tc>
        <w:tc>
          <w:tcPr>
            <w:tcW w:w="1256" w:type="pct"/>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pct"/>
          </w:tcPr>
          <w:p>
            <w:pPr>
              <w:rPr>
                <w:rFonts w:hint="eastAsia"/>
                <w:szCs w:val="21"/>
              </w:rPr>
            </w:pPr>
            <w:r>
              <w:t>0.5年至1年</w:t>
            </w:r>
          </w:p>
        </w:tc>
        <w:tc>
          <w:tcPr>
            <w:tcW w:w="1074" w:type="pct"/>
          </w:tcPr>
          <w:p>
            <w:pPr>
              <w:jc w:val="right"/>
              <w:rPr>
                <w:rFonts w:hint="default" w:ascii="Times New Roman" w:hAnsi="Times New Roman" w:cs="Times New Roman"/>
                <w:szCs w:val="21"/>
              </w:rPr>
            </w:pPr>
            <w:r>
              <w:rPr>
                <w:rFonts w:hint="default" w:ascii="Times New Roman" w:hAnsi="Times New Roman" w:cs="Times New Roman"/>
              </w:rPr>
              <w:t>3,959,992.86</w:t>
            </w:r>
          </w:p>
        </w:tc>
        <w:tc>
          <w:tcPr>
            <w:tcW w:w="1274" w:type="pct"/>
          </w:tcPr>
          <w:p>
            <w:pPr>
              <w:jc w:val="right"/>
              <w:rPr>
                <w:rFonts w:hint="default" w:ascii="Times New Roman" w:hAnsi="Times New Roman" w:cs="Times New Roman"/>
                <w:szCs w:val="21"/>
              </w:rPr>
            </w:pPr>
            <w:r>
              <w:rPr>
                <w:rFonts w:hint="default" w:ascii="Times New Roman" w:hAnsi="Times New Roman" w:cs="Times New Roman"/>
              </w:rPr>
              <w:t>197,999.64</w:t>
            </w:r>
          </w:p>
        </w:tc>
        <w:tc>
          <w:tcPr>
            <w:tcW w:w="1256" w:type="pct"/>
          </w:tcPr>
          <w:p>
            <w:pPr>
              <w:jc w:val="right"/>
              <w:rPr>
                <w:rFonts w:hint="default" w:ascii="Times New Roman" w:hAnsi="Times New Roman" w:cs="Times New Roman"/>
                <w:szCs w:val="21"/>
              </w:rPr>
            </w:pPr>
            <w:r>
              <w:rPr>
                <w:rFonts w:hint="default" w:ascii="Times New Roman" w:hAnsi="Times New Roman" w:cs="Times New Roma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pct"/>
          </w:tcPr>
          <w:p>
            <w:pPr>
              <w:rPr>
                <w:rFonts w:hint="eastAsia"/>
                <w:szCs w:val="21"/>
              </w:rPr>
            </w:pPr>
            <w:r>
              <w:t>1－2年</w:t>
            </w:r>
          </w:p>
        </w:tc>
        <w:tc>
          <w:tcPr>
            <w:tcW w:w="1074" w:type="pct"/>
          </w:tcPr>
          <w:p>
            <w:pPr>
              <w:jc w:val="right"/>
              <w:rPr>
                <w:rFonts w:hint="default" w:ascii="Times New Roman" w:hAnsi="Times New Roman" w:cs="Times New Roman"/>
                <w:szCs w:val="21"/>
              </w:rPr>
            </w:pPr>
            <w:r>
              <w:rPr>
                <w:rFonts w:hint="default" w:ascii="Times New Roman" w:hAnsi="Times New Roman" w:cs="Times New Roman"/>
              </w:rPr>
              <w:t>3,934,988.09</w:t>
            </w:r>
          </w:p>
        </w:tc>
        <w:tc>
          <w:tcPr>
            <w:tcW w:w="1274" w:type="pct"/>
          </w:tcPr>
          <w:p>
            <w:pPr>
              <w:jc w:val="right"/>
              <w:rPr>
                <w:rFonts w:hint="default" w:ascii="Times New Roman" w:hAnsi="Times New Roman" w:cs="Times New Roman"/>
                <w:szCs w:val="21"/>
              </w:rPr>
            </w:pPr>
            <w:r>
              <w:rPr>
                <w:rFonts w:hint="default" w:ascii="Times New Roman" w:hAnsi="Times New Roman" w:cs="Times New Roman"/>
              </w:rPr>
              <w:t>393,498.81</w:t>
            </w:r>
          </w:p>
        </w:tc>
        <w:tc>
          <w:tcPr>
            <w:tcW w:w="1256" w:type="pct"/>
          </w:tcPr>
          <w:p>
            <w:pPr>
              <w:jc w:val="right"/>
              <w:rPr>
                <w:rFonts w:hint="default" w:ascii="Times New Roman" w:hAnsi="Times New Roman" w:cs="Times New Roman"/>
                <w:szCs w:val="21"/>
              </w:rPr>
            </w:pPr>
            <w:r>
              <w:rPr>
                <w:rFonts w:hint="default" w:ascii="Times New Roman" w:hAnsi="Times New Roman" w:cs="Times New Roma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pct"/>
          </w:tcPr>
          <w:p>
            <w:pPr>
              <w:rPr>
                <w:rFonts w:hint="eastAsia"/>
                <w:szCs w:val="21"/>
              </w:rPr>
            </w:pPr>
            <w:r>
              <w:t>2－3年</w:t>
            </w:r>
          </w:p>
        </w:tc>
        <w:tc>
          <w:tcPr>
            <w:tcW w:w="1074" w:type="pct"/>
          </w:tcPr>
          <w:p>
            <w:pPr>
              <w:jc w:val="right"/>
              <w:rPr>
                <w:rFonts w:hint="default" w:ascii="Times New Roman" w:hAnsi="Times New Roman" w:cs="Times New Roman"/>
                <w:szCs w:val="21"/>
              </w:rPr>
            </w:pPr>
            <w:r>
              <w:rPr>
                <w:rFonts w:hint="default" w:ascii="Times New Roman" w:hAnsi="Times New Roman" w:cs="Times New Roman"/>
              </w:rPr>
              <w:t>9,271,764.93</w:t>
            </w:r>
          </w:p>
        </w:tc>
        <w:tc>
          <w:tcPr>
            <w:tcW w:w="1274" w:type="pct"/>
          </w:tcPr>
          <w:p>
            <w:pPr>
              <w:jc w:val="right"/>
              <w:rPr>
                <w:rFonts w:hint="default" w:ascii="Times New Roman" w:hAnsi="Times New Roman" w:cs="Times New Roman"/>
                <w:szCs w:val="21"/>
              </w:rPr>
            </w:pPr>
            <w:r>
              <w:rPr>
                <w:rFonts w:hint="default" w:ascii="Times New Roman" w:hAnsi="Times New Roman" w:cs="Times New Roman"/>
              </w:rPr>
              <w:t>1,854,352.99</w:t>
            </w:r>
          </w:p>
        </w:tc>
        <w:tc>
          <w:tcPr>
            <w:tcW w:w="1256" w:type="pct"/>
          </w:tcPr>
          <w:p>
            <w:pPr>
              <w:jc w:val="right"/>
              <w:rPr>
                <w:rFonts w:hint="default" w:ascii="Times New Roman" w:hAnsi="Times New Roman" w:cs="Times New Roman"/>
                <w:szCs w:val="21"/>
              </w:rPr>
            </w:pPr>
            <w:r>
              <w:rPr>
                <w:rFonts w:hint="default" w:ascii="Times New Roman" w:hAnsi="Times New Roman" w:cs="Times New Roman"/>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pct"/>
          </w:tcPr>
          <w:p>
            <w:pPr>
              <w:rPr>
                <w:rFonts w:hint="eastAsia"/>
                <w:szCs w:val="21"/>
              </w:rPr>
            </w:pPr>
            <w:r>
              <w:t>3－5年</w:t>
            </w:r>
          </w:p>
        </w:tc>
        <w:tc>
          <w:tcPr>
            <w:tcW w:w="1074" w:type="pct"/>
          </w:tcPr>
          <w:p>
            <w:pPr>
              <w:jc w:val="right"/>
              <w:rPr>
                <w:rFonts w:hint="default" w:ascii="Times New Roman" w:hAnsi="Times New Roman" w:cs="Times New Roman"/>
                <w:szCs w:val="21"/>
              </w:rPr>
            </w:pPr>
            <w:r>
              <w:rPr>
                <w:rFonts w:hint="default" w:ascii="Times New Roman" w:hAnsi="Times New Roman" w:cs="Times New Roman"/>
              </w:rPr>
              <w:t>2,689,366.23</w:t>
            </w:r>
          </w:p>
        </w:tc>
        <w:tc>
          <w:tcPr>
            <w:tcW w:w="1274" w:type="pct"/>
          </w:tcPr>
          <w:p>
            <w:pPr>
              <w:jc w:val="right"/>
              <w:rPr>
                <w:rFonts w:hint="default" w:ascii="Times New Roman" w:hAnsi="Times New Roman" w:cs="Times New Roman"/>
                <w:szCs w:val="21"/>
              </w:rPr>
            </w:pPr>
            <w:r>
              <w:rPr>
                <w:rFonts w:hint="default" w:ascii="Times New Roman" w:hAnsi="Times New Roman" w:cs="Times New Roman"/>
              </w:rPr>
              <w:t>1,075,746.49</w:t>
            </w:r>
          </w:p>
        </w:tc>
        <w:tc>
          <w:tcPr>
            <w:tcW w:w="1256" w:type="pct"/>
          </w:tcPr>
          <w:p>
            <w:pPr>
              <w:jc w:val="right"/>
              <w:rPr>
                <w:rFonts w:hint="default" w:ascii="Times New Roman" w:hAnsi="Times New Roman" w:cs="Times New Roman"/>
                <w:szCs w:val="21"/>
              </w:rPr>
            </w:pPr>
            <w:r>
              <w:rPr>
                <w:rFonts w:hint="default" w:ascii="Times New Roman" w:hAnsi="Times New Roman" w:cs="Times New Roman"/>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pct"/>
          </w:tcPr>
          <w:p>
            <w:pPr>
              <w:rPr>
                <w:rFonts w:hint="eastAsia"/>
                <w:szCs w:val="21"/>
              </w:rPr>
            </w:pPr>
            <w:r>
              <w:t>5年以上</w:t>
            </w:r>
          </w:p>
        </w:tc>
        <w:tc>
          <w:tcPr>
            <w:tcW w:w="1074" w:type="pct"/>
          </w:tcPr>
          <w:p>
            <w:pPr>
              <w:jc w:val="right"/>
              <w:rPr>
                <w:rFonts w:hint="default" w:ascii="Times New Roman" w:hAnsi="Times New Roman" w:cs="Times New Roman"/>
                <w:szCs w:val="21"/>
              </w:rPr>
            </w:pPr>
            <w:r>
              <w:rPr>
                <w:rFonts w:hint="default" w:ascii="Times New Roman" w:hAnsi="Times New Roman" w:cs="Times New Roman"/>
              </w:rPr>
              <w:t>29,062,699.89</w:t>
            </w:r>
          </w:p>
        </w:tc>
        <w:tc>
          <w:tcPr>
            <w:tcW w:w="1274" w:type="pct"/>
          </w:tcPr>
          <w:p>
            <w:pPr>
              <w:jc w:val="right"/>
              <w:rPr>
                <w:rFonts w:hint="default" w:ascii="Times New Roman" w:hAnsi="Times New Roman" w:cs="Times New Roman"/>
                <w:szCs w:val="21"/>
              </w:rPr>
            </w:pPr>
            <w:r>
              <w:rPr>
                <w:rFonts w:hint="default" w:ascii="Times New Roman" w:hAnsi="Times New Roman" w:cs="Times New Roman"/>
              </w:rPr>
              <w:t>29,062,699.89</w:t>
            </w:r>
          </w:p>
        </w:tc>
        <w:tc>
          <w:tcPr>
            <w:tcW w:w="1256" w:type="pct"/>
          </w:tcPr>
          <w:p>
            <w:pPr>
              <w:jc w:val="right"/>
              <w:rPr>
                <w:rFonts w:hint="default" w:ascii="Times New Roman" w:hAnsi="Times New Roman" w:cs="Times New Roman"/>
                <w:szCs w:val="21"/>
              </w:rPr>
            </w:pPr>
            <w:r>
              <w:rPr>
                <w:rFonts w:hint="default" w:ascii="Times New Roman" w:hAnsi="Times New Roman" w:cs="Times New Roma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pct"/>
            <w:vAlign w:val="center"/>
          </w:tcPr>
          <w:p>
            <w:pPr>
              <w:jc w:val="center"/>
              <w:rPr>
                <w:rFonts w:hint="eastAsia"/>
                <w:szCs w:val="21"/>
              </w:rPr>
            </w:pPr>
            <w:r>
              <w:rPr>
                <w:rFonts w:hint="eastAsia"/>
                <w:szCs w:val="21"/>
              </w:rPr>
              <w:t>合计</w:t>
            </w:r>
          </w:p>
        </w:tc>
        <w:tc>
          <w:tcPr>
            <w:tcW w:w="1074" w:type="pct"/>
          </w:tcPr>
          <w:p>
            <w:pPr>
              <w:jc w:val="right"/>
              <w:rPr>
                <w:rFonts w:hint="default" w:ascii="Times New Roman" w:hAnsi="Times New Roman" w:cs="Times New Roman"/>
                <w:szCs w:val="21"/>
              </w:rPr>
            </w:pPr>
            <w:r>
              <w:rPr>
                <w:rFonts w:hint="default" w:ascii="Times New Roman" w:hAnsi="Times New Roman" w:cs="Times New Roman"/>
              </w:rPr>
              <w:t>107,269,419.21</w:t>
            </w:r>
          </w:p>
        </w:tc>
        <w:tc>
          <w:tcPr>
            <w:tcW w:w="1274" w:type="pct"/>
          </w:tcPr>
          <w:p>
            <w:pPr>
              <w:jc w:val="right"/>
              <w:rPr>
                <w:rFonts w:hint="default" w:ascii="Times New Roman" w:hAnsi="Times New Roman" w:cs="Times New Roman"/>
                <w:szCs w:val="21"/>
              </w:rPr>
            </w:pPr>
            <w:r>
              <w:rPr>
                <w:rFonts w:hint="default" w:ascii="Times New Roman" w:hAnsi="Times New Roman" w:cs="Times New Roman"/>
              </w:rPr>
              <w:t>32,584,297.82</w:t>
            </w:r>
          </w:p>
        </w:tc>
        <w:tc>
          <w:tcPr>
            <w:tcW w:w="1256" w:type="pct"/>
          </w:tcPr>
          <w:p>
            <w:pPr>
              <w:jc w:val="right"/>
              <w:rPr>
                <w:rFonts w:hint="default" w:ascii="Times New Roman" w:hAnsi="Times New Roman" w:cs="Times New Roman"/>
                <w:szCs w:val="21"/>
              </w:rPr>
            </w:pPr>
            <w:r>
              <w:rPr>
                <w:rFonts w:hint="default" w:ascii="Times New Roman" w:hAnsi="Times New Roman" w:cs="Times New Roman"/>
              </w:rPr>
              <w:t>30.38</w:t>
            </w:r>
          </w:p>
        </w:tc>
      </w:tr>
    </w:tbl>
    <w:p/>
    <w:p>
      <w:pPr>
        <w:rPr>
          <w:rFonts w:hint="eastAsia"/>
          <w:szCs w:val="21"/>
        </w:rPr>
      </w:pPr>
      <w:r>
        <w:rPr>
          <w:rFonts w:hint="eastAsia"/>
          <w:szCs w:val="21"/>
        </w:rPr>
        <w:t>组合计提坏账准备的说明：</w:t>
      </w:r>
    </w:p>
    <w:sdt>
      <w:sdtPr>
        <w:rPr>
          <w:szCs w:val="21"/>
        </w:rPr>
        <w:alias w:val="是否适用：按组合计提坏账准备的应收账款确认标准[双击切换]"/>
        <w:tag w:val="_GBC_d256dc36994548098f599f5c34cca3f5"/>
        <w:id w:val="1291"/>
        <w:placeholder>
          <w:docPart w:val="GBC22222222222222222222222222222"/>
        </w:placeholder>
      </w:sdtPr>
      <w:sdtEndPr>
        <w:rPr>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rPr>
      </w:pPr>
    </w:p>
    <w:bookmarkEnd w:id="191"/>
    <w:p>
      <w:pPr>
        <w:rPr>
          <w:rFonts w:hint="eastAsia" w:cstheme="minorBidi"/>
          <w:bCs/>
          <w:szCs w:val="22"/>
        </w:rPr>
      </w:pPr>
      <w:bookmarkStart w:id="192" w:name="_Hlk153357523"/>
      <w:bookmarkStart w:id="193" w:name="_Hlk154134618"/>
      <w:r>
        <w:rPr>
          <w:rFonts w:hint="eastAsia" w:cstheme="minorBidi"/>
          <w:bCs/>
          <w:szCs w:val="22"/>
        </w:rPr>
        <w:t>按预期信用损失一般模型计提坏账准备</w:t>
      </w:r>
    </w:p>
    <w:sdt>
      <w:sdtPr>
        <w:rPr>
          <w:rFonts w:cstheme="minorBidi"/>
          <w:bCs/>
          <w:szCs w:val="22"/>
        </w:rPr>
        <w:alias w:val="是否适用：按预期信用损失一般模型计提坏账准备[双击切换]"/>
        <w:tag w:val="_GBC_8d4cb2336033407eaff135a13955b32a"/>
        <w:id w:val="1292"/>
        <w:placeholder>
          <w:docPart w:val="GBC22222222222222222222222222222"/>
        </w:placeholder>
      </w:sdtPr>
      <w:sdtEndPr>
        <w:rPr>
          <w:rFonts w:cstheme="minorBidi"/>
          <w:bCs/>
          <w:szCs w:val="22"/>
        </w:rPr>
      </w:sdtEndPr>
      <w:sdtContent>
        <w:p>
          <w:pPr>
            <w:autoSpaceDE w:val="0"/>
            <w:autoSpaceDN w:val="0"/>
            <w:adjustRightInd w:val="0"/>
            <w:ind w:right="105" w:rightChars="50"/>
            <w:rPr>
              <w:rFonts w:cstheme="minorBidi"/>
              <w:bCs/>
              <w:szCs w:val="22"/>
            </w:rPr>
          </w:pPr>
          <w:r>
            <w:rPr>
              <w:rFonts w:cstheme="minorBidi"/>
              <w:bCs/>
              <w:szCs w:val="22"/>
            </w:rPr>
            <w:fldChar w:fldCharType="begin"/>
          </w:r>
          <w:r>
            <w:rPr>
              <w:rFonts w:hint="eastAsia" w:cstheme="minorBidi"/>
              <w:bCs/>
              <w:szCs w:val="22"/>
              <w:lang w:eastAsia="zh-CN"/>
            </w:rPr>
            <w:instrText xml:space="preserve"> MACROBUTTON  SnrToggleCheckbox □适用 </w:instrText>
          </w:r>
          <w:r>
            <w:rPr>
              <w:rFonts w:cstheme="minorBidi"/>
              <w:bCs/>
              <w:szCs w:val="22"/>
            </w:rPr>
            <w:fldChar w:fldCharType="end"/>
          </w:r>
          <w:r>
            <w:rPr>
              <w:rFonts w:cstheme="minorBidi"/>
              <w:bCs/>
              <w:szCs w:val="22"/>
            </w:rPr>
            <w:fldChar w:fldCharType="begin"/>
          </w:r>
          <w:r>
            <w:rPr>
              <w:rFonts w:hint="eastAsia" w:cstheme="minorBidi"/>
              <w:bCs/>
              <w:szCs w:val="22"/>
              <w:lang w:eastAsia="zh-CN"/>
            </w:rPr>
            <w:instrText xml:space="preserve"> MACROBUTTON  SnrToggleCheckbox √不适用 </w:instrText>
          </w:r>
          <w:r>
            <w:rPr>
              <w:rFonts w:cstheme="minorBidi"/>
              <w:bCs/>
              <w:szCs w:val="22"/>
            </w:rPr>
            <w:fldChar w:fldCharType="end"/>
          </w:r>
        </w:p>
      </w:sdtContent>
    </w:sdt>
    <w:p>
      <w:pPr>
        <w:autoSpaceDE w:val="0"/>
        <w:autoSpaceDN w:val="0"/>
        <w:adjustRightInd w:val="0"/>
        <w:ind w:right="105" w:rightChars="50"/>
        <w:outlineLvl w:val="9"/>
        <w:rPr>
          <w:rFonts w:hint="eastAsia" w:cstheme="minorBidi"/>
          <w:bCs/>
          <w:szCs w:val="22"/>
        </w:rPr>
      </w:pPr>
    </w:p>
    <w:p>
      <w:pPr>
        <w:autoSpaceDE w:val="0"/>
        <w:autoSpaceDN w:val="0"/>
        <w:adjustRightInd w:val="0"/>
        <w:ind w:right="105" w:rightChars="50"/>
        <w:rPr>
          <w:rFonts w:hint="eastAsia"/>
          <w:szCs w:val="21"/>
        </w:rPr>
      </w:pPr>
      <w:r>
        <w:rPr>
          <w:rFonts w:hint="eastAsia"/>
          <w:szCs w:val="21"/>
        </w:rPr>
        <w:t>各阶段划分依据和坏账准备计提比例</w:t>
      </w:r>
    </w:p>
    <w:sdt>
      <w:sdtPr>
        <w:rPr>
          <w:rFonts w:cs="Times New Roman"/>
          <w:bCs/>
          <w:szCs w:val="22"/>
        </w:rPr>
        <w:alias w:val="各阶段划分依据和坏账准备计提比例"/>
        <w:tag w:val="_GBC_fefa2e57cd9349fba804e9f0aa553bb9"/>
        <w:id w:val="1293"/>
        <w:placeholder>
          <w:docPart w:val="GBC22222222222222222222222222222"/>
        </w:placeholder>
      </w:sdtPr>
      <w:sdtEndPr>
        <w:rPr>
          <w:rFonts w:cs="Times New Roman"/>
          <w:bCs/>
          <w:szCs w:val="22"/>
        </w:rPr>
      </w:sdtEndPr>
      <w:sdtContent>
        <w:p>
          <w:pPr>
            <w:rPr>
              <w:rFonts w:hint="eastAsia" w:cs="Times New Roman"/>
              <w:bCs/>
              <w:szCs w:val="22"/>
            </w:rPr>
          </w:pPr>
          <w:r>
            <w:rPr>
              <w:rFonts w:hint="eastAsia" w:cs="Times New Roman"/>
              <w:bCs/>
              <w:szCs w:val="22"/>
              <w:lang w:eastAsia="zh-CN"/>
            </w:rPr>
            <w:t>无</w:t>
          </w:r>
        </w:p>
      </w:sdtContent>
    </w:sdt>
    <w:p>
      <w:pPr>
        <w:rPr>
          <w:rFonts w:asciiTheme="minorHAnsi" w:hAnsiTheme="minorHAnsi" w:cstheme="minorBidi"/>
          <w:b/>
          <w:bCs/>
          <w:szCs w:val="22"/>
        </w:rPr>
      </w:pPr>
    </w:p>
    <w:p>
      <w:pPr>
        <w:pStyle w:val="153"/>
      </w:pPr>
      <w:r>
        <w:rPr>
          <w:rFonts w:hint="eastAsia"/>
        </w:rPr>
        <w:t>对本期发生损失准备变动的应收账款账面余额显著变动的情况说明：</w:t>
      </w:r>
    </w:p>
    <w:sdt>
      <w:sdtPr>
        <w:rPr>
          <w:szCs w:val="21"/>
        </w:rPr>
        <w:alias w:val="是否适用：对本期发生损失准备变动的账面余额显著变动的情况说明[双击切换]"/>
        <w:tag w:val="_GBC_253db3108f924621ad49e8a14b359867"/>
        <w:id w:val="1294"/>
        <w:placeholder>
          <w:docPart w:val="GBC22222222222222222222222222222"/>
        </w:placeholder>
      </w:sdtPr>
      <w:sdtEndPr>
        <w:rPr>
          <w:szCs w:val="21"/>
        </w:rPr>
      </w:sdtEndPr>
      <w:sdtContent>
        <w:p>
          <w:pPr>
            <w:autoSpaceDE w:val="0"/>
            <w:autoSpaceDN w:val="0"/>
            <w:adjustRightInd w:val="0"/>
            <w:ind w:right="105" w:rightChars="50"/>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asciiTheme="minorHAnsi" w:hAnsiTheme="minorHAnsi" w:cstheme="minorBidi"/>
          <w:b/>
          <w:bCs/>
          <w:szCs w:val="22"/>
        </w:rPr>
      </w:pPr>
    </w:p>
    <w:bookmarkEnd w:id="192"/>
    <w:bookmarkEnd w:id="193"/>
    <w:p>
      <w:pPr>
        <w:pStyle w:val="60"/>
        <w:numPr>
          <w:ilvl w:val="3"/>
          <w:numId w:val="79"/>
        </w:numPr>
        <w:ind w:left="426" w:hanging="426"/>
        <w:rPr>
          <w:rFonts w:hint="eastAsia"/>
        </w:rPr>
      </w:pPr>
      <w:bookmarkStart w:id="194" w:name="_Hlk532991911"/>
      <w:r>
        <w:rPr>
          <w:rFonts w:hint="eastAsia"/>
        </w:rPr>
        <w:t>坏账准备的情况</w:t>
      </w:r>
    </w:p>
    <w:sdt>
      <w:sdtPr>
        <w:alias w:val="是否适用：应收账款坏账准备[双击切换]"/>
        <w:tag w:val="_GBC_9f417fa21150444abc4efab15ee99d53"/>
        <w:id w:val="1295"/>
        <w:placeholder>
          <w:docPart w:val="GBC22222222222222222222222222222"/>
        </w:placeholder>
      </w:sdtPr>
      <w:sdtContent>
        <w:p>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136"/>
        <w:snapToGrid w:val="0"/>
        <w:spacing w:line="240" w:lineRule="atLeast"/>
        <w:ind w:left="425" w:firstLine="0" w:firstLineChars="0"/>
        <w:jc w:val="right"/>
        <w:rPr>
          <w:szCs w:val="21"/>
        </w:rPr>
      </w:pPr>
      <w:r>
        <w:rPr>
          <w:rFonts w:hint="eastAsia"/>
          <w:szCs w:val="21"/>
        </w:rPr>
        <w:t>单位：</w:t>
      </w:r>
      <w:sdt>
        <w:sdtPr>
          <w:rPr>
            <w:rFonts w:hint="eastAsia"/>
            <w:szCs w:val="21"/>
          </w:rPr>
          <w:alias w:val="单位：应收账款坏账准备"/>
          <w:tag w:val="_GBC_c27d9b760b54449682d5a777e36369c3"/>
          <w:id w:val="129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应收账款坏账准备"/>
          <w:tag w:val="_GBC_0ea3ceddf10d4313a5111e5088ac98cf"/>
          <w:id w:val="129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bookmarkEnd w:id="194"/>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341"/>
        <w:gridCol w:w="1591"/>
        <w:gridCol w:w="1276"/>
        <w:gridCol w:w="1042"/>
        <w:gridCol w:w="1109"/>
        <w:gridCol w:w="1109"/>
        <w:gridCol w:w="1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4744c2787819466dad3d228aea9d34a1"/>
            <w:id w:val="1298"/>
          </w:sdtPr>
          <w:sdtContent>
            <w:tc>
              <w:tcPr>
                <w:tcW w:w="740" w:type="pct"/>
                <w:vMerge w:val="restart"/>
                <w:shd w:val="clear" w:color="auto" w:fill="FFFFFF"/>
                <w:vAlign w:val="center"/>
              </w:tcPr>
              <w:p>
                <w:pPr>
                  <w:widowControl w:val="0"/>
                  <w:jc w:val="center"/>
                  <w:rPr>
                    <w:rFonts w:hint="eastAsia"/>
                  </w:rPr>
                </w:pPr>
                <w:r>
                  <w:t>类别</w:t>
                </w:r>
              </w:p>
            </w:tc>
          </w:sdtContent>
        </w:sdt>
        <w:sdt>
          <w:sdtPr>
            <w:tag w:val="_PLD_c730e797b90345869cdb1a0f449d27c4"/>
            <w:id w:val="1299"/>
          </w:sdtPr>
          <w:sdtContent>
            <w:tc>
              <w:tcPr>
                <w:tcW w:w="878" w:type="pct"/>
                <w:vMerge w:val="restart"/>
                <w:shd w:val="clear" w:color="auto" w:fill="FFFFFF"/>
                <w:vAlign w:val="center"/>
              </w:tcPr>
              <w:p>
                <w:pPr>
                  <w:widowControl w:val="0"/>
                  <w:jc w:val="center"/>
                  <w:rPr>
                    <w:rFonts w:hint="eastAsia"/>
                  </w:rPr>
                </w:pPr>
                <w:r>
                  <w:t>期初余额</w:t>
                </w:r>
              </w:p>
            </w:tc>
          </w:sdtContent>
        </w:sdt>
        <w:sdt>
          <w:sdtPr>
            <w:tag w:val="_PLD_b648ee5a72ff43aabfa5e5467354f612"/>
            <w:id w:val="1300"/>
          </w:sdtPr>
          <w:sdtContent>
            <w:tc>
              <w:tcPr>
                <w:tcW w:w="2503" w:type="pct"/>
                <w:gridSpan w:val="4"/>
                <w:shd w:val="clear" w:color="auto" w:fill="FFFFFF"/>
                <w:vAlign w:val="center"/>
              </w:tcPr>
              <w:p>
                <w:pPr>
                  <w:widowControl w:val="0"/>
                  <w:jc w:val="center"/>
                  <w:rPr>
                    <w:rFonts w:hint="eastAsia"/>
                  </w:rPr>
                </w:pPr>
                <w:r>
                  <w:rPr>
                    <w:rFonts w:hint="eastAsia"/>
                  </w:rPr>
                  <w:t>本期变动</w:t>
                </w:r>
                <w:r>
                  <w:t>金额</w:t>
                </w:r>
              </w:p>
            </w:tc>
          </w:sdtContent>
        </w:sdt>
        <w:sdt>
          <w:sdtPr>
            <w:tag w:val="_PLD_670842119a0446778c0343318379e7bb"/>
            <w:id w:val="1301"/>
          </w:sdtPr>
          <w:sdtContent>
            <w:tc>
              <w:tcPr>
                <w:tcW w:w="878" w:type="pct"/>
                <w:vMerge w:val="restart"/>
                <w:shd w:val="clear" w:color="auto" w:fill="FFFFFF"/>
                <w:vAlign w:val="center"/>
              </w:tcPr>
              <w:p>
                <w:pPr>
                  <w:widowControl w:val="0"/>
                  <w:jc w:val="center"/>
                  <w:rPr>
                    <w:rFonts w:hint="eastAsia"/>
                  </w:rPr>
                </w:pPr>
                <w: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740" w:type="pct"/>
            <w:vMerge w:val="continue"/>
            <w:shd w:val="clear" w:color="auto" w:fill="FFFFFF"/>
          </w:tcPr>
          <w:p>
            <w:pPr>
              <w:widowControl w:val="0"/>
              <w:jc w:val="center"/>
              <w:rPr>
                <w:rFonts w:hint="eastAsia"/>
              </w:rPr>
            </w:pPr>
          </w:p>
        </w:tc>
        <w:tc>
          <w:tcPr>
            <w:tcW w:w="878" w:type="pct"/>
            <w:vMerge w:val="continue"/>
            <w:shd w:val="clear" w:color="auto" w:fill="FFFFFF"/>
          </w:tcPr>
          <w:p>
            <w:pPr>
              <w:widowControl w:val="0"/>
              <w:jc w:val="center"/>
              <w:rPr>
                <w:rFonts w:hint="eastAsia"/>
              </w:rPr>
            </w:pPr>
          </w:p>
        </w:tc>
        <w:sdt>
          <w:sdtPr>
            <w:tag w:val="_PLD_9f89b7b6eb974ea9b6438eecb96ab8d7"/>
            <w:id w:val="1302"/>
          </w:sdtPr>
          <w:sdtContent>
            <w:tc>
              <w:tcPr>
                <w:tcW w:w="704" w:type="pct"/>
                <w:shd w:val="clear" w:color="auto" w:fill="FFFFFF"/>
                <w:vAlign w:val="center"/>
              </w:tcPr>
              <w:p>
                <w:pPr>
                  <w:widowControl w:val="0"/>
                  <w:jc w:val="center"/>
                  <w:rPr>
                    <w:rFonts w:hint="eastAsia"/>
                  </w:rPr>
                </w:pPr>
                <w:r>
                  <w:t>计提</w:t>
                </w:r>
              </w:p>
            </w:tc>
          </w:sdtContent>
        </w:sdt>
        <w:sdt>
          <w:sdtPr>
            <w:tag w:val="_PLD_d83025520e1c49cb905bac81a5fe67a9"/>
            <w:id w:val="1303"/>
          </w:sdtPr>
          <w:sdtContent>
            <w:tc>
              <w:tcPr>
                <w:tcW w:w="575" w:type="pct"/>
                <w:shd w:val="clear" w:color="auto" w:fill="FFFFFF"/>
                <w:vAlign w:val="center"/>
              </w:tcPr>
              <w:p>
                <w:pPr>
                  <w:widowControl w:val="0"/>
                  <w:jc w:val="center"/>
                  <w:rPr>
                    <w:rFonts w:hint="eastAsia"/>
                  </w:rPr>
                </w:pPr>
                <w:r>
                  <w:rPr>
                    <w:rFonts w:hint="eastAsia"/>
                  </w:rPr>
                  <w:t>收回或转回</w:t>
                </w:r>
              </w:p>
            </w:tc>
          </w:sdtContent>
        </w:sdt>
        <w:tc>
          <w:tcPr>
            <w:tcW w:w="612" w:type="pct"/>
            <w:shd w:val="clear" w:color="auto" w:fill="FFFFFF"/>
            <w:vAlign w:val="center"/>
          </w:tcPr>
          <w:sdt>
            <w:sdtPr>
              <w:tag w:val="_PLD_43341cdf094c434589f9f5a4eeb8fb4a"/>
              <w:id w:val="1304"/>
            </w:sdtPr>
            <w:sdtContent>
              <w:p>
                <w:pPr>
                  <w:widowControl w:val="0"/>
                  <w:jc w:val="center"/>
                  <w:rPr>
                    <w:rFonts w:hint="eastAsia"/>
                  </w:rPr>
                </w:pPr>
                <w:r>
                  <w:rPr>
                    <w:rFonts w:hint="eastAsia"/>
                  </w:rPr>
                  <w:t>转销或核销</w:t>
                </w:r>
              </w:p>
            </w:sdtContent>
          </w:sdt>
        </w:tc>
        <w:tc>
          <w:tcPr>
            <w:tcW w:w="610" w:type="pct"/>
            <w:shd w:val="clear" w:color="auto" w:fill="FFFFFF"/>
            <w:vAlign w:val="center"/>
          </w:tcPr>
          <w:sdt>
            <w:sdtPr>
              <w:tag w:val="_PLD_4105509cd7cf412981897dd91879a014"/>
              <w:id w:val="1305"/>
            </w:sdtPr>
            <w:sdtContent>
              <w:p>
                <w:pPr>
                  <w:widowControl w:val="0"/>
                  <w:jc w:val="center"/>
                  <w:rPr>
                    <w:rFonts w:hint="eastAsia"/>
                  </w:rPr>
                </w:pPr>
                <w:r>
                  <w:rPr>
                    <w:rFonts w:hint="eastAsia"/>
                  </w:rPr>
                  <w:t>其他变动</w:t>
                </w:r>
              </w:p>
            </w:sdtContent>
          </w:sdt>
        </w:tc>
        <w:tc>
          <w:tcPr>
            <w:tcW w:w="878" w:type="pct"/>
            <w:vMerge w:val="continue"/>
            <w:shd w:val="clear" w:color="auto" w:fill="FFFFFF"/>
          </w:tcPr>
          <w:p>
            <w:pPr>
              <w:widowControl w:val="0"/>
              <w:jc w:val="righ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740" w:type="pct"/>
            <w:shd w:val="clear" w:color="auto" w:fill="auto"/>
          </w:tcPr>
          <w:p>
            <w:pPr>
              <w:widowControl w:val="0"/>
              <w:rPr>
                <w:rFonts w:hint="eastAsia"/>
              </w:rPr>
            </w:pPr>
            <w:r>
              <w:t>应收账款坏账准备</w:t>
            </w:r>
          </w:p>
        </w:tc>
        <w:tc>
          <w:tcPr>
            <w:tcW w:w="878" w:type="pct"/>
            <w:shd w:val="clear" w:color="auto" w:fill="auto"/>
            <w:vAlign w:val="center"/>
          </w:tcPr>
          <w:p>
            <w:pPr>
              <w:widowControl w:val="0"/>
              <w:jc w:val="right"/>
              <w:rPr>
                <w:rFonts w:hint="default" w:ascii="Times New Roman" w:hAnsi="Times New Roman" w:cs="Times New Roman"/>
              </w:rPr>
            </w:pPr>
            <w:r>
              <w:rPr>
                <w:rFonts w:hint="default" w:ascii="Times New Roman" w:hAnsi="Times New Roman" w:cs="Times New Roman"/>
              </w:rPr>
              <w:t>53,622,042.01</w:t>
            </w:r>
          </w:p>
        </w:tc>
        <w:tc>
          <w:tcPr>
            <w:tcW w:w="704" w:type="pct"/>
            <w:shd w:val="clear" w:color="auto" w:fill="auto"/>
            <w:vAlign w:val="center"/>
          </w:tcPr>
          <w:p>
            <w:pPr>
              <w:widowControl w:val="0"/>
              <w:jc w:val="right"/>
              <w:rPr>
                <w:rFonts w:hint="default" w:ascii="Times New Roman" w:hAnsi="Times New Roman" w:cs="Times New Roman"/>
              </w:rPr>
            </w:pPr>
            <w:r>
              <w:rPr>
                <w:rFonts w:hint="default" w:ascii="Times New Roman" w:hAnsi="Times New Roman" w:cs="Times New Roman"/>
              </w:rPr>
              <w:t>689,953.82</w:t>
            </w:r>
          </w:p>
        </w:tc>
        <w:tc>
          <w:tcPr>
            <w:tcW w:w="575" w:type="pct"/>
            <w:shd w:val="clear" w:color="auto" w:fill="auto"/>
            <w:vAlign w:val="center"/>
          </w:tcPr>
          <w:p>
            <w:pPr>
              <w:widowControl w:val="0"/>
              <w:jc w:val="right"/>
              <w:rPr>
                <w:rFonts w:hint="default" w:ascii="Times New Roman" w:hAnsi="Times New Roman" w:cs="Times New Roman"/>
              </w:rPr>
            </w:pPr>
          </w:p>
        </w:tc>
        <w:tc>
          <w:tcPr>
            <w:tcW w:w="612" w:type="pct"/>
            <w:vAlign w:val="center"/>
          </w:tcPr>
          <w:p>
            <w:pPr>
              <w:widowControl w:val="0"/>
              <w:jc w:val="right"/>
              <w:rPr>
                <w:rFonts w:hint="default" w:ascii="Times New Roman" w:hAnsi="Times New Roman" w:cs="Times New Roman"/>
              </w:rPr>
            </w:pPr>
          </w:p>
        </w:tc>
        <w:tc>
          <w:tcPr>
            <w:tcW w:w="610" w:type="pct"/>
            <w:vAlign w:val="center"/>
          </w:tcPr>
          <w:p>
            <w:pPr>
              <w:widowControl w:val="0"/>
              <w:jc w:val="right"/>
              <w:rPr>
                <w:rFonts w:hint="default" w:ascii="Times New Roman" w:hAnsi="Times New Roman" w:cs="Times New Roman"/>
              </w:rPr>
            </w:pPr>
          </w:p>
        </w:tc>
        <w:tc>
          <w:tcPr>
            <w:tcW w:w="878" w:type="pct"/>
            <w:shd w:val="clear" w:color="auto" w:fill="auto"/>
            <w:vAlign w:val="center"/>
          </w:tcPr>
          <w:p>
            <w:pPr>
              <w:widowControl w:val="0"/>
              <w:jc w:val="right"/>
              <w:rPr>
                <w:rFonts w:hint="default" w:ascii="Times New Roman" w:hAnsi="Times New Roman" w:cs="Times New Roman"/>
              </w:rPr>
            </w:pPr>
            <w:r>
              <w:rPr>
                <w:rFonts w:hint="default" w:ascii="Times New Roman" w:hAnsi="Times New Roman" w:cs="Times New Roman"/>
              </w:rPr>
              <w:t>54,311,995.83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740" w:type="pct"/>
            <w:shd w:val="clear" w:color="auto" w:fill="auto"/>
          </w:tcPr>
          <w:p>
            <w:pPr>
              <w:widowControl w:val="0"/>
              <w:jc w:val="center"/>
              <w:rPr>
                <w:rFonts w:hint="eastAsia"/>
              </w:rPr>
            </w:pPr>
            <w:r>
              <w:rPr>
                <w:rFonts w:hint="eastAsia"/>
              </w:rPr>
              <w:t>合计</w:t>
            </w:r>
          </w:p>
        </w:tc>
        <w:tc>
          <w:tcPr>
            <w:tcW w:w="878" w:type="pct"/>
            <w:shd w:val="clear" w:color="auto" w:fill="auto"/>
            <w:vAlign w:val="center"/>
          </w:tcPr>
          <w:p>
            <w:pPr>
              <w:widowControl w:val="0"/>
              <w:jc w:val="right"/>
              <w:rPr>
                <w:rFonts w:hint="default" w:ascii="Times New Roman" w:hAnsi="Times New Roman" w:cs="Times New Roman"/>
              </w:rPr>
            </w:pPr>
            <w:r>
              <w:rPr>
                <w:rFonts w:hint="default" w:ascii="Times New Roman" w:hAnsi="Times New Roman" w:cs="Times New Roman"/>
              </w:rPr>
              <w:t>53,622,042.01</w:t>
            </w:r>
          </w:p>
        </w:tc>
        <w:tc>
          <w:tcPr>
            <w:tcW w:w="704" w:type="pct"/>
            <w:shd w:val="clear" w:color="auto" w:fill="auto"/>
            <w:vAlign w:val="center"/>
          </w:tcPr>
          <w:p>
            <w:pPr>
              <w:widowControl w:val="0"/>
              <w:jc w:val="right"/>
              <w:rPr>
                <w:rFonts w:hint="default" w:ascii="Times New Roman" w:hAnsi="Times New Roman" w:cs="Times New Roman"/>
              </w:rPr>
            </w:pPr>
            <w:r>
              <w:rPr>
                <w:rFonts w:hint="default" w:ascii="Times New Roman" w:hAnsi="Times New Roman" w:cs="Times New Roman"/>
              </w:rPr>
              <w:t>689,953.82</w:t>
            </w:r>
          </w:p>
        </w:tc>
        <w:tc>
          <w:tcPr>
            <w:tcW w:w="575" w:type="pct"/>
            <w:shd w:val="clear" w:color="auto" w:fill="auto"/>
            <w:vAlign w:val="center"/>
          </w:tcPr>
          <w:p>
            <w:pPr>
              <w:widowControl w:val="0"/>
              <w:jc w:val="right"/>
              <w:rPr>
                <w:rFonts w:hint="default" w:ascii="Times New Roman" w:hAnsi="Times New Roman" w:cs="Times New Roman"/>
              </w:rPr>
            </w:pPr>
          </w:p>
        </w:tc>
        <w:tc>
          <w:tcPr>
            <w:tcW w:w="612" w:type="pct"/>
            <w:vAlign w:val="center"/>
          </w:tcPr>
          <w:p>
            <w:pPr>
              <w:widowControl w:val="0"/>
              <w:jc w:val="right"/>
              <w:rPr>
                <w:rFonts w:hint="default" w:ascii="Times New Roman" w:hAnsi="Times New Roman" w:cs="Times New Roman"/>
              </w:rPr>
            </w:pPr>
          </w:p>
        </w:tc>
        <w:tc>
          <w:tcPr>
            <w:tcW w:w="610" w:type="pct"/>
            <w:vAlign w:val="center"/>
          </w:tcPr>
          <w:p>
            <w:pPr>
              <w:widowControl w:val="0"/>
              <w:jc w:val="right"/>
              <w:rPr>
                <w:rFonts w:hint="default" w:ascii="Times New Roman" w:hAnsi="Times New Roman" w:cs="Times New Roman"/>
              </w:rPr>
            </w:pPr>
          </w:p>
        </w:tc>
        <w:tc>
          <w:tcPr>
            <w:tcW w:w="878" w:type="pct"/>
            <w:shd w:val="clear" w:color="auto" w:fill="auto"/>
            <w:vAlign w:val="center"/>
          </w:tcPr>
          <w:p>
            <w:pPr>
              <w:widowControl w:val="0"/>
              <w:jc w:val="right"/>
              <w:rPr>
                <w:rFonts w:hint="default" w:ascii="Times New Roman" w:hAnsi="Times New Roman" w:cs="Times New Roman"/>
              </w:rPr>
            </w:pPr>
            <w:r>
              <w:rPr>
                <w:rFonts w:hint="default" w:ascii="Times New Roman" w:hAnsi="Times New Roman" w:cs="Times New Roman"/>
              </w:rPr>
              <w:t>54,311,995.83</w:t>
            </w:r>
          </w:p>
        </w:tc>
      </w:tr>
    </w:tbl>
    <w:p/>
    <w:p>
      <w:pPr>
        <w:rPr>
          <w:rFonts w:hint="eastAsia"/>
        </w:rPr>
      </w:pPr>
      <w:r>
        <w:rPr>
          <w:rFonts w:hint="eastAsia"/>
        </w:rPr>
        <w:t>其中本期坏账准备收回或转回金额重要的：</w:t>
      </w:r>
    </w:p>
    <w:sdt>
      <w:sdtPr>
        <w:alias w:val="是否适用：其中本期坏账准备收回或转回金额重要的[双击切换]"/>
        <w:tag w:val="_GBC_6da74212535e450f9d1465f00dddd00b"/>
        <w:id w:val="1306"/>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lang w:eastAsia="zh-CN"/>
        </w:rPr>
      </w:pPr>
    </w:p>
    <w:p>
      <w:pPr>
        <w:rPr>
          <w:rFonts w:hint="eastAsia"/>
        </w:rPr>
      </w:pPr>
      <w:r>
        <w:rPr>
          <w:rFonts w:hint="eastAsia"/>
        </w:rPr>
        <w:t>其他说明：</w:t>
      </w:r>
    </w:p>
    <w:sdt>
      <w:sdtPr>
        <w:alias w:val="应收账款坏账准备情况的说明"/>
        <w:tag w:val="_GBC_497841b0d4bf4697928b74836200c0fa"/>
        <w:id w:val="1307"/>
        <w:placeholder>
          <w:docPart w:val="GBC22222222222222222222222222222"/>
        </w:placeholder>
      </w:sdtPr>
      <w:sdtContent>
        <w:p>
          <w:pPr>
            <w:ind w:right="42" w:rightChars="20"/>
            <w:rPr>
              <w:rFonts w:hint="eastAsia"/>
            </w:rPr>
          </w:pPr>
          <w:r>
            <w:rPr>
              <w:rFonts w:hint="eastAsia"/>
              <w:lang w:eastAsia="zh-CN"/>
            </w:rPr>
            <w:t>无</w:t>
          </w:r>
        </w:p>
      </w:sdtContent>
    </w:sdt>
    <w:p>
      <w:pPr>
        <w:ind w:right="-1594" w:rightChars="-759"/>
        <w:rPr>
          <w:rFonts w:hint="eastAsia"/>
        </w:rPr>
      </w:pPr>
    </w:p>
    <w:p>
      <w:pPr>
        <w:pStyle w:val="60"/>
        <w:numPr>
          <w:ilvl w:val="3"/>
          <w:numId w:val="79"/>
        </w:numPr>
        <w:ind w:left="426" w:hanging="426"/>
        <w:rPr>
          <w:rFonts w:hint="eastAsia"/>
        </w:rPr>
      </w:pPr>
      <w:r>
        <w:t>本期实际核销的应收</w:t>
      </w:r>
      <w:r>
        <w:rPr>
          <w:rFonts w:hint="eastAsia"/>
        </w:rPr>
        <w:t>账款</w:t>
      </w:r>
      <w:r>
        <w:t>情况</w:t>
      </w:r>
    </w:p>
    <w:sdt>
      <w:sdtPr>
        <w:alias w:val="是否适用：本期实际核销的应收账款情况[双击切换]"/>
        <w:tag w:val="_GBC_a6ff40b990b34b00968a4938eac82a74"/>
        <w:id w:val="1308"/>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rPr>
          <w:rFonts w:hint="eastAsia"/>
          <w:szCs w:val="21"/>
        </w:rPr>
      </w:pPr>
      <w:r>
        <w:rPr>
          <w:rFonts w:hint="eastAsia"/>
          <w:szCs w:val="21"/>
        </w:rPr>
        <w:t>其中重要的应收账款核销情况</w:t>
      </w:r>
    </w:p>
    <w:sdt>
      <w:sdtPr>
        <w:rPr>
          <w:szCs w:val="21"/>
        </w:rPr>
        <w:alias w:val="是否适用：其中重要的应收账款核销情况[双击切换]"/>
        <w:tag w:val="_GBC_3c12c3e5b4fd4acda2beb7a5cacacd97"/>
        <w:id w:val="1309"/>
        <w:placeholder>
          <w:docPart w:val="GBC22222222222222222222222222222"/>
        </w:placeholder>
      </w:sdtPr>
      <w:sdtEndPr>
        <w:rPr>
          <w:szCs w:val="21"/>
        </w:rPr>
      </w:sdtEndPr>
      <w:sdtContent>
        <w:p>
          <w:pPr>
            <w:snapToGrid w:val="0"/>
            <w:spacing w:line="240" w:lineRule="atLeast"/>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snapToGrid w:val="0"/>
        <w:spacing w:line="240" w:lineRule="atLeast"/>
        <w:outlineLvl w:val="9"/>
        <w:rPr>
          <w:rFonts w:hint="eastAsia"/>
          <w:szCs w:val="21"/>
        </w:rPr>
      </w:pPr>
    </w:p>
    <w:p>
      <w:pPr>
        <w:snapToGrid w:val="0"/>
        <w:spacing w:line="240" w:lineRule="atLeast"/>
        <w:rPr>
          <w:rFonts w:hint="eastAsia"/>
          <w:szCs w:val="21"/>
        </w:rPr>
      </w:pPr>
      <w:r>
        <w:rPr>
          <w:rFonts w:hint="eastAsia"/>
          <w:szCs w:val="21"/>
        </w:rPr>
        <w:t>应收账款核销说明：</w:t>
      </w:r>
    </w:p>
    <w:sdt>
      <w:sdtPr>
        <w:rPr>
          <w:szCs w:val="21"/>
        </w:rPr>
        <w:alias w:val="是否适用：应收账款核销说明[双击切换]"/>
        <w:tag w:val="_GBC_e00d0b458c1b4b5f99d670e3f2a2b2e2"/>
        <w:id w:val="1310"/>
        <w:placeholder>
          <w:docPart w:val="GBC22222222222222222222222222222"/>
        </w:placeholder>
      </w:sdtPr>
      <w:sdtEndPr>
        <w:rPr>
          <w:szCs w:val="21"/>
        </w:rPr>
      </w:sdtEndPr>
      <w:sdtContent>
        <w:p>
          <w:pPr>
            <w:outlineLvl w:val="9"/>
            <w:rPr>
              <w:rFonts w:hint="eastAsia"/>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rPr>
      </w:pPr>
    </w:p>
    <w:p>
      <w:pPr>
        <w:pStyle w:val="60"/>
        <w:numPr>
          <w:ilvl w:val="3"/>
          <w:numId w:val="79"/>
        </w:numPr>
        <w:ind w:left="426" w:hanging="426"/>
        <w:rPr>
          <w:rFonts w:hint="eastAsia"/>
        </w:rPr>
      </w:pPr>
      <w:r>
        <w:rPr>
          <w:rFonts w:hint="eastAsia"/>
        </w:rPr>
        <w:t>按欠款方归集的期末余额前五名的应收账款和合同资产情况</w:t>
      </w:r>
    </w:p>
    <w:sdt>
      <w:sdtPr>
        <w:rPr>
          <w:rFonts w:hint="eastAsia"/>
          <w:szCs w:val="21"/>
        </w:rPr>
        <w:alias w:val="是否适用：按欠款方归集的期末余额前五名的应收账款情况[双击切换]"/>
        <w:tag w:val="_GBC_384d0a1c7eac41bb9693117cbe9c7e5b"/>
        <w:id w:val="1311"/>
        <w:placeholder>
          <w:docPart w:val="GBC22222222222222222222222222222"/>
        </w:placeholder>
      </w:sdtPr>
      <w:sdtEndPr>
        <w:rPr>
          <w:rFonts w:hint="eastAsia"/>
          <w:szCs w:val="21"/>
        </w:rPr>
      </w:sdtEndPr>
      <w:sdtContent>
        <w:p>
          <w:pPr>
            <w:snapToGrid w:val="0"/>
            <w:spacing w:line="240" w:lineRule="atLeast"/>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napToGrid w:val="0"/>
        <w:spacing w:line="240" w:lineRule="atLeast"/>
        <w:jc w:val="right"/>
        <w:rPr>
          <w:rFonts w:hint="eastAsia"/>
          <w:szCs w:val="21"/>
        </w:rPr>
      </w:pPr>
      <w:r>
        <w:rPr>
          <w:rFonts w:hint="eastAsia"/>
          <w:szCs w:val="21"/>
        </w:rPr>
        <w:t>单位：</w:t>
      </w:r>
      <w:sdt>
        <w:sdtPr>
          <w:rPr>
            <w:szCs w:val="21"/>
          </w:rPr>
          <w:alias w:val="单位：财务附注：应收账款前五名欠款情况"/>
          <w:tag w:val="_GBC_95040abe54a0489f8b830082545a50f5"/>
          <w:id w:val="1312"/>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szCs w:val="21"/>
          </w:rPr>
        </w:sdtEndPr>
        <w:sdtContent>
          <w:r>
            <w:rPr>
              <w:szCs w:val="21"/>
            </w:rPr>
            <w:t>元</w:t>
          </w:r>
        </w:sdtContent>
      </w:sdt>
      <w:r>
        <w:rPr>
          <w:rFonts w:hint="eastAsia"/>
          <w:szCs w:val="21"/>
        </w:rPr>
        <w:t xml:space="preserve">  币种：</w:t>
      </w:r>
      <w:sdt>
        <w:sdtPr>
          <w:rPr>
            <w:rFonts w:hint="eastAsia"/>
            <w:szCs w:val="21"/>
          </w:rPr>
          <w:alias w:val="币种：财务附注：应收账款前五名欠款情况"/>
          <w:tag w:val="_GBC_2e7ff062f76c406d86d744597244f24c"/>
          <w:id w:val="131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8"/>
        <w:gridCol w:w="1508"/>
        <w:gridCol w:w="1508"/>
        <w:gridCol w:w="1508"/>
        <w:gridCol w:w="1508"/>
        <w:gridCol w:w="1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393da722a1e6440ebfe654baf23b690e"/>
            <w:id w:val="1314"/>
          </w:sdtPr>
          <w:sdtContent>
            <w:tc>
              <w:tcPr>
                <w:tcW w:w="833" w:type="pct"/>
                <w:vAlign w:val="center"/>
              </w:tcPr>
              <w:p>
                <w:pPr>
                  <w:ind w:right="105"/>
                  <w:jc w:val="center"/>
                  <w:rPr>
                    <w:rFonts w:hint="eastAsia"/>
                    <w:szCs w:val="21"/>
                  </w:rPr>
                </w:pPr>
                <w:r>
                  <w:rPr>
                    <w:rFonts w:hint="eastAsia"/>
                    <w:szCs w:val="21"/>
                  </w:rPr>
                  <w:t>单位名称</w:t>
                </w:r>
              </w:p>
            </w:tc>
          </w:sdtContent>
        </w:sdt>
        <w:sdt>
          <w:sdtPr>
            <w:tag w:val="_PLD_e14b89c8ccbc4e1fbb83ed437d4f7c27"/>
            <w:id w:val="1315"/>
          </w:sdtPr>
          <w:sdtContent>
            <w:tc>
              <w:tcPr>
                <w:tcW w:w="833" w:type="pct"/>
                <w:vAlign w:val="center"/>
              </w:tcPr>
              <w:p>
                <w:pPr>
                  <w:ind w:right="73"/>
                  <w:jc w:val="center"/>
                  <w:rPr>
                    <w:rFonts w:hint="eastAsia"/>
                    <w:szCs w:val="21"/>
                  </w:rPr>
                </w:pPr>
                <w:r>
                  <w:rPr>
                    <w:rFonts w:hint="eastAsia"/>
                    <w:szCs w:val="21"/>
                  </w:rPr>
                  <w:t>应收账款期末余额</w:t>
                </w:r>
              </w:p>
            </w:tc>
          </w:sdtContent>
        </w:sdt>
        <w:sdt>
          <w:sdtPr>
            <w:tag w:val="_PLD_9e781bfbeaa241238adba8f92d150259"/>
            <w:id w:val="1316"/>
          </w:sdtPr>
          <w:sdtContent>
            <w:tc>
              <w:tcPr>
                <w:tcW w:w="833" w:type="pct"/>
                <w:vAlign w:val="center"/>
              </w:tcPr>
              <w:p>
                <w:pPr>
                  <w:jc w:val="center"/>
                  <w:rPr>
                    <w:rFonts w:hint="eastAsia"/>
                    <w:szCs w:val="21"/>
                  </w:rPr>
                </w:pPr>
                <w:r>
                  <w:rPr>
                    <w:rFonts w:hint="eastAsia"/>
                    <w:szCs w:val="21"/>
                  </w:rPr>
                  <w:t>合同资产期末余额</w:t>
                </w:r>
              </w:p>
            </w:tc>
          </w:sdtContent>
        </w:sdt>
        <w:sdt>
          <w:sdtPr>
            <w:tag w:val="_PLD_666c0ccb3f21467e9e36a3c674bf8485"/>
            <w:id w:val="1317"/>
          </w:sdtPr>
          <w:sdtContent>
            <w:tc>
              <w:tcPr>
                <w:tcW w:w="833" w:type="pct"/>
                <w:vAlign w:val="center"/>
              </w:tcPr>
              <w:p>
                <w:pPr>
                  <w:jc w:val="center"/>
                  <w:rPr>
                    <w:rFonts w:hint="eastAsia"/>
                    <w:szCs w:val="21"/>
                  </w:rPr>
                </w:pPr>
                <w:r>
                  <w:rPr>
                    <w:rFonts w:hint="eastAsia"/>
                    <w:szCs w:val="21"/>
                  </w:rPr>
                  <w:t>应收账款和合同资产期末余额</w:t>
                </w:r>
              </w:p>
            </w:tc>
          </w:sdtContent>
        </w:sdt>
        <w:sdt>
          <w:sdtPr>
            <w:tag w:val="_PLD_8b734501e3a344dda6644cb9d228c237"/>
            <w:id w:val="1318"/>
          </w:sdtPr>
          <w:sdtContent>
            <w:tc>
              <w:tcPr>
                <w:tcW w:w="833" w:type="pct"/>
                <w:vAlign w:val="center"/>
              </w:tcPr>
              <w:p>
                <w:pPr>
                  <w:jc w:val="center"/>
                  <w:rPr>
                    <w:rFonts w:hint="eastAsia"/>
                    <w:szCs w:val="21"/>
                  </w:rPr>
                </w:pPr>
                <w:r>
                  <w:rPr>
                    <w:rFonts w:hint="eastAsia"/>
                    <w:szCs w:val="21"/>
                  </w:rPr>
                  <w:t>占应收账款和合同资产期末余额合计数的比例（%）</w:t>
                </w:r>
              </w:p>
            </w:tc>
          </w:sdtContent>
        </w:sdt>
        <w:sdt>
          <w:sdtPr>
            <w:tag w:val="_PLD_e198f1b6108c4fccacfc45ea46e8ff41"/>
            <w:id w:val="1319"/>
          </w:sdtPr>
          <w:sdtContent>
            <w:tc>
              <w:tcPr>
                <w:tcW w:w="833" w:type="pct"/>
                <w:vAlign w:val="center"/>
              </w:tcPr>
              <w:p>
                <w:pPr>
                  <w:jc w:val="center"/>
                  <w:rPr>
                    <w:rFonts w:hint="eastAsia"/>
                    <w:szCs w:val="21"/>
                  </w:rPr>
                </w:pPr>
                <w:r>
                  <w:rPr>
                    <w:rFonts w:hint="eastAsia"/>
                    <w:szCs w:val="21"/>
                  </w:rPr>
                  <w:t>坏账准备期末余额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33" w:type="pct"/>
          </w:tcPr>
          <w:p>
            <w:pPr>
              <w:ind w:right="105"/>
              <w:rPr>
                <w:szCs w:val="21"/>
              </w:rPr>
            </w:pPr>
            <w:r>
              <w:t>第一名</w:t>
            </w:r>
          </w:p>
        </w:tc>
        <w:tc>
          <w:tcPr>
            <w:tcW w:w="833" w:type="pct"/>
            <w:vAlign w:val="center"/>
          </w:tcPr>
          <w:p>
            <w:pPr>
              <w:ind w:right="73"/>
              <w:jc w:val="right"/>
              <w:rPr>
                <w:rFonts w:ascii="Times New Roman" w:hAnsi="Times New Roman"/>
                <w:sz w:val="21"/>
                <w:szCs w:val="21"/>
              </w:rPr>
            </w:pPr>
            <w:r>
              <w:rPr>
                <w:rFonts w:ascii="Times New Roman" w:hAnsi="Times New Roman"/>
                <w:sz w:val="21"/>
                <w:szCs w:val="21"/>
              </w:rPr>
              <w:t>15,609,244.47</w:t>
            </w:r>
          </w:p>
        </w:tc>
        <w:tc>
          <w:tcPr>
            <w:tcW w:w="1508" w:type="dxa"/>
            <w:vAlign w:val="center"/>
          </w:tcPr>
          <w:p>
            <w:pPr>
              <w:jc w:val="right"/>
              <w:rPr>
                <w:rFonts w:ascii="Times New Roman" w:hAnsi="Times New Roman"/>
                <w:sz w:val="21"/>
                <w:szCs w:val="21"/>
              </w:rPr>
            </w:pPr>
            <w:r>
              <w:rPr>
                <w:rFonts w:hint="eastAsia" w:ascii="Times New Roman" w:hAnsi="Times New Roman" w:cs="Times New Roman"/>
                <w:sz w:val="21"/>
                <w:szCs w:val="21"/>
                <w:lang w:val="en-US" w:eastAsia="zh-CN"/>
              </w:rPr>
              <w:t>0.00</w:t>
            </w:r>
          </w:p>
        </w:tc>
        <w:tc>
          <w:tcPr>
            <w:tcW w:w="1453" w:type="dxa"/>
            <w:vAlign w:val="center"/>
          </w:tcPr>
          <w:p>
            <w:pPr>
              <w:ind w:right="73" w:rightChars="0"/>
              <w:jc w:val="right"/>
              <w:rPr>
                <w:rFonts w:ascii="Times New Roman" w:hAnsi="Times New Roman"/>
                <w:sz w:val="21"/>
                <w:szCs w:val="21"/>
              </w:rPr>
            </w:pPr>
            <w:r>
              <w:rPr>
                <w:rFonts w:ascii="Times New Roman" w:hAnsi="Times New Roman"/>
                <w:sz w:val="21"/>
                <w:szCs w:val="21"/>
              </w:rPr>
              <w:t>15,609,244.47</w:t>
            </w:r>
          </w:p>
        </w:tc>
        <w:tc>
          <w:tcPr>
            <w:tcW w:w="833" w:type="pct"/>
            <w:vAlign w:val="center"/>
          </w:tcPr>
          <w:p>
            <w:pPr>
              <w:jc w:val="right"/>
              <w:rPr>
                <w:rFonts w:ascii="Times New Roman" w:hAnsi="Times New Roman"/>
                <w:sz w:val="21"/>
                <w:szCs w:val="21"/>
              </w:rPr>
            </w:pPr>
            <w:r>
              <w:rPr>
                <w:rFonts w:ascii="Times New Roman" w:hAnsi="Times New Roman"/>
                <w:sz w:val="21"/>
                <w:szCs w:val="21"/>
              </w:rPr>
              <w:t>12.10</w:t>
            </w:r>
          </w:p>
        </w:tc>
        <w:tc>
          <w:tcPr>
            <w:tcW w:w="833" w:type="pct"/>
            <w:vAlign w:val="center"/>
          </w:tcPr>
          <w:p>
            <w:pPr>
              <w:jc w:val="right"/>
              <w:rPr>
                <w:rFonts w:ascii="Times New Roman" w:hAnsi="Times New Roman"/>
                <w:sz w:val="21"/>
                <w:szCs w:val="21"/>
              </w:rPr>
            </w:pPr>
            <w:r>
              <w:rPr>
                <w:rFonts w:ascii="Times New Roman" w:hAnsi="Times New Roman"/>
                <w:sz w:val="21"/>
                <w:szCs w:val="21"/>
              </w:rPr>
              <w:t>15,609,244.47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33" w:type="pct"/>
          </w:tcPr>
          <w:p>
            <w:pPr>
              <w:ind w:right="105"/>
              <w:rPr>
                <w:szCs w:val="21"/>
              </w:rPr>
            </w:pPr>
            <w:r>
              <w:t>第二名</w:t>
            </w:r>
          </w:p>
        </w:tc>
        <w:tc>
          <w:tcPr>
            <w:tcW w:w="833" w:type="pct"/>
            <w:vAlign w:val="center"/>
          </w:tcPr>
          <w:p>
            <w:pPr>
              <w:ind w:right="73"/>
              <w:jc w:val="right"/>
              <w:rPr>
                <w:rFonts w:ascii="Times New Roman" w:hAnsi="Times New Roman"/>
                <w:sz w:val="21"/>
                <w:szCs w:val="21"/>
              </w:rPr>
            </w:pPr>
            <w:r>
              <w:rPr>
                <w:rFonts w:ascii="Times New Roman" w:hAnsi="Times New Roman"/>
                <w:sz w:val="21"/>
                <w:szCs w:val="21"/>
              </w:rPr>
              <w:t>6,144,708.00</w:t>
            </w:r>
          </w:p>
        </w:tc>
        <w:tc>
          <w:tcPr>
            <w:tcW w:w="1508" w:type="dxa"/>
            <w:vAlign w:val="center"/>
          </w:tcPr>
          <w:p>
            <w:pPr>
              <w:jc w:val="right"/>
              <w:rPr>
                <w:rFonts w:ascii="Times New Roman" w:hAnsi="Times New Roman"/>
                <w:sz w:val="21"/>
                <w:szCs w:val="21"/>
              </w:rPr>
            </w:pPr>
            <w:r>
              <w:rPr>
                <w:rFonts w:hint="eastAsia" w:ascii="Times New Roman" w:hAnsi="Times New Roman" w:cs="Times New Roman"/>
                <w:sz w:val="21"/>
                <w:szCs w:val="21"/>
                <w:lang w:val="en-US" w:eastAsia="zh-CN"/>
              </w:rPr>
              <w:t>0.00</w:t>
            </w:r>
          </w:p>
        </w:tc>
        <w:tc>
          <w:tcPr>
            <w:tcW w:w="1453" w:type="dxa"/>
            <w:vAlign w:val="center"/>
          </w:tcPr>
          <w:p>
            <w:pPr>
              <w:ind w:right="73" w:rightChars="0"/>
              <w:jc w:val="right"/>
              <w:rPr>
                <w:rFonts w:ascii="Times New Roman" w:hAnsi="Times New Roman"/>
                <w:sz w:val="21"/>
                <w:szCs w:val="21"/>
              </w:rPr>
            </w:pPr>
            <w:r>
              <w:rPr>
                <w:rFonts w:ascii="Times New Roman" w:hAnsi="Times New Roman"/>
                <w:sz w:val="21"/>
                <w:szCs w:val="21"/>
              </w:rPr>
              <w:t>6,144,708.00</w:t>
            </w:r>
          </w:p>
        </w:tc>
        <w:tc>
          <w:tcPr>
            <w:tcW w:w="833" w:type="pct"/>
            <w:vAlign w:val="center"/>
          </w:tcPr>
          <w:p>
            <w:pPr>
              <w:jc w:val="right"/>
              <w:rPr>
                <w:rFonts w:ascii="Times New Roman" w:hAnsi="Times New Roman"/>
                <w:sz w:val="21"/>
                <w:szCs w:val="21"/>
              </w:rPr>
            </w:pPr>
            <w:r>
              <w:rPr>
                <w:rFonts w:ascii="Times New Roman" w:hAnsi="Times New Roman"/>
                <w:sz w:val="21"/>
                <w:szCs w:val="21"/>
              </w:rPr>
              <w:t>4.76</w:t>
            </w:r>
          </w:p>
        </w:tc>
        <w:tc>
          <w:tcPr>
            <w:tcW w:w="833" w:type="pct"/>
            <w:vAlign w:val="center"/>
          </w:tcPr>
          <w:p>
            <w:pPr>
              <w:jc w:val="right"/>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33" w:type="pct"/>
          </w:tcPr>
          <w:p>
            <w:pPr>
              <w:ind w:right="105"/>
              <w:rPr>
                <w:szCs w:val="21"/>
              </w:rPr>
            </w:pPr>
            <w:r>
              <w:t>第三名</w:t>
            </w:r>
          </w:p>
        </w:tc>
        <w:tc>
          <w:tcPr>
            <w:tcW w:w="833" w:type="pct"/>
            <w:vAlign w:val="center"/>
          </w:tcPr>
          <w:p>
            <w:pPr>
              <w:ind w:right="73"/>
              <w:jc w:val="right"/>
              <w:rPr>
                <w:rFonts w:ascii="Times New Roman" w:hAnsi="Times New Roman"/>
                <w:sz w:val="21"/>
                <w:szCs w:val="21"/>
              </w:rPr>
            </w:pPr>
            <w:r>
              <w:rPr>
                <w:rFonts w:ascii="Times New Roman" w:hAnsi="Times New Roman"/>
                <w:sz w:val="21"/>
                <w:szCs w:val="21"/>
              </w:rPr>
              <w:t>4,009,049.07</w:t>
            </w:r>
          </w:p>
        </w:tc>
        <w:tc>
          <w:tcPr>
            <w:tcW w:w="1508" w:type="dxa"/>
            <w:vAlign w:val="center"/>
          </w:tcPr>
          <w:p>
            <w:pPr>
              <w:jc w:val="right"/>
              <w:rPr>
                <w:rFonts w:ascii="Times New Roman" w:hAnsi="Times New Roman"/>
                <w:sz w:val="21"/>
                <w:szCs w:val="21"/>
              </w:rPr>
            </w:pPr>
            <w:r>
              <w:rPr>
                <w:rFonts w:hint="eastAsia" w:ascii="Times New Roman" w:hAnsi="Times New Roman" w:cs="Times New Roman"/>
                <w:sz w:val="21"/>
                <w:szCs w:val="21"/>
                <w:lang w:val="en-US" w:eastAsia="zh-CN"/>
              </w:rPr>
              <w:t>0.00</w:t>
            </w:r>
          </w:p>
        </w:tc>
        <w:tc>
          <w:tcPr>
            <w:tcW w:w="1453" w:type="dxa"/>
            <w:vAlign w:val="center"/>
          </w:tcPr>
          <w:p>
            <w:pPr>
              <w:ind w:right="73" w:rightChars="0"/>
              <w:jc w:val="right"/>
              <w:rPr>
                <w:rFonts w:ascii="Times New Roman" w:hAnsi="Times New Roman"/>
                <w:sz w:val="21"/>
                <w:szCs w:val="21"/>
              </w:rPr>
            </w:pPr>
            <w:r>
              <w:rPr>
                <w:rFonts w:ascii="Times New Roman" w:hAnsi="Times New Roman"/>
                <w:sz w:val="21"/>
                <w:szCs w:val="21"/>
              </w:rPr>
              <w:t>4,009,049.07</w:t>
            </w:r>
          </w:p>
        </w:tc>
        <w:tc>
          <w:tcPr>
            <w:tcW w:w="833" w:type="pct"/>
            <w:vAlign w:val="center"/>
          </w:tcPr>
          <w:p>
            <w:pPr>
              <w:jc w:val="right"/>
              <w:rPr>
                <w:rFonts w:ascii="Times New Roman" w:hAnsi="Times New Roman"/>
                <w:sz w:val="21"/>
                <w:szCs w:val="21"/>
              </w:rPr>
            </w:pPr>
            <w:r>
              <w:rPr>
                <w:rFonts w:ascii="Times New Roman" w:hAnsi="Times New Roman"/>
                <w:sz w:val="21"/>
                <w:szCs w:val="21"/>
              </w:rPr>
              <w:t>3.11</w:t>
            </w:r>
          </w:p>
        </w:tc>
        <w:tc>
          <w:tcPr>
            <w:tcW w:w="833" w:type="pct"/>
            <w:vAlign w:val="center"/>
          </w:tcPr>
          <w:p>
            <w:pPr>
              <w:jc w:val="right"/>
              <w:rPr>
                <w:rFonts w:ascii="Times New Roman" w:hAnsi="Times New Roman"/>
                <w:sz w:val="21"/>
                <w:szCs w:val="21"/>
              </w:rPr>
            </w:pPr>
            <w:r>
              <w:rPr>
                <w:rFonts w:ascii="Times New Roman" w:hAnsi="Times New Roman"/>
                <w:sz w:val="21"/>
                <w:szCs w:val="21"/>
              </w:rPr>
              <w:t>98,181.35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33" w:type="pct"/>
          </w:tcPr>
          <w:p>
            <w:pPr>
              <w:ind w:right="105"/>
              <w:rPr>
                <w:szCs w:val="21"/>
              </w:rPr>
            </w:pPr>
            <w:r>
              <w:t>第四名</w:t>
            </w:r>
          </w:p>
        </w:tc>
        <w:tc>
          <w:tcPr>
            <w:tcW w:w="833" w:type="pct"/>
            <w:vAlign w:val="center"/>
          </w:tcPr>
          <w:p>
            <w:pPr>
              <w:ind w:right="73"/>
              <w:jc w:val="right"/>
              <w:rPr>
                <w:rFonts w:ascii="Times New Roman" w:hAnsi="Times New Roman"/>
                <w:sz w:val="21"/>
                <w:szCs w:val="21"/>
              </w:rPr>
            </w:pPr>
            <w:r>
              <w:rPr>
                <w:rFonts w:ascii="Times New Roman" w:hAnsi="Times New Roman"/>
                <w:sz w:val="21"/>
                <w:szCs w:val="21"/>
              </w:rPr>
              <w:t>3,347,378.14</w:t>
            </w:r>
          </w:p>
        </w:tc>
        <w:tc>
          <w:tcPr>
            <w:tcW w:w="1508" w:type="dxa"/>
            <w:vAlign w:val="center"/>
          </w:tcPr>
          <w:p>
            <w:pPr>
              <w:jc w:val="right"/>
              <w:rPr>
                <w:rFonts w:ascii="Times New Roman" w:hAnsi="Times New Roman"/>
                <w:sz w:val="21"/>
                <w:szCs w:val="21"/>
              </w:rPr>
            </w:pPr>
            <w:r>
              <w:rPr>
                <w:rFonts w:hint="eastAsia" w:ascii="Times New Roman" w:hAnsi="Times New Roman" w:cs="Times New Roman"/>
                <w:sz w:val="21"/>
                <w:szCs w:val="21"/>
                <w:lang w:val="en-US" w:eastAsia="zh-CN"/>
              </w:rPr>
              <w:t>0.00</w:t>
            </w:r>
          </w:p>
        </w:tc>
        <w:tc>
          <w:tcPr>
            <w:tcW w:w="1453" w:type="dxa"/>
            <w:vAlign w:val="center"/>
          </w:tcPr>
          <w:p>
            <w:pPr>
              <w:ind w:right="73" w:rightChars="0"/>
              <w:jc w:val="right"/>
              <w:rPr>
                <w:rFonts w:ascii="Times New Roman" w:hAnsi="Times New Roman"/>
                <w:sz w:val="21"/>
                <w:szCs w:val="21"/>
              </w:rPr>
            </w:pPr>
            <w:r>
              <w:rPr>
                <w:rFonts w:ascii="Times New Roman" w:hAnsi="Times New Roman"/>
                <w:sz w:val="21"/>
                <w:szCs w:val="21"/>
              </w:rPr>
              <w:t>3,347,378.14</w:t>
            </w:r>
          </w:p>
        </w:tc>
        <w:tc>
          <w:tcPr>
            <w:tcW w:w="833" w:type="pct"/>
            <w:vAlign w:val="center"/>
          </w:tcPr>
          <w:p>
            <w:pPr>
              <w:jc w:val="right"/>
              <w:rPr>
                <w:rFonts w:ascii="Times New Roman" w:hAnsi="Times New Roman"/>
                <w:sz w:val="21"/>
                <w:szCs w:val="21"/>
              </w:rPr>
            </w:pPr>
            <w:r>
              <w:rPr>
                <w:rFonts w:ascii="Times New Roman" w:hAnsi="Times New Roman"/>
                <w:sz w:val="21"/>
                <w:szCs w:val="21"/>
              </w:rPr>
              <w:t>2.59</w:t>
            </w:r>
          </w:p>
        </w:tc>
        <w:tc>
          <w:tcPr>
            <w:tcW w:w="833" w:type="pct"/>
            <w:vAlign w:val="center"/>
          </w:tcPr>
          <w:p>
            <w:pPr>
              <w:jc w:val="right"/>
              <w:rPr>
                <w:rFonts w:ascii="Times New Roman" w:hAnsi="Times New Roman"/>
                <w:sz w:val="21"/>
                <w:szCs w:val="21"/>
              </w:rPr>
            </w:pPr>
            <w:r>
              <w:rPr>
                <w:rFonts w:ascii="Times New Roman" w:hAnsi="Times New Roman"/>
                <w:sz w:val="21"/>
                <w:szCs w:val="21"/>
              </w:rPr>
              <w:t>3,347,378.14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33" w:type="pct"/>
          </w:tcPr>
          <w:p>
            <w:pPr>
              <w:ind w:right="105"/>
              <w:rPr>
                <w:szCs w:val="21"/>
              </w:rPr>
            </w:pPr>
            <w:r>
              <w:t>第五名</w:t>
            </w:r>
          </w:p>
        </w:tc>
        <w:tc>
          <w:tcPr>
            <w:tcW w:w="833" w:type="pct"/>
            <w:vAlign w:val="center"/>
          </w:tcPr>
          <w:p>
            <w:pPr>
              <w:ind w:right="73"/>
              <w:jc w:val="right"/>
              <w:rPr>
                <w:rFonts w:ascii="Times New Roman" w:hAnsi="Times New Roman"/>
                <w:sz w:val="21"/>
                <w:szCs w:val="21"/>
              </w:rPr>
            </w:pPr>
            <w:r>
              <w:rPr>
                <w:rFonts w:ascii="Times New Roman" w:hAnsi="Times New Roman"/>
                <w:sz w:val="21"/>
                <w:szCs w:val="21"/>
              </w:rPr>
              <w:t>2,711,038.83</w:t>
            </w:r>
          </w:p>
        </w:tc>
        <w:tc>
          <w:tcPr>
            <w:tcW w:w="1508" w:type="dxa"/>
            <w:vAlign w:val="center"/>
          </w:tcPr>
          <w:p>
            <w:pPr>
              <w:jc w:val="right"/>
              <w:rPr>
                <w:rFonts w:ascii="Times New Roman" w:hAnsi="Times New Roman"/>
                <w:sz w:val="21"/>
                <w:szCs w:val="21"/>
              </w:rPr>
            </w:pPr>
            <w:r>
              <w:rPr>
                <w:rFonts w:hint="eastAsia" w:ascii="Times New Roman" w:hAnsi="Times New Roman" w:cs="Times New Roman"/>
                <w:sz w:val="21"/>
                <w:szCs w:val="21"/>
                <w:lang w:val="en-US" w:eastAsia="zh-CN"/>
              </w:rPr>
              <w:t>0.00</w:t>
            </w:r>
          </w:p>
        </w:tc>
        <w:tc>
          <w:tcPr>
            <w:tcW w:w="1453" w:type="dxa"/>
            <w:vAlign w:val="center"/>
          </w:tcPr>
          <w:p>
            <w:pPr>
              <w:ind w:right="73" w:rightChars="0"/>
              <w:jc w:val="right"/>
              <w:rPr>
                <w:rFonts w:ascii="Times New Roman" w:hAnsi="Times New Roman"/>
                <w:sz w:val="21"/>
                <w:szCs w:val="21"/>
              </w:rPr>
            </w:pPr>
            <w:r>
              <w:rPr>
                <w:rFonts w:ascii="Times New Roman" w:hAnsi="Times New Roman"/>
                <w:sz w:val="21"/>
                <w:szCs w:val="21"/>
              </w:rPr>
              <w:t>2,711,038.83</w:t>
            </w:r>
          </w:p>
        </w:tc>
        <w:tc>
          <w:tcPr>
            <w:tcW w:w="833" w:type="pct"/>
            <w:vAlign w:val="center"/>
          </w:tcPr>
          <w:p>
            <w:pPr>
              <w:jc w:val="right"/>
              <w:rPr>
                <w:rFonts w:ascii="Times New Roman" w:hAnsi="Times New Roman"/>
                <w:sz w:val="21"/>
                <w:szCs w:val="21"/>
              </w:rPr>
            </w:pPr>
            <w:r>
              <w:rPr>
                <w:rFonts w:ascii="Times New Roman" w:hAnsi="Times New Roman"/>
                <w:sz w:val="21"/>
                <w:szCs w:val="21"/>
              </w:rPr>
              <w:t>2.10</w:t>
            </w:r>
          </w:p>
        </w:tc>
        <w:tc>
          <w:tcPr>
            <w:tcW w:w="833" w:type="pct"/>
            <w:vAlign w:val="center"/>
          </w:tcPr>
          <w:p>
            <w:pPr>
              <w:jc w:val="right"/>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33" w:type="pct"/>
          </w:tcPr>
          <w:p>
            <w:pPr>
              <w:ind w:right="105"/>
              <w:jc w:val="center"/>
              <w:rPr>
                <w:rFonts w:hint="eastAsia"/>
                <w:szCs w:val="21"/>
              </w:rPr>
            </w:pPr>
            <w:r>
              <w:rPr>
                <w:rFonts w:hint="eastAsia"/>
                <w:szCs w:val="21"/>
              </w:rPr>
              <w:t>合计</w:t>
            </w:r>
          </w:p>
        </w:tc>
        <w:tc>
          <w:tcPr>
            <w:tcW w:w="833" w:type="pct"/>
            <w:vAlign w:val="center"/>
          </w:tcPr>
          <w:p>
            <w:pPr>
              <w:ind w:right="73"/>
              <w:jc w:val="right"/>
              <w:rPr>
                <w:rFonts w:ascii="Times New Roman" w:hAnsi="Times New Roman"/>
                <w:sz w:val="21"/>
                <w:szCs w:val="21"/>
              </w:rPr>
            </w:pPr>
            <w:r>
              <w:rPr>
                <w:rFonts w:ascii="Times New Roman" w:hAnsi="Times New Roman" w:cs="Arial"/>
                <w:color w:val="000000"/>
                <w:sz w:val="21"/>
                <w:szCs w:val="21"/>
              </w:rPr>
              <w:t>31,821,418.51</w:t>
            </w:r>
          </w:p>
        </w:tc>
        <w:tc>
          <w:tcPr>
            <w:tcW w:w="1508" w:type="dxa"/>
            <w:vAlign w:val="center"/>
          </w:tcPr>
          <w:p>
            <w:pPr>
              <w:ind w:right="73" w:rightChars="0"/>
              <w:jc w:val="right"/>
              <w:rPr>
                <w:rFonts w:ascii="Times New Roman" w:hAnsi="Times New Roman"/>
                <w:sz w:val="21"/>
                <w:szCs w:val="21"/>
              </w:rPr>
            </w:pPr>
            <w:r>
              <w:rPr>
                <w:rFonts w:hint="eastAsia" w:ascii="Times New Roman" w:hAnsi="Times New Roman" w:cs="Times New Roman"/>
                <w:sz w:val="21"/>
                <w:szCs w:val="21"/>
                <w:lang w:val="en-US" w:eastAsia="zh-CN"/>
              </w:rPr>
              <w:t>0.00</w:t>
            </w:r>
          </w:p>
        </w:tc>
        <w:tc>
          <w:tcPr>
            <w:tcW w:w="833" w:type="pct"/>
            <w:vAlign w:val="center"/>
          </w:tcPr>
          <w:p>
            <w:pPr>
              <w:jc w:val="right"/>
              <w:rPr>
                <w:rFonts w:ascii="Times New Roman" w:hAnsi="Times New Roman"/>
                <w:sz w:val="21"/>
                <w:szCs w:val="21"/>
              </w:rPr>
            </w:pPr>
            <w:r>
              <w:rPr>
                <w:rFonts w:ascii="Times New Roman" w:hAnsi="Times New Roman" w:cs="Arial"/>
                <w:color w:val="000000"/>
                <w:sz w:val="21"/>
                <w:szCs w:val="21"/>
              </w:rPr>
              <w:t>31,821,418.51</w:t>
            </w:r>
          </w:p>
        </w:tc>
        <w:tc>
          <w:tcPr>
            <w:tcW w:w="833" w:type="pct"/>
            <w:vAlign w:val="center"/>
          </w:tcPr>
          <w:p>
            <w:pPr>
              <w:jc w:val="right"/>
              <w:rPr>
                <w:rFonts w:ascii="Times New Roman" w:hAnsi="Times New Roman"/>
                <w:sz w:val="21"/>
                <w:szCs w:val="21"/>
              </w:rPr>
            </w:pPr>
            <w:r>
              <w:rPr>
                <w:rFonts w:ascii="Times New Roman" w:hAnsi="Times New Roman"/>
                <w:sz w:val="21"/>
                <w:szCs w:val="21"/>
              </w:rPr>
              <w:t>24.66</w:t>
            </w:r>
          </w:p>
        </w:tc>
        <w:tc>
          <w:tcPr>
            <w:tcW w:w="833" w:type="pct"/>
            <w:vAlign w:val="center"/>
          </w:tcPr>
          <w:p>
            <w:pPr>
              <w:jc w:val="right"/>
              <w:rPr>
                <w:rFonts w:ascii="Times New Roman" w:hAnsi="Times New Roman"/>
                <w:sz w:val="21"/>
                <w:szCs w:val="21"/>
              </w:rPr>
            </w:pPr>
            <w:r>
              <w:rPr>
                <w:rFonts w:ascii="Times New Roman" w:hAnsi="Times New Roman"/>
                <w:sz w:val="21"/>
                <w:szCs w:val="21"/>
              </w:rPr>
              <w:t>19,054,803.96</w:t>
            </w:r>
          </w:p>
        </w:tc>
      </w:tr>
    </w:tbl>
    <w:p/>
    <w:p>
      <w:pPr>
        <w:snapToGrid w:val="0"/>
        <w:spacing w:line="240" w:lineRule="atLeast"/>
        <w:rPr>
          <w:rFonts w:hint="eastAsia"/>
          <w:szCs w:val="21"/>
        </w:rPr>
      </w:pPr>
      <w:r>
        <w:rPr>
          <w:rFonts w:hint="eastAsia"/>
          <w:szCs w:val="21"/>
        </w:rPr>
        <w:t>其他说明：</w:t>
      </w:r>
    </w:p>
    <w:sdt>
      <w:sdtPr>
        <w:rPr>
          <w:szCs w:val="21"/>
        </w:rPr>
        <w:alias w:val="按欠款方归集的期末余额前五名的应收账款情况的说明"/>
        <w:tag w:val="_GBC_c00993263f034b6b95498635f166760d"/>
        <w:id w:val="1320"/>
        <w:placeholder>
          <w:docPart w:val="GBC22222222222222222222222222222"/>
        </w:placeholder>
      </w:sdtPr>
      <w:sdtEndPr>
        <w:rPr>
          <w:szCs w:val="21"/>
        </w:rPr>
      </w:sdtEndPr>
      <w:sdtContent>
        <w:p>
          <w:pPr>
            <w:snapToGrid w:val="0"/>
            <w:spacing w:line="240" w:lineRule="atLeast"/>
            <w:rPr>
              <w:rFonts w:hint="eastAsia"/>
              <w:szCs w:val="21"/>
            </w:rPr>
          </w:pPr>
          <w:r>
            <w:rPr>
              <w:rFonts w:hint="eastAsia"/>
              <w:szCs w:val="21"/>
              <w:lang w:eastAsia="zh-CN"/>
            </w:rPr>
            <w:t>无</w:t>
          </w:r>
        </w:p>
      </w:sdtContent>
    </w:sdt>
    <w:p>
      <w:pPr>
        <w:snapToGrid w:val="0"/>
        <w:spacing w:line="240" w:lineRule="atLeast"/>
        <w:rPr>
          <w:rFonts w:hint="eastAsia"/>
          <w:szCs w:val="21"/>
        </w:rPr>
      </w:pPr>
    </w:p>
    <w:p>
      <w:pPr>
        <w:snapToGrid w:val="0"/>
        <w:spacing w:line="240" w:lineRule="atLeast"/>
        <w:rPr>
          <w:rFonts w:hint="eastAsia"/>
        </w:rPr>
      </w:pPr>
      <w:r>
        <w:rPr>
          <w:rFonts w:hint="eastAsia"/>
        </w:rPr>
        <w:t>其他</w:t>
      </w:r>
      <w:r>
        <w:t>说明：</w:t>
      </w:r>
    </w:p>
    <w:sdt>
      <w:sdtPr>
        <w:rPr>
          <w:rFonts w:hint="eastAsia"/>
        </w:rPr>
        <w:alias w:val="是否适用：应收账款其他说明[双击切换]"/>
        <w:tag w:val="_GBC_c8da833d28234be8913330da9ab8f46c"/>
        <w:id w:val="1321"/>
        <w:placeholder>
          <w:docPart w:val="GBC22222222222222222222222222222"/>
        </w:placeholder>
      </w:sdtPr>
      <w:sdtEndPr>
        <w:rPr>
          <w:rFonts w:hint="eastAsia"/>
        </w:rPr>
      </w:sdtEndPr>
      <w:sdtContent>
        <w:p>
          <w:pPr>
            <w:snapToGrid w:val="0"/>
            <w:spacing w:line="240" w:lineRule="atLeast"/>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szCs w:val="21"/>
        </w:rPr>
      </w:pPr>
    </w:p>
    <w:p>
      <w:pPr>
        <w:pStyle w:val="85"/>
        <w:numPr>
          <w:ilvl w:val="0"/>
          <w:numId w:val="77"/>
        </w:numPr>
        <w:tabs>
          <w:tab w:val="left" w:pos="504"/>
        </w:tabs>
      </w:pPr>
      <w:bookmarkStart w:id="195" w:name="_Hlk533409560"/>
      <w:r>
        <w:rPr>
          <w:rFonts w:hint="eastAsia"/>
        </w:rPr>
        <w:t>合同资产</w:t>
      </w:r>
    </w:p>
    <w:p>
      <w:pPr>
        <w:pStyle w:val="60"/>
        <w:numPr>
          <w:ilvl w:val="3"/>
          <w:numId w:val="80"/>
        </w:numPr>
        <w:ind w:left="426" w:hanging="426"/>
        <w:rPr>
          <w:rFonts w:hint="eastAsia"/>
        </w:rPr>
      </w:pPr>
      <w:bookmarkStart w:id="196" w:name="_Hlk532992678"/>
      <w:r>
        <w:rPr>
          <w:rFonts w:hint="eastAsia"/>
        </w:rPr>
        <w:t>合同资产情况</w:t>
      </w:r>
    </w:p>
    <w:sdt>
      <w:sdtPr>
        <w:alias w:val="是否适用：合同资产情况[双击切换]"/>
        <w:tag w:val="_GBC_71da29cd2c0f4ec4a2849d6760e0ec90"/>
        <w:id w:val="1322"/>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bookmarkEnd w:id="195"/>
    <w:bookmarkEnd w:id="196"/>
    <w:p>
      <w:pPr>
        <w:pStyle w:val="60"/>
        <w:numPr>
          <w:ilvl w:val="3"/>
          <w:numId w:val="80"/>
        </w:numPr>
        <w:ind w:left="426" w:hanging="426"/>
        <w:rPr>
          <w:rFonts w:hint="eastAsia"/>
        </w:rPr>
      </w:pPr>
      <w:bookmarkStart w:id="197" w:name="_Hlk532993169"/>
      <w:r>
        <w:rPr>
          <w:rFonts w:hint="eastAsia"/>
        </w:rPr>
        <w:t>报告期内账面价值发生重大变动的金额和原因</w:t>
      </w:r>
    </w:p>
    <w:sdt>
      <w:sdtPr>
        <w:rPr>
          <w:szCs w:val="21"/>
        </w:rPr>
        <w:alias w:val="是否适用：合同资产账面价值发生重大变动[双击切换]"/>
        <w:tag w:val="_GBC_d707053a57f34cbab810279b617bfcc7"/>
        <w:id w:val="1323"/>
        <w:placeholder>
          <w:docPart w:val="GBC22222222222222222222222222222"/>
        </w:placeholder>
      </w:sdtPr>
      <w:sdtEndPr>
        <w:rPr>
          <w:szCs w:val="21"/>
        </w:rPr>
      </w:sdtEndPr>
      <w:sdtContent>
        <w:p>
          <w:pPr>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outlineLvl w:val="9"/>
        <w:rPr>
          <w:rFonts w:hint="eastAsia"/>
          <w:szCs w:val="21"/>
        </w:rPr>
      </w:pPr>
    </w:p>
    <w:p>
      <w:pPr>
        <w:pStyle w:val="60"/>
        <w:numPr>
          <w:ilvl w:val="3"/>
          <w:numId w:val="80"/>
        </w:numPr>
        <w:ind w:left="426" w:hanging="426"/>
        <w:rPr>
          <w:rFonts w:hint="eastAsia" w:ascii="宋体" w:hAnsi="宋体" w:eastAsia="宋体" w:cs="宋体"/>
          <w:kern w:val="0"/>
          <w:szCs w:val="24"/>
        </w:rPr>
      </w:pPr>
      <w:bookmarkStart w:id="198" w:name="_Hlk153378989"/>
      <w:r>
        <w:rPr>
          <w:rFonts w:hint="eastAsia" w:ascii="宋体" w:hAnsi="宋体" w:eastAsia="宋体" w:cs="宋体"/>
          <w:kern w:val="0"/>
          <w:szCs w:val="24"/>
        </w:rPr>
        <w:t>按</w:t>
      </w:r>
      <w:r>
        <w:rPr>
          <w:rFonts w:ascii="宋体" w:hAnsi="宋体" w:eastAsia="宋体" w:cs="宋体"/>
          <w:kern w:val="0"/>
          <w:szCs w:val="24"/>
        </w:rPr>
        <w:t>坏账计提方法分类披露</w:t>
      </w:r>
    </w:p>
    <w:sdt>
      <w:sdtPr>
        <w:alias w:val="是否适用：按坏账计提方法分类披露[双击切换]"/>
        <w:tag w:val="_GBC_6dd4a97ab67f497ba65822d927d1d29e"/>
        <w:id w:val="1324"/>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rPr>
          <w:rFonts w:hint="eastAsia"/>
        </w:rPr>
      </w:pPr>
      <w:r>
        <w:rPr>
          <w:rFonts w:hint="eastAsia"/>
        </w:rPr>
        <w:t>按单项计提坏账准备：</w:t>
      </w:r>
    </w:p>
    <w:sdt>
      <w:sdtPr>
        <w:alias w:val="是否适用：按单项计提坏账准备的详细情况[双击切换]"/>
        <w:tag w:val="_GBC_0ab170ec63fb435387c8b835e9d77a54"/>
        <w:id w:val="1325"/>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lang w:eastAsia="zh-CN"/>
        </w:rPr>
      </w:pPr>
    </w:p>
    <w:p>
      <w:pPr>
        <w:rPr>
          <w:rFonts w:hint="eastAsia"/>
          <w:szCs w:val="21"/>
        </w:rPr>
      </w:pPr>
      <w:r>
        <w:rPr>
          <w:rFonts w:hint="eastAsia"/>
          <w:szCs w:val="21"/>
        </w:rPr>
        <w:t>按单项计提坏账准备的说明：</w:t>
      </w:r>
    </w:p>
    <w:sdt>
      <w:sdtPr>
        <w:rPr>
          <w:szCs w:val="21"/>
        </w:rPr>
        <w:alias w:val="是否适用：按单项计提坏账准备的说明[双击切换]"/>
        <w:tag w:val="_GBC_0aa7517d534e4bfeae4b430fe21b3412"/>
        <w:id w:val="1326"/>
        <w:placeholder>
          <w:docPart w:val="GBC22222222222222222222222222222"/>
        </w:placeholder>
      </w:sdtPr>
      <w:sdtEndPr>
        <w:rPr>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rPr>
          <w:rFonts w:ascii="Calibri" w:hAnsi="Calibri" w:cs="Times New Roman"/>
          <w:bCs/>
          <w:szCs w:val="22"/>
        </w:rPr>
      </w:pPr>
      <w:r>
        <w:rPr>
          <w:rFonts w:hint="eastAsia" w:ascii="Calibri" w:hAnsi="Calibri" w:cs="Times New Roman"/>
          <w:bCs/>
          <w:szCs w:val="22"/>
        </w:rPr>
        <w:t>按组合计提坏账准备：</w:t>
      </w:r>
    </w:p>
    <w:sdt>
      <w:sdtPr>
        <w:rPr>
          <w:rFonts w:ascii="Calibri" w:hAnsi="Calibri" w:cs="Times New Roman"/>
          <w:bCs/>
          <w:szCs w:val="22"/>
        </w:rPr>
        <w:alias w:val="是否适用：按组合计提坏账准备的详细情况[双击切换]"/>
        <w:tag w:val="_GBC_dd62dad60e90472bb2ac73e80b2edb97"/>
        <w:id w:val="1327"/>
        <w:placeholder>
          <w:docPart w:val="GBC22222222222222222222222222222"/>
        </w:placeholder>
      </w:sdtPr>
      <w:sdtEndPr>
        <w:rPr>
          <w:rFonts w:ascii="Calibri" w:hAnsi="Calibri" w:cs="Times New Roman"/>
          <w:bCs/>
          <w:szCs w:val="22"/>
        </w:rPr>
      </w:sdtEndPr>
      <w:sdtContent>
        <w:p>
          <w:pPr>
            <w:outlineLvl w:val="9"/>
            <w:rPr>
              <w:rFonts w:hint="eastAsia"/>
              <w:szCs w:val="21"/>
            </w:rPr>
          </w:pPr>
          <w:r>
            <w:rPr>
              <w:rFonts w:cs="Times New Roman"/>
              <w:bCs/>
              <w:szCs w:val="22"/>
            </w:rPr>
            <w:fldChar w:fldCharType="begin"/>
          </w:r>
          <w:r>
            <w:rPr>
              <w:rFonts w:hint="eastAsia" w:cs="Times New Roman"/>
              <w:bCs/>
              <w:szCs w:val="22"/>
              <w:lang w:eastAsia="zh-CN"/>
            </w:rPr>
            <w:instrText xml:space="preserve"> MACROBUTTON  SnrToggleCheckbox □适用 </w:instrText>
          </w:r>
          <w:r>
            <w:rPr>
              <w:rFonts w:cs="Times New Roman"/>
              <w:bCs/>
              <w:szCs w:val="22"/>
            </w:rPr>
            <w:fldChar w:fldCharType="end"/>
          </w:r>
          <w:r>
            <w:rPr>
              <w:rFonts w:cs="Times New Roman"/>
              <w:bCs/>
              <w:szCs w:val="22"/>
            </w:rPr>
            <w:fldChar w:fldCharType="begin"/>
          </w:r>
          <w:r>
            <w:rPr>
              <w:rFonts w:hint="eastAsia" w:cs="Times New Roman"/>
              <w:bCs/>
              <w:szCs w:val="22"/>
              <w:lang w:eastAsia="zh-CN"/>
            </w:rPr>
            <w:instrText xml:space="preserve"> MACROBUTTON  SnrToggleCheckbox √不适用 </w:instrText>
          </w:r>
          <w:r>
            <w:rPr>
              <w:rFonts w:cs="Times New Roman"/>
              <w:bCs/>
              <w:szCs w:val="22"/>
            </w:rPr>
            <w:fldChar w:fldCharType="end"/>
          </w:r>
        </w:p>
      </w:sdtContent>
    </w:sdt>
    <w:p>
      <w:pPr>
        <w:rPr>
          <w:rFonts w:ascii="Calibri" w:hAnsi="Calibri" w:cs="Times New Roman"/>
          <w:b/>
          <w:bCs/>
          <w:szCs w:val="22"/>
        </w:rPr>
      </w:pPr>
    </w:p>
    <w:bookmarkEnd w:id="198"/>
    <w:p>
      <w:pPr>
        <w:rPr>
          <w:rFonts w:hint="eastAsia" w:cstheme="minorBidi"/>
          <w:bCs/>
          <w:szCs w:val="22"/>
        </w:rPr>
      </w:pPr>
      <w:bookmarkStart w:id="199" w:name="_Hlk153379126"/>
      <w:bookmarkStart w:id="200" w:name="_Hlk154135145"/>
      <w:r>
        <w:rPr>
          <w:rFonts w:hint="eastAsia" w:cstheme="minorBidi"/>
          <w:bCs/>
          <w:szCs w:val="22"/>
        </w:rPr>
        <w:t>按预期信用损失一般模型计提坏账准备</w:t>
      </w:r>
    </w:p>
    <w:sdt>
      <w:sdtPr>
        <w:rPr>
          <w:rFonts w:cstheme="minorBidi"/>
          <w:bCs/>
          <w:szCs w:val="22"/>
        </w:rPr>
        <w:alias w:val="是否适用：按预期信用损失一般模型计提坏账准备[双击切换]"/>
        <w:tag w:val="_GBC_af66bce1fada4aaa845a8f566731a4cf"/>
        <w:id w:val="1328"/>
        <w:placeholder>
          <w:docPart w:val="GBC22222222222222222222222222222"/>
        </w:placeholder>
      </w:sdtPr>
      <w:sdtEndPr>
        <w:rPr>
          <w:rFonts w:cstheme="minorBidi"/>
          <w:bCs/>
          <w:szCs w:val="22"/>
        </w:rPr>
      </w:sdtEndPr>
      <w:sdtContent>
        <w:p>
          <w:pPr>
            <w:autoSpaceDE w:val="0"/>
            <w:autoSpaceDN w:val="0"/>
            <w:adjustRightInd w:val="0"/>
            <w:ind w:right="105" w:rightChars="50"/>
            <w:rPr>
              <w:rFonts w:cstheme="minorBidi"/>
              <w:bCs/>
              <w:szCs w:val="22"/>
            </w:rPr>
          </w:pPr>
          <w:r>
            <w:rPr>
              <w:rFonts w:cstheme="minorBidi"/>
              <w:bCs/>
              <w:szCs w:val="22"/>
            </w:rPr>
            <w:fldChar w:fldCharType="begin"/>
          </w:r>
          <w:r>
            <w:rPr>
              <w:rFonts w:hint="eastAsia" w:cstheme="minorBidi"/>
              <w:bCs/>
              <w:szCs w:val="22"/>
              <w:lang w:eastAsia="zh-CN"/>
            </w:rPr>
            <w:instrText xml:space="preserve"> MACROBUTTON  SnrToggleCheckbox □适用 </w:instrText>
          </w:r>
          <w:r>
            <w:rPr>
              <w:rFonts w:cstheme="minorBidi"/>
              <w:bCs/>
              <w:szCs w:val="22"/>
            </w:rPr>
            <w:fldChar w:fldCharType="end"/>
          </w:r>
          <w:r>
            <w:rPr>
              <w:rFonts w:cstheme="minorBidi"/>
              <w:bCs/>
              <w:szCs w:val="22"/>
            </w:rPr>
            <w:fldChar w:fldCharType="begin"/>
          </w:r>
          <w:r>
            <w:rPr>
              <w:rFonts w:hint="eastAsia" w:cstheme="minorBidi"/>
              <w:bCs/>
              <w:szCs w:val="22"/>
              <w:lang w:eastAsia="zh-CN"/>
            </w:rPr>
            <w:instrText xml:space="preserve"> MACROBUTTON  SnrToggleCheckbox √不适用 </w:instrText>
          </w:r>
          <w:r>
            <w:rPr>
              <w:rFonts w:cstheme="minorBidi"/>
              <w:bCs/>
              <w:szCs w:val="22"/>
            </w:rPr>
            <w:fldChar w:fldCharType="end"/>
          </w:r>
        </w:p>
      </w:sdtContent>
    </w:sdt>
    <w:p>
      <w:pPr>
        <w:autoSpaceDE w:val="0"/>
        <w:autoSpaceDN w:val="0"/>
        <w:adjustRightInd w:val="0"/>
        <w:ind w:right="105" w:rightChars="50"/>
        <w:outlineLvl w:val="9"/>
        <w:rPr>
          <w:rFonts w:hint="eastAsia" w:cstheme="minorBidi"/>
          <w:bCs/>
          <w:szCs w:val="22"/>
        </w:rPr>
      </w:pPr>
    </w:p>
    <w:p>
      <w:pPr>
        <w:autoSpaceDE w:val="0"/>
        <w:autoSpaceDN w:val="0"/>
        <w:adjustRightInd w:val="0"/>
        <w:ind w:right="105" w:rightChars="50"/>
        <w:rPr>
          <w:rFonts w:hint="eastAsia"/>
          <w:szCs w:val="21"/>
        </w:rPr>
      </w:pPr>
      <w:r>
        <w:rPr>
          <w:rFonts w:hint="eastAsia"/>
          <w:szCs w:val="21"/>
        </w:rPr>
        <w:t>各阶段划分依据和坏账准备计提比例</w:t>
      </w:r>
    </w:p>
    <w:sdt>
      <w:sdtPr>
        <w:rPr>
          <w:rFonts w:cs="Times New Roman"/>
          <w:bCs/>
          <w:szCs w:val="22"/>
        </w:rPr>
        <w:alias w:val="各阶段划分依据和坏账准备计提比例"/>
        <w:tag w:val="_GBC_a54eb55cbb24473b8392e013b4be1c8a"/>
        <w:id w:val="1329"/>
        <w:placeholder>
          <w:docPart w:val="GBC22222222222222222222222222222"/>
        </w:placeholder>
      </w:sdtPr>
      <w:sdtEndPr>
        <w:rPr>
          <w:rFonts w:cs="Times New Roman"/>
          <w:bCs/>
          <w:szCs w:val="22"/>
        </w:rPr>
      </w:sdtEndPr>
      <w:sdtContent>
        <w:p>
          <w:pPr>
            <w:rPr>
              <w:rFonts w:hint="eastAsia" w:cs="Times New Roman"/>
              <w:bCs/>
              <w:szCs w:val="22"/>
            </w:rPr>
          </w:pPr>
          <w:r>
            <w:rPr>
              <w:rFonts w:hint="eastAsia" w:cs="Times New Roman"/>
              <w:bCs/>
              <w:szCs w:val="22"/>
              <w:lang w:eastAsia="zh-CN"/>
            </w:rPr>
            <w:t>无</w:t>
          </w:r>
        </w:p>
      </w:sdtContent>
    </w:sdt>
    <w:p>
      <w:pPr>
        <w:pStyle w:val="153"/>
        <w:rPr>
          <w:rFonts w:hint="eastAsia" w:ascii="宋体" w:hAnsi="宋体" w:cs="宋体"/>
          <w:kern w:val="0"/>
          <w:szCs w:val="24"/>
        </w:rPr>
      </w:pPr>
    </w:p>
    <w:p>
      <w:pPr>
        <w:pStyle w:val="153"/>
      </w:pPr>
      <w:r>
        <w:rPr>
          <w:rFonts w:hint="eastAsia"/>
        </w:rPr>
        <w:t>对本期发生损失准备变动的合同资产账面余额显著变动的情况说明：</w:t>
      </w:r>
    </w:p>
    <w:sdt>
      <w:sdtPr>
        <w:rPr>
          <w:szCs w:val="21"/>
        </w:rPr>
        <w:alias w:val="是否适用：对本期发生损失准备变动的账面余额显著变动的情况说明[双击切换]"/>
        <w:tag w:val="_GBC_5d2109eaa8194f47bcc2f4bbd6c081ae"/>
        <w:id w:val="1330"/>
        <w:placeholder>
          <w:docPart w:val="GBC22222222222222222222222222222"/>
        </w:placeholder>
      </w:sdtPr>
      <w:sdtEndPr>
        <w:rPr>
          <w:szCs w:val="21"/>
        </w:rPr>
      </w:sdtEndPr>
      <w:sdtContent>
        <w:p>
          <w:pPr>
            <w:autoSpaceDE w:val="0"/>
            <w:autoSpaceDN w:val="0"/>
            <w:adjustRightInd w:val="0"/>
            <w:ind w:right="105" w:rightChars="50"/>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asciiTheme="minorHAnsi" w:hAnsiTheme="minorHAnsi" w:cstheme="minorBidi"/>
          <w:b/>
          <w:bCs/>
          <w:szCs w:val="22"/>
        </w:rPr>
      </w:pPr>
    </w:p>
    <w:bookmarkEnd w:id="197"/>
    <w:bookmarkEnd w:id="199"/>
    <w:bookmarkEnd w:id="200"/>
    <w:p>
      <w:pPr>
        <w:pStyle w:val="60"/>
        <w:numPr>
          <w:ilvl w:val="3"/>
          <w:numId w:val="80"/>
        </w:numPr>
        <w:ind w:left="426" w:hanging="426"/>
        <w:rPr>
          <w:rFonts w:hint="eastAsia"/>
          <w:szCs w:val="21"/>
        </w:rPr>
      </w:pPr>
      <w:bookmarkStart w:id="201" w:name="_Hlk533847869"/>
      <w:r>
        <w:rPr>
          <w:rFonts w:hint="eastAsia"/>
          <w:szCs w:val="21"/>
        </w:rPr>
        <w:t>本期合同资产计提坏账准备情况</w:t>
      </w:r>
    </w:p>
    <w:sdt>
      <w:sdtPr>
        <w:rPr>
          <w:szCs w:val="21"/>
        </w:rPr>
        <w:alias w:val="是否适用：合同资产减值准备[双击切换]"/>
        <w:tag w:val="_GBC_7a32a2cf2788460d8c760b8ac21cef48"/>
        <w:id w:val="1331"/>
        <w:placeholder>
          <w:docPart w:val="GBC22222222222222222222222222222"/>
        </w:placeholder>
      </w:sdtPr>
      <w:sdtEndPr>
        <w:rPr>
          <w:szCs w:val="21"/>
        </w:rPr>
      </w:sdtEndPr>
      <w:sdtContent>
        <w:p>
          <w:pPr>
            <w:autoSpaceDE w:val="0"/>
            <w:autoSpaceDN w:val="0"/>
            <w:adjustRightInd w:val="0"/>
            <w:ind w:right="105" w:rightChars="50"/>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bookmarkStart w:id="202" w:name="_Hlk182483958"/>
        </w:p>
      </w:sdtContent>
    </w:sdt>
    <w:p>
      <w:pPr>
        <w:autoSpaceDE w:val="0"/>
        <w:autoSpaceDN w:val="0"/>
        <w:adjustRightInd w:val="0"/>
        <w:ind w:right="105" w:rightChars="50"/>
        <w:outlineLvl w:val="9"/>
        <w:rPr>
          <w:rFonts w:hint="eastAsia"/>
          <w:szCs w:val="21"/>
        </w:rPr>
      </w:pPr>
    </w:p>
    <w:bookmarkEnd w:id="202"/>
    <w:p>
      <w:pPr>
        <w:rPr>
          <w:rFonts w:hint="eastAsia"/>
        </w:rPr>
      </w:pPr>
      <w:bookmarkStart w:id="203" w:name="_Hlk153379287"/>
      <w:r>
        <w:rPr>
          <w:rFonts w:hint="eastAsia"/>
        </w:rPr>
        <w:t>其中本期坏账准备收回或转回金额重要的：</w:t>
      </w:r>
    </w:p>
    <w:sdt>
      <w:sdtPr>
        <w:alias w:val="是否适用：本期坏账准备收回或转回金额重要的[双击切换]"/>
        <w:tag w:val="_GBC_40c6e5cd3d9b48fa9d8ddf51159f73e3"/>
        <w:id w:val="1332"/>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lang w:eastAsia="zh-CN"/>
        </w:rPr>
      </w:pPr>
    </w:p>
    <w:p>
      <w:pPr>
        <w:rPr>
          <w:rFonts w:hint="eastAsia"/>
        </w:rPr>
      </w:pPr>
      <w:r>
        <w:rPr>
          <w:rFonts w:hint="eastAsia"/>
        </w:rPr>
        <w:t>其他说明：</w:t>
      </w:r>
    </w:p>
    <w:sdt>
      <w:sdtPr>
        <w:alias w:val="坏账准备情况的说明"/>
        <w:tag w:val="_GBC_eaa032ce9f4b4651bc1d170afdd0f594"/>
        <w:id w:val="1333"/>
        <w:placeholder>
          <w:docPart w:val="GBC22222222222222222222222222222"/>
        </w:placeholder>
      </w:sdtPr>
      <w:sdtContent>
        <w:p>
          <w:pPr>
            <w:ind w:right="42" w:rightChars="20"/>
            <w:rPr>
              <w:rFonts w:hint="eastAsia"/>
            </w:rPr>
          </w:pPr>
          <w:r>
            <w:rPr>
              <w:rFonts w:hint="eastAsia"/>
              <w:lang w:eastAsia="zh-CN"/>
            </w:rPr>
            <w:t>无</w:t>
          </w:r>
        </w:p>
      </w:sdtContent>
    </w:sdt>
    <w:p>
      <w:pPr>
        <w:ind w:right="-1594" w:rightChars="-759"/>
        <w:rPr>
          <w:rFonts w:hint="eastAsia"/>
        </w:rPr>
      </w:pPr>
    </w:p>
    <w:bookmarkEnd w:id="203"/>
    <w:p>
      <w:pPr>
        <w:pStyle w:val="60"/>
        <w:numPr>
          <w:ilvl w:val="3"/>
          <w:numId w:val="80"/>
        </w:numPr>
        <w:ind w:left="426" w:hanging="426"/>
        <w:rPr>
          <w:rFonts w:hint="eastAsia"/>
          <w:szCs w:val="21"/>
        </w:rPr>
      </w:pPr>
      <w:bookmarkStart w:id="204" w:name="_Hlk153379426"/>
      <w:r>
        <w:rPr>
          <w:szCs w:val="21"/>
        </w:rPr>
        <w:t>本期实际核销的</w:t>
      </w:r>
      <w:r>
        <w:rPr>
          <w:rFonts w:hint="eastAsia"/>
          <w:szCs w:val="21"/>
        </w:rPr>
        <w:t>合同资产</w:t>
      </w:r>
      <w:r>
        <w:rPr>
          <w:szCs w:val="21"/>
        </w:rPr>
        <w:t>情况</w:t>
      </w:r>
    </w:p>
    <w:sdt>
      <w:sdtPr>
        <w:alias w:val="是否适用：实际核销的情况[双击切换]"/>
        <w:tag w:val="_GBC_d2036f8632c6441bbae156d4fcc0a1bb"/>
        <w:id w:val="1334"/>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rPr>
          <w:rFonts w:hint="eastAsia"/>
          <w:szCs w:val="21"/>
        </w:rPr>
      </w:pPr>
      <w:r>
        <w:rPr>
          <w:rFonts w:hint="eastAsia"/>
          <w:szCs w:val="21"/>
        </w:rPr>
        <w:t>其中重要的合同资产核销情况</w:t>
      </w:r>
    </w:p>
    <w:sdt>
      <w:sdtPr>
        <w:rPr>
          <w:rFonts w:hint="eastAsia"/>
          <w:szCs w:val="21"/>
        </w:rPr>
        <w:alias w:val="是否适用：重要的核销情况[双击切换]"/>
        <w:tag w:val="_GBC_a32f8e56eb4941f98078bbae5f9968b0"/>
        <w:id w:val="1335"/>
        <w:placeholder>
          <w:docPart w:val="GBC22222222222222222222222222222"/>
        </w:placeholder>
      </w:sdtPr>
      <w:sdtEndPr>
        <w:rPr>
          <w:rFonts w:hint="eastAsia"/>
          <w:szCs w:val="21"/>
        </w:rPr>
      </w:sdtEndPr>
      <w:sdtContent>
        <w:p>
          <w:pPr>
            <w:snapToGrid w:val="0"/>
            <w:spacing w:line="240" w:lineRule="atLeast"/>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snapToGrid w:val="0"/>
        <w:spacing w:line="240" w:lineRule="atLeast"/>
        <w:outlineLvl w:val="9"/>
        <w:rPr>
          <w:rFonts w:hint="eastAsia"/>
          <w:szCs w:val="21"/>
        </w:rPr>
      </w:pPr>
    </w:p>
    <w:p>
      <w:pPr>
        <w:snapToGrid w:val="0"/>
        <w:spacing w:line="240" w:lineRule="atLeast"/>
        <w:rPr>
          <w:rFonts w:hint="eastAsia"/>
          <w:szCs w:val="21"/>
        </w:rPr>
      </w:pPr>
      <w:r>
        <w:rPr>
          <w:rFonts w:hint="eastAsia"/>
          <w:szCs w:val="21"/>
        </w:rPr>
        <w:t>合同资产核销说明：</w:t>
      </w:r>
    </w:p>
    <w:sdt>
      <w:sdtPr>
        <w:rPr>
          <w:szCs w:val="21"/>
        </w:rPr>
        <w:alias w:val="是否适用：核销说明[双击切换]"/>
        <w:tag w:val="_GBC_837b8448d70d489b99f47e83a77e0bef"/>
        <w:id w:val="1336"/>
        <w:placeholder>
          <w:docPart w:val="GBC22222222222222222222222222222"/>
        </w:placeholder>
      </w:sdtPr>
      <w:sdtEndPr>
        <w:rPr>
          <w:szCs w:val="21"/>
        </w:rPr>
      </w:sdtEndPr>
      <w:sdtContent>
        <w:p>
          <w:pPr>
            <w:outlineLvl w:val="9"/>
            <w:rPr>
              <w:rFonts w:hint="eastAsia"/>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bookmarkEnd w:id="201"/>
    <w:bookmarkEnd w:id="204"/>
    <w:p>
      <w:pPr>
        <w:rPr>
          <w:rFonts w:hint="eastAsia"/>
          <w:szCs w:val="21"/>
        </w:rPr>
      </w:pPr>
      <w:r>
        <w:rPr>
          <w:rFonts w:hint="eastAsia"/>
          <w:szCs w:val="21"/>
        </w:rPr>
        <w:t>其他说明：</w:t>
      </w:r>
    </w:p>
    <w:sdt>
      <w:sdtPr>
        <w:rPr>
          <w:szCs w:val="21"/>
        </w:rPr>
        <w:alias w:val="是否适用：合同资产其他说明[双击切换]"/>
        <w:tag w:val="_GBC_92ce0006559b479d93e7dbde6e8efca4"/>
        <w:id w:val="1337"/>
        <w:placeholder>
          <w:docPart w:val="GBC22222222222222222222222222222"/>
        </w:placeholder>
      </w:sdtPr>
      <w:sdtEndPr>
        <w:rPr>
          <w:szCs w:val="21"/>
        </w:rPr>
      </w:sdtEndPr>
      <w:sdtContent>
        <w:p>
          <w:pPr>
            <w:outlineLvl w:val="9"/>
            <w:rPr>
              <w:rFonts w:hint="eastAsia"/>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rPr>
      </w:pPr>
    </w:p>
    <w:p>
      <w:pPr>
        <w:pStyle w:val="85"/>
        <w:numPr>
          <w:ilvl w:val="0"/>
          <w:numId w:val="77"/>
        </w:numPr>
        <w:rPr>
          <w:szCs w:val="21"/>
        </w:rPr>
      </w:pPr>
      <w:bookmarkStart w:id="205" w:name="_Hlk24102175"/>
      <w:r>
        <w:rPr>
          <w:rFonts w:hint="eastAsia"/>
          <w:szCs w:val="21"/>
        </w:rPr>
        <w:t>应收款项融资</w:t>
      </w:r>
    </w:p>
    <w:p>
      <w:pPr>
        <w:pStyle w:val="60"/>
        <w:numPr>
          <w:ilvl w:val="0"/>
          <w:numId w:val="81"/>
        </w:numPr>
        <w:rPr>
          <w:rFonts w:hint="eastAsia"/>
        </w:rPr>
      </w:pPr>
      <w:r>
        <w:rPr>
          <w:rFonts w:hint="eastAsia"/>
        </w:rPr>
        <w:t>应收款项融资分类列示</w:t>
      </w:r>
    </w:p>
    <w:sdt>
      <w:sdtPr>
        <w:rPr>
          <w:szCs w:val="21"/>
        </w:rPr>
        <w:alias w:val="是否适用：应收款项融资[双击切换]"/>
        <w:tag w:val="_GBC_e38b7d767cdd4e9f8dd5f7f6ea2330da"/>
        <w:id w:val="1338"/>
        <w:placeholder>
          <w:docPart w:val="GBC22222222222222222222222222222"/>
        </w:placeholder>
      </w:sdtPr>
      <w:sdtEndPr>
        <w:rPr>
          <w:szCs w:val="21"/>
        </w:rPr>
      </w:sdtEndPr>
      <w:sdtContent>
        <w:p>
          <w:pPr>
            <w:rPr>
              <w:rFonts w:hint="eastAsia"/>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ind w:left="420" w:right="-98"/>
        <w:jc w:val="right"/>
        <w:rPr>
          <w:rFonts w:hint="eastAsia"/>
        </w:rPr>
      </w:pPr>
      <w:r>
        <w:rPr>
          <w:rFonts w:hint="eastAsia"/>
        </w:rPr>
        <w:t xml:space="preserve">  单位：</w:t>
      </w:r>
      <w:sdt>
        <w:sdtPr>
          <w:rPr>
            <w:rFonts w:hint="eastAsia"/>
          </w:rPr>
          <w:alias w:val="单位：应收款项融资"/>
          <w:tag w:val="_GBC_718fb908b95f48ec84742dfac4338fd4"/>
          <w:id w:val="133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元</w:t>
          </w:r>
        </w:sdtContent>
      </w:sdt>
      <w:r>
        <w:rPr>
          <w:rFonts w:hint="eastAsia"/>
        </w:rPr>
        <w:t xml:space="preserve">  币种：</w:t>
      </w:r>
      <w:sdt>
        <w:sdtPr>
          <w:rPr>
            <w:rFonts w:hint="eastAsia"/>
          </w:rPr>
          <w:alias w:val="币种：应收款项融资"/>
          <w:tag w:val="_GBC_e0c43db94ecc4e51b884c86496138ea2"/>
          <w:id w:val="134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46"/>
        <w:gridCol w:w="2897"/>
        <w:gridCol w:w="2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03e528ffb61e4b53acdd40b3208f06a9"/>
            <w:id w:val="1341"/>
          </w:sdtPr>
          <w:sdtContent>
            <w:tc>
              <w:tcPr>
                <w:tcW w:w="1793" w:type="pct"/>
                <w:shd w:val="clear" w:color="auto" w:fill="auto"/>
                <w:vAlign w:val="center"/>
              </w:tcPr>
              <w:p>
                <w:pPr>
                  <w:jc w:val="center"/>
                  <w:rPr>
                    <w:rFonts w:hint="eastAsia"/>
                    <w:szCs w:val="21"/>
                  </w:rPr>
                </w:pPr>
                <w:bookmarkStart w:id="206" w:name="_Hlk12969247"/>
                <w:bookmarkStart w:id="207" w:name="_Hlk13057555"/>
                <w:r>
                  <w:rPr>
                    <w:rFonts w:hint="eastAsia"/>
                    <w:szCs w:val="21"/>
                  </w:rPr>
                  <w:t>项目</w:t>
                </w:r>
              </w:p>
            </w:tc>
          </w:sdtContent>
        </w:sdt>
        <w:sdt>
          <w:sdtPr>
            <w:tag w:val="_PLD_8d81c1822e774f6081deb29ea5466dc8"/>
            <w:id w:val="1342"/>
          </w:sdtPr>
          <w:sdtContent>
            <w:tc>
              <w:tcPr>
                <w:tcW w:w="1600" w:type="pct"/>
                <w:shd w:val="clear" w:color="auto" w:fill="auto"/>
                <w:vAlign w:val="center"/>
              </w:tcPr>
              <w:p>
                <w:pPr>
                  <w:autoSpaceDE w:val="0"/>
                  <w:autoSpaceDN w:val="0"/>
                  <w:adjustRightInd w:val="0"/>
                  <w:snapToGrid w:val="0"/>
                  <w:spacing w:line="240" w:lineRule="atLeast"/>
                  <w:jc w:val="center"/>
                  <w:rPr>
                    <w:rFonts w:hint="eastAsia"/>
                    <w:szCs w:val="21"/>
                  </w:rPr>
                </w:pPr>
                <w:r>
                  <w:rPr>
                    <w:rFonts w:hint="eastAsia"/>
                    <w:szCs w:val="21"/>
                  </w:rPr>
                  <w:t>期末余额</w:t>
                </w:r>
              </w:p>
            </w:tc>
          </w:sdtContent>
        </w:sdt>
        <w:sdt>
          <w:sdtPr>
            <w:tag w:val="_PLD_c1ad8d0386f942b4b74733e3287ad275"/>
            <w:id w:val="1343"/>
          </w:sdtPr>
          <w:sdtContent>
            <w:tc>
              <w:tcPr>
                <w:tcW w:w="1605" w:type="pct"/>
                <w:shd w:val="clear" w:color="auto" w:fill="auto"/>
                <w:vAlign w:val="center"/>
              </w:tcPr>
              <w:p>
                <w:pPr>
                  <w:autoSpaceDE w:val="0"/>
                  <w:autoSpaceDN w:val="0"/>
                  <w:adjustRightInd w:val="0"/>
                  <w:snapToGrid w:val="0"/>
                  <w:spacing w:line="240" w:lineRule="atLeast"/>
                  <w:jc w:val="center"/>
                  <w:rPr>
                    <w:rFonts w:hint="eastAsia"/>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3" w:type="pct"/>
            <w:shd w:val="clear" w:color="auto" w:fill="auto"/>
          </w:tcPr>
          <w:p>
            <w:pPr>
              <w:autoSpaceDE w:val="0"/>
              <w:autoSpaceDN w:val="0"/>
              <w:adjustRightInd w:val="0"/>
              <w:rPr>
                <w:szCs w:val="21"/>
              </w:rPr>
            </w:pPr>
            <w:r>
              <w:t>以公允价值计量且其变动计入其他综合收益的应收票据</w:t>
            </w:r>
          </w:p>
        </w:tc>
        <w:tc>
          <w:tcPr>
            <w:tcW w:w="1600"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18,188,699.66</w:t>
            </w:r>
          </w:p>
        </w:tc>
        <w:tc>
          <w:tcPr>
            <w:tcW w:w="1605"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15,690,771.21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3" w:type="pct"/>
            <w:shd w:val="clear" w:color="auto" w:fill="auto"/>
            <w:vAlign w:val="center"/>
          </w:tcPr>
          <w:p>
            <w:pPr>
              <w:jc w:val="center"/>
              <w:rPr>
                <w:rFonts w:hint="eastAsia"/>
                <w:szCs w:val="21"/>
              </w:rPr>
            </w:pPr>
            <w:r>
              <w:rPr>
                <w:rFonts w:hint="eastAsia"/>
                <w:szCs w:val="21"/>
              </w:rPr>
              <w:t>合计</w:t>
            </w:r>
          </w:p>
        </w:tc>
        <w:tc>
          <w:tcPr>
            <w:tcW w:w="1600"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18,188,699.66</w:t>
            </w:r>
          </w:p>
        </w:tc>
        <w:tc>
          <w:tcPr>
            <w:tcW w:w="1605"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15,690,771.21</w:t>
            </w:r>
          </w:p>
        </w:tc>
      </w:tr>
    </w:tbl>
    <w:p/>
    <w:p>
      <w:pPr>
        <w:pStyle w:val="60"/>
        <w:numPr>
          <w:ilvl w:val="0"/>
          <w:numId w:val="81"/>
        </w:numPr>
        <w:rPr>
          <w:rFonts w:hint="eastAsia"/>
        </w:rPr>
      </w:pPr>
      <w:r>
        <w:t>期末公司已</w:t>
      </w:r>
      <w:r>
        <w:rPr>
          <w:rFonts w:hint="eastAsia"/>
        </w:rPr>
        <w:t>质押</w:t>
      </w:r>
      <w:r>
        <w:t>的应收款项融资</w:t>
      </w:r>
    </w:p>
    <w:sdt>
      <w:sdtPr>
        <w:alias w:val="是否适用：期末公司已质押的应收款项融资[双击切换]"/>
        <w:tag w:val="_GBC_31b898cd43844d68932063bb1e6347a8"/>
        <w:id w:val="1344"/>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pStyle w:val="60"/>
        <w:numPr>
          <w:ilvl w:val="0"/>
          <w:numId w:val="81"/>
        </w:numPr>
        <w:rPr>
          <w:rFonts w:hint="eastAsia"/>
        </w:rPr>
      </w:pPr>
      <w:r>
        <w:rPr>
          <w:rFonts w:hint="eastAsia"/>
        </w:rPr>
        <w:t>期末公司已背书或贴现且在资产负债表日尚未到期的应收款项融资</w:t>
      </w:r>
    </w:p>
    <w:sdt>
      <w:sdtPr>
        <w:alias w:val="是否适用：期末公司已背书或贴现且在资产负债表日尚未到期的应收款项融资[双击切换]"/>
        <w:tag w:val="_GBC_6aad06646df44df888f953be7f5703c6"/>
        <w:id w:val="1345"/>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pStyle w:val="60"/>
        <w:numPr>
          <w:ilvl w:val="0"/>
          <w:numId w:val="81"/>
        </w:numPr>
        <w:rPr>
          <w:rFonts w:hint="eastAsia"/>
        </w:rPr>
      </w:pPr>
      <w:r>
        <w:rPr>
          <w:rFonts w:hint="eastAsia"/>
        </w:rPr>
        <w:t>按</w:t>
      </w:r>
      <w:r>
        <w:t>坏账计提方法分类披露</w:t>
      </w:r>
    </w:p>
    <w:sdt>
      <w:sdtPr>
        <w:alias w:val="是否适用：按坏账计提方法分类披露[双击切换]"/>
        <w:tag w:val="_GBC_bb62f97adc6849f2b3d956a701e7fa7d"/>
        <w:id w:val="1346"/>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rPr>
          <w:rFonts w:hint="eastAsia"/>
        </w:rPr>
      </w:pPr>
      <w:r>
        <w:rPr>
          <w:rFonts w:hint="eastAsia"/>
        </w:rPr>
        <w:t>按单项计提坏账准备：</w:t>
      </w:r>
    </w:p>
    <w:sdt>
      <w:sdtPr>
        <w:alias w:val="是否适用：按单项计提坏账准备的详细情况[双击切换]"/>
        <w:tag w:val="_GBC_65f67a26c8854813ab351f644b5cb549"/>
        <w:id w:val="1347"/>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lang w:eastAsia="zh-CN"/>
        </w:rPr>
      </w:pPr>
    </w:p>
    <w:p>
      <w:pPr>
        <w:rPr>
          <w:rFonts w:hint="eastAsia"/>
          <w:szCs w:val="21"/>
        </w:rPr>
      </w:pPr>
      <w:r>
        <w:rPr>
          <w:rFonts w:hint="eastAsia"/>
          <w:szCs w:val="21"/>
        </w:rPr>
        <w:t>按单项计提坏账准备的说明：</w:t>
      </w:r>
    </w:p>
    <w:sdt>
      <w:sdtPr>
        <w:rPr>
          <w:szCs w:val="21"/>
        </w:rPr>
        <w:alias w:val="是否适用：按单项计提坏账准备的说明[双击切换]"/>
        <w:tag w:val="_GBC_d2e6ec1c09f24f3f8d01b46d2d307db0"/>
        <w:id w:val="1348"/>
        <w:placeholder>
          <w:docPart w:val="GBC22222222222222222222222222222"/>
        </w:placeholder>
      </w:sdtPr>
      <w:sdtEndPr>
        <w:rPr>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rPr>
          <w:rFonts w:ascii="Calibri" w:hAnsi="Calibri" w:cs="Times New Roman"/>
          <w:bCs/>
          <w:szCs w:val="22"/>
        </w:rPr>
      </w:pPr>
      <w:r>
        <w:rPr>
          <w:rFonts w:hint="eastAsia" w:ascii="Calibri" w:hAnsi="Calibri" w:cs="Times New Roman"/>
          <w:bCs/>
          <w:szCs w:val="22"/>
        </w:rPr>
        <w:t>按组合计提坏账准备：</w:t>
      </w:r>
    </w:p>
    <w:sdt>
      <w:sdtPr>
        <w:rPr>
          <w:rFonts w:ascii="Calibri" w:hAnsi="Calibri" w:cs="Times New Roman"/>
          <w:bCs/>
          <w:szCs w:val="22"/>
        </w:rPr>
        <w:alias w:val="是否适用：按组合计提坏账准备的详细情况[双击切换]"/>
        <w:tag w:val="_GBC_8f072c0ad15941d789bf25455711e72b"/>
        <w:id w:val="1349"/>
        <w:placeholder>
          <w:docPart w:val="GBC22222222222222222222222222222"/>
        </w:placeholder>
      </w:sdtPr>
      <w:sdtEndPr>
        <w:rPr>
          <w:rFonts w:ascii="Calibri" w:hAnsi="Calibri" w:cs="Times New Roman"/>
          <w:bCs/>
          <w:szCs w:val="22"/>
        </w:rPr>
      </w:sdtEndPr>
      <w:sdtContent>
        <w:p>
          <w:pPr>
            <w:outlineLvl w:val="9"/>
            <w:rPr>
              <w:rFonts w:hint="eastAsia"/>
              <w:szCs w:val="21"/>
            </w:rPr>
          </w:pPr>
          <w:r>
            <w:rPr>
              <w:rFonts w:cs="Times New Roman"/>
              <w:bCs/>
              <w:szCs w:val="22"/>
            </w:rPr>
            <w:fldChar w:fldCharType="begin"/>
          </w:r>
          <w:r>
            <w:rPr>
              <w:rFonts w:hint="eastAsia" w:cs="Times New Roman"/>
              <w:bCs/>
              <w:szCs w:val="22"/>
              <w:lang w:eastAsia="zh-CN"/>
            </w:rPr>
            <w:instrText xml:space="preserve"> MACROBUTTON  SnrToggleCheckbox □适用 </w:instrText>
          </w:r>
          <w:r>
            <w:rPr>
              <w:rFonts w:cs="Times New Roman"/>
              <w:bCs/>
              <w:szCs w:val="22"/>
            </w:rPr>
            <w:fldChar w:fldCharType="end"/>
          </w:r>
          <w:r>
            <w:rPr>
              <w:rFonts w:cs="Times New Roman"/>
              <w:bCs/>
              <w:szCs w:val="22"/>
            </w:rPr>
            <w:fldChar w:fldCharType="begin"/>
          </w:r>
          <w:r>
            <w:rPr>
              <w:rFonts w:hint="eastAsia" w:cs="Times New Roman"/>
              <w:bCs/>
              <w:szCs w:val="22"/>
              <w:lang w:eastAsia="zh-CN"/>
            </w:rPr>
            <w:instrText xml:space="preserve"> MACROBUTTON  SnrToggleCheckbox √不适用 </w:instrText>
          </w:r>
          <w:r>
            <w:rPr>
              <w:rFonts w:cs="Times New Roman"/>
              <w:bCs/>
              <w:szCs w:val="22"/>
            </w:rPr>
            <w:fldChar w:fldCharType="end"/>
          </w:r>
        </w:p>
      </w:sdtContent>
    </w:sdt>
    <w:p>
      <w:pPr>
        <w:rPr>
          <w:rFonts w:ascii="Calibri" w:hAnsi="Calibri" w:cs="Times New Roman"/>
          <w:b/>
          <w:bCs/>
          <w:szCs w:val="22"/>
        </w:rPr>
      </w:pPr>
    </w:p>
    <w:p>
      <w:pPr>
        <w:rPr>
          <w:rFonts w:hint="eastAsia" w:cstheme="minorBidi"/>
          <w:bCs/>
          <w:szCs w:val="22"/>
        </w:rPr>
      </w:pPr>
      <w:bookmarkStart w:id="208" w:name="_Hlk154134692"/>
      <w:bookmarkStart w:id="209" w:name="_Hlk153372713"/>
      <w:r>
        <w:rPr>
          <w:rFonts w:hint="eastAsia" w:cstheme="minorBidi"/>
          <w:bCs/>
          <w:szCs w:val="22"/>
        </w:rPr>
        <w:t>按预期信用损失一般模型计提坏账准备</w:t>
      </w:r>
    </w:p>
    <w:sdt>
      <w:sdtPr>
        <w:rPr>
          <w:rFonts w:cstheme="minorBidi"/>
          <w:bCs/>
          <w:szCs w:val="22"/>
        </w:rPr>
        <w:alias w:val="是否适用：按预期信用损失一般模型计提坏账准备[双击切换]"/>
        <w:tag w:val="_GBC_711e992fa6a34dd7aa5a5725743204fa"/>
        <w:id w:val="1350"/>
        <w:placeholder>
          <w:docPart w:val="GBC22222222222222222222222222222"/>
        </w:placeholder>
      </w:sdtPr>
      <w:sdtEndPr>
        <w:rPr>
          <w:rFonts w:cstheme="minorBidi"/>
          <w:bCs/>
          <w:szCs w:val="22"/>
        </w:rPr>
      </w:sdtEndPr>
      <w:sdtContent>
        <w:p>
          <w:pPr>
            <w:autoSpaceDE w:val="0"/>
            <w:autoSpaceDN w:val="0"/>
            <w:adjustRightInd w:val="0"/>
            <w:ind w:right="105" w:rightChars="50"/>
            <w:rPr>
              <w:rFonts w:cstheme="minorBidi"/>
              <w:bCs/>
              <w:szCs w:val="22"/>
            </w:rPr>
          </w:pPr>
          <w:r>
            <w:rPr>
              <w:rFonts w:cstheme="minorBidi"/>
              <w:bCs/>
              <w:szCs w:val="22"/>
            </w:rPr>
            <w:fldChar w:fldCharType="begin"/>
          </w:r>
          <w:r>
            <w:rPr>
              <w:rFonts w:hint="eastAsia" w:cstheme="minorBidi"/>
              <w:bCs/>
              <w:szCs w:val="22"/>
              <w:lang w:eastAsia="zh-CN"/>
            </w:rPr>
            <w:instrText xml:space="preserve"> MACROBUTTON  SnrToggleCheckbox □适用 </w:instrText>
          </w:r>
          <w:r>
            <w:rPr>
              <w:rFonts w:cstheme="minorBidi"/>
              <w:bCs/>
              <w:szCs w:val="22"/>
            </w:rPr>
            <w:fldChar w:fldCharType="end"/>
          </w:r>
          <w:r>
            <w:rPr>
              <w:rFonts w:cstheme="minorBidi"/>
              <w:bCs/>
              <w:szCs w:val="22"/>
            </w:rPr>
            <w:fldChar w:fldCharType="begin"/>
          </w:r>
          <w:r>
            <w:rPr>
              <w:rFonts w:hint="eastAsia" w:cstheme="minorBidi"/>
              <w:bCs/>
              <w:szCs w:val="22"/>
              <w:lang w:eastAsia="zh-CN"/>
            </w:rPr>
            <w:instrText xml:space="preserve"> MACROBUTTON  SnrToggleCheckbox √不适用 </w:instrText>
          </w:r>
          <w:r>
            <w:rPr>
              <w:rFonts w:cstheme="minorBidi"/>
              <w:bCs/>
              <w:szCs w:val="22"/>
            </w:rPr>
            <w:fldChar w:fldCharType="end"/>
          </w:r>
        </w:p>
      </w:sdtContent>
    </w:sdt>
    <w:p>
      <w:pPr>
        <w:autoSpaceDE w:val="0"/>
        <w:autoSpaceDN w:val="0"/>
        <w:adjustRightInd w:val="0"/>
        <w:ind w:right="105" w:rightChars="50"/>
        <w:outlineLvl w:val="9"/>
        <w:rPr>
          <w:rFonts w:hint="eastAsia" w:cstheme="minorBidi"/>
          <w:bCs/>
          <w:szCs w:val="22"/>
        </w:rPr>
      </w:pPr>
    </w:p>
    <w:p>
      <w:pPr>
        <w:autoSpaceDE w:val="0"/>
        <w:autoSpaceDN w:val="0"/>
        <w:adjustRightInd w:val="0"/>
        <w:ind w:right="105" w:rightChars="50"/>
        <w:rPr>
          <w:rFonts w:hint="eastAsia"/>
          <w:szCs w:val="21"/>
        </w:rPr>
      </w:pPr>
      <w:r>
        <w:rPr>
          <w:rFonts w:hint="eastAsia"/>
          <w:szCs w:val="21"/>
        </w:rPr>
        <w:t>各阶段划分依据和坏账准备计提比例</w:t>
      </w:r>
    </w:p>
    <w:sdt>
      <w:sdtPr>
        <w:rPr>
          <w:rFonts w:cs="Times New Roman"/>
          <w:bCs/>
          <w:szCs w:val="22"/>
        </w:rPr>
        <w:alias w:val="各阶段划分依据和坏账准备计提比例"/>
        <w:tag w:val="_GBC_2bf6f4d4451c46a9a45370b7317253a2"/>
        <w:id w:val="1351"/>
        <w:placeholder>
          <w:docPart w:val="GBC22222222222222222222222222222"/>
        </w:placeholder>
      </w:sdtPr>
      <w:sdtEndPr>
        <w:rPr>
          <w:rFonts w:cs="Times New Roman"/>
          <w:bCs/>
          <w:szCs w:val="22"/>
        </w:rPr>
      </w:sdtEndPr>
      <w:sdtContent>
        <w:p>
          <w:pPr>
            <w:rPr>
              <w:rFonts w:hint="eastAsia" w:cs="Times New Roman"/>
              <w:bCs/>
              <w:szCs w:val="22"/>
            </w:rPr>
          </w:pPr>
          <w:r>
            <w:rPr>
              <w:rFonts w:hint="eastAsia" w:cs="Times New Roman"/>
              <w:bCs/>
              <w:szCs w:val="22"/>
              <w:lang w:eastAsia="zh-CN"/>
            </w:rPr>
            <w:t>无</w:t>
          </w:r>
        </w:p>
      </w:sdtContent>
    </w:sdt>
    <w:p>
      <w:pPr>
        <w:rPr>
          <w:rFonts w:asciiTheme="minorHAnsi" w:hAnsiTheme="minorHAnsi" w:cstheme="minorBidi"/>
          <w:b/>
          <w:bCs/>
          <w:szCs w:val="22"/>
        </w:rPr>
      </w:pPr>
    </w:p>
    <w:p>
      <w:pPr>
        <w:pStyle w:val="153"/>
      </w:pPr>
      <w:r>
        <w:rPr>
          <w:rFonts w:hint="eastAsia"/>
        </w:rPr>
        <w:t>对本期发生损失准备变动的应收款项融资账面余额显著变动的情况说明：</w:t>
      </w:r>
    </w:p>
    <w:sdt>
      <w:sdtPr>
        <w:rPr>
          <w:szCs w:val="21"/>
        </w:rPr>
        <w:alias w:val="是否适用：对本期发生损失准备变动的账面余额显著变动的情况说明[双击切换]"/>
        <w:tag w:val="_GBC_14de6d8177254b0abb86a102aa2886f9"/>
        <w:id w:val="1352"/>
        <w:placeholder>
          <w:docPart w:val="GBC22222222222222222222222222222"/>
        </w:placeholder>
      </w:sdtPr>
      <w:sdtEndPr>
        <w:rPr>
          <w:szCs w:val="21"/>
        </w:rPr>
      </w:sdtEndPr>
      <w:sdtContent>
        <w:p>
          <w:pPr>
            <w:autoSpaceDE w:val="0"/>
            <w:autoSpaceDN w:val="0"/>
            <w:adjustRightInd w:val="0"/>
            <w:ind w:right="105" w:rightChars="50"/>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asciiTheme="minorHAnsi" w:hAnsiTheme="minorHAnsi" w:cstheme="minorBidi"/>
          <w:b/>
          <w:bCs/>
          <w:szCs w:val="22"/>
        </w:rPr>
      </w:pPr>
    </w:p>
    <w:bookmarkEnd w:id="208"/>
    <w:bookmarkEnd w:id="209"/>
    <w:p>
      <w:pPr>
        <w:pStyle w:val="60"/>
        <w:numPr>
          <w:ilvl w:val="0"/>
          <w:numId w:val="81"/>
        </w:numPr>
        <w:rPr>
          <w:rFonts w:hint="eastAsia"/>
        </w:rPr>
      </w:pPr>
      <w:r>
        <w:rPr>
          <w:rFonts w:hint="eastAsia"/>
        </w:rPr>
        <w:t>坏账准备的情况</w:t>
      </w:r>
    </w:p>
    <w:sdt>
      <w:sdtPr>
        <w:alias w:val="是否适用：坏账准备情况[双击切换]"/>
        <w:tag w:val="_GBC_9eb14f08b86f4a7096cd60413baf3092"/>
        <w:id w:val="1353"/>
        <w:placeholder>
          <w:docPart w:val="GBC22222222222222222222222222222"/>
        </w:placeholder>
      </w:sdtPr>
      <w:sdtContent>
        <w:p>
          <w:pPr>
            <w:pStyle w:val="153"/>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pStyle w:val="153"/>
        <w:outlineLvl w:val="9"/>
      </w:pPr>
    </w:p>
    <w:p>
      <w:pPr>
        <w:rPr>
          <w:rFonts w:hint="eastAsia"/>
        </w:rPr>
      </w:pPr>
      <w:r>
        <w:rPr>
          <w:rFonts w:hint="eastAsia"/>
        </w:rPr>
        <w:t>其中本期坏账准备收回或转回金额重要的：</w:t>
      </w:r>
    </w:p>
    <w:sdt>
      <w:sdtPr>
        <w:alias w:val="是否适用：本期坏账准备收回或转回金额重要的[双击切换]"/>
        <w:tag w:val="_GBC_2b51db20288a43b39962432da30280fe"/>
        <w:id w:val="1354"/>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lang w:eastAsia="zh-CN"/>
        </w:rPr>
      </w:pPr>
    </w:p>
    <w:p>
      <w:pPr>
        <w:rPr>
          <w:rFonts w:hint="eastAsia"/>
        </w:rPr>
      </w:pPr>
      <w:r>
        <w:rPr>
          <w:rFonts w:hint="eastAsia"/>
        </w:rPr>
        <w:t>其他说明：</w:t>
      </w:r>
    </w:p>
    <w:sdt>
      <w:sdtPr>
        <w:alias w:val="坏账准备情况的说明"/>
        <w:tag w:val="_GBC_e8b4225586244ec9b8d5ae0de000f4e4"/>
        <w:id w:val="1355"/>
        <w:placeholder>
          <w:docPart w:val="GBC22222222222222222222222222222"/>
        </w:placeholder>
      </w:sdtPr>
      <w:sdtContent>
        <w:p>
          <w:pPr>
            <w:ind w:right="42" w:rightChars="20"/>
            <w:rPr>
              <w:rFonts w:hint="eastAsia"/>
            </w:rPr>
          </w:pPr>
          <w:r>
            <w:rPr>
              <w:rFonts w:hint="eastAsia"/>
              <w:lang w:eastAsia="zh-CN"/>
            </w:rPr>
            <w:t>无</w:t>
          </w:r>
        </w:p>
      </w:sdtContent>
    </w:sdt>
    <w:p>
      <w:pPr>
        <w:ind w:right="-1594" w:rightChars="-759"/>
        <w:rPr>
          <w:rFonts w:hint="eastAsia"/>
        </w:rPr>
      </w:pPr>
    </w:p>
    <w:p>
      <w:pPr>
        <w:pStyle w:val="60"/>
        <w:numPr>
          <w:ilvl w:val="0"/>
          <w:numId w:val="81"/>
        </w:numPr>
        <w:rPr>
          <w:rFonts w:hint="eastAsia"/>
        </w:rPr>
      </w:pPr>
      <w:r>
        <w:t>本期实际核销的应收款项融资情况</w:t>
      </w:r>
    </w:p>
    <w:sdt>
      <w:sdtPr>
        <w:alias w:val="是否适用：实际核销的情况[双击切换]"/>
        <w:tag w:val="_GBC_4075b47847034ec5b4b4aeeb85217687"/>
        <w:id w:val="1356"/>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rPr>
          <w:rFonts w:hint="eastAsia"/>
          <w:szCs w:val="21"/>
        </w:rPr>
      </w:pPr>
      <w:r>
        <w:rPr>
          <w:rFonts w:hint="eastAsia"/>
          <w:szCs w:val="21"/>
        </w:rPr>
        <w:t>其中重要的应收款项融资核销情况</w:t>
      </w:r>
    </w:p>
    <w:sdt>
      <w:sdtPr>
        <w:rPr>
          <w:rFonts w:hint="eastAsia"/>
          <w:szCs w:val="21"/>
        </w:rPr>
        <w:alias w:val="是否适用：重要的核销情况[双击切换]"/>
        <w:tag w:val="_GBC_a1c05dd99dc343f883b67997da317840"/>
        <w:id w:val="1357"/>
        <w:placeholder>
          <w:docPart w:val="GBC22222222222222222222222222222"/>
        </w:placeholder>
      </w:sdtPr>
      <w:sdtEndPr>
        <w:rPr>
          <w:rFonts w:hint="eastAsia"/>
          <w:szCs w:val="21"/>
        </w:rPr>
      </w:sdtEndPr>
      <w:sdtContent>
        <w:p>
          <w:pPr>
            <w:snapToGrid w:val="0"/>
            <w:spacing w:line="240" w:lineRule="atLeast"/>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snapToGrid w:val="0"/>
        <w:spacing w:line="240" w:lineRule="atLeast"/>
        <w:outlineLvl w:val="9"/>
        <w:rPr>
          <w:rFonts w:hint="eastAsia"/>
          <w:szCs w:val="21"/>
        </w:rPr>
      </w:pPr>
    </w:p>
    <w:p>
      <w:pPr>
        <w:snapToGrid w:val="0"/>
        <w:spacing w:line="240" w:lineRule="atLeast"/>
        <w:rPr>
          <w:rFonts w:hint="eastAsia"/>
          <w:szCs w:val="21"/>
        </w:rPr>
      </w:pPr>
      <w:r>
        <w:rPr>
          <w:rFonts w:hint="eastAsia"/>
          <w:szCs w:val="21"/>
        </w:rPr>
        <w:t>核销说明：</w:t>
      </w:r>
    </w:p>
    <w:sdt>
      <w:sdtPr>
        <w:rPr>
          <w:szCs w:val="21"/>
        </w:rPr>
        <w:alias w:val="是否适用：核销说明[双击切换]"/>
        <w:tag w:val="_GBC_960239b4d8f94352ba13280d190272c1"/>
        <w:id w:val="1358"/>
        <w:placeholder>
          <w:docPart w:val="GBC22222222222222222222222222222"/>
        </w:placeholder>
      </w:sdtPr>
      <w:sdtEndPr>
        <w:rPr>
          <w:szCs w:val="21"/>
        </w:rPr>
      </w:sdtEndPr>
      <w:sdtContent>
        <w:p>
          <w:pPr>
            <w:outlineLvl w:val="9"/>
            <w:rPr>
              <w:rFonts w:hint="eastAsia"/>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rPr>
      </w:pPr>
    </w:p>
    <w:p>
      <w:pPr>
        <w:pStyle w:val="60"/>
        <w:numPr>
          <w:ilvl w:val="0"/>
          <w:numId w:val="81"/>
        </w:numPr>
        <w:rPr>
          <w:rFonts w:hint="eastAsia"/>
        </w:rPr>
      </w:pPr>
      <w:r>
        <w:rPr>
          <w:rFonts w:hint="eastAsia"/>
        </w:rPr>
        <w:t>应收款项融资本期增减变动及公允价值变动情况</w:t>
      </w:r>
      <w:r>
        <w:t>：</w:t>
      </w:r>
    </w:p>
    <w:sdt>
      <w:sdtPr>
        <w:rPr>
          <w:rFonts w:hint="eastAsia"/>
        </w:rPr>
        <w:alias w:val="是否适用：应收款项融资本期增减变动及公允价值变动情况[双击切换]"/>
        <w:tag w:val="_GBC_1265a117176c43939de7d6d1e043f692"/>
        <w:id w:val="1359"/>
        <w:placeholder>
          <w:docPart w:val="GBC22222222222222222222222222222"/>
        </w:placeholder>
      </w:sdtPr>
      <w:sdtEndPr>
        <w:rPr>
          <w:rFonts w:hint="eastAsia"/>
        </w:rPr>
      </w:sdtEndPr>
      <w:sdtContent>
        <w:p>
          <w:pPr>
            <w:rPr>
              <w:rFonts w:hint="eastAsia"/>
            </w:rPr>
          </w:pPr>
          <w:r>
            <w:fldChar w:fldCharType="begin"/>
          </w:r>
          <w:r>
            <w:instrText xml:space="preserve"> </w:instrText>
          </w:r>
          <w:r>
            <w:rPr>
              <w:rFonts w:hint="eastAsia"/>
            </w:rPr>
            <w:instrText xml:space="preserve">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sdt>
      <w:sdtPr>
        <w:alias w:val="应收款项融资本期增减变动及公允价值变动情况"/>
        <w:tag w:val="_GBC_700eec67c70943f6b1187ef40ea2b404"/>
        <w:id w:val="1360"/>
        <w:placeholder>
          <w:docPart w:val="GBC22222222222222222222222222222"/>
        </w:placeholder>
      </w:sdtPr>
      <w:sdtContent>
        <w:p/>
        <w:tbl>
          <w:tblPr>
            <w:tblStyle w:val="73"/>
            <w:tblW w:w="4890" w:type="pct"/>
            <w:tblInd w:w="108"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104"/>
            <w:gridCol w:w="1511"/>
            <w:gridCol w:w="1410"/>
            <w:gridCol w:w="770"/>
            <w:gridCol w:w="919"/>
            <w:gridCol w:w="919"/>
            <w:gridCol w:w="1383"/>
            <w:gridCol w:w="835"/>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trPr>
            <w:tc>
              <w:tcPr>
                <w:tcW w:w="623" w:type="pct"/>
                <w:vMerge w:val="restart"/>
                <w:noWrap/>
                <w:vAlign w:val="center"/>
              </w:tcPr>
              <w:p>
                <w:pPr>
                  <w:widowControl w:val="0"/>
                  <w:adjustRightInd w:val="0"/>
                  <w:snapToGrid w:val="0"/>
                  <w:spacing w:line="480" w:lineRule="atLeast"/>
                  <w:ind w:firstLine="0" w:firstLineChars="0"/>
                  <w:jc w:val="center"/>
                  <w:rPr>
                    <w:rFonts w:ascii="Arial" w:hAnsi="Arial" w:eastAsia="宋体" w:cs="Arial"/>
                    <w:color w:val="000000"/>
                    <w:kern w:val="0"/>
                    <w:sz w:val="18"/>
                    <w:szCs w:val="18"/>
                  </w:rPr>
                </w:pPr>
                <w:r>
                  <w:rPr>
                    <w:rFonts w:ascii="Arial" w:hAnsi="Arial" w:eastAsia="宋体" w:cs="Arial"/>
                    <w:color w:val="000000"/>
                    <w:kern w:val="0"/>
                    <w:sz w:val="18"/>
                    <w:szCs w:val="18"/>
                  </w:rPr>
                  <w:t>类别</w:t>
                </w:r>
              </w:p>
            </w:tc>
            <w:tc>
              <w:tcPr>
                <w:tcW w:w="853" w:type="pct"/>
                <w:vMerge w:val="restart"/>
                <w:noWrap/>
                <w:vAlign w:val="center"/>
              </w:tcPr>
              <w:p>
                <w:pPr>
                  <w:widowControl w:val="0"/>
                  <w:adjustRightInd w:val="0"/>
                  <w:snapToGrid w:val="0"/>
                  <w:spacing w:line="480" w:lineRule="atLeast"/>
                  <w:ind w:firstLine="0" w:firstLineChars="0"/>
                  <w:jc w:val="center"/>
                  <w:rPr>
                    <w:rFonts w:ascii="Arial" w:hAnsi="Arial" w:eastAsia="宋体" w:cs="Arial"/>
                    <w:color w:val="000000"/>
                    <w:kern w:val="0"/>
                    <w:sz w:val="18"/>
                    <w:szCs w:val="18"/>
                  </w:rPr>
                </w:pPr>
                <w:r>
                  <w:rPr>
                    <w:rFonts w:ascii="Arial" w:hAnsi="Arial" w:eastAsia="宋体" w:cs="Arial"/>
                    <w:kern w:val="0"/>
                    <w:sz w:val="18"/>
                    <w:szCs w:val="18"/>
                  </w:rPr>
                  <w:t>期</w:t>
                </w:r>
                <w:r>
                  <w:rPr>
                    <w:rFonts w:ascii="Arial" w:hAnsi="Arial" w:eastAsia="宋体" w:cs="Arial"/>
                    <w:color w:val="000000"/>
                    <w:kern w:val="0"/>
                    <w:sz w:val="18"/>
                    <w:szCs w:val="18"/>
                  </w:rPr>
                  <w:t>初余额</w:t>
                </w:r>
              </w:p>
            </w:tc>
            <w:tc>
              <w:tcPr>
                <w:tcW w:w="3522" w:type="pct"/>
                <w:gridSpan w:val="6"/>
                <w:noWrap/>
                <w:vAlign w:val="center"/>
              </w:tcPr>
              <w:p>
                <w:pPr>
                  <w:widowControl w:val="0"/>
                  <w:adjustRightInd w:val="0"/>
                  <w:snapToGrid w:val="0"/>
                  <w:spacing w:line="480" w:lineRule="atLeast"/>
                  <w:ind w:firstLine="0" w:firstLineChars="0"/>
                  <w:jc w:val="center"/>
                  <w:rPr>
                    <w:rFonts w:ascii="Arial" w:hAnsi="Arial" w:eastAsia="宋体" w:cs="Arial"/>
                    <w:color w:val="000000"/>
                    <w:kern w:val="0"/>
                    <w:sz w:val="18"/>
                    <w:szCs w:val="18"/>
                  </w:rPr>
                </w:pPr>
                <w:r>
                  <w:rPr>
                    <w:rFonts w:ascii="Arial" w:hAnsi="Arial" w:eastAsia="宋体" w:cs="Arial"/>
                    <w:kern w:val="0"/>
                    <w:sz w:val="18"/>
                    <w:szCs w:val="18"/>
                  </w:rPr>
                  <w:t>期</w:t>
                </w:r>
                <w:r>
                  <w:rPr>
                    <w:rFonts w:ascii="Arial" w:hAnsi="Arial" w:eastAsia="宋体" w:cs="Arial"/>
                    <w:color w:val="000000"/>
                    <w:kern w:val="0"/>
                    <w:sz w:val="18"/>
                    <w:szCs w:val="18"/>
                  </w:rPr>
                  <w:t>末余额</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trPr>
            <w:tc>
              <w:tcPr>
                <w:tcW w:w="623" w:type="pct"/>
                <w:vMerge w:val="continue"/>
                <w:vAlign w:val="center"/>
              </w:tcPr>
              <w:p>
                <w:pPr>
                  <w:widowControl w:val="0"/>
                  <w:adjustRightInd w:val="0"/>
                  <w:snapToGrid w:val="0"/>
                  <w:spacing w:line="480" w:lineRule="atLeast"/>
                  <w:ind w:firstLine="0" w:firstLineChars="0"/>
                  <w:jc w:val="left"/>
                  <w:rPr>
                    <w:rFonts w:ascii="Arial" w:hAnsi="Arial" w:eastAsia="宋体" w:cs="Arial"/>
                    <w:color w:val="000000"/>
                    <w:kern w:val="0"/>
                    <w:sz w:val="18"/>
                    <w:szCs w:val="18"/>
                  </w:rPr>
                </w:pPr>
              </w:p>
            </w:tc>
            <w:tc>
              <w:tcPr>
                <w:tcW w:w="853" w:type="pct"/>
                <w:vMerge w:val="continue"/>
                <w:vAlign w:val="center"/>
              </w:tcPr>
              <w:p>
                <w:pPr>
                  <w:widowControl w:val="0"/>
                  <w:adjustRightInd w:val="0"/>
                  <w:snapToGrid w:val="0"/>
                  <w:spacing w:line="480" w:lineRule="atLeast"/>
                  <w:ind w:firstLine="0" w:firstLineChars="0"/>
                  <w:jc w:val="left"/>
                  <w:rPr>
                    <w:rFonts w:ascii="Arial" w:hAnsi="Arial" w:eastAsia="宋体" w:cs="Arial"/>
                    <w:color w:val="000000"/>
                    <w:kern w:val="0"/>
                    <w:sz w:val="18"/>
                    <w:szCs w:val="18"/>
                  </w:rPr>
                </w:pPr>
              </w:p>
            </w:tc>
            <w:tc>
              <w:tcPr>
                <w:tcW w:w="796" w:type="pct"/>
                <w:noWrap/>
                <w:vAlign w:val="center"/>
              </w:tcPr>
              <w:p>
                <w:pPr>
                  <w:widowControl w:val="0"/>
                  <w:adjustRightInd w:val="0"/>
                  <w:snapToGrid w:val="0"/>
                  <w:spacing w:line="360" w:lineRule="atLeast"/>
                  <w:ind w:firstLine="0" w:firstLineChars="0"/>
                  <w:jc w:val="center"/>
                  <w:rPr>
                    <w:rFonts w:ascii="Arial" w:hAnsi="Arial" w:eastAsia="宋体" w:cs="Arial"/>
                    <w:color w:val="000000"/>
                    <w:kern w:val="0"/>
                    <w:sz w:val="18"/>
                    <w:szCs w:val="18"/>
                  </w:rPr>
                </w:pPr>
                <w:r>
                  <w:rPr>
                    <w:rFonts w:ascii="Arial" w:hAnsi="Arial" w:eastAsia="宋体" w:cs="Arial"/>
                    <w:color w:val="000000"/>
                    <w:kern w:val="0"/>
                    <w:sz w:val="18"/>
                    <w:szCs w:val="18"/>
                  </w:rPr>
                  <w:t>初始成本</w:t>
                </w:r>
              </w:p>
            </w:tc>
            <w:tc>
              <w:tcPr>
                <w:tcW w:w="434" w:type="pct"/>
                <w:noWrap/>
                <w:vAlign w:val="center"/>
              </w:tcPr>
              <w:p>
                <w:pPr>
                  <w:widowControl w:val="0"/>
                  <w:adjustRightInd w:val="0"/>
                  <w:snapToGrid w:val="0"/>
                  <w:spacing w:line="360" w:lineRule="atLeast"/>
                  <w:ind w:firstLine="0" w:firstLineChars="0"/>
                  <w:jc w:val="center"/>
                  <w:rPr>
                    <w:rFonts w:ascii="Arial" w:hAnsi="Arial" w:eastAsia="宋体" w:cs="Arial"/>
                    <w:color w:val="000000"/>
                    <w:kern w:val="0"/>
                    <w:sz w:val="18"/>
                    <w:szCs w:val="18"/>
                  </w:rPr>
                </w:pPr>
                <w:r>
                  <w:rPr>
                    <w:rFonts w:ascii="Arial" w:hAnsi="Arial" w:eastAsia="宋体" w:cs="Arial"/>
                    <w:color w:val="000000"/>
                    <w:kern w:val="0"/>
                    <w:sz w:val="18"/>
                    <w:szCs w:val="18"/>
                  </w:rPr>
                  <w:t>利息</w:t>
                </w:r>
              </w:p>
              <w:p>
                <w:pPr>
                  <w:widowControl w:val="0"/>
                  <w:adjustRightInd w:val="0"/>
                  <w:snapToGrid w:val="0"/>
                  <w:spacing w:line="360" w:lineRule="atLeast"/>
                  <w:ind w:firstLine="0" w:firstLineChars="0"/>
                  <w:jc w:val="center"/>
                  <w:rPr>
                    <w:rFonts w:ascii="Arial" w:hAnsi="Arial" w:eastAsia="宋体" w:cs="Arial"/>
                    <w:color w:val="000000"/>
                    <w:kern w:val="0"/>
                    <w:sz w:val="18"/>
                    <w:szCs w:val="18"/>
                  </w:rPr>
                </w:pPr>
                <w:r>
                  <w:rPr>
                    <w:rFonts w:ascii="Arial" w:hAnsi="Arial" w:eastAsia="宋体" w:cs="Arial"/>
                    <w:color w:val="000000"/>
                    <w:kern w:val="0"/>
                    <w:sz w:val="18"/>
                    <w:szCs w:val="18"/>
                  </w:rPr>
                  <w:t>调整</w:t>
                </w:r>
              </w:p>
            </w:tc>
            <w:tc>
              <w:tcPr>
                <w:tcW w:w="519" w:type="pct"/>
                <w:noWrap/>
                <w:vAlign w:val="center"/>
              </w:tcPr>
              <w:p>
                <w:pPr>
                  <w:widowControl w:val="0"/>
                  <w:adjustRightInd w:val="0"/>
                  <w:snapToGrid w:val="0"/>
                  <w:spacing w:line="360" w:lineRule="atLeast"/>
                  <w:ind w:firstLine="0" w:firstLineChars="0"/>
                  <w:jc w:val="center"/>
                  <w:rPr>
                    <w:rFonts w:ascii="Arial" w:hAnsi="Arial" w:eastAsia="宋体" w:cs="Arial"/>
                    <w:color w:val="000000"/>
                    <w:kern w:val="0"/>
                    <w:sz w:val="18"/>
                    <w:szCs w:val="18"/>
                  </w:rPr>
                </w:pPr>
                <w:r>
                  <w:rPr>
                    <w:rFonts w:ascii="Arial" w:hAnsi="Arial" w:eastAsia="宋体" w:cs="Arial"/>
                    <w:color w:val="000000"/>
                    <w:kern w:val="0"/>
                    <w:sz w:val="18"/>
                    <w:szCs w:val="18"/>
                  </w:rPr>
                  <w:t>应计</w:t>
                </w:r>
              </w:p>
              <w:p>
                <w:pPr>
                  <w:widowControl w:val="0"/>
                  <w:adjustRightInd w:val="0"/>
                  <w:snapToGrid w:val="0"/>
                  <w:spacing w:line="360" w:lineRule="atLeast"/>
                  <w:ind w:firstLine="0" w:firstLineChars="0"/>
                  <w:jc w:val="center"/>
                  <w:rPr>
                    <w:rFonts w:ascii="Arial" w:hAnsi="Arial" w:eastAsia="宋体" w:cs="Arial"/>
                    <w:color w:val="000000"/>
                    <w:kern w:val="0"/>
                    <w:sz w:val="18"/>
                    <w:szCs w:val="18"/>
                  </w:rPr>
                </w:pPr>
                <w:r>
                  <w:rPr>
                    <w:rFonts w:ascii="Arial" w:hAnsi="Arial" w:eastAsia="宋体" w:cs="Arial"/>
                    <w:color w:val="000000"/>
                    <w:kern w:val="0"/>
                    <w:sz w:val="18"/>
                    <w:szCs w:val="18"/>
                  </w:rPr>
                  <w:t>利息</w:t>
                </w:r>
              </w:p>
            </w:tc>
            <w:tc>
              <w:tcPr>
                <w:tcW w:w="519" w:type="pct"/>
                <w:noWrap/>
                <w:vAlign w:val="center"/>
              </w:tcPr>
              <w:p>
                <w:pPr>
                  <w:widowControl w:val="0"/>
                  <w:adjustRightInd w:val="0"/>
                  <w:snapToGrid w:val="0"/>
                  <w:spacing w:line="360" w:lineRule="atLeast"/>
                  <w:ind w:firstLine="0" w:firstLineChars="0"/>
                  <w:jc w:val="center"/>
                  <w:rPr>
                    <w:rFonts w:ascii="Arial" w:hAnsi="Arial" w:eastAsia="宋体" w:cs="Arial"/>
                    <w:color w:val="000000"/>
                    <w:kern w:val="0"/>
                    <w:sz w:val="18"/>
                    <w:szCs w:val="18"/>
                  </w:rPr>
                </w:pPr>
                <w:r>
                  <w:rPr>
                    <w:rFonts w:ascii="Arial" w:hAnsi="Arial" w:eastAsia="宋体" w:cs="Arial"/>
                    <w:color w:val="000000"/>
                    <w:kern w:val="0"/>
                    <w:sz w:val="18"/>
                    <w:szCs w:val="18"/>
                  </w:rPr>
                  <w:t>公允价值变动</w:t>
                </w:r>
              </w:p>
            </w:tc>
            <w:tc>
              <w:tcPr>
                <w:tcW w:w="781" w:type="pct"/>
                <w:noWrap/>
                <w:vAlign w:val="center"/>
              </w:tcPr>
              <w:p>
                <w:pPr>
                  <w:widowControl w:val="0"/>
                  <w:adjustRightInd w:val="0"/>
                  <w:snapToGrid w:val="0"/>
                  <w:spacing w:line="360" w:lineRule="atLeast"/>
                  <w:ind w:firstLine="0" w:firstLineChars="0"/>
                  <w:jc w:val="center"/>
                  <w:rPr>
                    <w:rFonts w:ascii="Arial" w:hAnsi="Arial" w:eastAsia="宋体" w:cs="Arial"/>
                    <w:color w:val="000000"/>
                    <w:kern w:val="0"/>
                    <w:sz w:val="18"/>
                    <w:szCs w:val="18"/>
                  </w:rPr>
                </w:pPr>
                <w:r>
                  <w:rPr>
                    <w:rFonts w:ascii="Arial" w:hAnsi="Arial" w:eastAsia="宋体" w:cs="Arial"/>
                    <w:color w:val="000000"/>
                    <w:kern w:val="0"/>
                    <w:sz w:val="18"/>
                    <w:szCs w:val="18"/>
                  </w:rPr>
                  <w:t>账面价值</w:t>
                </w:r>
              </w:p>
            </w:tc>
            <w:tc>
              <w:tcPr>
                <w:tcW w:w="471" w:type="pct"/>
                <w:noWrap/>
                <w:vAlign w:val="center"/>
              </w:tcPr>
              <w:p>
                <w:pPr>
                  <w:widowControl w:val="0"/>
                  <w:adjustRightInd w:val="0"/>
                  <w:snapToGrid w:val="0"/>
                  <w:spacing w:line="360" w:lineRule="atLeast"/>
                  <w:ind w:firstLine="0" w:firstLineChars="0"/>
                  <w:jc w:val="center"/>
                  <w:rPr>
                    <w:rFonts w:ascii="Arial" w:hAnsi="Arial" w:eastAsia="宋体" w:cs="Arial"/>
                    <w:color w:val="000000"/>
                    <w:kern w:val="0"/>
                    <w:sz w:val="18"/>
                    <w:szCs w:val="18"/>
                  </w:rPr>
                </w:pPr>
                <w:r>
                  <w:rPr>
                    <w:rFonts w:ascii="Arial" w:hAnsi="Arial" w:eastAsia="宋体" w:cs="Arial"/>
                    <w:color w:val="000000"/>
                    <w:kern w:val="0"/>
                    <w:sz w:val="18"/>
                    <w:szCs w:val="18"/>
                  </w:rPr>
                  <w:t>减值</w:t>
                </w:r>
              </w:p>
              <w:p>
                <w:pPr>
                  <w:widowControl w:val="0"/>
                  <w:adjustRightInd w:val="0"/>
                  <w:snapToGrid w:val="0"/>
                  <w:spacing w:line="360" w:lineRule="atLeast"/>
                  <w:ind w:firstLine="0" w:firstLineChars="0"/>
                  <w:jc w:val="center"/>
                  <w:rPr>
                    <w:rFonts w:ascii="Arial" w:hAnsi="Arial" w:eastAsia="宋体" w:cs="Arial"/>
                    <w:color w:val="000000"/>
                    <w:kern w:val="0"/>
                    <w:sz w:val="18"/>
                    <w:szCs w:val="18"/>
                  </w:rPr>
                </w:pPr>
                <w:r>
                  <w:rPr>
                    <w:rFonts w:ascii="Arial" w:hAnsi="Arial" w:eastAsia="宋体" w:cs="Arial"/>
                    <w:color w:val="000000"/>
                    <w:kern w:val="0"/>
                    <w:sz w:val="18"/>
                    <w:szCs w:val="18"/>
                  </w:rPr>
                  <w:t>准备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PrEx>
            <w:trPr>
              <w:trHeight w:val="20" w:hRule="atLeast"/>
            </w:trPr>
            <w:tc>
              <w:tcPr>
                <w:tcW w:w="623" w:type="pct"/>
                <w:noWrap/>
                <w:vAlign w:val="center"/>
              </w:tcPr>
              <w:p>
                <w:pPr>
                  <w:widowControl w:val="0"/>
                  <w:adjustRightInd w:val="0"/>
                  <w:snapToGrid w:val="0"/>
                  <w:spacing w:line="480" w:lineRule="atLeast"/>
                  <w:ind w:firstLine="0" w:firstLineChars="0"/>
                  <w:jc w:val="both"/>
                  <w:rPr>
                    <w:rFonts w:ascii="Arial" w:hAnsi="Arial" w:eastAsia="宋体" w:cs="Arial"/>
                    <w:color w:val="000000"/>
                    <w:kern w:val="0"/>
                    <w:sz w:val="18"/>
                    <w:szCs w:val="18"/>
                  </w:rPr>
                </w:pPr>
                <w:r>
                  <w:rPr>
                    <w:rFonts w:ascii="Arial" w:hAnsi="Arial" w:eastAsia="宋体" w:cs="Arial"/>
                    <w:color w:val="000000"/>
                    <w:kern w:val="0"/>
                    <w:sz w:val="18"/>
                    <w:szCs w:val="18"/>
                  </w:rPr>
                  <w:t>应收票据</w:t>
                </w:r>
              </w:p>
            </w:tc>
            <w:tc>
              <w:tcPr>
                <w:tcW w:w="853" w:type="pct"/>
                <w:noWrap/>
                <w:vAlign w:val="center"/>
              </w:tcPr>
              <w:p>
                <w:pPr>
                  <w:widowControl w:val="0"/>
                  <w:adjustRightInd w:val="0"/>
                  <w:snapToGrid w:val="0"/>
                  <w:spacing w:line="480" w:lineRule="atLeast"/>
                  <w:ind w:firstLine="0" w:firstLineChars="0"/>
                  <w:jc w:val="right"/>
                  <w:rPr>
                    <w:rFonts w:ascii="Arial" w:hAnsi="Arial" w:eastAsia="宋体" w:cs="Arial"/>
                    <w:kern w:val="2"/>
                    <w:sz w:val="18"/>
                    <w:szCs w:val="18"/>
                  </w:rPr>
                </w:pPr>
                <w:r>
                  <w:rPr>
                    <w:rFonts w:ascii="Arial" w:hAnsi="Arial" w:eastAsia="宋体" w:cs="Arial"/>
                    <w:kern w:val="2"/>
                    <w:sz w:val="18"/>
                    <w:szCs w:val="18"/>
                  </w:rPr>
                  <w:t>15,690,771.21</w:t>
                </w:r>
              </w:p>
            </w:tc>
            <w:tc>
              <w:tcPr>
                <w:tcW w:w="796" w:type="pct"/>
                <w:noWrap/>
                <w:vAlign w:val="center"/>
              </w:tcPr>
              <w:p>
                <w:pPr>
                  <w:widowControl w:val="0"/>
                  <w:adjustRightInd w:val="0"/>
                  <w:snapToGrid w:val="0"/>
                  <w:spacing w:line="480" w:lineRule="atLeast"/>
                  <w:ind w:firstLine="0" w:firstLineChars="0"/>
                  <w:jc w:val="right"/>
                  <w:rPr>
                    <w:rFonts w:ascii="Arial" w:hAnsi="Arial" w:eastAsia="宋体" w:cs="Arial"/>
                    <w:kern w:val="2"/>
                    <w:sz w:val="18"/>
                    <w:szCs w:val="18"/>
                  </w:rPr>
                </w:pPr>
                <w:r>
                  <w:rPr>
                    <w:rFonts w:ascii="Arial" w:hAnsi="Arial" w:eastAsia="宋体" w:cs="Arial"/>
                    <w:kern w:val="2"/>
                    <w:sz w:val="18"/>
                    <w:szCs w:val="18"/>
                  </w:rPr>
                  <w:t>18,188,699.66</w:t>
                </w:r>
              </w:p>
            </w:tc>
            <w:tc>
              <w:tcPr>
                <w:tcW w:w="434" w:type="pct"/>
                <w:noWrap/>
                <w:vAlign w:val="center"/>
              </w:tcPr>
              <w:p>
                <w:pPr>
                  <w:widowControl w:val="0"/>
                  <w:adjustRightInd w:val="0"/>
                  <w:snapToGrid w:val="0"/>
                  <w:spacing w:line="480" w:lineRule="atLeast"/>
                  <w:ind w:firstLine="0" w:firstLineChars="0"/>
                  <w:jc w:val="right"/>
                  <w:rPr>
                    <w:rFonts w:ascii="Arial" w:hAnsi="Arial" w:eastAsia="宋体" w:cs="Arial"/>
                    <w:kern w:val="2"/>
                    <w:sz w:val="18"/>
                    <w:szCs w:val="18"/>
                  </w:rPr>
                </w:pPr>
              </w:p>
            </w:tc>
            <w:tc>
              <w:tcPr>
                <w:tcW w:w="519" w:type="pct"/>
                <w:noWrap/>
                <w:vAlign w:val="center"/>
              </w:tcPr>
              <w:p>
                <w:pPr>
                  <w:widowControl w:val="0"/>
                  <w:adjustRightInd w:val="0"/>
                  <w:snapToGrid w:val="0"/>
                  <w:spacing w:line="480" w:lineRule="atLeast"/>
                  <w:ind w:firstLine="0" w:firstLineChars="0"/>
                  <w:jc w:val="right"/>
                  <w:rPr>
                    <w:rFonts w:ascii="Arial" w:hAnsi="Arial" w:eastAsia="宋体" w:cs="Arial"/>
                    <w:kern w:val="2"/>
                    <w:sz w:val="18"/>
                    <w:szCs w:val="18"/>
                  </w:rPr>
                </w:pPr>
              </w:p>
            </w:tc>
            <w:tc>
              <w:tcPr>
                <w:tcW w:w="519" w:type="pct"/>
                <w:noWrap/>
                <w:vAlign w:val="center"/>
              </w:tcPr>
              <w:p>
                <w:pPr>
                  <w:widowControl w:val="0"/>
                  <w:adjustRightInd w:val="0"/>
                  <w:snapToGrid w:val="0"/>
                  <w:spacing w:line="480" w:lineRule="atLeast"/>
                  <w:ind w:firstLine="0" w:firstLineChars="0"/>
                  <w:jc w:val="right"/>
                  <w:rPr>
                    <w:rFonts w:ascii="Arial" w:hAnsi="Arial" w:eastAsia="宋体" w:cs="Arial"/>
                    <w:kern w:val="2"/>
                    <w:sz w:val="18"/>
                    <w:szCs w:val="18"/>
                  </w:rPr>
                </w:pPr>
              </w:p>
            </w:tc>
            <w:tc>
              <w:tcPr>
                <w:tcW w:w="781" w:type="pct"/>
                <w:noWrap/>
                <w:vAlign w:val="center"/>
              </w:tcPr>
              <w:p>
                <w:pPr>
                  <w:widowControl w:val="0"/>
                  <w:adjustRightInd w:val="0"/>
                  <w:snapToGrid w:val="0"/>
                  <w:spacing w:line="480" w:lineRule="atLeast"/>
                  <w:ind w:firstLine="0" w:firstLineChars="0"/>
                  <w:jc w:val="right"/>
                  <w:rPr>
                    <w:rFonts w:ascii="Arial" w:hAnsi="Arial" w:eastAsia="宋体" w:cs="Arial"/>
                    <w:kern w:val="2"/>
                    <w:sz w:val="18"/>
                    <w:szCs w:val="18"/>
                  </w:rPr>
                </w:pPr>
                <w:r>
                  <w:rPr>
                    <w:rFonts w:ascii="Arial" w:hAnsi="Arial" w:eastAsia="宋体" w:cs="Arial"/>
                    <w:kern w:val="2"/>
                    <w:sz w:val="18"/>
                    <w:szCs w:val="18"/>
                  </w:rPr>
                  <w:t>18,188,699.66</w:t>
                </w:r>
              </w:p>
            </w:tc>
            <w:tc>
              <w:tcPr>
                <w:tcW w:w="471" w:type="pct"/>
                <w:noWrap/>
                <w:vAlign w:val="center"/>
              </w:tcPr>
              <w:p>
                <w:pPr>
                  <w:widowControl w:val="0"/>
                  <w:adjustRightInd w:val="0"/>
                  <w:snapToGrid w:val="0"/>
                  <w:spacing w:line="480" w:lineRule="atLeast"/>
                  <w:ind w:firstLine="0" w:firstLineChars="0"/>
                  <w:jc w:val="center"/>
                  <w:rPr>
                    <w:rFonts w:ascii="Arial" w:hAnsi="Arial" w:eastAsia="宋体" w:cs="Arial"/>
                    <w:kern w:val="2"/>
                    <w:sz w:val="18"/>
                    <w:szCs w:val="18"/>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trPr>
            <w:tc>
              <w:tcPr>
                <w:tcW w:w="623" w:type="pct"/>
                <w:noWrap/>
                <w:vAlign w:val="center"/>
              </w:tcPr>
              <w:p>
                <w:pPr>
                  <w:widowControl w:val="0"/>
                  <w:adjustRightInd w:val="0"/>
                  <w:snapToGrid w:val="0"/>
                  <w:spacing w:line="480" w:lineRule="atLeast"/>
                  <w:ind w:firstLine="0" w:firstLineChars="0"/>
                  <w:jc w:val="center"/>
                  <w:rPr>
                    <w:rFonts w:ascii="Arial" w:hAnsi="Arial" w:eastAsia="宋体" w:cs="Arial"/>
                    <w:color w:val="000000"/>
                    <w:kern w:val="0"/>
                    <w:sz w:val="18"/>
                    <w:szCs w:val="18"/>
                  </w:rPr>
                </w:pPr>
                <w:r>
                  <w:rPr>
                    <w:rFonts w:ascii="Arial" w:hAnsi="Arial" w:eastAsia="宋体" w:cs="Arial"/>
                    <w:color w:val="000000"/>
                    <w:kern w:val="0"/>
                    <w:sz w:val="18"/>
                    <w:szCs w:val="18"/>
                  </w:rPr>
                  <w:t>合计</w:t>
                </w:r>
              </w:p>
            </w:tc>
            <w:tc>
              <w:tcPr>
                <w:tcW w:w="853" w:type="pct"/>
                <w:noWrap/>
                <w:vAlign w:val="center"/>
              </w:tcPr>
              <w:p>
                <w:pPr>
                  <w:widowControl w:val="0"/>
                  <w:adjustRightInd w:val="0"/>
                  <w:snapToGrid w:val="0"/>
                  <w:spacing w:line="480" w:lineRule="atLeast"/>
                  <w:ind w:firstLine="0" w:firstLineChars="0"/>
                  <w:jc w:val="right"/>
                  <w:rPr>
                    <w:rFonts w:ascii="Arial" w:hAnsi="Arial" w:eastAsia="宋体" w:cs="Arial"/>
                    <w:kern w:val="2"/>
                    <w:sz w:val="18"/>
                    <w:szCs w:val="18"/>
                  </w:rPr>
                </w:pPr>
                <w:r>
                  <w:rPr>
                    <w:rFonts w:ascii="Arial" w:hAnsi="Arial" w:eastAsia="宋体" w:cs="Arial"/>
                    <w:kern w:val="2"/>
                    <w:sz w:val="18"/>
                    <w:szCs w:val="18"/>
                  </w:rPr>
                  <w:t>15,690,771.21</w:t>
                </w:r>
              </w:p>
            </w:tc>
            <w:tc>
              <w:tcPr>
                <w:tcW w:w="796" w:type="pct"/>
                <w:noWrap/>
                <w:vAlign w:val="center"/>
              </w:tcPr>
              <w:p>
                <w:pPr>
                  <w:widowControl w:val="0"/>
                  <w:adjustRightInd w:val="0"/>
                  <w:snapToGrid w:val="0"/>
                  <w:spacing w:line="480" w:lineRule="atLeast"/>
                  <w:ind w:firstLine="0" w:firstLineChars="0"/>
                  <w:jc w:val="right"/>
                  <w:rPr>
                    <w:rFonts w:ascii="Arial" w:hAnsi="Arial" w:eastAsia="宋体" w:cs="Arial"/>
                    <w:kern w:val="2"/>
                    <w:sz w:val="18"/>
                    <w:szCs w:val="18"/>
                  </w:rPr>
                </w:pPr>
                <w:r>
                  <w:rPr>
                    <w:rFonts w:ascii="Arial" w:hAnsi="Arial" w:eastAsia="宋体" w:cs="Arial"/>
                    <w:kern w:val="2"/>
                    <w:sz w:val="18"/>
                    <w:szCs w:val="18"/>
                  </w:rPr>
                  <w:t>18,188,699.66</w:t>
                </w:r>
              </w:p>
            </w:tc>
            <w:tc>
              <w:tcPr>
                <w:tcW w:w="434" w:type="pct"/>
                <w:noWrap/>
                <w:vAlign w:val="center"/>
              </w:tcPr>
              <w:p>
                <w:pPr>
                  <w:widowControl w:val="0"/>
                  <w:adjustRightInd w:val="0"/>
                  <w:snapToGrid w:val="0"/>
                  <w:spacing w:line="480" w:lineRule="atLeast"/>
                  <w:ind w:firstLine="0" w:firstLineChars="0"/>
                  <w:jc w:val="right"/>
                  <w:rPr>
                    <w:rFonts w:ascii="Arial" w:hAnsi="Arial" w:eastAsia="宋体" w:cs="Arial"/>
                    <w:kern w:val="2"/>
                    <w:sz w:val="18"/>
                    <w:szCs w:val="18"/>
                  </w:rPr>
                </w:pPr>
              </w:p>
            </w:tc>
            <w:tc>
              <w:tcPr>
                <w:tcW w:w="519" w:type="pct"/>
                <w:noWrap/>
                <w:vAlign w:val="center"/>
              </w:tcPr>
              <w:p>
                <w:pPr>
                  <w:widowControl w:val="0"/>
                  <w:adjustRightInd w:val="0"/>
                  <w:snapToGrid w:val="0"/>
                  <w:spacing w:line="480" w:lineRule="atLeast"/>
                  <w:ind w:firstLine="0" w:firstLineChars="0"/>
                  <w:jc w:val="right"/>
                  <w:rPr>
                    <w:rFonts w:ascii="Arial" w:hAnsi="Arial" w:eastAsia="宋体" w:cs="Arial"/>
                    <w:kern w:val="2"/>
                    <w:sz w:val="18"/>
                    <w:szCs w:val="18"/>
                  </w:rPr>
                </w:pPr>
              </w:p>
            </w:tc>
            <w:tc>
              <w:tcPr>
                <w:tcW w:w="519" w:type="pct"/>
                <w:noWrap/>
                <w:vAlign w:val="center"/>
              </w:tcPr>
              <w:p>
                <w:pPr>
                  <w:widowControl w:val="0"/>
                  <w:adjustRightInd w:val="0"/>
                  <w:snapToGrid w:val="0"/>
                  <w:spacing w:line="480" w:lineRule="atLeast"/>
                  <w:ind w:firstLine="0" w:firstLineChars="0"/>
                  <w:jc w:val="right"/>
                  <w:rPr>
                    <w:rFonts w:ascii="Arial" w:hAnsi="Arial" w:eastAsia="宋体" w:cs="Arial"/>
                    <w:kern w:val="2"/>
                    <w:sz w:val="18"/>
                    <w:szCs w:val="18"/>
                  </w:rPr>
                </w:pPr>
              </w:p>
            </w:tc>
            <w:tc>
              <w:tcPr>
                <w:tcW w:w="781" w:type="pct"/>
                <w:noWrap/>
                <w:vAlign w:val="center"/>
              </w:tcPr>
              <w:p>
                <w:pPr>
                  <w:widowControl w:val="0"/>
                  <w:adjustRightInd w:val="0"/>
                  <w:snapToGrid w:val="0"/>
                  <w:spacing w:line="480" w:lineRule="atLeast"/>
                  <w:ind w:firstLine="0" w:firstLineChars="0"/>
                  <w:jc w:val="right"/>
                  <w:rPr>
                    <w:rFonts w:ascii="Arial" w:hAnsi="Arial" w:eastAsia="宋体" w:cs="Arial"/>
                    <w:kern w:val="2"/>
                    <w:sz w:val="18"/>
                    <w:szCs w:val="18"/>
                  </w:rPr>
                </w:pPr>
                <w:r>
                  <w:rPr>
                    <w:rFonts w:ascii="Arial" w:hAnsi="Arial" w:eastAsia="宋体" w:cs="Arial"/>
                    <w:kern w:val="2"/>
                    <w:sz w:val="18"/>
                    <w:szCs w:val="18"/>
                  </w:rPr>
                  <w:t>18,188,699.66</w:t>
                </w:r>
              </w:p>
            </w:tc>
            <w:tc>
              <w:tcPr>
                <w:tcW w:w="471" w:type="pct"/>
                <w:noWrap/>
                <w:vAlign w:val="center"/>
              </w:tcPr>
              <w:p>
                <w:pPr>
                  <w:widowControl w:val="0"/>
                  <w:adjustRightInd w:val="0"/>
                  <w:snapToGrid w:val="0"/>
                  <w:spacing w:line="480" w:lineRule="atLeast"/>
                  <w:ind w:firstLine="0" w:firstLineChars="0"/>
                  <w:jc w:val="center"/>
                  <w:rPr>
                    <w:rFonts w:ascii="Arial" w:hAnsi="Arial" w:eastAsia="宋体" w:cs="Arial"/>
                    <w:kern w:val="2"/>
                    <w:sz w:val="18"/>
                    <w:szCs w:val="18"/>
                  </w:rPr>
                </w:pPr>
              </w:p>
            </w:tc>
          </w:tr>
        </w:tbl>
        <w:p>
          <w:pPr>
            <w:rPr>
              <w:rFonts w:hint="eastAsia"/>
            </w:rPr>
          </w:pPr>
          <w:r>
            <w:rPr>
              <w:rFonts w:ascii="Arial" w:hAnsi="Arial" w:eastAsia="宋体" w:cs="Arial"/>
              <w:sz w:val="24"/>
            </w:rPr>
            <w:t>应收款项融资系银行承兑汇票,其剩余期限较短,账面余额与公允价值相近；截至202</w:t>
          </w:r>
          <w:r>
            <w:rPr>
              <w:rFonts w:hint="eastAsia" w:ascii="Arial" w:hAnsi="Arial" w:eastAsia="宋体" w:cs="Arial"/>
              <w:sz w:val="24"/>
            </w:rPr>
            <w:t>4</w:t>
          </w:r>
          <w:r>
            <w:rPr>
              <w:rFonts w:ascii="Arial" w:hAnsi="Arial" w:eastAsia="宋体" w:cs="Arial"/>
              <w:sz w:val="24"/>
            </w:rPr>
            <w:t>年12月31日,本公司无质押的应收款项融资。</w:t>
          </w:r>
        </w:p>
      </w:sdtContent>
    </w:sdt>
    <w:p>
      <w:pPr>
        <w:rPr>
          <w:rFonts w:hint="eastAsia"/>
        </w:rPr>
      </w:pPr>
    </w:p>
    <w:bookmarkEnd w:id="205"/>
    <w:bookmarkEnd w:id="206"/>
    <w:bookmarkEnd w:id="207"/>
    <w:p>
      <w:pPr>
        <w:pStyle w:val="60"/>
        <w:numPr>
          <w:ilvl w:val="0"/>
          <w:numId w:val="81"/>
        </w:numPr>
        <w:rPr>
          <w:rFonts w:hint="eastAsia"/>
        </w:rPr>
      </w:pPr>
      <w:r>
        <w:rPr>
          <w:rFonts w:hint="eastAsia"/>
        </w:rPr>
        <w:t>其他</w:t>
      </w:r>
      <w:r>
        <w:t>说明</w:t>
      </w:r>
    </w:p>
    <w:sdt>
      <w:sdtPr>
        <w:rPr>
          <w:rFonts w:hint="eastAsia"/>
        </w:rPr>
        <w:alias w:val="是否适用：应收款项融资其他说明[双击切换]"/>
        <w:tag w:val="_GBC_19d5ef5dfbe64f2d98d9ab83a2e48c14"/>
        <w:id w:val="1361"/>
        <w:placeholder>
          <w:docPart w:val="GBC22222222222222222222222222222"/>
        </w:placeholder>
      </w:sdtPr>
      <w:sdtEndPr>
        <w:rPr>
          <w:rFonts w:hint="eastAsia"/>
        </w:rPr>
      </w:sdtEndPr>
      <w:sdtContent>
        <w:p>
          <w:pPr>
            <w:outlineLvl w:val="9"/>
            <w:rPr>
              <w:rFonts w:hint="eastAsia"/>
              <w:szCs w:val="21"/>
            </w:rPr>
          </w:pPr>
          <w:bookmarkStart w:id="210" w:name="_Hlk13057390"/>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bookmarkEnd w:id="210"/>
        </w:p>
      </w:sdtContent>
    </w:sdt>
    <w:p>
      <w:pPr>
        <w:rPr>
          <w:rFonts w:hint="eastAsia"/>
          <w:szCs w:val="21"/>
        </w:rPr>
      </w:pPr>
    </w:p>
    <w:p>
      <w:pPr>
        <w:pStyle w:val="85"/>
        <w:numPr>
          <w:ilvl w:val="0"/>
          <w:numId w:val="77"/>
        </w:numPr>
      </w:pPr>
      <w:r>
        <w:rPr>
          <w:rFonts w:hint="eastAsia"/>
        </w:rPr>
        <w:t>预付款项</w:t>
      </w:r>
    </w:p>
    <w:p>
      <w:pPr>
        <w:pStyle w:val="60"/>
        <w:numPr>
          <w:ilvl w:val="3"/>
          <w:numId w:val="82"/>
        </w:numPr>
        <w:ind w:left="426" w:hanging="426"/>
        <w:rPr>
          <w:rFonts w:hint="eastAsia"/>
        </w:rPr>
      </w:pPr>
      <w:r>
        <w:rPr>
          <w:rFonts w:hint="eastAsia"/>
        </w:rPr>
        <w:t>预付款项按账龄列示</w:t>
      </w:r>
    </w:p>
    <w:sdt>
      <w:sdtPr>
        <w:rPr>
          <w:rFonts w:hint="eastAsia"/>
        </w:rPr>
        <w:alias w:val="是否适用：预付款项按账龄列示[双击切换]"/>
        <w:tag w:val="_GBC_9c50af2eedb44a33921bab4a9f5ef35c"/>
        <w:id w:val="1362"/>
        <w:placeholder>
          <w:docPart w:val="GBC22222222222222222222222222222"/>
        </w:placeholder>
      </w:sdtPr>
      <w:sdtEndPr>
        <w:rPr>
          <w:rFonts w:hint="eastAsia"/>
        </w:rPr>
      </w:sdtEndPr>
      <w:sdtContent>
        <w:p>
          <w:pPr>
            <w:rPr>
              <w:rFonts w:hint="eastAsia"/>
            </w:rPr>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p>
      <w:pPr>
        <w:jc w:val="right"/>
        <w:rPr>
          <w:rFonts w:hint="eastAsia"/>
          <w:b/>
          <w:szCs w:val="21"/>
        </w:rPr>
      </w:pPr>
      <w:r>
        <w:rPr>
          <w:rFonts w:hint="eastAsia"/>
          <w:szCs w:val="21"/>
        </w:rPr>
        <w:t>单位：</w:t>
      </w:r>
      <w:sdt>
        <w:sdtPr>
          <w:rPr>
            <w:rFonts w:hint="eastAsia"/>
            <w:szCs w:val="21"/>
          </w:rPr>
          <w:alias w:val="单位：财务附注：预付账款账龄"/>
          <w:tag w:val="_GBC_25e874c523c14d528beabbdb96c27981"/>
          <w:id w:val="136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预付账款账龄"/>
          <w:tag w:val="_GBC_5fd49f072b7e406886d7d66537c647e5"/>
          <w:id w:val="136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385"/>
        <w:gridCol w:w="1927"/>
        <w:gridCol w:w="1910"/>
        <w:gridCol w:w="1910"/>
        <w:gridCol w:w="1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237" w:hRule="atLeast"/>
        </w:trPr>
        <w:sdt>
          <w:sdtPr>
            <w:tag w:val="_PLD_497c76328aa14442bd9ed8d02efaffdc"/>
            <w:id w:val="1365"/>
          </w:sdtPr>
          <w:sdtContent>
            <w:tc>
              <w:tcPr>
                <w:tcW w:w="764" w:type="pct"/>
                <w:vMerge w:val="restart"/>
                <w:vAlign w:val="center"/>
              </w:tcPr>
              <w:p>
                <w:pPr>
                  <w:ind w:right="5"/>
                  <w:jc w:val="center"/>
                  <w:rPr>
                    <w:rFonts w:hint="eastAsia"/>
                    <w:szCs w:val="21"/>
                  </w:rPr>
                </w:pPr>
                <w:r>
                  <w:rPr>
                    <w:rFonts w:hint="eastAsia"/>
                    <w:szCs w:val="21"/>
                  </w:rPr>
                  <w:t>账龄</w:t>
                </w:r>
              </w:p>
            </w:tc>
          </w:sdtContent>
        </w:sdt>
        <w:sdt>
          <w:sdtPr>
            <w:tag w:val="_PLD_3c7cef9fd55549768916decb59114918"/>
            <w:id w:val="1366"/>
          </w:sdtPr>
          <w:sdtContent>
            <w:tc>
              <w:tcPr>
                <w:tcW w:w="2117" w:type="pct"/>
                <w:gridSpan w:val="2"/>
                <w:vAlign w:val="center"/>
              </w:tcPr>
              <w:p>
                <w:pPr>
                  <w:ind w:right="5"/>
                  <w:jc w:val="center"/>
                  <w:rPr>
                    <w:rFonts w:hint="eastAsia"/>
                    <w:szCs w:val="21"/>
                  </w:rPr>
                </w:pPr>
                <w:r>
                  <w:rPr>
                    <w:rFonts w:hint="eastAsia"/>
                    <w:szCs w:val="21"/>
                  </w:rPr>
                  <w:t>期末余额</w:t>
                </w:r>
              </w:p>
            </w:tc>
          </w:sdtContent>
        </w:sdt>
        <w:sdt>
          <w:sdtPr>
            <w:tag w:val="_PLD_3338d9aea932468fa8faa1bef2db4526"/>
            <w:id w:val="1367"/>
          </w:sdtPr>
          <w:sdtContent>
            <w:tc>
              <w:tcPr>
                <w:tcW w:w="2117" w:type="pct"/>
                <w:gridSpan w:val="2"/>
                <w:vAlign w:val="center"/>
              </w:tcPr>
              <w:p>
                <w:pPr>
                  <w:ind w:right="5"/>
                  <w:jc w:val="center"/>
                  <w:rPr>
                    <w:rFonts w:hint="eastAsia"/>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764" w:type="pct"/>
            <w:vMerge w:val="continue"/>
          </w:tcPr>
          <w:p>
            <w:pPr>
              <w:rPr>
                <w:rFonts w:hint="eastAsia"/>
                <w:szCs w:val="21"/>
              </w:rPr>
            </w:pPr>
          </w:p>
        </w:tc>
        <w:sdt>
          <w:sdtPr>
            <w:tag w:val="_PLD_2b1b05d61c574fe485d979f04a81c8c9"/>
            <w:id w:val="1368"/>
          </w:sdtPr>
          <w:sdtContent>
            <w:tc>
              <w:tcPr>
                <w:tcW w:w="1063" w:type="pct"/>
                <w:vAlign w:val="center"/>
              </w:tcPr>
              <w:p>
                <w:pPr>
                  <w:ind w:right="5"/>
                  <w:jc w:val="center"/>
                  <w:rPr>
                    <w:rFonts w:hint="eastAsia"/>
                    <w:szCs w:val="21"/>
                  </w:rPr>
                </w:pPr>
                <w:r>
                  <w:rPr>
                    <w:rFonts w:hint="eastAsia"/>
                    <w:szCs w:val="21"/>
                  </w:rPr>
                  <w:t>金额</w:t>
                </w:r>
              </w:p>
            </w:tc>
          </w:sdtContent>
        </w:sdt>
        <w:sdt>
          <w:sdtPr>
            <w:tag w:val="_PLD_7faf25028eff45ce8c6bf33a9060f296"/>
            <w:id w:val="1369"/>
          </w:sdtPr>
          <w:sdtContent>
            <w:tc>
              <w:tcPr>
                <w:tcW w:w="1054" w:type="pct"/>
                <w:vAlign w:val="center"/>
              </w:tcPr>
              <w:p>
                <w:pPr>
                  <w:ind w:right="5"/>
                  <w:jc w:val="center"/>
                  <w:rPr>
                    <w:rFonts w:hint="eastAsia"/>
                    <w:szCs w:val="21"/>
                  </w:rPr>
                </w:pPr>
                <w:r>
                  <w:rPr>
                    <w:rFonts w:hint="eastAsia"/>
                    <w:szCs w:val="21"/>
                  </w:rPr>
                  <w:t>比例</w:t>
                </w:r>
                <w:r>
                  <w:rPr>
                    <w:szCs w:val="21"/>
                  </w:rPr>
                  <w:t>(%)</w:t>
                </w:r>
              </w:p>
            </w:tc>
          </w:sdtContent>
        </w:sdt>
        <w:sdt>
          <w:sdtPr>
            <w:tag w:val="_PLD_56219e7f20ba4e60b1a3edd32c1c534e"/>
            <w:id w:val="1370"/>
          </w:sdtPr>
          <w:sdtContent>
            <w:tc>
              <w:tcPr>
                <w:tcW w:w="1054" w:type="pct"/>
                <w:vAlign w:val="center"/>
              </w:tcPr>
              <w:p>
                <w:pPr>
                  <w:ind w:right="5"/>
                  <w:jc w:val="center"/>
                  <w:rPr>
                    <w:rFonts w:hint="eastAsia"/>
                    <w:szCs w:val="21"/>
                  </w:rPr>
                </w:pPr>
                <w:r>
                  <w:rPr>
                    <w:rFonts w:hint="eastAsia"/>
                    <w:szCs w:val="21"/>
                  </w:rPr>
                  <w:t>金额</w:t>
                </w:r>
              </w:p>
            </w:tc>
          </w:sdtContent>
        </w:sdt>
        <w:sdt>
          <w:sdtPr>
            <w:tag w:val="_PLD_430fca228ced43ada83018b2091f7abf"/>
            <w:id w:val="1371"/>
          </w:sdtPr>
          <w:sdtContent>
            <w:tc>
              <w:tcPr>
                <w:tcW w:w="1063" w:type="pct"/>
                <w:vAlign w:val="center"/>
              </w:tcPr>
              <w:p>
                <w:pPr>
                  <w:ind w:right="5"/>
                  <w:jc w:val="center"/>
                  <w:rPr>
                    <w:rFonts w:hint="eastAsia"/>
                    <w:szCs w:val="21"/>
                  </w:rPr>
                </w:pPr>
                <w:r>
                  <w:rPr>
                    <w:rFonts w:hint="eastAsia"/>
                    <w:szCs w:val="21"/>
                  </w:rPr>
                  <w:t>比例</w:t>
                </w:r>
                <w:r>
                  <w:rPr>
                    <w:szCs w:val="21"/>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99" w:hRule="atLeast"/>
        </w:trPr>
        <w:tc>
          <w:tcPr>
            <w:tcW w:w="764" w:type="pct"/>
          </w:tcPr>
          <w:p>
            <w:pPr>
              <w:ind w:right="5"/>
              <w:rPr>
                <w:rFonts w:hint="eastAsia"/>
                <w:szCs w:val="21"/>
              </w:rPr>
            </w:pPr>
            <w:r>
              <w:rPr>
                <w:rFonts w:hint="eastAsia"/>
                <w:szCs w:val="21"/>
              </w:rPr>
              <w:t>1年以内</w:t>
            </w:r>
          </w:p>
        </w:tc>
        <w:tc>
          <w:tcPr>
            <w:tcW w:w="1063" w:type="pct"/>
          </w:tcPr>
          <w:p>
            <w:pPr>
              <w:ind w:right="5"/>
              <w:jc w:val="right"/>
              <w:rPr>
                <w:rFonts w:hint="default" w:ascii="Times New Roman" w:hAnsi="Times New Roman" w:cs="Times New Roman"/>
                <w:szCs w:val="21"/>
              </w:rPr>
            </w:pPr>
            <w:r>
              <w:rPr>
                <w:rFonts w:hint="default" w:ascii="Times New Roman" w:hAnsi="Times New Roman" w:cs="Times New Roman"/>
              </w:rPr>
              <w:t>31,066,163.59</w:t>
            </w:r>
          </w:p>
        </w:tc>
        <w:tc>
          <w:tcPr>
            <w:tcW w:w="1054" w:type="pct"/>
          </w:tcPr>
          <w:p>
            <w:pPr>
              <w:ind w:right="5"/>
              <w:jc w:val="right"/>
              <w:rPr>
                <w:rFonts w:hint="default" w:ascii="Times New Roman" w:hAnsi="Times New Roman" w:cs="Times New Roman"/>
                <w:szCs w:val="21"/>
              </w:rPr>
            </w:pPr>
            <w:r>
              <w:rPr>
                <w:rFonts w:hint="default" w:ascii="Times New Roman" w:hAnsi="Times New Roman" w:cs="Times New Roman"/>
              </w:rPr>
              <w:t>93.83</w:t>
            </w:r>
          </w:p>
        </w:tc>
        <w:tc>
          <w:tcPr>
            <w:tcW w:w="1054" w:type="pct"/>
          </w:tcPr>
          <w:p>
            <w:pPr>
              <w:ind w:right="5"/>
              <w:jc w:val="right"/>
              <w:rPr>
                <w:rFonts w:hint="default" w:ascii="Times New Roman" w:hAnsi="Times New Roman" w:cs="Times New Roman"/>
                <w:szCs w:val="21"/>
              </w:rPr>
            </w:pPr>
            <w:r>
              <w:rPr>
                <w:rFonts w:hint="default" w:ascii="Times New Roman" w:hAnsi="Times New Roman" w:cs="Times New Roman"/>
              </w:rPr>
              <w:t>16,097,970.04</w:t>
            </w:r>
          </w:p>
        </w:tc>
        <w:tc>
          <w:tcPr>
            <w:tcW w:w="1063" w:type="pct"/>
          </w:tcPr>
          <w:p>
            <w:pPr>
              <w:ind w:right="5"/>
              <w:jc w:val="right"/>
              <w:rPr>
                <w:rFonts w:hint="default" w:ascii="Times New Roman" w:hAnsi="Times New Roman" w:cs="Times New Roman"/>
                <w:szCs w:val="21"/>
              </w:rPr>
            </w:pPr>
            <w:r>
              <w:rPr>
                <w:rFonts w:hint="default" w:ascii="Times New Roman" w:hAnsi="Times New Roman" w:cs="Times New Roman"/>
              </w:rPr>
              <w:t>92.52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764" w:type="pct"/>
          </w:tcPr>
          <w:p>
            <w:pPr>
              <w:ind w:right="5"/>
              <w:rPr>
                <w:rFonts w:hint="eastAsia"/>
                <w:szCs w:val="21"/>
              </w:rPr>
            </w:pPr>
            <w:r>
              <w:rPr>
                <w:rFonts w:hint="eastAsia"/>
                <w:szCs w:val="21"/>
              </w:rPr>
              <w:t>1至2年</w:t>
            </w:r>
          </w:p>
        </w:tc>
        <w:tc>
          <w:tcPr>
            <w:tcW w:w="1063" w:type="pct"/>
          </w:tcPr>
          <w:p>
            <w:pPr>
              <w:ind w:right="5"/>
              <w:jc w:val="right"/>
              <w:rPr>
                <w:rFonts w:hint="default" w:ascii="Times New Roman" w:hAnsi="Times New Roman" w:cs="Times New Roman"/>
                <w:szCs w:val="21"/>
              </w:rPr>
            </w:pPr>
            <w:r>
              <w:rPr>
                <w:rFonts w:hint="default" w:ascii="Times New Roman" w:hAnsi="Times New Roman" w:cs="Times New Roman"/>
              </w:rPr>
              <w:t>1,102,879.37</w:t>
            </w:r>
          </w:p>
        </w:tc>
        <w:tc>
          <w:tcPr>
            <w:tcW w:w="1054" w:type="pct"/>
          </w:tcPr>
          <w:p>
            <w:pPr>
              <w:ind w:right="5"/>
              <w:jc w:val="right"/>
              <w:rPr>
                <w:rFonts w:hint="default" w:ascii="Times New Roman" w:hAnsi="Times New Roman" w:cs="Times New Roman"/>
                <w:szCs w:val="21"/>
              </w:rPr>
            </w:pPr>
            <w:r>
              <w:rPr>
                <w:rFonts w:hint="default" w:ascii="Times New Roman" w:hAnsi="Times New Roman" w:cs="Times New Roman"/>
              </w:rPr>
              <w:t>3.33</w:t>
            </w:r>
          </w:p>
        </w:tc>
        <w:tc>
          <w:tcPr>
            <w:tcW w:w="1054" w:type="pct"/>
          </w:tcPr>
          <w:p>
            <w:pPr>
              <w:ind w:right="5"/>
              <w:jc w:val="right"/>
              <w:rPr>
                <w:rFonts w:hint="default" w:ascii="Times New Roman" w:hAnsi="Times New Roman" w:cs="Times New Roman"/>
                <w:szCs w:val="21"/>
              </w:rPr>
            </w:pPr>
            <w:r>
              <w:rPr>
                <w:rFonts w:hint="default" w:ascii="Times New Roman" w:hAnsi="Times New Roman" w:cs="Times New Roman"/>
              </w:rPr>
              <w:t>484,956.59</w:t>
            </w:r>
          </w:p>
        </w:tc>
        <w:tc>
          <w:tcPr>
            <w:tcW w:w="1063" w:type="pct"/>
          </w:tcPr>
          <w:p>
            <w:pPr>
              <w:ind w:right="5"/>
              <w:jc w:val="right"/>
              <w:rPr>
                <w:rFonts w:hint="default" w:ascii="Times New Roman" w:hAnsi="Times New Roman" w:cs="Times New Roman"/>
                <w:szCs w:val="21"/>
              </w:rPr>
            </w:pPr>
            <w:r>
              <w:rPr>
                <w:rFonts w:hint="default" w:ascii="Times New Roman" w:hAnsi="Times New Roman" w:cs="Times New Roman"/>
              </w:rPr>
              <w:t>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764" w:type="pct"/>
          </w:tcPr>
          <w:p>
            <w:pPr>
              <w:ind w:right="5"/>
              <w:rPr>
                <w:rFonts w:hint="eastAsia"/>
                <w:szCs w:val="21"/>
              </w:rPr>
            </w:pPr>
            <w:r>
              <w:rPr>
                <w:rFonts w:hint="eastAsia"/>
                <w:szCs w:val="21"/>
              </w:rPr>
              <w:t>2至3年</w:t>
            </w:r>
          </w:p>
        </w:tc>
        <w:tc>
          <w:tcPr>
            <w:tcW w:w="1063" w:type="pct"/>
          </w:tcPr>
          <w:p>
            <w:pPr>
              <w:ind w:right="5"/>
              <w:jc w:val="right"/>
              <w:rPr>
                <w:rFonts w:hint="default" w:ascii="Times New Roman" w:hAnsi="Times New Roman" w:cs="Times New Roman"/>
                <w:szCs w:val="21"/>
              </w:rPr>
            </w:pPr>
            <w:r>
              <w:rPr>
                <w:rFonts w:hint="default" w:ascii="Times New Roman" w:hAnsi="Times New Roman" w:cs="Times New Roman"/>
              </w:rPr>
              <w:t>322,417.01</w:t>
            </w:r>
          </w:p>
        </w:tc>
        <w:tc>
          <w:tcPr>
            <w:tcW w:w="1054" w:type="pct"/>
          </w:tcPr>
          <w:p>
            <w:pPr>
              <w:ind w:right="5"/>
              <w:jc w:val="right"/>
              <w:rPr>
                <w:rFonts w:hint="default" w:ascii="Times New Roman" w:hAnsi="Times New Roman" w:cs="Times New Roman"/>
                <w:szCs w:val="21"/>
              </w:rPr>
            </w:pPr>
            <w:r>
              <w:rPr>
                <w:rFonts w:hint="default" w:ascii="Times New Roman" w:hAnsi="Times New Roman" w:cs="Times New Roman"/>
              </w:rPr>
              <w:t>0.97</w:t>
            </w:r>
          </w:p>
        </w:tc>
        <w:tc>
          <w:tcPr>
            <w:tcW w:w="1054" w:type="pct"/>
          </w:tcPr>
          <w:p>
            <w:pPr>
              <w:ind w:right="5"/>
              <w:jc w:val="right"/>
              <w:rPr>
                <w:rFonts w:hint="default" w:ascii="Times New Roman" w:hAnsi="Times New Roman" w:cs="Times New Roman"/>
                <w:szCs w:val="21"/>
              </w:rPr>
            </w:pPr>
            <w:r>
              <w:rPr>
                <w:rFonts w:hint="default" w:ascii="Times New Roman" w:hAnsi="Times New Roman" w:cs="Times New Roman"/>
              </w:rPr>
              <w:t>160,707.92</w:t>
            </w:r>
          </w:p>
        </w:tc>
        <w:tc>
          <w:tcPr>
            <w:tcW w:w="1063" w:type="pct"/>
          </w:tcPr>
          <w:p>
            <w:pPr>
              <w:ind w:right="5"/>
              <w:jc w:val="right"/>
              <w:rPr>
                <w:rFonts w:hint="default" w:ascii="Times New Roman" w:hAnsi="Times New Roman" w:cs="Times New Roman"/>
                <w:szCs w:val="21"/>
              </w:rPr>
            </w:pPr>
            <w:r>
              <w:rPr>
                <w:rFonts w:hint="default" w:ascii="Times New Roman" w:hAnsi="Times New Roman" w:cs="Times New Roman"/>
              </w:rPr>
              <w:t>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764" w:type="pct"/>
          </w:tcPr>
          <w:p>
            <w:pPr>
              <w:ind w:right="5"/>
              <w:rPr>
                <w:rFonts w:hint="eastAsia"/>
                <w:szCs w:val="21"/>
              </w:rPr>
            </w:pPr>
            <w:r>
              <w:rPr>
                <w:rFonts w:hint="eastAsia"/>
                <w:szCs w:val="21"/>
              </w:rPr>
              <w:t>3年以上</w:t>
            </w:r>
          </w:p>
        </w:tc>
        <w:tc>
          <w:tcPr>
            <w:tcW w:w="1063" w:type="pct"/>
          </w:tcPr>
          <w:p>
            <w:pPr>
              <w:ind w:right="5"/>
              <w:jc w:val="right"/>
              <w:rPr>
                <w:rFonts w:hint="default" w:ascii="Times New Roman" w:hAnsi="Times New Roman" w:cs="Times New Roman"/>
                <w:szCs w:val="21"/>
              </w:rPr>
            </w:pPr>
            <w:r>
              <w:rPr>
                <w:rFonts w:hint="default" w:ascii="Times New Roman" w:hAnsi="Times New Roman" w:cs="Times New Roman"/>
              </w:rPr>
              <w:t>617,194.19</w:t>
            </w:r>
          </w:p>
        </w:tc>
        <w:tc>
          <w:tcPr>
            <w:tcW w:w="1054" w:type="pct"/>
          </w:tcPr>
          <w:p>
            <w:pPr>
              <w:ind w:right="5"/>
              <w:jc w:val="right"/>
              <w:rPr>
                <w:rFonts w:hint="default" w:ascii="Times New Roman" w:hAnsi="Times New Roman" w:cs="Times New Roman"/>
                <w:szCs w:val="21"/>
              </w:rPr>
            </w:pPr>
            <w:r>
              <w:rPr>
                <w:rFonts w:hint="default" w:ascii="Times New Roman" w:hAnsi="Times New Roman" w:cs="Times New Roman"/>
              </w:rPr>
              <w:t>1.87</w:t>
            </w:r>
          </w:p>
        </w:tc>
        <w:tc>
          <w:tcPr>
            <w:tcW w:w="1054" w:type="pct"/>
          </w:tcPr>
          <w:p>
            <w:pPr>
              <w:ind w:right="5"/>
              <w:jc w:val="right"/>
              <w:rPr>
                <w:rFonts w:hint="default" w:ascii="Times New Roman" w:hAnsi="Times New Roman" w:cs="Times New Roman"/>
                <w:szCs w:val="21"/>
              </w:rPr>
            </w:pPr>
            <w:r>
              <w:rPr>
                <w:rFonts w:hint="default" w:ascii="Times New Roman" w:hAnsi="Times New Roman" w:cs="Times New Roman"/>
              </w:rPr>
              <w:t>656,495.21</w:t>
            </w:r>
          </w:p>
        </w:tc>
        <w:tc>
          <w:tcPr>
            <w:tcW w:w="1063" w:type="pct"/>
          </w:tcPr>
          <w:p>
            <w:pPr>
              <w:ind w:right="5"/>
              <w:jc w:val="right"/>
              <w:rPr>
                <w:rFonts w:hint="default" w:ascii="Times New Roman" w:hAnsi="Times New Roman" w:cs="Times New Roman"/>
                <w:szCs w:val="21"/>
              </w:rPr>
            </w:pPr>
            <w:r>
              <w:rPr>
                <w:rFonts w:hint="default" w:ascii="Times New Roman" w:hAnsi="Times New Roman" w:cs="Times New Roman"/>
              </w:rPr>
              <w:t>3.77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764" w:type="pct"/>
          </w:tcPr>
          <w:p>
            <w:pPr>
              <w:ind w:right="5"/>
              <w:jc w:val="center"/>
              <w:rPr>
                <w:rFonts w:hint="eastAsia"/>
                <w:szCs w:val="21"/>
              </w:rPr>
            </w:pPr>
            <w:r>
              <w:rPr>
                <w:rFonts w:hint="eastAsia"/>
                <w:szCs w:val="21"/>
              </w:rPr>
              <w:t>合计</w:t>
            </w:r>
          </w:p>
        </w:tc>
        <w:tc>
          <w:tcPr>
            <w:tcW w:w="1063" w:type="pct"/>
          </w:tcPr>
          <w:p>
            <w:pPr>
              <w:ind w:right="5"/>
              <w:jc w:val="right"/>
              <w:rPr>
                <w:rFonts w:hint="default" w:ascii="Times New Roman" w:hAnsi="Times New Roman" w:cs="Times New Roman"/>
                <w:szCs w:val="21"/>
              </w:rPr>
            </w:pPr>
            <w:r>
              <w:rPr>
                <w:rFonts w:hint="default" w:ascii="Times New Roman" w:hAnsi="Times New Roman" w:cs="Times New Roman"/>
              </w:rPr>
              <w:t>33,108,654.16</w:t>
            </w:r>
          </w:p>
        </w:tc>
        <w:tc>
          <w:tcPr>
            <w:tcW w:w="1054" w:type="pct"/>
          </w:tcPr>
          <w:p>
            <w:pPr>
              <w:ind w:right="5"/>
              <w:jc w:val="right"/>
              <w:rPr>
                <w:rFonts w:hint="default" w:ascii="Times New Roman" w:hAnsi="Times New Roman" w:cs="Times New Roman"/>
                <w:szCs w:val="21"/>
              </w:rPr>
            </w:pPr>
            <w:r>
              <w:rPr>
                <w:rFonts w:hint="default" w:ascii="Times New Roman" w:hAnsi="Times New Roman" w:cs="Times New Roman"/>
              </w:rPr>
              <w:t>100.00</w:t>
            </w:r>
          </w:p>
        </w:tc>
        <w:tc>
          <w:tcPr>
            <w:tcW w:w="1054" w:type="pct"/>
          </w:tcPr>
          <w:p>
            <w:pPr>
              <w:ind w:right="5"/>
              <w:jc w:val="right"/>
              <w:rPr>
                <w:rFonts w:hint="default" w:ascii="Times New Roman" w:hAnsi="Times New Roman" w:cs="Times New Roman"/>
                <w:szCs w:val="21"/>
              </w:rPr>
            </w:pPr>
            <w:r>
              <w:rPr>
                <w:rFonts w:hint="default" w:ascii="Times New Roman" w:hAnsi="Times New Roman" w:cs="Times New Roman"/>
              </w:rPr>
              <w:t>17,400,129.76</w:t>
            </w:r>
          </w:p>
        </w:tc>
        <w:tc>
          <w:tcPr>
            <w:tcW w:w="1063" w:type="pct"/>
          </w:tcPr>
          <w:p>
            <w:pPr>
              <w:ind w:right="5"/>
              <w:jc w:val="right"/>
              <w:rPr>
                <w:rFonts w:hint="default" w:ascii="Times New Roman" w:hAnsi="Times New Roman" w:cs="Times New Roman"/>
                <w:szCs w:val="21"/>
              </w:rPr>
            </w:pPr>
            <w:r>
              <w:rPr>
                <w:rFonts w:hint="default" w:ascii="Times New Roman" w:hAnsi="Times New Roman" w:cs="Times New Roman"/>
              </w:rPr>
              <w:t>100.00</w:t>
            </w:r>
          </w:p>
        </w:tc>
      </w:tr>
    </w:tbl>
    <w:p/>
    <w:p>
      <w:pPr>
        <w:rPr>
          <w:rFonts w:hint="eastAsia"/>
          <w:szCs w:val="21"/>
        </w:rPr>
      </w:pPr>
      <w:r>
        <w:rPr>
          <w:rFonts w:hint="eastAsia"/>
          <w:szCs w:val="21"/>
          <w:lang w:val="en-US" w:eastAsia="zh-CN"/>
        </w:rPr>
        <w:t>账</w:t>
      </w:r>
      <w:r>
        <w:rPr>
          <w:rFonts w:hint="eastAsia"/>
          <w:szCs w:val="21"/>
        </w:rPr>
        <w:t>龄超过1年且金额重要的预付款项未及时结算原因</w:t>
      </w:r>
      <w:r>
        <w:rPr>
          <w:szCs w:val="21"/>
        </w:rPr>
        <w:t>的说明：</w:t>
      </w:r>
    </w:p>
    <w:sdt>
      <w:sdtPr>
        <w:rPr>
          <w:rFonts w:hint="eastAsia"/>
          <w:szCs w:val="21"/>
        </w:rPr>
        <w:alias w:val="账龄超过1年且金额重要的预付款项未及时结算原因的说明"/>
        <w:tag w:val="_GBC_21bfefabbdb8489685d0bb3ee64c2ca5"/>
        <w:id w:val="1372"/>
        <w:placeholder>
          <w:docPart w:val="GBC22222222222222222222222222222"/>
        </w:placeholder>
      </w:sdtPr>
      <w:sdtEndPr>
        <w:rPr>
          <w:rFonts w:hint="eastAsia"/>
          <w:szCs w:val="21"/>
        </w:rPr>
      </w:sdtEndPr>
      <w:sdtContent>
        <w:p>
          <w:pPr>
            <w:rPr>
              <w:rFonts w:hint="eastAsia"/>
              <w:szCs w:val="21"/>
            </w:rPr>
          </w:pPr>
          <w:r>
            <w:rPr>
              <w:rFonts w:hint="eastAsia"/>
              <w:szCs w:val="21"/>
            </w:rPr>
            <w:t>期末公司无账龄超过1年的重要预付账款。</w:t>
          </w:r>
        </w:p>
        <w:p>
          <w:pPr>
            <w:rPr>
              <w:rFonts w:hint="eastAsia"/>
            </w:rPr>
          </w:pPr>
        </w:p>
      </w:sdtContent>
    </w:sdt>
    <w:p>
      <w:pPr>
        <w:rPr>
          <w:rFonts w:hint="eastAsia"/>
        </w:rPr>
      </w:pPr>
    </w:p>
    <w:p>
      <w:pPr>
        <w:pStyle w:val="60"/>
        <w:numPr>
          <w:ilvl w:val="3"/>
          <w:numId w:val="82"/>
        </w:numPr>
        <w:ind w:left="426" w:hanging="426"/>
        <w:rPr>
          <w:rFonts w:hint="eastAsia"/>
          <w:szCs w:val="21"/>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6359dc471e0a406c8706681c2db6e149"/>
        <w:id w:val="1373"/>
        <w:placeholder>
          <w:docPart w:val="GBC22222222222222222222222222222"/>
        </w:placeholder>
      </w:sdtPr>
      <w:sdtEndPr>
        <w:rPr>
          <w:rFonts w:hint="eastAsia"/>
          <w:szCs w:val="21"/>
        </w:rPr>
      </w:sdtEndPr>
      <w:sdtContent>
        <w:p>
          <w:pPr>
            <w:snapToGrid w:val="0"/>
            <w:spacing w:line="240" w:lineRule="atLeast"/>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napToGrid w:val="0"/>
        <w:spacing w:line="240" w:lineRule="atLeast"/>
        <w:jc w:val="right"/>
        <w:rPr>
          <w:rFonts w:hint="eastAsia"/>
          <w:szCs w:val="21"/>
        </w:rPr>
      </w:pPr>
      <w:r>
        <w:rPr>
          <w:rFonts w:hint="eastAsia"/>
          <w:szCs w:val="21"/>
        </w:rPr>
        <w:t>单位：</w:t>
      </w:r>
      <w:sdt>
        <w:sdtPr>
          <w:rPr>
            <w:rFonts w:hint="eastAsia"/>
            <w:szCs w:val="21"/>
          </w:rPr>
          <w:alias w:val="单位：按预付对象归集的期末余额前五名的预付款情况"/>
          <w:tag w:val="_GBC_1bbaf3870d2242f8a1ec8260382d458c"/>
          <w:id w:val="1374"/>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按预付对象归集的期末余额前五名的预付款情况"/>
          <w:tag w:val="_GBC_77617525e63041b99aaabf038d02c871"/>
          <w:id w:val="137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73"/>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1"/>
        <w:gridCol w:w="3013"/>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0ab17d7ae0014b6192c9dd0e6d3d3a25"/>
            <w:id w:val="1376"/>
          </w:sdtPr>
          <w:sdtContent>
            <w:tc>
              <w:tcPr>
                <w:tcW w:w="1666" w:type="pct"/>
                <w:vAlign w:val="center"/>
              </w:tcPr>
              <w:p>
                <w:pPr>
                  <w:ind w:right="105"/>
                  <w:jc w:val="center"/>
                  <w:rPr>
                    <w:rFonts w:hint="eastAsia"/>
                    <w:szCs w:val="21"/>
                  </w:rPr>
                </w:pPr>
                <w:r>
                  <w:rPr>
                    <w:rFonts w:hint="eastAsia"/>
                    <w:szCs w:val="21"/>
                  </w:rPr>
                  <w:t>单位名称</w:t>
                </w:r>
              </w:p>
            </w:tc>
          </w:sdtContent>
        </w:sdt>
        <w:sdt>
          <w:sdtPr>
            <w:tag w:val="_PLD_cdd4a1e632c94d14908eb36a620946a9"/>
            <w:id w:val="1377"/>
          </w:sdtPr>
          <w:sdtContent>
            <w:tc>
              <w:tcPr>
                <w:tcW w:w="1667" w:type="pct"/>
                <w:vAlign w:val="center"/>
              </w:tcPr>
              <w:p>
                <w:pPr>
                  <w:ind w:right="73"/>
                  <w:jc w:val="center"/>
                  <w:rPr>
                    <w:rFonts w:hint="eastAsia"/>
                    <w:szCs w:val="21"/>
                  </w:rPr>
                </w:pPr>
                <w:r>
                  <w:rPr>
                    <w:rFonts w:hint="eastAsia"/>
                    <w:szCs w:val="21"/>
                  </w:rPr>
                  <w:t>期末余额</w:t>
                </w:r>
              </w:p>
            </w:tc>
          </w:sdtContent>
        </w:sdt>
        <w:sdt>
          <w:sdtPr>
            <w:tag w:val="_PLD_c9db34035f63426095900b82cc8a8131"/>
            <w:id w:val="1378"/>
          </w:sdtPr>
          <w:sdtEndPr>
            <w:rPr>
              <w:rFonts w:hint="default"/>
            </w:rPr>
          </w:sdtEndPr>
          <w:sdtContent>
            <w:tc>
              <w:tcPr>
                <w:tcW w:w="1667" w:type="pct"/>
                <w:vAlign w:val="center"/>
              </w:tcPr>
              <w:p>
                <w:pPr>
                  <w:jc w:val="center"/>
                  <w:rPr>
                    <w:rFonts w:hint="eastAsia"/>
                    <w:szCs w:val="21"/>
                  </w:rPr>
                </w:pPr>
                <w:r>
                  <w:rPr>
                    <w:rFonts w:hint="eastAsia"/>
                    <w:szCs w:val="21"/>
                  </w:rPr>
                  <w:t>占预付款项期末余额合计数的比例(</w:t>
                </w:r>
                <w:r>
                  <w:rPr>
                    <w:szCs w:val="21"/>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 w:hRule="atLeast"/>
        </w:trPr>
        <w:tc>
          <w:tcPr>
            <w:tcW w:w="1666" w:type="pct"/>
            <w:vAlign w:val="center"/>
          </w:tcPr>
          <w:p>
            <w:pPr>
              <w:ind w:right="5"/>
              <w:jc w:val="left"/>
              <w:rPr>
                <w:rFonts w:hint="default" w:ascii="Times New Roman" w:hAnsi="Times New Roman" w:cs="Times New Roman"/>
              </w:rPr>
            </w:pPr>
            <w:r>
              <w:rPr>
                <w:rFonts w:hint="default" w:ascii="Times New Roman" w:hAnsi="Times New Roman" w:cs="Times New Roman"/>
              </w:rPr>
              <w:t>第一名</w:t>
            </w:r>
          </w:p>
        </w:tc>
        <w:tc>
          <w:tcPr>
            <w:tcW w:w="3013" w:type="dxa"/>
            <w:vAlign w:val="center"/>
          </w:tcPr>
          <w:p>
            <w:pPr>
              <w:ind w:right="5"/>
              <w:jc w:val="right"/>
              <w:rPr>
                <w:rFonts w:hint="default" w:ascii="Times New Roman" w:hAnsi="Times New Roman" w:cs="Times New Roman"/>
              </w:rPr>
            </w:pPr>
            <w:r>
              <w:rPr>
                <w:rFonts w:hint="default" w:ascii="Times New Roman" w:hAnsi="Times New Roman" w:cs="Times New Roman"/>
              </w:rPr>
              <w:t>10,015,000.00</w:t>
            </w:r>
          </w:p>
        </w:tc>
        <w:tc>
          <w:tcPr>
            <w:tcW w:w="3014" w:type="dxa"/>
            <w:vAlign w:val="center"/>
          </w:tcPr>
          <w:p>
            <w:pPr>
              <w:ind w:right="5"/>
              <w:jc w:val="right"/>
              <w:rPr>
                <w:rFonts w:hint="default" w:ascii="Times New Roman" w:hAnsi="Times New Roman" w:cs="Times New Roman"/>
              </w:rPr>
            </w:pPr>
            <w:r>
              <w:rPr>
                <w:rFonts w:hint="default" w:ascii="Times New Roman" w:hAnsi="Times New Roman" w:cs="Times New Roman"/>
              </w:rPr>
              <w:t xml:space="preserve">30.25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trPr>
        <w:tc>
          <w:tcPr>
            <w:tcW w:w="1666" w:type="pct"/>
            <w:vAlign w:val="center"/>
          </w:tcPr>
          <w:p>
            <w:pPr>
              <w:ind w:right="5"/>
              <w:jc w:val="left"/>
              <w:rPr>
                <w:rFonts w:hint="default" w:ascii="Times New Roman" w:hAnsi="Times New Roman" w:cs="Times New Roman"/>
              </w:rPr>
            </w:pPr>
            <w:r>
              <w:rPr>
                <w:rFonts w:hint="default" w:ascii="Times New Roman" w:hAnsi="Times New Roman" w:cs="Times New Roman"/>
              </w:rPr>
              <w:t>第二名</w:t>
            </w:r>
          </w:p>
        </w:tc>
        <w:tc>
          <w:tcPr>
            <w:tcW w:w="3013" w:type="dxa"/>
            <w:vAlign w:val="center"/>
          </w:tcPr>
          <w:p>
            <w:pPr>
              <w:ind w:right="5"/>
              <w:jc w:val="right"/>
              <w:rPr>
                <w:rFonts w:hint="default" w:ascii="Times New Roman" w:hAnsi="Times New Roman" w:cs="Times New Roman"/>
              </w:rPr>
            </w:pPr>
            <w:r>
              <w:rPr>
                <w:rFonts w:hint="default" w:ascii="Times New Roman" w:hAnsi="Times New Roman" w:cs="Times New Roman"/>
              </w:rPr>
              <w:t>1,530,704.00</w:t>
            </w:r>
          </w:p>
        </w:tc>
        <w:tc>
          <w:tcPr>
            <w:tcW w:w="3014" w:type="dxa"/>
            <w:vAlign w:val="center"/>
          </w:tcPr>
          <w:p>
            <w:pPr>
              <w:ind w:right="5"/>
              <w:jc w:val="right"/>
              <w:rPr>
                <w:rFonts w:hint="default" w:ascii="Times New Roman" w:hAnsi="Times New Roman" w:cs="Times New Roman"/>
              </w:rPr>
            </w:pPr>
            <w:r>
              <w:rPr>
                <w:rFonts w:hint="default" w:ascii="Times New Roman" w:hAnsi="Times New Roman" w:cs="Times New Roman"/>
              </w:rPr>
              <w:t xml:space="preserve">4.62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66" w:type="pct"/>
            <w:vAlign w:val="center"/>
          </w:tcPr>
          <w:p>
            <w:pPr>
              <w:ind w:right="5"/>
              <w:jc w:val="left"/>
              <w:rPr>
                <w:rFonts w:hint="default" w:ascii="Times New Roman" w:hAnsi="Times New Roman" w:cs="Times New Roman"/>
              </w:rPr>
            </w:pPr>
            <w:r>
              <w:rPr>
                <w:rFonts w:hint="default" w:ascii="Times New Roman" w:hAnsi="Times New Roman" w:cs="Times New Roman"/>
              </w:rPr>
              <w:t>第三名</w:t>
            </w:r>
          </w:p>
        </w:tc>
        <w:tc>
          <w:tcPr>
            <w:tcW w:w="3013" w:type="dxa"/>
            <w:vAlign w:val="center"/>
          </w:tcPr>
          <w:p>
            <w:pPr>
              <w:ind w:right="5"/>
              <w:jc w:val="right"/>
              <w:rPr>
                <w:rFonts w:hint="default" w:ascii="Times New Roman" w:hAnsi="Times New Roman" w:cs="Times New Roman"/>
              </w:rPr>
            </w:pPr>
            <w:r>
              <w:rPr>
                <w:rFonts w:hint="default" w:ascii="Times New Roman" w:hAnsi="Times New Roman" w:cs="Times New Roman"/>
              </w:rPr>
              <w:t>704,545.67</w:t>
            </w:r>
          </w:p>
        </w:tc>
        <w:tc>
          <w:tcPr>
            <w:tcW w:w="3014" w:type="dxa"/>
            <w:vAlign w:val="center"/>
          </w:tcPr>
          <w:p>
            <w:pPr>
              <w:ind w:right="5"/>
              <w:jc w:val="right"/>
              <w:rPr>
                <w:rFonts w:hint="default" w:ascii="Times New Roman" w:hAnsi="Times New Roman" w:cs="Times New Roman"/>
              </w:rPr>
            </w:pPr>
            <w:r>
              <w:rPr>
                <w:rFonts w:hint="default" w:ascii="Times New Roman" w:hAnsi="Times New Roman" w:cs="Times New Roman"/>
              </w:rPr>
              <w:t xml:space="preserve">2.13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66" w:type="pct"/>
            <w:vAlign w:val="center"/>
          </w:tcPr>
          <w:p>
            <w:pPr>
              <w:ind w:right="5"/>
              <w:jc w:val="left"/>
              <w:rPr>
                <w:rFonts w:hint="default" w:ascii="Times New Roman" w:hAnsi="Times New Roman" w:cs="Times New Roman"/>
              </w:rPr>
            </w:pPr>
            <w:r>
              <w:rPr>
                <w:rFonts w:hint="default" w:ascii="Times New Roman" w:hAnsi="Times New Roman" w:cs="Times New Roman"/>
              </w:rPr>
              <w:t>第四名</w:t>
            </w:r>
          </w:p>
        </w:tc>
        <w:tc>
          <w:tcPr>
            <w:tcW w:w="3013" w:type="dxa"/>
            <w:vAlign w:val="center"/>
          </w:tcPr>
          <w:p>
            <w:pPr>
              <w:ind w:right="5"/>
              <w:jc w:val="right"/>
              <w:rPr>
                <w:rFonts w:hint="default" w:ascii="Times New Roman" w:hAnsi="Times New Roman" w:cs="Times New Roman"/>
              </w:rPr>
            </w:pPr>
            <w:r>
              <w:rPr>
                <w:rFonts w:hint="default" w:ascii="Times New Roman" w:hAnsi="Times New Roman" w:cs="Times New Roman"/>
              </w:rPr>
              <w:t>697,780.00</w:t>
            </w:r>
          </w:p>
        </w:tc>
        <w:tc>
          <w:tcPr>
            <w:tcW w:w="3014" w:type="dxa"/>
            <w:vAlign w:val="center"/>
          </w:tcPr>
          <w:p>
            <w:pPr>
              <w:ind w:right="5"/>
              <w:jc w:val="right"/>
              <w:rPr>
                <w:rFonts w:hint="default" w:ascii="Times New Roman" w:hAnsi="Times New Roman" w:cs="Times New Roman"/>
              </w:rPr>
            </w:pPr>
            <w:r>
              <w:rPr>
                <w:rFonts w:hint="default" w:ascii="Times New Roman" w:hAnsi="Times New Roman" w:cs="Times New Roman"/>
              </w:rPr>
              <w:t xml:space="preserve">2.11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66" w:type="pct"/>
            <w:vAlign w:val="center"/>
          </w:tcPr>
          <w:p>
            <w:pPr>
              <w:ind w:right="5"/>
              <w:jc w:val="left"/>
              <w:rPr>
                <w:rFonts w:hint="default" w:ascii="Times New Roman" w:hAnsi="Times New Roman" w:cs="Times New Roman"/>
              </w:rPr>
            </w:pPr>
            <w:r>
              <w:rPr>
                <w:rFonts w:hint="default" w:ascii="Times New Roman" w:hAnsi="Times New Roman" w:cs="Times New Roman"/>
              </w:rPr>
              <w:t>第五名</w:t>
            </w:r>
          </w:p>
        </w:tc>
        <w:tc>
          <w:tcPr>
            <w:tcW w:w="3013" w:type="dxa"/>
            <w:vAlign w:val="center"/>
          </w:tcPr>
          <w:p>
            <w:pPr>
              <w:ind w:right="5"/>
              <w:jc w:val="right"/>
              <w:rPr>
                <w:rFonts w:hint="default" w:ascii="Times New Roman" w:hAnsi="Times New Roman" w:cs="Times New Roman"/>
              </w:rPr>
            </w:pPr>
            <w:r>
              <w:rPr>
                <w:rFonts w:hint="default" w:ascii="Times New Roman" w:hAnsi="Times New Roman" w:cs="Times New Roman"/>
              </w:rPr>
              <w:t>613,350.00</w:t>
            </w:r>
          </w:p>
        </w:tc>
        <w:tc>
          <w:tcPr>
            <w:tcW w:w="3014" w:type="dxa"/>
            <w:vAlign w:val="center"/>
          </w:tcPr>
          <w:p>
            <w:pPr>
              <w:ind w:right="5"/>
              <w:jc w:val="right"/>
              <w:rPr>
                <w:rFonts w:hint="default" w:ascii="Times New Roman" w:hAnsi="Times New Roman" w:cs="Times New Roman"/>
              </w:rPr>
            </w:pPr>
            <w:r>
              <w:rPr>
                <w:rFonts w:hint="default" w:ascii="Times New Roman" w:hAnsi="Times New Roman" w:cs="Times New Roman"/>
              </w:rPr>
              <w:t xml:space="preserve">1.85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66" w:type="pct"/>
          </w:tcPr>
          <w:p>
            <w:pPr>
              <w:ind w:right="5"/>
              <w:jc w:val="left"/>
              <w:rPr>
                <w:rFonts w:hint="eastAsia" w:ascii="Times New Roman" w:hAnsi="Times New Roman" w:cs="Times New Roman"/>
              </w:rPr>
            </w:pPr>
            <w:r>
              <w:rPr>
                <w:rFonts w:hint="eastAsia" w:ascii="Times New Roman" w:hAnsi="Times New Roman" w:cs="Times New Roman"/>
              </w:rPr>
              <w:t>合计</w:t>
            </w:r>
          </w:p>
        </w:tc>
        <w:tc>
          <w:tcPr>
            <w:tcW w:w="3013" w:type="dxa"/>
            <w:vAlign w:val="center"/>
          </w:tcPr>
          <w:p>
            <w:pPr>
              <w:ind w:right="5"/>
              <w:jc w:val="right"/>
              <w:rPr>
                <w:rFonts w:hint="default" w:ascii="Times New Roman" w:hAnsi="Times New Roman" w:cs="Times New Roman"/>
              </w:rPr>
            </w:pPr>
            <w:r>
              <w:rPr>
                <w:rFonts w:hint="default" w:ascii="Times New Roman" w:hAnsi="Times New Roman" w:cs="Times New Roman"/>
              </w:rPr>
              <w:t>13,561,379.67</w:t>
            </w:r>
          </w:p>
        </w:tc>
        <w:tc>
          <w:tcPr>
            <w:tcW w:w="3014" w:type="dxa"/>
            <w:vAlign w:val="center"/>
          </w:tcPr>
          <w:p>
            <w:pPr>
              <w:ind w:right="5"/>
              <w:jc w:val="right"/>
              <w:rPr>
                <w:rFonts w:hint="default" w:ascii="Times New Roman" w:hAnsi="Times New Roman" w:cs="Times New Roman"/>
              </w:rPr>
            </w:pPr>
            <w:r>
              <w:rPr>
                <w:rFonts w:hint="default" w:ascii="Times New Roman" w:hAnsi="Times New Roman" w:cs="Times New Roman"/>
              </w:rPr>
              <w:t xml:space="preserve">40.96 </w:t>
            </w:r>
          </w:p>
        </w:tc>
      </w:tr>
    </w:tbl>
    <w:p>
      <w:pPr>
        <w:ind w:right="5"/>
        <w:jc w:val="right"/>
        <w:rPr>
          <w:rFonts w:hint="default" w:ascii="Times New Roman" w:hAnsi="Times New Roman" w:cs="Times New Roman"/>
        </w:rPr>
      </w:pPr>
    </w:p>
    <w:p>
      <w:pPr>
        <w:snapToGrid w:val="0"/>
        <w:spacing w:line="240" w:lineRule="atLeast"/>
        <w:rPr>
          <w:rFonts w:hint="eastAsia"/>
          <w:szCs w:val="21"/>
        </w:rPr>
      </w:pPr>
      <w:r>
        <w:rPr>
          <w:rFonts w:hint="eastAsia"/>
          <w:szCs w:val="21"/>
        </w:rPr>
        <w:t>其他说明：</w:t>
      </w:r>
    </w:p>
    <w:sdt>
      <w:sdtPr>
        <w:rPr>
          <w:szCs w:val="21"/>
        </w:rPr>
        <w:alias w:val="按预付对象归集的期末余额前五名的预付款情况的说明"/>
        <w:tag w:val="_GBC_01cbdc0115484d88931f2dbcc9e0aa2b"/>
        <w:id w:val="1379"/>
        <w:placeholder>
          <w:docPart w:val="GBC22222222222222222222222222222"/>
        </w:placeholder>
      </w:sdtPr>
      <w:sdtEndPr>
        <w:rPr>
          <w:szCs w:val="21"/>
        </w:rPr>
      </w:sdtEndPr>
      <w:sdtContent>
        <w:p>
          <w:pPr>
            <w:snapToGrid w:val="0"/>
            <w:spacing w:line="240" w:lineRule="atLeast"/>
            <w:rPr>
              <w:rFonts w:hint="eastAsia"/>
              <w:szCs w:val="21"/>
            </w:rPr>
          </w:pPr>
          <w:r>
            <w:rPr>
              <w:rFonts w:hint="eastAsia"/>
              <w:szCs w:val="21"/>
              <w:lang w:eastAsia="zh-CN"/>
            </w:rPr>
            <w:t>无</w:t>
          </w:r>
        </w:p>
      </w:sdtContent>
    </w:sdt>
    <w:p>
      <w:pPr>
        <w:snapToGrid w:val="0"/>
        <w:spacing w:line="240" w:lineRule="atLeast"/>
        <w:rPr>
          <w:rFonts w:hint="eastAsia"/>
          <w:szCs w:val="21"/>
        </w:rPr>
      </w:pPr>
    </w:p>
    <w:p>
      <w:pPr>
        <w:rPr>
          <w:rFonts w:hint="eastAsia"/>
        </w:rPr>
      </w:pPr>
      <w:r>
        <w:rPr>
          <w:rFonts w:hint="eastAsia"/>
        </w:rPr>
        <w:t>其他说明：</w:t>
      </w:r>
    </w:p>
    <w:sdt>
      <w:sdtPr>
        <w:rPr>
          <w:rFonts w:hint="eastAsia"/>
          <w:szCs w:val="21"/>
        </w:rPr>
        <w:alias w:val="是否适用：预付帐款的说明[双击切换]"/>
        <w:tag w:val="_GBC_292d88b78b6d439981e508e0126d8061"/>
        <w:id w:val="1380"/>
        <w:placeholder>
          <w:docPart w:val="GBC22222222222222222222222222222"/>
        </w:placeholder>
      </w:sdtPr>
      <w:sdtEndPr>
        <w:rPr>
          <w:rFonts w:hint="eastAsia"/>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pStyle w:val="85"/>
        <w:numPr>
          <w:ilvl w:val="0"/>
          <w:numId w:val="77"/>
        </w:numPr>
      </w:pPr>
      <w:r>
        <w:rPr>
          <w:rFonts w:hint="eastAsia"/>
        </w:rPr>
        <w:t>其他应收款</w:t>
      </w:r>
    </w:p>
    <w:p>
      <w:pPr>
        <w:pStyle w:val="60"/>
        <w:rPr>
          <w:rFonts w:hint="eastAsia"/>
        </w:rPr>
      </w:pPr>
      <w:bookmarkStart w:id="211" w:name="_Hlk532906090"/>
      <w:r>
        <w:rPr>
          <w:rFonts w:hint="eastAsia" w:ascii="宋体" w:hAnsi="宋体" w:eastAsia="宋体" w:cs="宋体"/>
          <w:kern w:val="0"/>
          <w:szCs w:val="24"/>
        </w:rPr>
        <w:t>项目列示</w:t>
      </w:r>
    </w:p>
    <w:sdt>
      <w:sdtPr>
        <w:alias w:val="是否适用：其他应收款分类列示[双击切换]"/>
        <w:tag w:val="_GBC_5cf24a2049f64010a4df1f0db5a97234"/>
        <w:id w:val="1381"/>
        <w:placeholder>
          <w:docPart w:val="GBC22222222222222222222222222222"/>
        </w:placeholder>
      </w:sdtPr>
      <w:sdtContent>
        <w:p>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hint="eastAsia"/>
          <w:szCs w:val="21"/>
        </w:rPr>
      </w:pPr>
      <w:r>
        <w:rPr>
          <w:rFonts w:hint="eastAsia"/>
          <w:szCs w:val="21"/>
        </w:rPr>
        <w:t>单位：</w:t>
      </w:r>
      <w:sdt>
        <w:sdtPr>
          <w:rPr>
            <w:rFonts w:hint="eastAsia"/>
            <w:szCs w:val="21"/>
          </w:rPr>
          <w:alias w:val="单位：其他应收款分类列示"/>
          <w:tag w:val="_GBC_7f9aa6546943491ca0ac8585be1822b5"/>
          <w:id w:val="138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其他应收款分类列示"/>
          <w:tag w:val="_GBC_04bd5c819b004daf9b35f05cdd98046d"/>
          <w:id w:val="138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bookmarkEnd w:id="211"/>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196"/>
        <w:gridCol w:w="2939"/>
        <w:gridCol w:w="2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4377dcbf8fc04365884311b6628ee70c"/>
            <w:id w:val="1384"/>
          </w:sdtPr>
          <w:sdtContent>
            <w:tc>
              <w:tcPr>
                <w:tcW w:w="1764" w:type="pct"/>
                <w:vAlign w:val="center"/>
              </w:tcPr>
              <w:p>
                <w:pPr>
                  <w:jc w:val="center"/>
                  <w:rPr>
                    <w:rFonts w:hint="eastAsia"/>
                    <w:szCs w:val="21"/>
                  </w:rPr>
                </w:pPr>
                <w:bookmarkStart w:id="212" w:name="_Hlk532906097"/>
                <w:r>
                  <w:rPr>
                    <w:rFonts w:hint="eastAsia"/>
                    <w:szCs w:val="21"/>
                  </w:rPr>
                  <w:t>项目</w:t>
                </w:r>
              </w:p>
            </w:tc>
          </w:sdtContent>
        </w:sdt>
        <w:sdt>
          <w:sdtPr>
            <w:tag w:val="_PLD_9eed799cfa4b445abd6bf2c21c8e53d1"/>
            <w:id w:val="1385"/>
          </w:sdtPr>
          <w:sdtContent>
            <w:tc>
              <w:tcPr>
                <w:tcW w:w="1622" w:type="pct"/>
                <w:vAlign w:val="center"/>
              </w:tcPr>
              <w:p>
                <w:pPr>
                  <w:jc w:val="center"/>
                  <w:rPr>
                    <w:rFonts w:hint="eastAsia"/>
                    <w:szCs w:val="21"/>
                  </w:rPr>
                </w:pPr>
                <w:r>
                  <w:rPr>
                    <w:rFonts w:hint="eastAsia"/>
                    <w:szCs w:val="21"/>
                  </w:rPr>
                  <w:t>期末余额</w:t>
                </w:r>
              </w:p>
            </w:tc>
          </w:sdtContent>
        </w:sdt>
        <w:sdt>
          <w:sdtPr>
            <w:tag w:val="_PLD_200365ee1196470e91075b949a7f5552"/>
            <w:id w:val="1386"/>
          </w:sdtPr>
          <w:sdtContent>
            <w:tc>
              <w:tcPr>
                <w:tcW w:w="1614" w:type="pct"/>
                <w:vAlign w:val="center"/>
              </w:tcPr>
              <w:p>
                <w:pPr>
                  <w:jc w:val="center"/>
                  <w:rPr>
                    <w:rFonts w:hint="eastAsia"/>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64" w:type="pct"/>
          </w:tcPr>
          <w:p>
            <w:pPr>
              <w:ind w:right="5"/>
              <w:rPr>
                <w:rFonts w:hint="eastAsia"/>
                <w:szCs w:val="21"/>
              </w:rPr>
            </w:pPr>
            <w:r>
              <w:rPr>
                <w:rFonts w:hint="eastAsia"/>
                <w:szCs w:val="21"/>
              </w:rPr>
              <w:t>应收利息</w:t>
            </w:r>
          </w:p>
        </w:tc>
        <w:tc>
          <w:tcPr>
            <w:tcW w:w="1622" w:type="pct"/>
          </w:tcPr>
          <w:p>
            <w:pPr>
              <w:ind w:right="5"/>
              <w:jc w:val="right"/>
              <w:rPr>
                <w:szCs w:val="21"/>
              </w:rPr>
            </w:pPr>
          </w:p>
        </w:tc>
        <w:tc>
          <w:tcPr>
            <w:tcW w:w="1614" w:type="pct"/>
          </w:tcPr>
          <w:p>
            <w:pPr>
              <w:ind w:right="5"/>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64" w:type="pct"/>
          </w:tcPr>
          <w:p>
            <w:pPr>
              <w:ind w:right="5"/>
              <w:rPr>
                <w:rFonts w:hint="eastAsia"/>
                <w:szCs w:val="21"/>
              </w:rPr>
            </w:pPr>
            <w:r>
              <w:rPr>
                <w:rFonts w:hint="eastAsia"/>
                <w:szCs w:val="21"/>
              </w:rPr>
              <w:t>应收股利</w:t>
            </w:r>
          </w:p>
        </w:tc>
        <w:tc>
          <w:tcPr>
            <w:tcW w:w="1622" w:type="pct"/>
          </w:tcPr>
          <w:p>
            <w:pPr>
              <w:ind w:right="5"/>
              <w:jc w:val="right"/>
              <w:rPr>
                <w:szCs w:val="21"/>
              </w:rPr>
            </w:pPr>
          </w:p>
        </w:tc>
        <w:tc>
          <w:tcPr>
            <w:tcW w:w="1614" w:type="pct"/>
          </w:tcPr>
          <w:p>
            <w:pPr>
              <w:ind w:right="5"/>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64" w:type="pct"/>
          </w:tcPr>
          <w:p>
            <w:pPr>
              <w:ind w:right="5"/>
              <w:rPr>
                <w:rFonts w:hint="eastAsia"/>
                <w:szCs w:val="21"/>
              </w:rPr>
            </w:pPr>
            <w:r>
              <w:rPr>
                <w:rFonts w:hint="eastAsia"/>
                <w:szCs w:val="21"/>
              </w:rPr>
              <w:t>其他应收款</w:t>
            </w:r>
          </w:p>
        </w:tc>
        <w:tc>
          <w:tcPr>
            <w:tcW w:w="1622" w:type="pct"/>
          </w:tcPr>
          <w:p>
            <w:pPr>
              <w:ind w:right="5"/>
              <w:jc w:val="right"/>
              <w:rPr>
                <w:rFonts w:hint="default" w:ascii="Times New Roman" w:hAnsi="Times New Roman" w:cs="Times New Roman"/>
                <w:szCs w:val="21"/>
              </w:rPr>
            </w:pPr>
            <w:r>
              <w:rPr>
                <w:rFonts w:hint="default" w:ascii="Times New Roman" w:hAnsi="Times New Roman" w:cs="Times New Roman"/>
              </w:rPr>
              <w:t>13,518,822.14</w:t>
            </w:r>
          </w:p>
        </w:tc>
        <w:tc>
          <w:tcPr>
            <w:tcW w:w="1614" w:type="pct"/>
          </w:tcPr>
          <w:p>
            <w:pPr>
              <w:ind w:right="5"/>
              <w:jc w:val="right"/>
              <w:rPr>
                <w:rFonts w:hint="default" w:ascii="Times New Roman" w:hAnsi="Times New Roman" w:cs="Times New Roman"/>
                <w:szCs w:val="21"/>
              </w:rPr>
            </w:pPr>
            <w:r>
              <w:rPr>
                <w:rFonts w:hint="default" w:ascii="Times New Roman" w:hAnsi="Times New Roman" w:cs="Times New Roman"/>
              </w:rPr>
              <w:t>14,099,403.66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64" w:type="pct"/>
          </w:tcPr>
          <w:p>
            <w:pPr>
              <w:autoSpaceDE w:val="0"/>
              <w:autoSpaceDN w:val="0"/>
              <w:adjustRightInd w:val="0"/>
              <w:rPr>
                <w:rFonts w:hint="eastAsia"/>
                <w:szCs w:val="21"/>
              </w:rPr>
            </w:pPr>
            <w:r>
              <w:rPr>
                <w:rFonts w:hint="eastAsia"/>
                <w:szCs w:val="21"/>
              </w:rPr>
              <w:t>合计</w:t>
            </w:r>
          </w:p>
        </w:tc>
        <w:tc>
          <w:tcPr>
            <w:tcW w:w="1622" w:type="pct"/>
          </w:tcPr>
          <w:p>
            <w:pPr>
              <w:jc w:val="right"/>
              <w:rPr>
                <w:rFonts w:hint="default" w:ascii="Times New Roman" w:hAnsi="Times New Roman" w:cs="Times New Roman"/>
                <w:szCs w:val="21"/>
              </w:rPr>
            </w:pPr>
            <w:r>
              <w:rPr>
                <w:rFonts w:hint="default" w:ascii="Times New Roman" w:hAnsi="Times New Roman" w:cs="Times New Roman"/>
              </w:rPr>
              <w:t>13,518,822.14</w:t>
            </w:r>
          </w:p>
        </w:tc>
        <w:tc>
          <w:tcPr>
            <w:tcW w:w="1614" w:type="pct"/>
          </w:tcPr>
          <w:p>
            <w:pPr>
              <w:jc w:val="right"/>
              <w:rPr>
                <w:rFonts w:hint="default" w:ascii="Times New Roman" w:hAnsi="Times New Roman" w:cs="Times New Roman"/>
                <w:szCs w:val="21"/>
              </w:rPr>
            </w:pPr>
            <w:r>
              <w:rPr>
                <w:rFonts w:hint="default" w:ascii="Times New Roman" w:hAnsi="Times New Roman" w:cs="Times New Roman"/>
              </w:rPr>
              <w:t>14,099,403.66</w:t>
            </w:r>
          </w:p>
        </w:tc>
      </w:tr>
    </w:tbl>
    <w:p/>
    <w:p>
      <w:pPr>
        <w:rPr>
          <w:rFonts w:hint="eastAsia"/>
          <w:szCs w:val="21"/>
        </w:rPr>
      </w:pPr>
      <w:r>
        <w:rPr>
          <w:rFonts w:hint="eastAsia"/>
          <w:szCs w:val="21"/>
        </w:rPr>
        <w:t>其他说明</w:t>
      </w:r>
      <w:bookmarkEnd w:id="212"/>
      <w:r>
        <w:rPr>
          <w:rFonts w:hint="eastAsia"/>
          <w:szCs w:val="21"/>
        </w:rPr>
        <w:t>：</w:t>
      </w:r>
    </w:p>
    <w:sdt>
      <w:sdtPr>
        <w:rPr>
          <w:szCs w:val="21"/>
        </w:rPr>
        <w:alias w:val="是否适用：其他应收款分类列示其他说明[双击切换]"/>
        <w:tag w:val="_GBC_87a25d8043fc4fcfac6a8c802b58dfc7"/>
        <w:id w:val="1387"/>
        <w:placeholder>
          <w:docPart w:val="GBC22222222222222222222222222222"/>
        </w:placeholder>
      </w:sdtPr>
      <w:sdtEndPr>
        <w:rPr>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pStyle w:val="60"/>
        <w:ind w:left="360" w:hanging="360"/>
        <w:rPr>
          <w:rFonts w:hint="eastAsia"/>
        </w:rPr>
      </w:pPr>
      <w:r>
        <w:rPr>
          <w:rFonts w:hint="eastAsia"/>
        </w:rPr>
        <w:t>应收利息</w:t>
      </w:r>
    </w:p>
    <w:p>
      <w:pPr>
        <w:pStyle w:val="86"/>
        <w:numPr>
          <w:ilvl w:val="0"/>
          <w:numId w:val="83"/>
        </w:numPr>
        <w:ind w:leftChars="0"/>
      </w:pPr>
      <w:r>
        <w:rPr>
          <w:rFonts w:hint="eastAsia"/>
        </w:rPr>
        <w:t>应收利息分类</w:t>
      </w:r>
    </w:p>
    <w:sdt>
      <w:sdtPr>
        <w:alias w:val="是否适用：应收利息分类[双击切换]"/>
        <w:tag w:val="_GBC_83217ec91e3240eeb9ff337eca1b11bb"/>
        <w:id w:val="1388"/>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pStyle w:val="86"/>
        <w:numPr>
          <w:ilvl w:val="0"/>
          <w:numId w:val="83"/>
        </w:numPr>
        <w:ind w:leftChars="0"/>
      </w:pPr>
      <w:r>
        <w:rPr>
          <w:rFonts w:hint="eastAsia"/>
        </w:rPr>
        <w:t>重要逾期利息</w:t>
      </w:r>
    </w:p>
    <w:sdt>
      <w:sdtPr>
        <w:alias w:val="是否适用：重要逾期利息[双击切换]"/>
        <w:tag w:val="_GBC_4720cbb6fd9144c2b14ef7120e6159be"/>
        <w:id w:val="1389"/>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pStyle w:val="86"/>
        <w:numPr>
          <w:ilvl w:val="0"/>
          <w:numId w:val="83"/>
        </w:numPr>
        <w:ind w:leftChars="0"/>
        <w:rPr>
          <w:rFonts w:hint="eastAsia" w:ascii="宋体" w:hAnsi="宋体" w:cs="宋体"/>
          <w:kern w:val="0"/>
          <w:szCs w:val="24"/>
        </w:rPr>
      </w:pPr>
      <w:bookmarkStart w:id="213" w:name="_Hlk153374831"/>
      <w:r>
        <w:rPr>
          <w:rFonts w:hint="eastAsia" w:ascii="宋体" w:hAnsi="宋体" w:cs="宋体"/>
          <w:kern w:val="0"/>
          <w:szCs w:val="24"/>
        </w:rPr>
        <w:t>按</w:t>
      </w:r>
      <w:r>
        <w:rPr>
          <w:rFonts w:ascii="宋体" w:hAnsi="宋体" w:cs="宋体"/>
          <w:kern w:val="0"/>
          <w:szCs w:val="24"/>
        </w:rPr>
        <w:t>坏账计提方法分类披露</w:t>
      </w:r>
    </w:p>
    <w:sdt>
      <w:sdtPr>
        <w:alias w:val="是否适用：按坏账计提方法分类披露[双击切换]"/>
        <w:tag w:val="_GBC_4dfa1c3f378a461fb32dcc384b94c01c"/>
        <w:id w:val="1390"/>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rPr>
          <w:rFonts w:hint="eastAsia"/>
        </w:rPr>
      </w:pPr>
      <w:r>
        <w:rPr>
          <w:rFonts w:hint="eastAsia"/>
        </w:rPr>
        <w:t>按单项计提坏账准备：</w:t>
      </w:r>
    </w:p>
    <w:sdt>
      <w:sdtPr>
        <w:alias w:val="是否适用：按单项计提坏账准备的详细情况[双击切换]"/>
        <w:tag w:val="_GBC_f555101264ef4acba1df68e54d30175a"/>
        <w:id w:val="1391"/>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lang w:eastAsia="zh-CN"/>
        </w:rPr>
      </w:pPr>
    </w:p>
    <w:p>
      <w:pPr>
        <w:rPr>
          <w:rFonts w:hint="eastAsia"/>
          <w:szCs w:val="21"/>
        </w:rPr>
      </w:pPr>
      <w:r>
        <w:rPr>
          <w:rFonts w:hint="eastAsia"/>
          <w:szCs w:val="21"/>
        </w:rPr>
        <w:t>按单项计提坏账准备的说明：</w:t>
      </w:r>
    </w:p>
    <w:sdt>
      <w:sdtPr>
        <w:rPr>
          <w:szCs w:val="21"/>
        </w:rPr>
        <w:alias w:val="是否适用：按单项计提坏账准备的说明[双击切换]"/>
        <w:tag w:val="_GBC_e7140d40a6d84e56957900180d1e6af2"/>
        <w:id w:val="1392"/>
        <w:placeholder>
          <w:docPart w:val="GBC22222222222222222222222222222"/>
        </w:placeholder>
      </w:sdtPr>
      <w:sdtEndPr>
        <w:rPr>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rPr>
          <w:rFonts w:ascii="Calibri" w:hAnsi="Calibri" w:cs="Times New Roman"/>
          <w:bCs/>
          <w:szCs w:val="22"/>
        </w:rPr>
      </w:pPr>
      <w:r>
        <w:rPr>
          <w:rFonts w:hint="eastAsia" w:ascii="Calibri" w:hAnsi="Calibri" w:cs="Times New Roman"/>
          <w:bCs/>
          <w:szCs w:val="22"/>
        </w:rPr>
        <w:t>按组合计提坏账准备：</w:t>
      </w:r>
    </w:p>
    <w:sdt>
      <w:sdtPr>
        <w:rPr>
          <w:rFonts w:ascii="Calibri" w:hAnsi="Calibri" w:cs="Times New Roman"/>
          <w:bCs/>
          <w:szCs w:val="22"/>
        </w:rPr>
        <w:alias w:val="是否适用：按组合计提坏账准备的详细情况[双击切换]"/>
        <w:tag w:val="_GBC_ee220409efb74ad0a4dffa7172a6bdf0"/>
        <w:id w:val="1393"/>
        <w:placeholder>
          <w:docPart w:val="GBC22222222222222222222222222222"/>
        </w:placeholder>
      </w:sdtPr>
      <w:sdtEndPr>
        <w:rPr>
          <w:rFonts w:ascii="Calibri" w:hAnsi="Calibri" w:cs="Times New Roman"/>
          <w:bCs/>
          <w:szCs w:val="22"/>
        </w:rPr>
      </w:sdtEndPr>
      <w:sdtContent>
        <w:p>
          <w:pPr>
            <w:outlineLvl w:val="9"/>
            <w:rPr>
              <w:rFonts w:hint="eastAsia"/>
              <w:szCs w:val="21"/>
            </w:rPr>
          </w:pPr>
          <w:r>
            <w:rPr>
              <w:rFonts w:cs="Times New Roman"/>
              <w:bCs/>
              <w:szCs w:val="22"/>
            </w:rPr>
            <w:fldChar w:fldCharType="begin"/>
          </w:r>
          <w:r>
            <w:rPr>
              <w:rFonts w:hint="eastAsia" w:cs="Times New Roman"/>
              <w:bCs/>
              <w:szCs w:val="22"/>
              <w:lang w:eastAsia="zh-CN"/>
            </w:rPr>
            <w:instrText xml:space="preserve"> MACROBUTTON  SnrToggleCheckbox □适用 </w:instrText>
          </w:r>
          <w:r>
            <w:rPr>
              <w:rFonts w:cs="Times New Roman"/>
              <w:bCs/>
              <w:szCs w:val="22"/>
            </w:rPr>
            <w:fldChar w:fldCharType="end"/>
          </w:r>
          <w:r>
            <w:rPr>
              <w:rFonts w:cs="Times New Roman"/>
              <w:bCs/>
              <w:szCs w:val="22"/>
            </w:rPr>
            <w:fldChar w:fldCharType="begin"/>
          </w:r>
          <w:r>
            <w:rPr>
              <w:rFonts w:hint="eastAsia" w:cs="Times New Roman"/>
              <w:bCs/>
              <w:szCs w:val="22"/>
              <w:lang w:eastAsia="zh-CN"/>
            </w:rPr>
            <w:instrText xml:space="preserve"> MACROBUTTON  SnrToggleCheckbox √不适用 </w:instrText>
          </w:r>
          <w:r>
            <w:rPr>
              <w:rFonts w:cs="Times New Roman"/>
              <w:bCs/>
              <w:szCs w:val="22"/>
            </w:rPr>
            <w:fldChar w:fldCharType="end"/>
          </w:r>
        </w:p>
      </w:sdtContent>
    </w:sdt>
    <w:p>
      <w:pPr>
        <w:rPr>
          <w:rFonts w:ascii="Calibri" w:hAnsi="Calibri" w:cs="Times New Roman"/>
          <w:b/>
          <w:bCs/>
          <w:szCs w:val="22"/>
        </w:rPr>
      </w:pPr>
    </w:p>
    <w:bookmarkEnd w:id="213"/>
    <w:p>
      <w:pPr>
        <w:pStyle w:val="86"/>
        <w:numPr>
          <w:ilvl w:val="0"/>
          <w:numId w:val="83"/>
        </w:numPr>
        <w:ind w:leftChars="0"/>
      </w:pPr>
      <w:bookmarkStart w:id="214" w:name="_Hlk533867290"/>
      <w:r>
        <w:rPr>
          <w:rFonts w:hint="eastAsia" w:ascii="宋体" w:hAnsi="宋体" w:cs="宋体"/>
          <w:kern w:val="0"/>
          <w:szCs w:val="24"/>
        </w:rPr>
        <w:t>按预期信用损失一般模型计提坏账准备</w:t>
      </w:r>
    </w:p>
    <w:sdt>
      <w:sdtPr>
        <w:rPr>
          <w:szCs w:val="21"/>
        </w:rPr>
        <w:alias w:val="是否适用：应收利息坏账准备调节表[双击切换]"/>
        <w:tag w:val="_GBC_2926f106217b4c11a5fe606b79f60d83"/>
        <w:id w:val="1394"/>
        <w:placeholder>
          <w:docPart w:val="GBC22222222222222222222222222222"/>
        </w:placeholder>
      </w:sdtPr>
      <w:sdtEndPr>
        <w:rPr>
          <w:szCs w:val="21"/>
        </w:rPr>
      </w:sdtEndPr>
      <w:sdtContent>
        <w:p>
          <w:pPr>
            <w:autoSpaceDE w:val="0"/>
            <w:autoSpaceDN w:val="0"/>
            <w:adjustRightInd w:val="0"/>
            <w:ind w:right="105" w:rightChars="50"/>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autoSpaceDE w:val="0"/>
        <w:autoSpaceDN w:val="0"/>
        <w:adjustRightInd w:val="0"/>
        <w:ind w:right="105" w:rightChars="50"/>
        <w:outlineLvl w:val="9"/>
        <w:rPr>
          <w:rFonts w:hint="eastAsia"/>
          <w:szCs w:val="21"/>
        </w:rPr>
      </w:pPr>
    </w:p>
    <w:p>
      <w:pPr>
        <w:autoSpaceDE w:val="0"/>
        <w:autoSpaceDN w:val="0"/>
        <w:adjustRightInd w:val="0"/>
        <w:ind w:right="105" w:rightChars="50"/>
        <w:rPr>
          <w:rFonts w:hint="eastAsia"/>
          <w:szCs w:val="21"/>
        </w:rPr>
      </w:pPr>
      <w:r>
        <w:rPr>
          <w:rFonts w:hint="eastAsia"/>
          <w:szCs w:val="21"/>
        </w:rPr>
        <w:t>各阶段划分依据和坏账准备计提比例</w:t>
      </w:r>
    </w:p>
    <w:sdt>
      <w:sdtPr>
        <w:rPr>
          <w:rFonts w:cs="Times New Roman"/>
          <w:bCs/>
          <w:szCs w:val="22"/>
        </w:rPr>
        <w:alias w:val="应收利息各阶段划分依据和坏账准备计提比例"/>
        <w:tag w:val="_GBC_59f57028d34346fc91962be3047fd594"/>
        <w:id w:val="1395"/>
        <w:placeholder>
          <w:docPart w:val="GBC22222222222222222222222222222"/>
        </w:placeholder>
      </w:sdtPr>
      <w:sdtEndPr>
        <w:rPr>
          <w:rFonts w:cs="Times New Roman"/>
          <w:bCs/>
          <w:szCs w:val="22"/>
        </w:rPr>
      </w:sdtEndPr>
      <w:sdtContent>
        <w:p>
          <w:pPr>
            <w:rPr>
              <w:rFonts w:hint="eastAsia" w:cs="Times New Roman"/>
              <w:bCs/>
              <w:szCs w:val="22"/>
            </w:rPr>
          </w:pPr>
          <w:r>
            <w:rPr>
              <w:rFonts w:hint="eastAsia" w:cs="Times New Roman"/>
              <w:bCs/>
              <w:szCs w:val="22"/>
              <w:lang w:eastAsia="zh-CN"/>
            </w:rPr>
            <w:t>无</w:t>
          </w:r>
        </w:p>
      </w:sdtContent>
    </w:sdt>
    <w:p>
      <w:pPr>
        <w:rPr>
          <w:rFonts w:hint="eastAsia" w:cs="Times New Roman"/>
          <w:bCs/>
          <w:szCs w:val="22"/>
        </w:rPr>
      </w:pPr>
    </w:p>
    <w:p>
      <w:pPr>
        <w:autoSpaceDE w:val="0"/>
        <w:autoSpaceDN w:val="0"/>
        <w:adjustRightInd w:val="0"/>
        <w:ind w:right="105" w:rightChars="50"/>
        <w:rPr>
          <w:rFonts w:hint="eastAsia"/>
          <w:szCs w:val="21"/>
        </w:rPr>
      </w:pPr>
    </w:p>
    <w:p>
      <w:pPr>
        <w:pStyle w:val="153"/>
      </w:pPr>
      <w:r>
        <w:rPr>
          <w:rFonts w:hint="eastAsia"/>
        </w:rPr>
        <w:t>对本期发生损失准备变动的应收利息账面余额显著变动的情况说明：</w:t>
      </w:r>
    </w:p>
    <w:sdt>
      <w:sdtPr>
        <w:rPr>
          <w:szCs w:val="21"/>
        </w:rPr>
        <w:alias w:val="是否适用：应收利息本期发生损失准备变动且账面余额显著变动的情况说明[双击切换]"/>
        <w:tag w:val="_GBC_07d71685a64f4800b3e351083fc5c9ae"/>
        <w:id w:val="1396"/>
        <w:placeholder>
          <w:docPart w:val="GBC22222222222222222222222222222"/>
        </w:placeholder>
      </w:sdtPr>
      <w:sdtEndPr>
        <w:rPr>
          <w:szCs w:val="21"/>
        </w:rPr>
      </w:sdtEndPr>
      <w:sdtContent>
        <w:p>
          <w:pPr>
            <w:autoSpaceDE w:val="0"/>
            <w:autoSpaceDN w:val="0"/>
            <w:adjustRightInd w:val="0"/>
            <w:ind w:right="105" w:rightChars="50"/>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autoSpaceDE w:val="0"/>
        <w:autoSpaceDN w:val="0"/>
        <w:adjustRightInd w:val="0"/>
        <w:ind w:right="105" w:rightChars="50"/>
        <w:rPr>
          <w:rFonts w:hint="eastAsia"/>
          <w:szCs w:val="21"/>
        </w:rPr>
      </w:pPr>
    </w:p>
    <w:bookmarkEnd w:id="214"/>
    <w:p>
      <w:pPr>
        <w:pStyle w:val="86"/>
        <w:numPr>
          <w:ilvl w:val="0"/>
          <w:numId w:val="83"/>
        </w:numPr>
        <w:ind w:leftChars="0"/>
        <w:rPr>
          <w:rFonts w:hint="eastAsia" w:ascii="宋体" w:hAnsi="宋体" w:cs="宋体"/>
          <w:kern w:val="0"/>
          <w:szCs w:val="24"/>
        </w:rPr>
      </w:pPr>
      <w:bookmarkStart w:id="215" w:name="_Hlk153375041"/>
      <w:r>
        <w:rPr>
          <w:rFonts w:hint="eastAsia" w:ascii="宋体" w:hAnsi="宋体" w:cs="宋体"/>
          <w:kern w:val="0"/>
          <w:szCs w:val="24"/>
        </w:rPr>
        <w:t>坏账准备的情况</w:t>
      </w:r>
    </w:p>
    <w:sdt>
      <w:sdtPr>
        <w:alias w:val="是否适用：坏账准备情况[双击切换]"/>
        <w:tag w:val="_GBC_faf892fca7fd4a8ebcdef2231ff828bc"/>
        <w:id w:val="1397"/>
        <w:placeholder>
          <w:docPart w:val="GBC22222222222222222222222222222"/>
        </w:placeholder>
      </w:sdtPr>
      <w:sdtContent>
        <w:p>
          <w:pPr>
            <w:pStyle w:val="153"/>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pStyle w:val="153"/>
        <w:outlineLvl w:val="9"/>
      </w:pPr>
    </w:p>
    <w:p>
      <w:pPr>
        <w:rPr>
          <w:rFonts w:hint="eastAsia"/>
        </w:rPr>
      </w:pPr>
      <w:r>
        <w:rPr>
          <w:rFonts w:hint="eastAsia"/>
        </w:rPr>
        <w:t>其中本期坏账准备收回或转回金额重要的：</w:t>
      </w:r>
    </w:p>
    <w:sdt>
      <w:sdtPr>
        <w:alias w:val="是否适用：本期坏账准备收回或转回金额重要的[双击切换]"/>
        <w:tag w:val="_GBC_5a2d052a52b74bb7a867cb7ad62574c9"/>
        <w:id w:val="1398"/>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lang w:eastAsia="zh-CN"/>
        </w:rPr>
      </w:pPr>
    </w:p>
    <w:p>
      <w:pPr>
        <w:rPr>
          <w:rFonts w:hint="eastAsia"/>
        </w:rPr>
      </w:pPr>
      <w:r>
        <w:rPr>
          <w:rFonts w:hint="eastAsia"/>
        </w:rPr>
        <w:t>其他说明：</w:t>
      </w:r>
    </w:p>
    <w:sdt>
      <w:sdtPr>
        <w:alias w:val="坏账准备情况的说明"/>
        <w:tag w:val="_GBC_79d8ee00a1ce479db5cb5285f72aaea4"/>
        <w:id w:val="1399"/>
        <w:placeholder>
          <w:docPart w:val="GBC22222222222222222222222222222"/>
        </w:placeholder>
      </w:sdtPr>
      <w:sdtContent>
        <w:p>
          <w:pPr>
            <w:ind w:right="42" w:rightChars="20"/>
            <w:rPr>
              <w:rFonts w:hint="eastAsia"/>
            </w:rPr>
          </w:pPr>
          <w:r>
            <w:rPr>
              <w:rFonts w:hint="eastAsia"/>
              <w:lang w:eastAsia="zh-CN"/>
            </w:rPr>
            <w:t>无</w:t>
          </w:r>
        </w:p>
      </w:sdtContent>
    </w:sdt>
    <w:p>
      <w:pPr>
        <w:ind w:right="-1594" w:rightChars="-759"/>
        <w:rPr>
          <w:rFonts w:hint="eastAsia"/>
        </w:rPr>
      </w:pPr>
    </w:p>
    <w:p>
      <w:pPr>
        <w:pStyle w:val="86"/>
        <w:numPr>
          <w:ilvl w:val="0"/>
          <w:numId w:val="83"/>
        </w:numPr>
        <w:ind w:leftChars="0"/>
        <w:rPr>
          <w:rFonts w:hint="eastAsia" w:ascii="宋体" w:hAnsi="宋体" w:cs="宋体"/>
          <w:kern w:val="0"/>
          <w:szCs w:val="24"/>
        </w:rPr>
      </w:pPr>
      <w:r>
        <w:rPr>
          <w:rFonts w:ascii="宋体" w:hAnsi="宋体" w:cs="宋体"/>
          <w:kern w:val="0"/>
          <w:szCs w:val="24"/>
        </w:rPr>
        <w:t>本期实际核销的应收</w:t>
      </w:r>
      <w:r>
        <w:rPr>
          <w:rFonts w:hint="eastAsia" w:ascii="宋体" w:hAnsi="宋体" w:cs="宋体"/>
          <w:kern w:val="0"/>
          <w:szCs w:val="24"/>
        </w:rPr>
        <w:t>利息</w:t>
      </w:r>
      <w:r>
        <w:rPr>
          <w:rFonts w:ascii="宋体" w:hAnsi="宋体" w:cs="宋体"/>
          <w:kern w:val="0"/>
          <w:szCs w:val="24"/>
        </w:rPr>
        <w:t>情况</w:t>
      </w:r>
    </w:p>
    <w:sdt>
      <w:sdtPr>
        <w:alias w:val="是否适用：实际核销的情况[双击切换]"/>
        <w:tag w:val="_GBC_d4fcf512bafe4a40a1f75d78eee0f333"/>
        <w:id w:val="1400"/>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rPr>
          <w:rFonts w:hint="eastAsia"/>
          <w:szCs w:val="21"/>
        </w:rPr>
      </w:pPr>
      <w:r>
        <w:rPr>
          <w:rFonts w:hint="eastAsia"/>
          <w:szCs w:val="21"/>
        </w:rPr>
        <w:t>其中重要的应收利息核销情况</w:t>
      </w:r>
    </w:p>
    <w:sdt>
      <w:sdtPr>
        <w:rPr>
          <w:rFonts w:hint="eastAsia"/>
          <w:szCs w:val="21"/>
        </w:rPr>
        <w:alias w:val="是否适用：重要的核销情况[双击切换]"/>
        <w:tag w:val="_GBC_2cc69a5549814fd6aee1164366f580ec"/>
        <w:id w:val="1401"/>
        <w:placeholder>
          <w:docPart w:val="GBC22222222222222222222222222222"/>
        </w:placeholder>
      </w:sdtPr>
      <w:sdtEndPr>
        <w:rPr>
          <w:rFonts w:hint="eastAsia"/>
          <w:szCs w:val="21"/>
        </w:rPr>
      </w:sdtEndPr>
      <w:sdtContent>
        <w:p>
          <w:pPr>
            <w:snapToGrid w:val="0"/>
            <w:spacing w:line="240" w:lineRule="atLeast"/>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snapToGrid w:val="0"/>
        <w:spacing w:line="240" w:lineRule="atLeast"/>
        <w:outlineLvl w:val="9"/>
        <w:rPr>
          <w:rFonts w:hint="eastAsia"/>
          <w:szCs w:val="21"/>
        </w:rPr>
      </w:pPr>
    </w:p>
    <w:p>
      <w:pPr>
        <w:snapToGrid w:val="0"/>
        <w:spacing w:line="240" w:lineRule="atLeast"/>
        <w:rPr>
          <w:rFonts w:hint="eastAsia"/>
          <w:szCs w:val="21"/>
        </w:rPr>
      </w:pPr>
      <w:r>
        <w:rPr>
          <w:rFonts w:hint="eastAsia"/>
          <w:szCs w:val="21"/>
        </w:rPr>
        <w:t>核销说明：</w:t>
      </w:r>
    </w:p>
    <w:sdt>
      <w:sdtPr>
        <w:rPr>
          <w:szCs w:val="21"/>
        </w:rPr>
        <w:alias w:val="是否适用：核销说明[双击切换]"/>
        <w:tag w:val="_GBC_d8b86767c1604cb69ee84c043aa1b8dc"/>
        <w:id w:val="1402"/>
        <w:placeholder>
          <w:docPart w:val="GBC22222222222222222222222222222"/>
        </w:placeholder>
      </w:sdtPr>
      <w:sdtEndPr>
        <w:rPr>
          <w:szCs w:val="21"/>
        </w:rPr>
      </w:sdtEndPr>
      <w:sdtContent>
        <w:p>
          <w:pPr>
            <w:outlineLvl w:val="9"/>
            <w:rPr>
              <w:rFonts w:hint="eastAsia"/>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rPr>
      </w:pPr>
    </w:p>
    <w:bookmarkEnd w:id="215"/>
    <w:p>
      <w:pPr>
        <w:rPr>
          <w:rFonts w:hint="eastAsia"/>
        </w:rPr>
      </w:pPr>
      <w:r>
        <w:rPr>
          <w:rFonts w:hint="eastAsia"/>
        </w:rPr>
        <w:t>其他说明：</w:t>
      </w:r>
    </w:p>
    <w:sdt>
      <w:sdtPr>
        <w:rPr>
          <w:rFonts w:hint="eastAsia"/>
          <w:szCs w:val="21"/>
        </w:rPr>
        <w:alias w:val="是否适用：应收利息的说明[双击切换]"/>
        <w:tag w:val="_GBC_353af20a1db84c639b0e03e660c37a48"/>
        <w:id w:val="1403"/>
        <w:placeholder>
          <w:docPart w:val="GBC22222222222222222222222222222"/>
        </w:placeholder>
      </w:sdtPr>
      <w:sdtEndPr>
        <w:rPr>
          <w:rFonts w:hint="eastAsia"/>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pStyle w:val="60"/>
        <w:ind w:left="360" w:hanging="360"/>
        <w:rPr>
          <w:rFonts w:hint="eastAsia"/>
        </w:rPr>
      </w:pPr>
      <w:r>
        <w:rPr>
          <w:rFonts w:hint="eastAsia"/>
        </w:rPr>
        <w:t>应收股利</w:t>
      </w:r>
    </w:p>
    <w:p>
      <w:pPr>
        <w:pStyle w:val="86"/>
        <w:numPr>
          <w:ilvl w:val="0"/>
          <w:numId w:val="84"/>
        </w:numPr>
        <w:ind w:leftChars="0"/>
      </w:pPr>
      <w:r>
        <w:rPr>
          <w:rFonts w:hint="eastAsia"/>
        </w:rPr>
        <w:t>应收股利</w:t>
      </w:r>
    </w:p>
    <w:sdt>
      <w:sdtPr>
        <w:alias w:val="是否适用：应收股利[双击切换]"/>
        <w:tag w:val="_GBC_c0f7b0360a644690b0472107042df17a"/>
        <w:id w:val="1404"/>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pStyle w:val="86"/>
        <w:numPr>
          <w:ilvl w:val="0"/>
          <w:numId w:val="84"/>
        </w:numPr>
        <w:ind w:leftChars="0"/>
      </w:pPr>
      <w:r>
        <w:rPr>
          <w:rFonts w:hint="eastAsia"/>
        </w:rPr>
        <w:t>重要的账龄超过1年的应收股利</w:t>
      </w:r>
    </w:p>
    <w:p>
      <w:pPr>
        <w:rPr>
          <w:rFonts w:hint="eastAsia"/>
          <w:szCs w:val="21"/>
        </w:rPr>
      </w:pPr>
      <w:sdt>
        <w:sdtPr>
          <w:rPr>
            <w:rFonts w:hint="eastAsia"/>
            <w:szCs w:val="21"/>
          </w:rPr>
          <w:alias w:val="是否适用：重要的账龄超过1年的应收股利[双击切换]"/>
          <w:tag w:val="_GBC_d46c4e6d2f2e4e20b430a619bde9abe8"/>
          <w:id w:val="1405"/>
          <w:placeholder>
            <w:docPart w:val="GBC22222222222222222222222222222"/>
          </w:placeholder>
        </w:sdtPr>
        <w:sdtEndPr>
          <w:rPr>
            <w:rFonts w:hint="eastAsia"/>
            <w:szCs w:val="21"/>
          </w:rPr>
        </w:sdtEndPr>
        <w:sdtContent>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sdtContent>
      </w:sdt>
    </w:p>
    <w:p>
      <w:pPr>
        <w:outlineLvl w:val="9"/>
        <w:rPr>
          <w:rFonts w:hint="eastAsia"/>
          <w:szCs w:val="21"/>
        </w:rPr>
      </w:pPr>
    </w:p>
    <w:p>
      <w:pPr>
        <w:pStyle w:val="86"/>
        <w:numPr>
          <w:ilvl w:val="0"/>
          <w:numId w:val="84"/>
        </w:numPr>
        <w:ind w:leftChars="0"/>
        <w:rPr>
          <w:rFonts w:hint="eastAsia" w:ascii="宋体" w:hAnsi="宋体" w:cs="宋体"/>
          <w:kern w:val="0"/>
          <w:szCs w:val="24"/>
        </w:rPr>
      </w:pPr>
      <w:bookmarkStart w:id="216" w:name="_Hlk153377225"/>
      <w:r>
        <w:rPr>
          <w:rFonts w:hint="eastAsia" w:ascii="宋体" w:hAnsi="宋体" w:cs="宋体"/>
          <w:kern w:val="0"/>
          <w:szCs w:val="24"/>
        </w:rPr>
        <w:t>按</w:t>
      </w:r>
      <w:r>
        <w:rPr>
          <w:rFonts w:ascii="宋体" w:hAnsi="宋体" w:cs="宋体"/>
          <w:kern w:val="0"/>
          <w:szCs w:val="24"/>
        </w:rPr>
        <w:t>坏账计提方法分类披露</w:t>
      </w:r>
    </w:p>
    <w:sdt>
      <w:sdtPr>
        <w:alias w:val="是否适用：按坏账计提方法分类披露[双击切换]"/>
        <w:tag w:val="_GBC_ad0add93fbe54bc5984d3fdcd19c4070"/>
        <w:id w:val="1406"/>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rPr>
          <w:rFonts w:hint="eastAsia"/>
        </w:rPr>
      </w:pPr>
      <w:r>
        <w:rPr>
          <w:rFonts w:hint="eastAsia"/>
        </w:rPr>
        <w:t>按单项计提坏账准备：</w:t>
      </w:r>
    </w:p>
    <w:sdt>
      <w:sdtPr>
        <w:alias w:val="是否适用：按单项计提坏账准备的详细情况[双击切换]"/>
        <w:tag w:val="_GBC_0715807534664009b6e06e12b5244cb0"/>
        <w:id w:val="1407"/>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lang w:eastAsia="zh-CN"/>
        </w:rPr>
      </w:pPr>
    </w:p>
    <w:p>
      <w:pPr>
        <w:rPr>
          <w:rFonts w:hint="eastAsia"/>
          <w:szCs w:val="21"/>
        </w:rPr>
      </w:pPr>
      <w:r>
        <w:rPr>
          <w:rFonts w:hint="eastAsia"/>
          <w:szCs w:val="21"/>
        </w:rPr>
        <w:t>按单项计提坏账准备的说明：</w:t>
      </w:r>
    </w:p>
    <w:sdt>
      <w:sdtPr>
        <w:rPr>
          <w:szCs w:val="21"/>
        </w:rPr>
        <w:alias w:val="是否适用：按单项计提坏账准备的说明[双击切换]"/>
        <w:tag w:val="_GBC_22fd3e53fab548e0b8db7ad77d176da5"/>
        <w:id w:val="1408"/>
        <w:placeholder>
          <w:docPart w:val="GBC22222222222222222222222222222"/>
        </w:placeholder>
      </w:sdtPr>
      <w:sdtEndPr>
        <w:rPr>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rPr>
          <w:rFonts w:ascii="Calibri" w:hAnsi="Calibri" w:cs="Times New Roman"/>
          <w:bCs/>
          <w:szCs w:val="22"/>
        </w:rPr>
      </w:pPr>
      <w:r>
        <w:rPr>
          <w:rFonts w:hint="eastAsia" w:ascii="Calibri" w:hAnsi="Calibri" w:cs="Times New Roman"/>
          <w:bCs/>
          <w:szCs w:val="22"/>
        </w:rPr>
        <w:t>按组合计提坏账准备：</w:t>
      </w:r>
    </w:p>
    <w:sdt>
      <w:sdtPr>
        <w:rPr>
          <w:rFonts w:ascii="Calibri" w:hAnsi="Calibri" w:cs="Times New Roman"/>
          <w:bCs/>
          <w:szCs w:val="22"/>
        </w:rPr>
        <w:alias w:val="是否适用：按组合计提坏账准备的详细情况[双击切换]"/>
        <w:tag w:val="_GBC_3fb2695da2d2471f82cd62f8736c521e"/>
        <w:id w:val="1409"/>
        <w:placeholder>
          <w:docPart w:val="GBC22222222222222222222222222222"/>
        </w:placeholder>
      </w:sdtPr>
      <w:sdtEndPr>
        <w:rPr>
          <w:rFonts w:ascii="Calibri" w:hAnsi="Calibri" w:cs="Times New Roman"/>
          <w:bCs/>
          <w:szCs w:val="22"/>
        </w:rPr>
      </w:sdtEndPr>
      <w:sdtContent>
        <w:p>
          <w:pPr>
            <w:outlineLvl w:val="9"/>
            <w:rPr>
              <w:rFonts w:hint="eastAsia"/>
              <w:szCs w:val="21"/>
            </w:rPr>
          </w:pPr>
          <w:r>
            <w:rPr>
              <w:rFonts w:cs="Times New Roman"/>
              <w:bCs/>
              <w:szCs w:val="22"/>
            </w:rPr>
            <w:fldChar w:fldCharType="begin"/>
          </w:r>
          <w:r>
            <w:rPr>
              <w:rFonts w:hint="eastAsia" w:cs="Times New Roman"/>
              <w:bCs/>
              <w:szCs w:val="22"/>
              <w:lang w:eastAsia="zh-CN"/>
            </w:rPr>
            <w:instrText xml:space="preserve"> MACROBUTTON  SnrToggleCheckbox □适用 </w:instrText>
          </w:r>
          <w:r>
            <w:rPr>
              <w:rFonts w:cs="Times New Roman"/>
              <w:bCs/>
              <w:szCs w:val="22"/>
            </w:rPr>
            <w:fldChar w:fldCharType="end"/>
          </w:r>
          <w:r>
            <w:rPr>
              <w:rFonts w:cs="Times New Roman"/>
              <w:bCs/>
              <w:szCs w:val="22"/>
            </w:rPr>
            <w:fldChar w:fldCharType="begin"/>
          </w:r>
          <w:r>
            <w:rPr>
              <w:rFonts w:hint="eastAsia" w:cs="Times New Roman"/>
              <w:bCs/>
              <w:szCs w:val="22"/>
              <w:lang w:eastAsia="zh-CN"/>
            </w:rPr>
            <w:instrText xml:space="preserve"> MACROBUTTON  SnrToggleCheckbox √不适用 </w:instrText>
          </w:r>
          <w:r>
            <w:rPr>
              <w:rFonts w:cs="Times New Roman"/>
              <w:bCs/>
              <w:szCs w:val="22"/>
            </w:rPr>
            <w:fldChar w:fldCharType="end"/>
          </w:r>
        </w:p>
      </w:sdtContent>
    </w:sdt>
    <w:p>
      <w:pPr>
        <w:rPr>
          <w:rFonts w:ascii="Calibri" w:hAnsi="Calibri" w:cs="Times New Roman"/>
          <w:b/>
          <w:bCs/>
          <w:szCs w:val="22"/>
        </w:rPr>
      </w:pPr>
    </w:p>
    <w:bookmarkEnd w:id="216"/>
    <w:p>
      <w:pPr>
        <w:pStyle w:val="86"/>
        <w:numPr>
          <w:ilvl w:val="0"/>
          <w:numId w:val="84"/>
        </w:numPr>
        <w:ind w:leftChars="0"/>
      </w:pPr>
      <w:bookmarkStart w:id="217" w:name="_Hlk533421146"/>
      <w:r>
        <w:rPr>
          <w:rFonts w:hint="eastAsia"/>
        </w:rPr>
        <w:t>按预期信用损失一般模型计提坏账准备</w:t>
      </w:r>
      <w:r>
        <w:t xml:space="preserve"> </w:t>
      </w:r>
    </w:p>
    <w:sdt>
      <w:sdtPr>
        <w:alias w:val="是否适用：应收股利坏账准备调节表[双击切换]"/>
        <w:tag w:val="_GBC_847cf15503744e02b8ac7395c17d2da6"/>
        <w:id w:val="1410"/>
        <w:placeholder>
          <w:docPart w:val="GBC22222222222222222222222222222"/>
        </w:placeholder>
      </w:sdtPr>
      <w:sdtContent>
        <w:p>
          <w:pPr>
            <w:autoSpaceDE w:val="0"/>
            <w:autoSpaceDN w:val="0"/>
            <w:adjustRightInd w:val="0"/>
            <w:ind w:right="105" w:rightChars="50"/>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autoSpaceDE w:val="0"/>
        <w:autoSpaceDN w:val="0"/>
        <w:adjustRightInd w:val="0"/>
        <w:ind w:right="105" w:rightChars="50"/>
        <w:outlineLvl w:val="9"/>
        <w:rPr>
          <w:rFonts w:hint="eastAsia"/>
        </w:rPr>
      </w:pPr>
    </w:p>
    <w:p>
      <w:pPr>
        <w:autoSpaceDE w:val="0"/>
        <w:autoSpaceDN w:val="0"/>
        <w:adjustRightInd w:val="0"/>
        <w:ind w:right="105" w:rightChars="50"/>
        <w:rPr>
          <w:rFonts w:hint="eastAsia"/>
          <w:szCs w:val="21"/>
        </w:rPr>
      </w:pPr>
      <w:r>
        <w:rPr>
          <w:rFonts w:hint="eastAsia"/>
          <w:szCs w:val="21"/>
        </w:rPr>
        <w:t>各阶段划分依据和坏账准备计提比例：</w:t>
      </w:r>
    </w:p>
    <w:sdt>
      <w:sdtPr>
        <w:rPr>
          <w:rFonts w:cs="Times New Roman"/>
          <w:bCs/>
          <w:szCs w:val="22"/>
        </w:rPr>
        <w:alias w:val="应收股利各阶段划分依据和坏账准备计提比例"/>
        <w:tag w:val="_GBC_0e68af3552e84111bee1ae1542bcf907"/>
        <w:id w:val="1411"/>
        <w:placeholder>
          <w:docPart w:val="GBC22222222222222222222222222222"/>
        </w:placeholder>
      </w:sdtPr>
      <w:sdtEndPr>
        <w:rPr>
          <w:rFonts w:cs="Times New Roman"/>
          <w:bCs/>
          <w:szCs w:val="22"/>
        </w:rPr>
      </w:sdtEndPr>
      <w:sdtContent>
        <w:p>
          <w:pPr>
            <w:rPr>
              <w:rFonts w:hint="eastAsia" w:cs="Times New Roman"/>
              <w:bCs/>
              <w:szCs w:val="22"/>
            </w:rPr>
          </w:pPr>
          <w:r>
            <w:rPr>
              <w:rFonts w:hint="eastAsia" w:cs="Times New Roman"/>
              <w:bCs/>
              <w:szCs w:val="22"/>
              <w:lang w:eastAsia="zh-CN"/>
            </w:rPr>
            <w:t>无</w:t>
          </w:r>
        </w:p>
      </w:sdtContent>
    </w:sdt>
    <w:p>
      <w:pPr>
        <w:autoSpaceDE w:val="0"/>
        <w:autoSpaceDN w:val="0"/>
        <w:adjustRightInd w:val="0"/>
        <w:ind w:right="105" w:rightChars="50"/>
        <w:rPr>
          <w:rFonts w:hint="eastAsia"/>
          <w:szCs w:val="21"/>
        </w:rPr>
      </w:pPr>
    </w:p>
    <w:p>
      <w:pPr>
        <w:pStyle w:val="153"/>
      </w:pPr>
      <w:r>
        <w:rPr>
          <w:rFonts w:hint="eastAsia"/>
        </w:rPr>
        <w:t>对本期发生损失准备变动的应收股利账面余额显著变动的情况说明：</w:t>
      </w:r>
    </w:p>
    <w:sdt>
      <w:sdtPr>
        <w:rPr>
          <w:szCs w:val="21"/>
        </w:rPr>
        <w:alias w:val="是否适用：应收股利本期发生损失准备变动且账面余额显著变动的情况说明[双击切换]"/>
        <w:tag w:val="_GBC_f431acf85fd94f1eb2cd4d70b0f69b2c"/>
        <w:id w:val="1412"/>
        <w:placeholder>
          <w:docPart w:val="GBC22222222222222222222222222222"/>
        </w:placeholder>
      </w:sdtPr>
      <w:sdtEndPr>
        <w:rPr>
          <w:szCs w:val="21"/>
        </w:rPr>
      </w:sdtEndPr>
      <w:sdtContent>
        <w:p>
          <w:pPr>
            <w:autoSpaceDE w:val="0"/>
            <w:autoSpaceDN w:val="0"/>
            <w:adjustRightInd w:val="0"/>
            <w:ind w:right="105" w:rightChars="50"/>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autoSpaceDE w:val="0"/>
        <w:autoSpaceDN w:val="0"/>
        <w:adjustRightInd w:val="0"/>
        <w:ind w:right="105" w:rightChars="50"/>
        <w:rPr>
          <w:rFonts w:hint="eastAsia"/>
          <w:szCs w:val="21"/>
        </w:rPr>
      </w:pPr>
    </w:p>
    <w:bookmarkEnd w:id="217"/>
    <w:p>
      <w:pPr>
        <w:pStyle w:val="86"/>
        <w:numPr>
          <w:ilvl w:val="0"/>
          <w:numId w:val="84"/>
        </w:numPr>
        <w:ind w:leftChars="0"/>
        <w:rPr>
          <w:rFonts w:hint="eastAsia" w:ascii="宋体" w:hAnsi="宋体" w:cs="宋体"/>
          <w:kern w:val="0"/>
          <w:szCs w:val="24"/>
        </w:rPr>
      </w:pPr>
      <w:bookmarkStart w:id="218" w:name="_Hlk153377452"/>
      <w:r>
        <w:rPr>
          <w:rFonts w:hint="eastAsia" w:ascii="宋体" w:hAnsi="宋体" w:cs="宋体"/>
          <w:kern w:val="0"/>
          <w:szCs w:val="24"/>
        </w:rPr>
        <w:t>坏账准备的情况</w:t>
      </w:r>
    </w:p>
    <w:sdt>
      <w:sdtPr>
        <w:alias w:val="是否适用：坏账准备情况[双击切换]"/>
        <w:tag w:val="_GBC_3425c1c233b1473ca1aaf53c81088091"/>
        <w:id w:val="1413"/>
        <w:placeholder>
          <w:docPart w:val="GBC22222222222222222222222222222"/>
        </w:placeholder>
      </w:sdtPr>
      <w:sdtContent>
        <w:p>
          <w:pPr>
            <w:pStyle w:val="153"/>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pStyle w:val="153"/>
        <w:outlineLvl w:val="9"/>
      </w:pPr>
    </w:p>
    <w:p>
      <w:pPr>
        <w:rPr>
          <w:rFonts w:hint="eastAsia"/>
        </w:rPr>
      </w:pPr>
      <w:r>
        <w:rPr>
          <w:rFonts w:hint="eastAsia"/>
        </w:rPr>
        <w:t>其中本期坏账准备收回或转回金额重要的：</w:t>
      </w:r>
    </w:p>
    <w:sdt>
      <w:sdtPr>
        <w:alias w:val="是否适用：本期坏账准备收回或转回金额重要的[双击切换]"/>
        <w:tag w:val="_GBC_d8ca1b67740e4a2e8d7777b8dee9c902"/>
        <w:id w:val="1414"/>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lang w:eastAsia="zh-CN"/>
        </w:rPr>
      </w:pPr>
    </w:p>
    <w:p>
      <w:pPr>
        <w:rPr>
          <w:rFonts w:hint="eastAsia"/>
        </w:rPr>
      </w:pPr>
      <w:r>
        <w:rPr>
          <w:rFonts w:hint="eastAsia"/>
        </w:rPr>
        <w:t>其他说明：</w:t>
      </w:r>
    </w:p>
    <w:sdt>
      <w:sdtPr>
        <w:alias w:val="坏账准备情况的说明"/>
        <w:tag w:val="_GBC_104cb6ff4d2044ffaa8bbdd64dd76905"/>
        <w:id w:val="1415"/>
        <w:placeholder>
          <w:docPart w:val="GBC22222222222222222222222222222"/>
        </w:placeholder>
      </w:sdtPr>
      <w:sdtContent>
        <w:p>
          <w:pPr>
            <w:ind w:right="42" w:rightChars="20"/>
            <w:rPr>
              <w:rFonts w:hint="eastAsia"/>
            </w:rPr>
          </w:pPr>
          <w:r>
            <w:rPr>
              <w:rFonts w:hint="eastAsia"/>
              <w:lang w:eastAsia="zh-CN"/>
            </w:rPr>
            <w:t>无</w:t>
          </w:r>
        </w:p>
      </w:sdtContent>
    </w:sdt>
    <w:p>
      <w:pPr>
        <w:ind w:right="-1594" w:rightChars="-759"/>
        <w:rPr>
          <w:rFonts w:hint="eastAsia"/>
        </w:rPr>
      </w:pPr>
    </w:p>
    <w:p>
      <w:pPr>
        <w:pStyle w:val="86"/>
        <w:numPr>
          <w:ilvl w:val="0"/>
          <w:numId w:val="84"/>
        </w:numPr>
        <w:ind w:leftChars="0"/>
        <w:rPr>
          <w:rFonts w:hint="eastAsia" w:ascii="宋体" w:hAnsi="宋体" w:cs="宋体"/>
          <w:kern w:val="0"/>
          <w:szCs w:val="24"/>
        </w:rPr>
      </w:pPr>
      <w:r>
        <w:rPr>
          <w:rFonts w:ascii="宋体" w:hAnsi="宋体" w:cs="宋体"/>
          <w:kern w:val="0"/>
          <w:szCs w:val="24"/>
        </w:rPr>
        <w:t>本期实际核销的应收</w:t>
      </w:r>
      <w:r>
        <w:rPr>
          <w:rFonts w:hint="eastAsia" w:ascii="宋体" w:hAnsi="宋体" w:cs="宋体"/>
          <w:kern w:val="0"/>
          <w:szCs w:val="24"/>
        </w:rPr>
        <w:t>股利</w:t>
      </w:r>
      <w:r>
        <w:rPr>
          <w:rFonts w:ascii="宋体" w:hAnsi="宋体" w:cs="宋体"/>
          <w:kern w:val="0"/>
          <w:szCs w:val="24"/>
        </w:rPr>
        <w:t>情况</w:t>
      </w:r>
    </w:p>
    <w:sdt>
      <w:sdtPr>
        <w:alias w:val="是否适用：实际核销的情况[双击切换]"/>
        <w:tag w:val="_GBC_affd5e7be1cd4edaac5e7416308656eb"/>
        <w:id w:val="1416"/>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rPr>
          <w:rFonts w:hint="eastAsia"/>
          <w:szCs w:val="21"/>
        </w:rPr>
      </w:pPr>
      <w:r>
        <w:rPr>
          <w:rFonts w:hint="eastAsia"/>
          <w:szCs w:val="21"/>
        </w:rPr>
        <w:t>其中重要的应收股利核销情况</w:t>
      </w:r>
    </w:p>
    <w:sdt>
      <w:sdtPr>
        <w:rPr>
          <w:rFonts w:hint="eastAsia"/>
          <w:szCs w:val="21"/>
        </w:rPr>
        <w:alias w:val="是否适用：重要的核销情况[双击切换]"/>
        <w:tag w:val="_GBC_a09dafd42ae74d3fae2308963d62171e"/>
        <w:id w:val="1417"/>
        <w:placeholder>
          <w:docPart w:val="GBC22222222222222222222222222222"/>
        </w:placeholder>
      </w:sdtPr>
      <w:sdtEndPr>
        <w:rPr>
          <w:rFonts w:hint="eastAsia"/>
          <w:szCs w:val="21"/>
        </w:rPr>
      </w:sdtEndPr>
      <w:sdtContent>
        <w:p>
          <w:pPr>
            <w:snapToGrid w:val="0"/>
            <w:spacing w:line="240" w:lineRule="atLeast"/>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snapToGrid w:val="0"/>
        <w:spacing w:line="240" w:lineRule="atLeast"/>
        <w:outlineLvl w:val="9"/>
        <w:rPr>
          <w:rFonts w:hint="eastAsia"/>
          <w:szCs w:val="21"/>
        </w:rPr>
      </w:pPr>
    </w:p>
    <w:p>
      <w:pPr>
        <w:snapToGrid w:val="0"/>
        <w:spacing w:line="240" w:lineRule="atLeast"/>
        <w:rPr>
          <w:rFonts w:hint="eastAsia"/>
          <w:szCs w:val="21"/>
        </w:rPr>
      </w:pPr>
      <w:r>
        <w:rPr>
          <w:rFonts w:hint="eastAsia"/>
          <w:szCs w:val="21"/>
        </w:rPr>
        <w:t>核销说明：</w:t>
      </w:r>
    </w:p>
    <w:sdt>
      <w:sdtPr>
        <w:rPr>
          <w:szCs w:val="21"/>
        </w:rPr>
        <w:alias w:val="是否适用：核销说明[双击切换]"/>
        <w:tag w:val="_GBC_fd7a575bc84240be8d95e73a6c70d53d"/>
        <w:id w:val="1418"/>
        <w:placeholder>
          <w:docPart w:val="GBC22222222222222222222222222222"/>
        </w:placeholder>
      </w:sdtPr>
      <w:sdtEndPr>
        <w:rPr>
          <w:szCs w:val="21"/>
        </w:rPr>
      </w:sdtEndPr>
      <w:sdtContent>
        <w:p>
          <w:pPr>
            <w:outlineLvl w:val="9"/>
            <w:rPr>
              <w:rFonts w:hint="eastAsia"/>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rPr>
      </w:pPr>
    </w:p>
    <w:bookmarkEnd w:id="218"/>
    <w:p>
      <w:pPr>
        <w:rPr>
          <w:rFonts w:hint="eastAsia"/>
          <w:szCs w:val="21"/>
        </w:rPr>
      </w:pPr>
      <w:r>
        <w:rPr>
          <w:rFonts w:hint="eastAsia"/>
          <w:szCs w:val="21"/>
        </w:rPr>
        <w:t>其他说明：</w:t>
      </w:r>
    </w:p>
    <w:p>
      <w:pPr>
        <w:outlineLvl w:val="9"/>
        <w:rPr>
          <w:rFonts w:hint="eastAsia"/>
          <w:szCs w:val="21"/>
        </w:rPr>
      </w:pPr>
      <w:sdt>
        <w:sdtPr>
          <w:rPr>
            <w:szCs w:val="21"/>
          </w:rPr>
          <w:alias w:val="是否适用：应收股利的说明[双击切换]"/>
          <w:tag w:val="_GBC_22314d2cdf794d5f90af92f13665da22"/>
          <w:id w:val="1419"/>
          <w:placeholder>
            <w:docPart w:val="GBC22222222222222222222222222222"/>
          </w:placeholder>
        </w:sdtPr>
        <w:sdtEndPr>
          <w:rPr>
            <w:szCs w:val="21"/>
          </w:rPr>
        </w:sdtEndPr>
        <w:sdtContent>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sdtContent>
      </w:sdt>
    </w:p>
    <w:p>
      <w:pPr>
        <w:snapToGrid w:val="0"/>
        <w:spacing w:line="240" w:lineRule="atLeast"/>
        <w:ind w:right="25" w:rightChars="12"/>
        <w:rPr>
          <w:rFonts w:hint="eastAsia"/>
          <w:color w:val="FF0000"/>
          <w:szCs w:val="21"/>
        </w:rPr>
      </w:pPr>
    </w:p>
    <w:p>
      <w:pPr>
        <w:pStyle w:val="60"/>
        <w:ind w:left="360" w:hanging="360"/>
        <w:rPr>
          <w:rFonts w:hint="eastAsia"/>
        </w:rPr>
      </w:pPr>
      <w:r>
        <w:rPr>
          <w:rFonts w:hint="eastAsia"/>
        </w:rPr>
        <w:t>其他应收款</w:t>
      </w:r>
    </w:p>
    <w:p>
      <w:pPr>
        <w:pStyle w:val="86"/>
        <w:numPr>
          <w:ilvl w:val="0"/>
          <w:numId w:val="85"/>
        </w:numPr>
        <w:ind w:leftChars="0"/>
      </w:pPr>
      <w:bookmarkStart w:id="219" w:name="_Hlk533421204"/>
      <w:r>
        <w:rPr>
          <w:rFonts w:hint="eastAsia"/>
        </w:rPr>
        <w:t>按账龄披露</w:t>
      </w:r>
      <w:bookmarkEnd w:id="219"/>
    </w:p>
    <w:sdt>
      <w:sdtPr>
        <w:rPr>
          <w:rFonts w:hint="eastAsia"/>
          <w:szCs w:val="21"/>
        </w:rPr>
        <w:alias w:val="是否适用：组合中，按账龄分析法计提坏账准备的其他应收账款[双击切换]"/>
        <w:tag w:val="_GBC_b46a4e720a884c40b402c5b30a4f4432"/>
        <w:id w:val="1420"/>
        <w:placeholder>
          <w:docPart w:val="GBC22222222222222222222222222222"/>
        </w:placeholder>
      </w:sdtPr>
      <w:sdtEndPr>
        <w:rPr>
          <w:rFonts w:hint="eastAsia"/>
          <w:szCs w:val="21"/>
        </w:rPr>
      </w:sdtEndPr>
      <w:sdtContent>
        <w:p>
          <w:pPr>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rFonts w:hint="eastAsia"/>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6ca37718de0645da8a1de40ee1bb1597"/>
          <w:id w:val="142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eccd3e1ac8d04ff882b9e0189e7dd629"/>
          <w:id w:val="142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073"/>
        <w:gridCol w:w="2991"/>
        <w:gridCol w:w="2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3693c274d2774e098d4e6f0b6ce787c4"/>
            <w:id w:val="1423"/>
          </w:sdtPr>
          <w:sdtContent>
            <w:tc>
              <w:tcPr>
                <w:tcW w:w="1696" w:type="pct"/>
                <w:tcBorders>
                  <w:top w:val="single" w:color="auto" w:sz="4" w:space="0"/>
                  <w:left w:val="single" w:color="auto" w:sz="4" w:space="0"/>
                  <w:bottom w:val="single" w:color="auto" w:sz="4" w:space="0"/>
                  <w:right w:val="single" w:color="auto" w:sz="4" w:space="0"/>
                </w:tcBorders>
                <w:vAlign w:val="center"/>
              </w:tcPr>
              <w:p>
                <w:pPr>
                  <w:jc w:val="center"/>
                  <w:rPr>
                    <w:rFonts w:hint="eastAsia"/>
                    <w:szCs w:val="21"/>
                  </w:rPr>
                </w:pPr>
                <w:r>
                  <w:rPr>
                    <w:rFonts w:hint="eastAsia"/>
                    <w:szCs w:val="21"/>
                  </w:rPr>
                  <w:t>账龄</w:t>
                </w:r>
              </w:p>
            </w:tc>
          </w:sdtContent>
        </w:sdt>
        <w:sdt>
          <w:sdtPr>
            <w:tag w:val="_PLD_592d3cc76c64401da21e664b374ad045"/>
            <w:id w:val="1424"/>
          </w:sdtPr>
          <w:sdtContent>
            <w:tc>
              <w:tcPr>
                <w:tcW w:w="1651" w:type="pct"/>
                <w:tcBorders>
                  <w:top w:val="single" w:color="auto" w:sz="4" w:space="0"/>
                  <w:left w:val="single" w:color="auto" w:sz="4" w:space="0"/>
                  <w:bottom w:val="single" w:color="auto" w:sz="4" w:space="0"/>
                  <w:right w:val="single" w:color="auto" w:sz="4" w:space="0"/>
                </w:tcBorders>
                <w:vAlign w:val="center"/>
              </w:tcPr>
              <w:p>
                <w:pPr>
                  <w:jc w:val="center"/>
                  <w:rPr>
                    <w:rFonts w:hint="eastAsia"/>
                    <w:szCs w:val="21"/>
                  </w:rPr>
                </w:pPr>
                <w:r>
                  <w:rPr>
                    <w:rFonts w:hint="eastAsia"/>
                    <w:szCs w:val="21"/>
                  </w:rPr>
                  <w:t>期末账面余额</w:t>
                </w:r>
              </w:p>
            </w:tc>
          </w:sdtContent>
        </w:sdt>
        <w:tc>
          <w:tcPr>
            <w:tcW w:w="1651" w:type="pct"/>
            <w:tcBorders>
              <w:top w:val="single" w:color="auto" w:sz="4" w:space="0"/>
              <w:left w:val="single" w:color="auto" w:sz="4" w:space="0"/>
              <w:bottom w:val="single" w:color="auto" w:sz="4" w:space="0"/>
              <w:right w:val="single" w:color="auto" w:sz="4" w:space="0"/>
            </w:tcBorders>
          </w:tcPr>
          <w:sdt>
            <w:sdtPr>
              <w:tag w:val="_PLD_9bcf94b318874d63924c35d852b5b3c8"/>
              <w:id w:val="1425"/>
            </w:sdtPr>
            <w:sdtContent>
              <w:p>
                <w:pPr>
                  <w:jc w:val="center"/>
                  <w:rPr>
                    <w:rFonts w:hint="eastAsia"/>
                  </w:rPr>
                </w:pPr>
                <w:r>
                  <w:rPr>
                    <w:rFonts w:hint="eastAsia"/>
                  </w:rPr>
                  <w:t>期初账面余额</w:t>
                </w:r>
              </w:p>
            </w:sdtContent>
          </w:sdt>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225" w:hRule="atLeast"/>
        </w:trPr>
        <w:sdt>
          <w:sdtPr>
            <w:rPr>
              <w:rFonts w:hint="default" w:ascii="Times New Roman" w:hAnsi="Times New Roman" w:cs="Times New Roman"/>
            </w:rPr>
            <w:tag w:val="_PLD_6947d7a3e56e4c59be970f76736c65e3"/>
            <w:id w:val="1426"/>
          </w:sdtPr>
          <w:sdtEndPr>
            <w:rPr>
              <w:rFonts w:hint="default" w:ascii="Times New Roman" w:hAnsi="Times New Roman" w:cs="Times New Roman"/>
            </w:rPr>
          </w:sdtEndPr>
          <w:sdtContent>
            <w:tc>
              <w:tcPr>
                <w:tcW w:w="5000" w:type="pct"/>
                <w:gridSpan w:val="3"/>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color w:val="FF0000"/>
                    <w:szCs w:val="21"/>
                  </w:rPr>
                </w:pPr>
                <w:r>
                  <w:rPr>
                    <w:rFonts w:hint="default" w:ascii="Times New Roman" w:hAnsi="Times New Roman" w:cs="Times New Roman"/>
                    <w:szCs w:val="21"/>
                  </w:rPr>
                  <w:t>1年以内</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hint="default" w:ascii="Times New Roman" w:hAnsi="Times New Roman" w:cs="Times New Roman"/>
            </w:rPr>
            <w:tag w:val="_PLD_b7cf536363dd4da2bae7017806fba883"/>
            <w:id w:val="1427"/>
          </w:sdtPr>
          <w:sdtEndPr>
            <w:rPr>
              <w:rFonts w:hint="default" w:ascii="Times New Roman" w:hAnsi="Times New Roman" w:cs="Times New Roman"/>
            </w:rPr>
          </w:sdtEndPr>
          <w:sdtContent>
            <w:tc>
              <w:tcPr>
                <w:tcW w:w="5000" w:type="pct"/>
                <w:gridSpan w:val="3"/>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Cs w:val="21"/>
                  </w:rPr>
                </w:pPr>
                <w:r>
                  <w:rPr>
                    <w:rFonts w:hint="default" w:ascii="Times New Roman" w:hAnsi="Times New Roman" w:cs="Times New Roman"/>
                    <w:szCs w:val="21"/>
                  </w:rPr>
                  <w:t>其中：1年以内分项</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Cs w:val="21"/>
              </w:rPr>
            </w:pPr>
            <w:r>
              <w:rPr>
                <w:rFonts w:hint="default" w:ascii="Times New Roman" w:hAnsi="Times New Roman" w:cs="Times New Roman"/>
              </w:rPr>
              <w:t>0.5年以内</w:t>
            </w:r>
          </w:p>
        </w:tc>
        <w:tc>
          <w:tcPr>
            <w:tcW w:w="1651"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5,833,540.60</w:t>
            </w:r>
          </w:p>
        </w:tc>
        <w:tc>
          <w:tcPr>
            <w:tcW w:w="1651"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3,423,264.65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Cs w:val="21"/>
              </w:rPr>
            </w:pPr>
            <w:r>
              <w:rPr>
                <w:rFonts w:hint="default" w:ascii="Times New Roman" w:hAnsi="Times New Roman" w:cs="Times New Roman"/>
              </w:rPr>
              <w:t>0.5年至1年</w:t>
            </w:r>
          </w:p>
        </w:tc>
        <w:tc>
          <w:tcPr>
            <w:tcW w:w="1651"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1,193,775.60</w:t>
            </w:r>
          </w:p>
        </w:tc>
        <w:tc>
          <w:tcPr>
            <w:tcW w:w="1651"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1,477,191.46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Cs w:val="21"/>
              </w:rPr>
            </w:pPr>
            <w:r>
              <w:rPr>
                <w:rFonts w:hint="default" w:ascii="Times New Roman" w:hAnsi="Times New Roman" w:cs="Times New Roman"/>
                <w:szCs w:val="21"/>
              </w:rPr>
              <w:t>1年以内小计</w:t>
            </w:r>
          </w:p>
        </w:tc>
        <w:tc>
          <w:tcPr>
            <w:tcW w:w="1651"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7,027,316.20</w:t>
            </w:r>
          </w:p>
        </w:tc>
        <w:tc>
          <w:tcPr>
            <w:tcW w:w="1651"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4,900,456.11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Cs w:val="21"/>
              </w:rPr>
            </w:pPr>
            <w:r>
              <w:rPr>
                <w:rFonts w:hint="default" w:ascii="Times New Roman" w:hAnsi="Times New Roman" w:cs="Times New Roman"/>
                <w:szCs w:val="21"/>
              </w:rPr>
              <w:t>1至2年</w:t>
            </w:r>
          </w:p>
        </w:tc>
        <w:tc>
          <w:tcPr>
            <w:tcW w:w="1651"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808,765.60</w:t>
            </w:r>
          </w:p>
        </w:tc>
        <w:tc>
          <w:tcPr>
            <w:tcW w:w="1651"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4,771,780.37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Cs w:val="21"/>
              </w:rPr>
            </w:pPr>
            <w:r>
              <w:rPr>
                <w:rFonts w:hint="default" w:ascii="Times New Roman" w:hAnsi="Times New Roman" w:cs="Times New Roman"/>
                <w:szCs w:val="21"/>
              </w:rPr>
              <w:t>2至3年</w:t>
            </w:r>
          </w:p>
        </w:tc>
        <w:tc>
          <w:tcPr>
            <w:tcW w:w="1651"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3,414,856.05</w:t>
            </w:r>
          </w:p>
        </w:tc>
        <w:tc>
          <w:tcPr>
            <w:tcW w:w="1651"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818,117.25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Cs w:val="21"/>
              </w:rPr>
            </w:pPr>
            <w:r>
              <w:rPr>
                <w:rFonts w:hint="default" w:ascii="Times New Roman" w:hAnsi="Times New Roman" w:cs="Times New Roman"/>
                <w:szCs w:val="21"/>
                <w:lang w:val="en-US" w:eastAsia="zh-CN"/>
              </w:rPr>
              <w:t>3</w:t>
            </w:r>
            <w:r>
              <w:rPr>
                <w:rFonts w:hint="default" w:ascii="Times New Roman" w:hAnsi="Times New Roman" w:cs="Times New Roman"/>
                <w:szCs w:val="21"/>
              </w:rPr>
              <w:t>至5年</w:t>
            </w:r>
          </w:p>
        </w:tc>
        <w:tc>
          <w:tcPr>
            <w:tcW w:w="1651"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5,152,368.08</w:t>
            </w:r>
          </w:p>
        </w:tc>
        <w:tc>
          <w:tcPr>
            <w:tcW w:w="1651"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6,454,917.56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Cs w:val="21"/>
              </w:rPr>
            </w:pPr>
            <w:r>
              <w:rPr>
                <w:rFonts w:hint="default" w:ascii="Times New Roman" w:hAnsi="Times New Roman" w:cs="Times New Roman"/>
                <w:szCs w:val="21"/>
              </w:rPr>
              <w:t>5年以上</w:t>
            </w:r>
          </w:p>
        </w:tc>
        <w:tc>
          <w:tcPr>
            <w:tcW w:w="1651"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13,948,006.26</w:t>
            </w:r>
          </w:p>
        </w:tc>
        <w:tc>
          <w:tcPr>
            <w:tcW w:w="1651"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15,057,344.90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rPr>
            </w:pPr>
            <w:r>
              <w:rPr>
                <w:rFonts w:hint="default" w:ascii="Times New Roman" w:hAnsi="Times New Roman" w:cs="Times New Roman"/>
              </w:rPr>
              <w:t>小计</w:t>
            </w:r>
          </w:p>
        </w:tc>
        <w:tc>
          <w:tcPr>
            <w:tcW w:w="1651"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30,351,312.19</w:t>
            </w:r>
          </w:p>
        </w:tc>
        <w:tc>
          <w:tcPr>
            <w:tcW w:w="1651"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32,002,616.19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tcPr>
          <w:p>
            <w:pPr>
              <w:rPr>
                <w:rFonts w:hint="eastAsia"/>
              </w:rPr>
            </w:pPr>
            <w:r>
              <w:t>减：坏账准备</w:t>
            </w:r>
          </w:p>
        </w:tc>
        <w:tc>
          <w:tcPr>
            <w:tcW w:w="1651"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16,832,490.05</w:t>
            </w:r>
          </w:p>
        </w:tc>
        <w:tc>
          <w:tcPr>
            <w:tcW w:w="1651"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17,903,212.53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vAlign w:val="center"/>
          </w:tcPr>
          <w:p>
            <w:pPr>
              <w:jc w:val="center"/>
              <w:rPr>
                <w:rFonts w:hint="eastAsia"/>
                <w:szCs w:val="21"/>
              </w:rPr>
            </w:pPr>
            <w:r>
              <w:rPr>
                <w:rFonts w:hint="eastAsia"/>
                <w:szCs w:val="21"/>
              </w:rPr>
              <w:t>合计</w:t>
            </w:r>
          </w:p>
        </w:tc>
        <w:tc>
          <w:tcPr>
            <w:tcW w:w="1651"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13,518,822.14</w:t>
            </w:r>
          </w:p>
        </w:tc>
        <w:tc>
          <w:tcPr>
            <w:tcW w:w="1651"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14,099,403.66</w:t>
            </w:r>
          </w:p>
        </w:tc>
      </w:tr>
    </w:tbl>
    <w:p/>
    <w:p>
      <w:pPr>
        <w:pStyle w:val="86"/>
        <w:numPr>
          <w:ilvl w:val="0"/>
          <w:numId w:val="85"/>
        </w:numPr>
        <w:ind w:leftChars="0"/>
      </w:pPr>
      <w:r>
        <w:rPr>
          <w:rFonts w:hint="eastAsia"/>
        </w:rPr>
        <w:t>按款项性质分类情况</w:t>
      </w:r>
    </w:p>
    <w:p>
      <w:pPr>
        <w:rPr>
          <w:rFonts w:hint="eastAsia"/>
        </w:rPr>
      </w:pPr>
      <w:sdt>
        <w:sdtPr>
          <w:alias w:val="是否适用：其他应收款按款项性质分类情况[双击切换]"/>
          <w:tag w:val="_GBC_f8f8208812d5412eb0a2fdddf1a9d330"/>
          <w:id w:val="1428"/>
          <w:placeholder>
            <w:docPart w:val="GBC22222222222222222222222222222"/>
          </w:placeholder>
        </w:sdtPr>
        <w:sdtContent>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pPr>
        <w:jc w:val="right"/>
        <w:rPr>
          <w:rFonts w:hint="eastAsia"/>
        </w:rPr>
      </w:pPr>
      <w:r>
        <w:rPr>
          <w:rFonts w:hint="eastAsia"/>
        </w:rPr>
        <w:t>单位：</w:t>
      </w:r>
      <w:sdt>
        <w:sdtPr>
          <w:rPr>
            <w:rFonts w:hint="eastAsia"/>
          </w:rPr>
          <w:alias w:val="单位：财务附注：其他应收款按款项性质分类情况"/>
          <w:tag w:val="_GBC_6e3e3b79e1a6467e8f5cdcabc0a95e4a"/>
          <w:id w:val="142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其他应收款按款项性质分类情况"/>
          <w:tag w:val="_GBC_09f3d6bcff8b483f9de34a3ddb25bad4"/>
          <w:id w:val="143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7"/>
        <w:gridCol w:w="2980"/>
        <w:gridCol w:w="2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3e4ae09c73a4371a49803278d537455"/>
            <w:id w:val="1431"/>
          </w:sdtPr>
          <w:sdtContent>
            <w:tc>
              <w:tcPr>
                <w:tcW w:w="1700" w:type="pct"/>
                <w:shd w:val="clear" w:color="auto" w:fill="auto"/>
                <w:vAlign w:val="center"/>
              </w:tcPr>
              <w:p>
                <w:pPr>
                  <w:jc w:val="center"/>
                  <w:rPr>
                    <w:rFonts w:hint="eastAsia"/>
                  </w:rPr>
                </w:pPr>
                <w:bookmarkStart w:id="220" w:name="_Hlk533867880"/>
                <w:r>
                  <w:rPr>
                    <w:rFonts w:hint="eastAsia"/>
                  </w:rPr>
                  <w:t>款项性质</w:t>
                </w:r>
              </w:p>
            </w:tc>
          </w:sdtContent>
        </w:sdt>
        <w:sdt>
          <w:sdtPr>
            <w:tag w:val="_PLD_166416173edb4a39b34c47c78d0dc766"/>
            <w:id w:val="1432"/>
          </w:sdtPr>
          <w:sdtContent>
            <w:tc>
              <w:tcPr>
                <w:tcW w:w="1647" w:type="pct"/>
                <w:shd w:val="clear" w:color="auto" w:fill="auto"/>
                <w:vAlign w:val="center"/>
              </w:tcPr>
              <w:p>
                <w:pPr>
                  <w:jc w:val="center"/>
                  <w:rPr>
                    <w:rFonts w:hint="eastAsia"/>
                  </w:rPr>
                </w:pPr>
                <w:r>
                  <w:rPr>
                    <w:rFonts w:hint="eastAsia"/>
                  </w:rPr>
                  <w:t>期末账面余额</w:t>
                </w:r>
              </w:p>
            </w:tc>
          </w:sdtContent>
        </w:sdt>
        <w:sdt>
          <w:sdtPr>
            <w:tag w:val="_PLD_a78baace40634aeaaff4786c955e1f60"/>
            <w:id w:val="1433"/>
          </w:sdtPr>
          <w:sdtContent>
            <w:tc>
              <w:tcPr>
                <w:tcW w:w="1653" w:type="pct"/>
                <w:shd w:val="clear" w:color="auto" w:fill="auto"/>
                <w:vAlign w:val="center"/>
              </w:tcPr>
              <w:p>
                <w:pPr>
                  <w:jc w:val="center"/>
                  <w:rPr>
                    <w:rFonts w:hint="eastAsia"/>
                  </w:rPr>
                </w:pPr>
                <w:r>
                  <w:rPr>
                    <w:rFonts w:hint="eastAsia"/>
                  </w:rPr>
                  <w:t>期初账面余额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pPr>
              <w:rPr>
                <w:rFonts w:hint="eastAsia"/>
              </w:rPr>
            </w:pPr>
            <w:r>
              <w:t>往来款</w:t>
            </w:r>
          </w:p>
        </w:tc>
        <w:tc>
          <w:tcPr>
            <w:tcW w:w="1647" w:type="pct"/>
            <w:shd w:val="clear" w:color="auto" w:fill="auto"/>
          </w:tcPr>
          <w:p>
            <w:pPr>
              <w:jc w:val="right"/>
              <w:rPr>
                <w:rFonts w:hint="default" w:ascii="Times New Roman" w:hAnsi="Times New Roman" w:cs="Times New Roman"/>
                <w:szCs w:val="21"/>
              </w:rPr>
            </w:pPr>
            <w:r>
              <w:rPr>
                <w:rFonts w:hint="default" w:ascii="Times New Roman" w:hAnsi="Times New Roman" w:cs="Times New Roman"/>
              </w:rPr>
              <w:t>17,630,986.63</w:t>
            </w:r>
          </w:p>
        </w:tc>
        <w:tc>
          <w:tcPr>
            <w:tcW w:w="1653" w:type="pct"/>
            <w:shd w:val="clear" w:color="auto" w:fill="auto"/>
          </w:tcPr>
          <w:p>
            <w:pPr>
              <w:jc w:val="right"/>
              <w:rPr>
                <w:rFonts w:hint="default" w:ascii="Times New Roman" w:hAnsi="Times New Roman" w:cs="Times New Roman"/>
              </w:rPr>
            </w:pPr>
            <w:r>
              <w:rPr>
                <w:rFonts w:hint="default" w:ascii="Times New Roman" w:hAnsi="Times New Roman" w:cs="Times New Roman"/>
              </w:rPr>
              <w:t>17,120,584.34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pPr>
              <w:rPr>
                <w:rFonts w:hint="eastAsia"/>
              </w:rPr>
            </w:pPr>
            <w:r>
              <w:t>备用金</w:t>
            </w:r>
          </w:p>
        </w:tc>
        <w:tc>
          <w:tcPr>
            <w:tcW w:w="1647" w:type="pct"/>
            <w:shd w:val="clear" w:color="auto" w:fill="auto"/>
          </w:tcPr>
          <w:p>
            <w:pPr>
              <w:jc w:val="right"/>
              <w:rPr>
                <w:rFonts w:hint="default" w:ascii="Times New Roman" w:hAnsi="Times New Roman" w:cs="Times New Roman"/>
                <w:szCs w:val="21"/>
              </w:rPr>
            </w:pPr>
            <w:r>
              <w:rPr>
                <w:rFonts w:hint="default" w:ascii="Times New Roman" w:hAnsi="Times New Roman" w:cs="Times New Roman"/>
              </w:rPr>
              <w:t>5,059,160.85</w:t>
            </w:r>
          </w:p>
        </w:tc>
        <w:tc>
          <w:tcPr>
            <w:tcW w:w="1653" w:type="pct"/>
            <w:shd w:val="clear" w:color="auto" w:fill="auto"/>
          </w:tcPr>
          <w:p>
            <w:pPr>
              <w:jc w:val="right"/>
              <w:rPr>
                <w:rFonts w:hint="default" w:ascii="Times New Roman" w:hAnsi="Times New Roman" w:cs="Times New Roman"/>
              </w:rPr>
            </w:pPr>
            <w:r>
              <w:rPr>
                <w:rFonts w:hint="default" w:ascii="Times New Roman" w:hAnsi="Times New Roman" w:cs="Times New Roman"/>
              </w:rPr>
              <w:t>5,736,512.05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pPr>
              <w:rPr>
                <w:rFonts w:hint="eastAsia"/>
              </w:rPr>
            </w:pPr>
            <w:r>
              <w:t>押金及保证金</w:t>
            </w:r>
          </w:p>
        </w:tc>
        <w:tc>
          <w:tcPr>
            <w:tcW w:w="1647" w:type="pct"/>
            <w:shd w:val="clear" w:color="auto" w:fill="auto"/>
          </w:tcPr>
          <w:p>
            <w:pPr>
              <w:jc w:val="right"/>
              <w:rPr>
                <w:rFonts w:hint="default" w:ascii="Times New Roman" w:hAnsi="Times New Roman" w:cs="Times New Roman"/>
                <w:szCs w:val="21"/>
              </w:rPr>
            </w:pPr>
            <w:r>
              <w:rPr>
                <w:rFonts w:hint="default" w:ascii="Times New Roman" w:hAnsi="Times New Roman" w:cs="Times New Roman"/>
              </w:rPr>
              <w:t>6,022,480.00</w:t>
            </w:r>
          </w:p>
        </w:tc>
        <w:tc>
          <w:tcPr>
            <w:tcW w:w="1653" w:type="pct"/>
            <w:shd w:val="clear" w:color="auto" w:fill="auto"/>
          </w:tcPr>
          <w:p>
            <w:pPr>
              <w:jc w:val="right"/>
              <w:rPr>
                <w:rFonts w:hint="default" w:ascii="Times New Roman" w:hAnsi="Times New Roman" w:cs="Times New Roman"/>
              </w:rPr>
            </w:pPr>
            <w:r>
              <w:rPr>
                <w:rFonts w:hint="default" w:ascii="Times New Roman" w:hAnsi="Times New Roman" w:cs="Times New Roman"/>
              </w:rPr>
              <w:t>5,400,480.00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pPr>
              <w:rPr>
                <w:rFonts w:hint="eastAsia"/>
              </w:rPr>
            </w:pPr>
            <w:r>
              <w:t>其他</w:t>
            </w:r>
          </w:p>
        </w:tc>
        <w:tc>
          <w:tcPr>
            <w:tcW w:w="1647" w:type="pct"/>
            <w:shd w:val="clear" w:color="auto" w:fill="auto"/>
          </w:tcPr>
          <w:p>
            <w:pPr>
              <w:jc w:val="right"/>
              <w:rPr>
                <w:rFonts w:hint="default" w:ascii="Times New Roman" w:hAnsi="Times New Roman" w:cs="Times New Roman"/>
                <w:szCs w:val="21"/>
              </w:rPr>
            </w:pPr>
            <w:r>
              <w:rPr>
                <w:rFonts w:hint="default" w:ascii="Times New Roman" w:hAnsi="Times New Roman" w:cs="Times New Roman"/>
              </w:rPr>
              <w:t>1,638,684.71</w:t>
            </w:r>
          </w:p>
        </w:tc>
        <w:tc>
          <w:tcPr>
            <w:tcW w:w="1653" w:type="pct"/>
            <w:shd w:val="clear" w:color="auto" w:fill="auto"/>
          </w:tcPr>
          <w:p>
            <w:pPr>
              <w:jc w:val="right"/>
              <w:rPr>
                <w:rFonts w:hint="default" w:ascii="Times New Roman" w:hAnsi="Times New Roman" w:cs="Times New Roman"/>
              </w:rPr>
            </w:pPr>
            <w:r>
              <w:rPr>
                <w:rFonts w:hint="default" w:ascii="Times New Roman" w:hAnsi="Times New Roman" w:cs="Times New Roman"/>
              </w:rPr>
              <w:t>3,745,039.80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pPr>
              <w:jc w:val="center"/>
              <w:rPr>
                <w:rFonts w:hint="eastAsia"/>
              </w:rPr>
            </w:pPr>
            <w:r>
              <w:t>合计</w:t>
            </w:r>
          </w:p>
        </w:tc>
        <w:tc>
          <w:tcPr>
            <w:tcW w:w="1647" w:type="pct"/>
            <w:shd w:val="clear" w:color="auto" w:fill="auto"/>
          </w:tcPr>
          <w:p>
            <w:pPr>
              <w:jc w:val="right"/>
              <w:rPr>
                <w:rFonts w:hint="default" w:ascii="Times New Roman" w:hAnsi="Times New Roman" w:cs="Times New Roman"/>
              </w:rPr>
            </w:pPr>
            <w:r>
              <w:rPr>
                <w:rFonts w:hint="default" w:ascii="Times New Roman" w:hAnsi="Times New Roman" w:cs="Times New Roman"/>
              </w:rPr>
              <w:t>30,351,312.19</w:t>
            </w:r>
          </w:p>
        </w:tc>
        <w:tc>
          <w:tcPr>
            <w:tcW w:w="1653" w:type="pct"/>
            <w:shd w:val="clear" w:color="auto" w:fill="auto"/>
          </w:tcPr>
          <w:p>
            <w:pPr>
              <w:jc w:val="right"/>
              <w:rPr>
                <w:rFonts w:hint="default" w:ascii="Times New Roman" w:hAnsi="Times New Roman" w:cs="Times New Roman"/>
              </w:rPr>
            </w:pPr>
            <w:r>
              <w:rPr>
                <w:rFonts w:hint="default" w:ascii="Times New Roman" w:hAnsi="Times New Roman" w:cs="Times New Roman"/>
              </w:rPr>
              <w:t>32,002,616.19</w:t>
            </w:r>
          </w:p>
        </w:tc>
      </w:tr>
    </w:tbl>
    <w:p/>
    <w:p>
      <w:pPr>
        <w:pStyle w:val="86"/>
        <w:numPr>
          <w:ilvl w:val="0"/>
          <w:numId w:val="85"/>
        </w:numPr>
        <w:ind w:leftChars="0"/>
      </w:pPr>
      <w:r>
        <w:rPr>
          <w:rFonts w:hint="eastAsia"/>
        </w:rPr>
        <w:t>坏账准备计提情况</w:t>
      </w:r>
    </w:p>
    <w:sdt>
      <w:sdtPr>
        <w:rPr>
          <w:szCs w:val="21"/>
        </w:rPr>
        <w:alias w:val="是否适用：其他应收款坏账准备调节表[双击切换]"/>
        <w:tag w:val="_GBC_89d7c1af9f504137a919fea1a314fa80"/>
        <w:id w:val="1434"/>
        <w:placeholder>
          <w:docPart w:val="GBC22222222222222222222222222222"/>
        </w:placeholder>
      </w:sdtPr>
      <w:sdtEndPr>
        <w:rPr>
          <w:szCs w:val="21"/>
        </w:rPr>
      </w:sdtEndPr>
      <w:sdtContent>
        <w:p>
          <w:pPr>
            <w:rPr>
              <w:rFonts w:hint="eastAsia"/>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autoSpaceDE w:val="0"/>
        <w:autoSpaceDN w:val="0"/>
        <w:adjustRightInd w:val="0"/>
        <w:ind w:right="105" w:rightChars="50"/>
        <w:jc w:val="right"/>
        <w:rPr>
          <w:rFonts w:hint="eastAsia"/>
          <w:szCs w:val="21"/>
        </w:rPr>
      </w:pPr>
      <w:r>
        <w:rPr>
          <w:rFonts w:hint="eastAsia"/>
          <w:szCs w:val="21"/>
        </w:rPr>
        <w:t>单位：</w:t>
      </w:r>
      <w:sdt>
        <w:sdtPr>
          <w:rPr>
            <w:rFonts w:hint="eastAsia"/>
            <w:szCs w:val="21"/>
          </w:rPr>
          <w:alias w:val="单位：其他应收款坏账准备调节表"/>
          <w:tag w:val="_GBC_1e902dc07fc44240af1ff69475733c28"/>
          <w:id w:val="143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其他应收款坏账准备调节表"/>
          <w:tag w:val="_GBC_5e93354ddb8841df82a0d16f2f5b44ae"/>
          <w:id w:val="143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4"/>
        <w:gridCol w:w="1581"/>
        <w:gridCol w:w="1981"/>
        <w:gridCol w:w="1981"/>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f734c3456a843bda898d16924c52045"/>
            <w:id w:val="1437"/>
          </w:sdtPr>
          <w:sdtContent>
            <w:tc>
              <w:tcPr>
                <w:tcW w:w="997" w:type="pct"/>
                <w:vMerge w:val="restart"/>
                <w:vAlign w:val="center"/>
              </w:tcPr>
              <w:p>
                <w:pPr>
                  <w:pStyle w:val="169"/>
                  <w:spacing w:after="0" w:line="24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坏账准备</w:t>
                </w:r>
              </w:p>
            </w:tc>
          </w:sdtContent>
        </w:sdt>
        <w:sdt>
          <w:sdtPr>
            <w:tag w:val="_PLD_cc2d5e47d032466f8f32fd4edec15e33"/>
            <w:id w:val="1438"/>
          </w:sdtPr>
          <w:sdtContent>
            <w:tc>
              <w:tcPr>
                <w:tcW w:w="873" w:type="pct"/>
                <w:vAlign w:val="center"/>
              </w:tcPr>
              <w:p>
                <w:pPr>
                  <w:pStyle w:val="169"/>
                  <w:spacing w:after="0" w:line="24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第一阶段</w:t>
                </w:r>
              </w:p>
            </w:tc>
          </w:sdtContent>
        </w:sdt>
        <w:sdt>
          <w:sdtPr>
            <w:tag w:val="_PLD_f7ffd31ab3534493bb75ab7d04c0c751"/>
            <w:id w:val="1439"/>
          </w:sdtPr>
          <w:sdtContent>
            <w:tc>
              <w:tcPr>
                <w:tcW w:w="1094" w:type="pct"/>
                <w:vAlign w:val="center"/>
              </w:tcPr>
              <w:p>
                <w:pPr>
                  <w:pStyle w:val="169"/>
                  <w:spacing w:after="0" w:line="24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第二阶段</w:t>
                </w:r>
              </w:p>
            </w:tc>
          </w:sdtContent>
        </w:sdt>
        <w:sdt>
          <w:sdtPr>
            <w:tag w:val="_PLD_b787de87168848159cb3a46726196c34"/>
            <w:id w:val="1440"/>
          </w:sdtPr>
          <w:sdtContent>
            <w:tc>
              <w:tcPr>
                <w:tcW w:w="1094" w:type="pct"/>
                <w:vAlign w:val="center"/>
              </w:tcPr>
              <w:p>
                <w:pPr>
                  <w:pStyle w:val="169"/>
                  <w:spacing w:after="0" w:line="24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第三阶段</w:t>
                </w:r>
              </w:p>
            </w:tc>
          </w:sdtContent>
        </w:sdt>
        <w:sdt>
          <w:sdtPr>
            <w:tag w:val="_PLD_3b31af1f922741a8874346a86f3e2d25"/>
            <w:id w:val="1441"/>
          </w:sdtPr>
          <w:sdtContent>
            <w:tc>
              <w:tcPr>
                <w:tcW w:w="940" w:type="pct"/>
                <w:vMerge w:val="restart"/>
                <w:vAlign w:val="center"/>
              </w:tcPr>
              <w:p>
                <w:pPr>
                  <w:pStyle w:val="169"/>
                  <w:spacing w:after="0" w:line="24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pct"/>
            <w:vMerge w:val="continue"/>
            <w:vAlign w:val="center"/>
          </w:tcPr>
          <w:p>
            <w:pPr>
              <w:jc w:val="center"/>
              <w:rPr>
                <w:rFonts w:hint="eastAsia"/>
                <w:color w:val="008000"/>
                <w:szCs w:val="21"/>
              </w:rPr>
            </w:pPr>
          </w:p>
        </w:tc>
        <w:sdt>
          <w:sdtPr>
            <w:tag w:val="_PLD_7158bbb0fd6b45478d53b382f0c1a5e9"/>
            <w:id w:val="1442"/>
          </w:sdtPr>
          <w:sdtContent>
            <w:tc>
              <w:tcPr>
                <w:tcW w:w="873" w:type="pct"/>
                <w:vAlign w:val="center"/>
              </w:tcPr>
              <w:p>
                <w:pPr>
                  <w:pStyle w:val="169"/>
                  <w:spacing w:after="0" w:line="24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未来12个月预期信用损失</w:t>
                </w:r>
              </w:p>
            </w:tc>
          </w:sdtContent>
        </w:sdt>
        <w:sdt>
          <w:sdtPr>
            <w:tag w:val="_PLD_a456fd5785a44d89b944d155197986fc"/>
            <w:id w:val="1443"/>
          </w:sdtPr>
          <w:sdtContent>
            <w:tc>
              <w:tcPr>
                <w:tcW w:w="1094" w:type="pct"/>
                <w:vAlign w:val="center"/>
              </w:tcPr>
              <w:p>
                <w:pPr>
                  <w:pStyle w:val="169"/>
                  <w:spacing w:after="0" w:line="24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整个存续期预期信用损失(未发生信用减值)</w:t>
                </w:r>
              </w:p>
            </w:tc>
          </w:sdtContent>
        </w:sdt>
        <w:sdt>
          <w:sdtPr>
            <w:tag w:val="_PLD_fb9265a3aa334f7ab93242b9630540b0"/>
            <w:id w:val="1444"/>
          </w:sdtPr>
          <w:sdtContent>
            <w:tc>
              <w:tcPr>
                <w:tcW w:w="1094" w:type="pct"/>
                <w:vAlign w:val="center"/>
              </w:tcPr>
              <w:p>
                <w:pPr>
                  <w:pStyle w:val="169"/>
                  <w:spacing w:after="0" w:line="24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整个存续期预期信用损失(已发生信用减值)</w:t>
                </w:r>
              </w:p>
            </w:tc>
          </w:sdtContent>
        </w:sdt>
        <w:tc>
          <w:tcPr>
            <w:tcW w:w="940" w:type="pct"/>
            <w:vMerge w:val="continue"/>
            <w:vAlign w:val="center"/>
          </w:tcPr>
          <w:p>
            <w:pPr>
              <w:jc w:val="center"/>
              <w:rPr>
                <w:rFonts w:hint="eastAsia"/>
                <w:color w:val="008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pct"/>
            <w:vAlign w:val="center"/>
          </w:tcPr>
          <w:p>
            <w:pPr>
              <w:pStyle w:val="169"/>
              <w:spacing w:after="0" w:line="240" w:lineRule="auto"/>
              <w:jc w:val="both"/>
              <w:rPr>
                <w:rFonts w:hint="eastAsia" w:ascii="宋体" w:hAnsi="宋体" w:eastAsia="宋体" w:cs="宋体"/>
                <w:sz w:val="21"/>
                <w:szCs w:val="21"/>
                <w:lang w:eastAsia="zh-CN"/>
              </w:rPr>
            </w:pPr>
            <w:r>
              <w:rPr>
                <w:rFonts w:ascii="宋体" w:hAnsi="宋体" w:eastAsia="宋体" w:cs="宋体"/>
                <w:sz w:val="21"/>
                <w:szCs w:val="21"/>
                <w:lang w:eastAsia="zh-CN"/>
              </w:rPr>
              <w:t>2024年</w:t>
            </w:r>
            <w:r>
              <w:rPr>
                <w:rFonts w:hint="eastAsia" w:ascii="宋体" w:hAnsi="宋体" w:eastAsia="宋体" w:cs="宋体"/>
                <w:sz w:val="21"/>
                <w:szCs w:val="21"/>
                <w:lang w:eastAsia="zh-CN"/>
              </w:rPr>
              <w:t>1月1日余额</w:t>
            </w:r>
          </w:p>
        </w:tc>
        <w:tc>
          <w:tcPr>
            <w:tcW w:w="873" w:type="pct"/>
            <w:vAlign w:val="center"/>
          </w:tcPr>
          <w:p>
            <w:pPr>
              <w:jc w:val="right"/>
              <w:rPr>
                <w:rFonts w:hint="default" w:ascii="Times New Roman" w:hAnsi="Times New Roman" w:cs="Times New Roman"/>
                <w:szCs w:val="21"/>
              </w:rPr>
            </w:pPr>
            <w:r>
              <w:rPr>
                <w:rFonts w:hint="default" w:ascii="Times New Roman" w:hAnsi="Times New Roman" w:cs="Times New Roman"/>
              </w:rPr>
              <w:t>13,722,004.80</w:t>
            </w:r>
          </w:p>
        </w:tc>
        <w:tc>
          <w:tcPr>
            <w:tcW w:w="1094" w:type="pct"/>
            <w:vAlign w:val="center"/>
          </w:tcPr>
          <w:p>
            <w:pPr>
              <w:jc w:val="right"/>
              <w:rPr>
                <w:rFonts w:hint="default" w:ascii="Times New Roman" w:hAnsi="Times New Roman" w:cs="Times New Roman"/>
                <w:szCs w:val="21"/>
              </w:rPr>
            </w:pPr>
          </w:p>
        </w:tc>
        <w:tc>
          <w:tcPr>
            <w:tcW w:w="1094" w:type="pct"/>
            <w:vAlign w:val="center"/>
          </w:tcPr>
          <w:p>
            <w:pPr>
              <w:jc w:val="right"/>
              <w:rPr>
                <w:rFonts w:hint="default" w:ascii="Times New Roman" w:hAnsi="Times New Roman" w:cs="Times New Roman"/>
                <w:szCs w:val="21"/>
              </w:rPr>
            </w:pPr>
            <w:r>
              <w:rPr>
                <w:rFonts w:hint="default" w:ascii="Times New Roman" w:hAnsi="Times New Roman" w:cs="Times New Roman"/>
              </w:rPr>
              <w:t>4,181,207.73</w:t>
            </w:r>
          </w:p>
        </w:tc>
        <w:tc>
          <w:tcPr>
            <w:tcW w:w="940" w:type="pct"/>
            <w:vAlign w:val="center"/>
          </w:tcPr>
          <w:p>
            <w:pPr>
              <w:jc w:val="right"/>
              <w:rPr>
                <w:rFonts w:hint="default" w:ascii="Times New Roman" w:hAnsi="Times New Roman" w:cs="Times New Roman"/>
                <w:szCs w:val="21"/>
              </w:rPr>
            </w:pPr>
            <w:r>
              <w:rPr>
                <w:rFonts w:hint="default" w:ascii="Times New Roman" w:hAnsi="Times New Roman" w:cs="Times New Roman"/>
              </w:rPr>
              <w:t>17,903,212.53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pct"/>
            <w:vAlign w:val="center"/>
          </w:tcPr>
          <w:p>
            <w:pPr>
              <w:pStyle w:val="169"/>
              <w:spacing w:after="0" w:line="240" w:lineRule="auto"/>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2024年1月1日余额在本期</w:t>
            </w:r>
          </w:p>
        </w:tc>
        <w:tc>
          <w:tcPr>
            <w:tcW w:w="873" w:type="pct"/>
            <w:vAlign w:val="center"/>
          </w:tcPr>
          <w:p>
            <w:pPr>
              <w:jc w:val="right"/>
              <w:rPr>
                <w:rFonts w:hint="default" w:ascii="Times New Roman" w:hAnsi="Times New Roman" w:cs="Times New Roman"/>
                <w:szCs w:val="21"/>
              </w:rPr>
            </w:pPr>
          </w:p>
        </w:tc>
        <w:tc>
          <w:tcPr>
            <w:tcW w:w="1094" w:type="pct"/>
            <w:vAlign w:val="center"/>
          </w:tcPr>
          <w:p>
            <w:pPr>
              <w:jc w:val="right"/>
              <w:rPr>
                <w:rFonts w:hint="default" w:ascii="Times New Roman" w:hAnsi="Times New Roman" w:cs="Times New Roman"/>
                <w:szCs w:val="21"/>
              </w:rPr>
            </w:pPr>
          </w:p>
        </w:tc>
        <w:tc>
          <w:tcPr>
            <w:tcW w:w="1094" w:type="pct"/>
            <w:vAlign w:val="center"/>
          </w:tcPr>
          <w:p>
            <w:pPr>
              <w:jc w:val="right"/>
              <w:rPr>
                <w:rFonts w:hint="default" w:ascii="Times New Roman" w:hAnsi="Times New Roman" w:cs="Times New Roman"/>
                <w:szCs w:val="21"/>
              </w:rPr>
            </w:pPr>
          </w:p>
        </w:tc>
        <w:tc>
          <w:tcPr>
            <w:tcW w:w="940" w:type="pct"/>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pct"/>
            <w:vAlign w:val="center"/>
          </w:tcPr>
          <w:p>
            <w:pPr>
              <w:pStyle w:val="169"/>
              <w:spacing w:after="0" w:line="240" w:lineRule="auto"/>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--转入第二阶段</w:t>
            </w:r>
          </w:p>
        </w:tc>
        <w:tc>
          <w:tcPr>
            <w:tcW w:w="873" w:type="pct"/>
            <w:vAlign w:val="center"/>
          </w:tcPr>
          <w:p>
            <w:pPr>
              <w:jc w:val="right"/>
              <w:rPr>
                <w:rFonts w:hint="default" w:ascii="Times New Roman" w:hAnsi="Times New Roman" w:cs="Times New Roman"/>
                <w:szCs w:val="21"/>
              </w:rPr>
            </w:pPr>
          </w:p>
        </w:tc>
        <w:tc>
          <w:tcPr>
            <w:tcW w:w="1094" w:type="pct"/>
            <w:vAlign w:val="center"/>
          </w:tcPr>
          <w:p>
            <w:pPr>
              <w:jc w:val="right"/>
              <w:rPr>
                <w:rFonts w:hint="default" w:ascii="Times New Roman" w:hAnsi="Times New Roman" w:cs="Times New Roman"/>
                <w:szCs w:val="21"/>
              </w:rPr>
            </w:pPr>
          </w:p>
        </w:tc>
        <w:tc>
          <w:tcPr>
            <w:tcW w:w="1094" w:type="pct"/>
            <w:vAlign w:val="center"/>
          </w:tcPr>
          <w:p>
            <w:pPr>
              <w:jc w:val="right"/>
              <w:rPr>
                <w:rFonts w:hint="default" w:ascii="Times New Roman" w:hAnsi="Times New Roman" w:cs="Times New Roman"/>
                <w:szCs w:val="21"/>
              </w:rPr>
            </w:pPr>
          </w:p>
        </w:tc>
        <w:tc>
          <w:tcPr>
            <w:tcW w:w="940" w:type="pct"/>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pct"/>
            <w:vAlign w:val="center"/>
          </w:tcPr>
          <w:p>
            <w:pPr>
              <w:pStyle w:val="169"/>
              <w:spacing w:after="0" w:line="240" w:lineRule="auto"/>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--转入第三阶段</w:t>
            </w:r>
          </w:p>
        </w:tc>
        <w:tc>
          <w:tcPr>
            <w:tcW w:w="873" w:type="pct"/>
            <w:vAlign w:val="center"/>
          </w:tcPr>
          <w:p>
            <w:pPr>
              <w:jc w:val="right"/>
              <w:rPr>
                <w:rFonts w:hint="default" w:ascii="Times New Roman" w:hAnsi="Times New Roman" w:cs="Times New Roman"/>
                <w:szCs w:val="21"/>
              </w:rPr>
            </w:pPr>
          </w:p>
        </w:tc>
        <w:tc>
          <w:tcPr>
            <w:tcW w:w="1094" w:type="pct"/>
            <w:vAlign w:val="center"/>
          </w:tcPr>
          <w:p>
            <w:pPr>
              <w:jc w:val="right"/>
              <w:rPr>
                <w:rFonts w:hint="default" w:ascii="Times New Roman" w:hAnsi="Times New Roman" w:cs="Times New Roman"/>
                <w:szCs w:val="21"/>
              </w:rPr>
            </w:pPr>
          </w:p>
        </w:tc>
        <w:tc>
          <w:tcPr>
            <w:tcW w:w="1094" w:type="pct"/>
            <w:vAlign w:val="center"/>
          </w:tcPr>
          <w:p>
            <w:pPr>
              <w:jc w:val="right"/>
              <w:rPr>
                <w:rFonts w:hint="default" w:ascii="Times New Roman" w:hAnsi="Times New Roman" w:cs="Times New Roman"/>
                <w:szCs w:val="21"/>
              </w:rPr>
            </w:pPr>
          </w:p>
        </w:tc>
        <w:tc>
          <w:tcPr>
            <w:tcW w:w="940" w:type="pct"/>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pct"/>
            <w:vAlign w:val="center"/>
          </w:tcPr>
          <w:p>
            <w:pPr>
              <w:pStyle w:val="169"/>
              <w:spacing w:after="0" w:line="240" w:lineRule="auto"/>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--转回第二阶段</w:t>
            </w:r>
          </w:p>
        </w:tc>
        <w:tc>
          <w:tcPr>
            <w:tcW w:w="873" w:type="pct"/>
            <w:vAlign w:val="center"/>
          </w:tcPr>
          <w:p>
            <w:pPr>
              <w:jc w:val="right"/>
              <w:rPr>
                <w:rFonts w:hint="default" w:ascii="Times New Roman" w:hAnsi="Times New Roman" w:cs="Times New Roman"/>
                <w:szCs w:val="21"/>
              </w:rPr>
            </w:pPr>
          </w:p>
        </w:tc>
        <w:tc>
          <w:tcPr>
            <w:tcW w:w="1094" w:type="pct"/>
            <w:vAlign w:val="center"/>
          </w:tcPr>
          <w:p>
            <w:pPr>
              <w:jc w:val="right"/>
              <w:rPr>
                <w:rFonts w:hint="default" w:ascii="Times New Roman" w:hAnsi="Times New Roman" w:cs="Times New Roman"/>
                <w:szCs w:val="21"/>
              </w:rPr>
            </w:pPr>
          </w:p>
        </w:tc>
        <w:tc>
          <w:tcPr>
            <w:tcW w:w="1094" w:type="pct"/>
            <w:vAlign w:val="center"/>
          </w:tcPr>
          <w:p>
            <w:pPr>
              <w:jc w:val="right"/>
              <w:rPr>
                <w:rFonts w:hint="default" w:ascii="Times New Roman" w:hAnsi="Times New Roman" w:cs="Times New Roman"/>
                <w:szCs w:val="21"/>
              </w:rPr>
            </w:pPr>
          </w:p>
        </w:tc>
        <w:tc>
          <w:tcPr>
            <w:tcW w:w="940" w:type="pct"/>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pct"/>
            <w:vAlign w:val="center"/>
          </w:tcPr>
          <w:p>
            <w:pPr>
              <w:pStyle w:val="169"/>
              <w:spacing w:after="0" w:line="240" w:lineRule="auto"/>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--转回第一阶段</w:t>
            </w:r>
          </w:p>
        </w:tc>
        <w:tc>
          <w:tcPr>
            <w:tcW w:w="873" w:type="pct"/>
            <w:vAlign w:val="center"/>
          </w:tcPr>
          <w:p>
            <w:pPr>
              <w:jc w:val="right"/>
              <w:rPr>
                <w:rFonts w:hint="default" w:ascii="Times New Roman" w:hAnsi="Times New Roman" w:cs="Times New Roman"/>
                <w:szCs w:val="21"/>
              </w:rPr>
            </w:pPr>
          </w:p>
        </w:tc>
        <w:tc>
          <w:tcPr>
            <w:tcW w:w="1094" w:type="pct"/>
            <w:vAlign w:val="center"/>
          </w:tcPr>
          <w:p>
            <w:pPr>
              <w:jc w:val="right"/>
              <w:rPr>
                <w:rFonts w:hint="default" w:ascii="Times New Roman" w:hAnsi="Times New Roman" w:cs="Times New Roman"/>
                <w:szCs w:val="21"/>
              </w:rPr>
            </w:pPr>
          </w:p>
        </w:tc>
        <w:tc>
          <w:tcPr>
            <w:tcW w:w="1094" w:type="pct"/>
            <w:vAlign w:val="center"/>
          </w:tcPr>
          <w:p>
            <w:pPr>
              <w:jc w:val="right"/>
              <w:rPr>
                <w:rFonts w:hint="default" w:ascii="Times New Roman" w:hAnsi="Times New Roman" w:cs="Times New Roman"/>
                <w:szCs w:val="21"/>
              </w:rPr>
            </w:pPr>
          </w:p>
        </w:tc>
        <w:tc>
          <w:tcPr>
            <w:tcW w:w="940" w:type="pct"/>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pct"/>
            <w:vAlign w:val="center"/>
          </w:tcPr>
          <w:p>
            <w:pPr>
              <w:pStyle w:val="169"/>
              <w:spacing w:after="0" w:line="240" w:lineRule="auto"/>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本期计提</w:t>
            </w:r>
          </w:p>
        </w:tc>
        <w:tc>
          <w:tcPr>
            <w:tcW w:w="873" w:type="pct"/>
            <w:vAlign w:val="center"/>
          </w:tcPr>
          <w:p>
            <w:pPr>
              <w:jc w:val="right"/>
              <w:rPr>
                <w:rFonts w:hint="default" w:ascii="Times New Roman" w:hAnsi="Times New Roman" w:cs="Times New Roman"/>
                <w:szCs w:val="21"/>
              </w:rPr>
            </w:pPr>
          </w:p>
        </w:tc>
        <w:tc>
          <w:tcPr>
            <w:tcW w:w="1094" w:type="pct"/>
            <w:vAlign w:val="center"/>
          </w:tcPr>
          <w:p>
            <w:pPr>
              <w:jc w:val="right"/>
              <w:rPr>
                <w:rFonts w:hint="default" w:ascii="Times New Roman" w:hAnsi="Times New Roman" w:cs="Times New Roman"/>
                <w:szCs w:val="21"/>
              </w:rPr>
            </w:pPr>
          </w:p>
        </w:tc>
        <w:tc>
          <w:tcPr>
            <w:tcW w:w="1094" w:type="pct"/>
            <w:vAlign w:val="center"/>
          </w:tcPr>
          <w:p>
            <w:pPr>
              <w:jc w:val="right"/>
              <w:rPr>
                <w:rFonts w:hint="default" w:ascii="Times New Roman" w:hAnsi="Times New Roman" w:cs="Times New Roman"/>
                <w:szCs w:val="21"/>
              </w:rPr>
            </w:pPr>
          </w:p>
        </w:tc>
        <w:tc>
          <w:tcPr>
            <w:tcW w:w="940" w:type="pct"/>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pct"/>
            <w:vAlign w:val="center"/>
          </w:tcPr>
          <w:p>
            <w:pPr>
              <w:pStyle w:val="169"/>
              <w:spacing w:after="0" w:line="240" w:lineRule="auto"/>
              <w:jc w:val="both"/>
              <w:rPr>
                <w:rFonts w:hint="eastAsia" w:asciiTheme="minorEastAsia" w:hAnsiTheme="minorEastAsia" w:eastAsiaTheme="minorEastAsia"/>
                <w:sz w:val="21"/>
                <w:szCs w:val="21"/>
              </w:rPr>
            </w:pPr>
            <w:r>
              <w:rPr>
                <w:rFonts w:hint="eastAsia" w:asciiTheme="minorEastAsia" w:hAnsiTheme="minorEastAsia" w:eastAsiaTheme="minorEastAsia"/>
                <w:sz w:val="21"/>
                <w:szCs w:val="21"/>
                <w:lang w:eastAsia="zh-CN"/>
              </w:rPr>
              <w:t>本期转回</w:t>
            </w:r>
          </w:p>
        </w:tc>
        <w:tc>
          <w:tcPr>
            <w:tcW w:w="873" w:type="pct"/>
            <w:vAlign w:val="center"/>
          </w:tcPr>
          <w:p>
            <w:pPr>
              <w:jc w:val="right"/>
              <w:rPr>
                <w:rFonts w:hint="default" w:ascii="Times New Roman" w:hAnsi="Times New Roman" w:cs="Times New Roman"/>
                <w:szCs w:val="21"/>
              </w:rPr>
            </w:pPr>
            <w:r>
              <w:rPr>
                <w:rFonts w:hint="default" w:ascii="Times New Roman" w:hAnsi="Times New Roman" w:cs="Times New Roman"/>
              </w:rPr>
              <w:t>1,070,722.48</w:t>
            </w:r>
          </w:p>
        </w:tc>
        <w:tc>
          <w:tcPr>
            <w:tcW w:w="1094" w:type="pct"/>
            <w:vAlign w:val="center"/>
          </w:tcPr>
          <w:p>
            <w:pPr>
              <w:jc w:val="right"/>
              <w:rPr>
                <w:rFonts w:hint="default" w:ascii="Times New Roman" w:hAnsi="Times New Roman" w:cs="Times New Roman"/>
                <w:szCs w:val="21"/>
              </w:rPr>
            </w:pPr>
          </w:p>
        </w:tc>
        <w:tc>
          <w:tcPr>
            <w:tcW w:w="1094" w:type="pct"/>
            <w:vAlign w:val="center"/>
          </w:tcPr>
          <w:p>
            <w:pPr>
              <w:jc w:val="right"/>
              <w:rPr>
                <w:rFonts w:hint="default" w:ascii="Times New Roman" w:hAnsi="Times New Roman" w:cs="Times New Roman"/>
                <w:szCs w:val="21"/>
              </w:rPr>
            </w:pPr>
          </w:p>
        </w:tc>
        <w:tc>
          <w:tcPr>
            <w:tcW w:w="940" w:type="pct"/>
            <w:vAlign w:val="center"/>
          </w:tcPr>
          <w:p>
            <w:pPr>
              <w:jc w:val="right"/>
              <w:rPr>
                <w:rFonts w:hint="default" w:ascii="Times New Roman" w:hAnsi="Times New Roman" w:cs="Times New Roman"/>
                <w:szCs w:val="21"/>
              </w:rPr>
            </w:pPr>
            <w:r>
              <w:rPr>
                <w:rFonts w:hint="default" w:ascii="Times New Roman" w:hAnsi="Times New Roman" w:cs="Times New Roman"/>
              </w:rPr>
              <w:t>1,070,722.48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pct"/>
            <w:vAlign w:val="center"/>
          </w:tcPr>
          <w:p>
            <w:pPr>
              <w:pStyle w:val="169"/>
              <w:spacing w:after="0" w:line="240" w:lineRule="auto"/>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本期转销</w:t>
            </w:r>
          </w:p>
        </w:tc>
        <w:tc>
          <w:tcPr>
            <w:tcW w:w="873" w:type="pct"/>
            <w:vAlign w:val="center"/>
          </w:tcPr>
          <w:p>
            <w:pPr>
              <w:jc w:val="right"/>
              <w:rPr>
                <w:rFonts w:hint="default" w:ascii="Times New Roman" w:hAnsi="Times New Roman" w:cs="Times New Roman"/>
                <w:szCs w:val="21"/>
              </w:rPr>
            </w:pPr>
          </w:p>
        </w:tc>
        <w:tc>
          <w:tcPr>
            <w:tcW w:w="1094" w:type="pct"/>
            <w:vAlign w:val="center"/>
          </w:tcPr>
          <w:p>
            <w:pPr>
              <w:jc w:val="right"/>
              <w:rPr>
                <w:rFonts w:hint="default" w:ascii="Times New Roman" w:hAnsi="Times New Roman" w:cs="Times New Roman"/>
                <w:szCs w:val="21"/>
              </w:rPr>
            </w:pPr>
          </w:p>
        </w:tc>
        <w:tc>
          <w:tcPr>
            <w:tcW w:w="1094" w:type="pct"/>
            <w:vAlign w:val="center"/>
          </w:tcPr>
          <w:p>
            <w:pPr>
              <w:jc w:val="right"/>
              <w:rPr>
                <w:rFonts w:hint="default" w:ascii="Times New Roman" w:hAnsi="Times New Roman" w:cs="Times New Roman"/>
                <w:szCs w:val="21"/>
              </w:rPr>
            </w:pPr>
          </w:p>
        </w:tc>
        <w:tc>
          <w:tcPr>
            <w:tcW w:w="940" w:type="pct"/>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pct"/>
            <w:vAlign w:val="center"/>
          </w:tcPr>
          <w:p>
            <w:pPr>
              <w:pStyle w:val="169"/>
              <w:spacing w:after="0" w:line="240" w:lineRule="auto"/>
              <w:jc w:val="both"/>
              <w:rPr>
                <w:rFonts w:hint="eastAsia" w:asciiTheme="minorEastAsia" w:hAnsiTheme="minorEastAsia" w:eastAsiaTheme="minorEastAsia"/>
                <w:sz w:val="21"/>
                <w:szCs w:val="21"/>
              </w:rPr>
            </w:pPr>
            <w:r>
              <w:rPr>
                <w:rFonts w:hint="eastAsia" w:asciiTheme="minorEastAsia" w:hAnsiTheme="minorEastAsia" w:eastAsiaTheme="minorEastAsia"/>
                <w:sz w:val="21"/>
                <w:szCs w:val="21"/>
                <w:lang w:eastAsia="zh-CN"/>
              </w:rPr>
              <w:t>本期核销</w:t>
            </w:r>
          </w:p>
        </w:tc>
        <w:tc>
          <w:tcPr>
            <w:tcW w:w="873" w:type="pct"/>
            <w:vAlign w:val="center"/>
          </w:tcPr>
          <w:p>
            <w:pPr>
              <w:jc w:val="right"/>
              <w:rPr>
                <w:rFonts w:hint="default" w:ascii="Times New Roman" w:hAnsi="Times New Roman" w:cs="Times New Roman"/>
                <w:szCs w:val="21"/>
              </w:rPr>
            </w:pPr>
          </w:p>
        </w:tc>
        <w:tc>
          <w:tcPr>
            <w:tcW w:w="1094" w:type="pct"/>
            <w:vAlign w:val="center"/>
          </w:tcPr>
          <w:p>
            <w:pPr>
              <w:jc w:val="right"/>
              <w:rPr>
                <w:rFonts w:hint="default" w:ascii="Times New Roman" w:hAnsi="Times New Roman" w:cs="Times New Roman"/>
                <w:szCs w:val="21"/>
              </w:rPr>
            </w:pPr>
          </w:p>
        </w:tc>
        <w:tc>
          <w:tcPr>
            <w:tcW w:w="1094" w:type="pct"/>
            <w:vAlign w:val="center"/>
          </w:tcPr>
          <w:p>
            <w:pPr>
              <w:jc w:val="right"/>
              <w:rPr>
                <w:rFonts w:hint="default" w:ascii="Times New Roman" w:hAnsi="Times New Roman" w:cs="Times New Roman"/>
                <w:szCs w:val="21"/>
              </w:rPr>
            </w:pPr>
          </w:p>
        </w:tc>
        <w:tc>
          <w:tcPr>
            <w:tcW w:w="940" w:type="pct"/>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pct"/>
            <w:vAlign w:val="center"/>
          </w:tcPr>
          <w:p>
            <w:pPr>
              <w:pStyle w:val="169"/>
              <w:spacing w:after="0" w:line="240" w:lineRule="auto"/>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其他变动</w:t>
            </w:r>
          </w:p>
        </w:tc>
        <w:tc>
          <w:tcPr>
            <w:tcW w:w="873" w:type="pct"/>
            <w:vAlign w:val="center"/>
          </w:tcPr>
          <w:p>
            <w:pPr>
              <w:jc w:val="right"/>
              <w:rPr>
                <w:rFonts w:hint="default" w:ascii="Times New Roman" w:hAnsi="Times New Roman" w:cs="Times New Roman"/>
                <w:szCs w:val="21"/>
              </w:rPr>
            </w:pPr>
          </w:p>
        </w:tc>
        <w:tc>
          <w:tcPr>
            <w:tcW w:w="1094" w:type="pct"/>
            <w:vAlign w:val="center"/>
          </w:tcPr>
          <w:p>
            <w:pPr>
              <w:jc w:val="right"/>
              <w:rPr>
                <w:rFonts w:hint="default" w:ascii="Times New Roman" w:hAnsi="Times New Roman" w:cs="Times New Roman"/>
                <w:szCs w:val="21"/>
              </w:rPr>
            </w:pPr>
          </w:p>
        </w:tc>
        <w:tc>
          <w:tcPr>
            <w:tcW w:w="1094" w:type="pct"/>
            <w:vAlign w:val="center"/>
          </w:tcPr>
          <w:p>
            <w:pPr>
              <w:jc w:val="right"/>
              <w:rPr>
                <w:rFonts w:hint="default" w:ascii="Times New Roman" w:hAnsi="Times New Roman" w:cs="Times New Roman"/>
                <w:szCs w:val="21"/>
              </w:rPr>
            </w:pPr>
          </w:p>
        </w:tc>
        <w:tc>
          <w:tcPr>
            <w:tcW w:w="940" w:type="pct"/>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pct"/>
            <w:vAlign w:val="center"/>
          </w:tcPr>
          <w:p>
            <w:pPr>
              <w:pStyle w:val="169"/>
              <w:spacing w:after="0" w:line="240" w:lineRule="auto"/>
              <w:rPr>
                <w:rFonts w:hint="eastAsia" w:ascii="宋体" w:hAnsi="宋体" w:eastAsia="宋体" w:cs="宋体"/>
                <w:sz w:val="21"/>
                <w:szCs w:val="21"/>
                <w:lang w:eastAsia="zh-CN"/>
              </w:rPr>
            </w:pPr>
            <w:r>
              <w:rPr>
                <w:rFonts w:ascii="宋体" w:hAnsi="宋体" w:eastAsia="宋体" w:cs="宋体"/>
                <w:sz w:val="21"/>
                <w:szCs w:val="21"/>
                <w:lang w:eastAsia="zh-CN"/>
              </w:rPr>
              <w:t>2024年12月31日</w:t>
            </w:r>
            <w:r>
              <w:rPr>
                <w:rFonts w:hint="eastAsia" w:ascii="宋体" w:hAnsi="宋体" w:eastAsia="宋体" w:cs="宋体"/>
                <w:sz w:val="21"/>
                <w:szCs w:val="21"/>
                <w:lang w:eastAsia="zh-CN"/>
              </w:rPr>
              <w:t>余额</w:t>
            </w:r>
          </w:p>
        </w:tc>
        <w:tc>
          <w:tcPr>
            <w:tcW w:w="873" w:type="pct"/>
            <w:vAlign w:val="center"/>
          </w:tcPr>
          <w:p>
            <w:pPr>
              <w:jc w:val="right"/>
              <w:rPr>
                <w:rFonts w:hint="default" w:ascii="Times New Roman" w:hAnsi="Times New Roman" w:cs="Times New Roman"/>
                <w:szCs w:val="21"/>
              </w:rPr>
            </w:pPr>
            <w:r>
              <w:rPr>
                <w:rFonts w:hint="default" w:ascii="Times New Roman" w:hAnsi="Times New Roman" w:cs="Times New Roman"/>
              </w:rPr>
              <w:t>12,651,282.32</w:t>
            </w:r>
          </w:p>
        </w:tc>
        <w:tc>
          <w:tcPr>
            <w:tcW w:w="1094" w:type="pct"/>
            <w:vAlign w:val="center"/>
          </w:tcPr>
          <w:p>
            <w:pPr>
              <w:jc w:val="right"/>
              <w:rPr>
                <w:rFonts w:hint="default" w:ascii="Times New Roman" w:hAnsi="Times New Roman" w:cs="Times New Roman"/>
                <w:szCs w:val="21"/>
              </w:rPr>
            </w:pPr>
          </w:p>
        </w:tc>
        <w:tc>
          <w:tcPr>
            <w:tcW w:w="1094" w:type="pct"/>
            <w:vAlign w:val="center"/>
          </w:tcPr>
          <w:p>
            <w:pPr>
              <w:jc w:val="right"/>
              <w:rPr>
                <w:rFonts w:hint="default" w:ascii="Times New Roman" w:hAnsi="Times New Roman" w:cs="Times New Roman"/>
                <w:szCs w:val="21"/>
              </w:rPr>
            </w:pPr>
            <w:r>
              <w:rPr>
                <w:rFonts w:hint="default" w:ascii="Times New Roman" w:hAnsi="Times New Roman" w:cs="Times New Roman"/>
              </w:rPr>
              <w:t>4,181,207.73</w:t>
            </w:r>
          </w:p>
        </w:tc>
        <w:tc>
          <w:tcPr>
            <w:tcW w:w="940" w:type="pct"/>
            <w:vAlign w:val="center"/>
          </w:tcPr>
          <w:p>
            <w:pPr>
              <w:jc w:val="right"/>
              <w:rPr>
                <w:rFonts w:hint="default" w:ascii="Times New Roman" w:hAnsi="Times New Roman" w:cs="Times New Roman"/>
                <w:szCs w:val="21"/>
              </w:rPr>
            </w:pPr>
            <w:r>
              <w:rPr>
                <w:rFonts w:hint="default" w:ascii="Times New Roman" w:hAnsi="Times New Roman" w:cs="Times New Roman"/>
              </w:rPr>
              <w:t>16,832,490.05</w:t>
            </w:r>
          </w:p>
        </w:tc>
      </w:tr>
    </w:tbl>
    <w:p/>
    <w:p>
      <w:pPr>
        <w:autoSpaceDE w:val="0"/>
        <w:autoSpaceDN w:val="0"/>
        <w:adjustRightInd w:val="0"/>
        <w:ind w:right="105" w:rightChars="50"/>
        <w:rPr>
          <w:rFonts w:hint="eastAsia"/>
          <w:szCs w:val="21"/>
        </w:rPr>
      </w:pPr>
      <w:r>
        <w:rPr>
          <w:rFonts w:hint="eastAsia"/>
          <w:szCs w:val="21"/>
        </w:rPr>
        <w:t>各阶段划分依据和坏账准备计提比例</w:t>
      </w:r>
    </w:p>
    <w:sdt>
      <w:sdtPr>
        <w:rPr>
          <w:rFonts w:cs="Times New Roman"/>
          <w:bCs/>
          <w:szCs w:val="22"/>
        </w:rPr>
        <w:alias w:val="其他应收款各阶段划分依据和坏账准备计提比例"/>
        <w:tag w:val="_GBC_d878dae05a464cf69eea4a309bb1cd21"/>
        <w:id w:val="1445"/>
        <w:placeholder>
          <w:docPart w:val="GBC22222222222222222222222222222"/>
        </w:placeholder>
      </w:sdtPr>
      <w:sdtEndPr>
        <w:rPr>
          <w:rFonts w:cs="Times New Roman"/>
          <w:bCs/>
          <w:szCs w:val="22"/>
        </w:rPr>
      </w:sdtEndPr>
      <w:sdtContent>
        <w:p>
          <w:pPr>
            <w:rPr>
              <w:rFonts w:cs="Times New Roman"/>
              <w:bCs/>
              <w:szCs w:val="22"/>
            </w:rPr>
          </w:pPr>
        </w:p>
        <w:tbl>
          <w:tblPr>
            <w:tblStyle w:val="73"/>
            <w:tblW w:w="330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30"/>
            <w:gridCol w:w="14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7"/>
                  <w:spacing w:after="0" w:line="240" w:lineRule="auto"/>
                  <w:jc w:val="both"/>
                  <w:rPr>
                    <w:rFonts w:hint="default"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val="en-US" w:eastAsia="zh-CN"/>
                  </w:rPr>
                  <w:t>组合</w:t>
                </w:r>
              </w:p>
            </w:tc>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7"/>
                  <w:spacing w:after="0" w:line="240" w:lineRule="auto"/>
                  <w:jc w:val="both"/>
                  <w:rPr>
                    <w:rFonts w:hint="eastAsia"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val="en-US" w:eastAsia="zh-CN"/>
                  </w:rPr>
                  <w:t>计提比例（%）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7"/>
                  <w:spacing w:after="0" w:line="240" w:lineRule="auto"/>
                  <w:jc w:val="both"/>
                  <w:rPr>
                    <w:rFonts w:hint="eastAsia"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val="en-US" w:eastAsia="zh-CN"/>
                  </w:rPr>
                  <w:t>0.5年以内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7"/>
                  <w:spacing w:after="0" w:line="240" w:lineRule="auto"/>
                  <w:jc w:val="both"/>
                  <w:rPr>
                    <w:rFonts w:hint="eastAsia"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7"/>
                  <w:spacing w:after="0" w:line="240" w:lineRule="auto"/>
                  <w:jc w:val="both"/>
                  <w:rPr>
                    <w:rFonts w:hint="eastAsia"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val="en-US" w:eastAsia="zh-CN"/>
                  </w:rPr>
                  <w:t>0.5年至1年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7"/>
                  <w:spacing w:after="0" w:line="240" w:lineRule="auto"/>
                  <w:jc w:val="both"/>
                  <w:rPr>
                    <w:rFonts w:hint="eastAsia"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7"/>
                  <w:spacing w:after="0" w:line="240" w:lineRule="auto"/>
                  <w:jc w:val="both"/>
                  <w:rPr>
                    <w:rFonts w:hint="eastAsia"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val="en-US" w:eastAsia="zh-CN"/>
                  </w:rPr>
                  <w:t>1－2年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7"/>
                  <w:spacing w:after="0" w:line="240" w:lineRule="auto"/>
                  <w:jc w:val="both"/>
                  <w:rPr>
                    <w:rFonts w:hint="eastAsia"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7"/>
                  <w:spacing w:after="0" w:line="240" w:lineRule="auto"/>
                  <w:jc w:val="both"/>
                  <w:rPr>
                    <w:rFonts w:hint="eastAsia"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val="en-US" w:eastAsia="zh-CN"/>
                  </w:rPr>
                  <w:t>2－3年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7"/>
                  <w:spacing w:after="0" w:line="240" w:lineRule="auto"/>
                  <w:jc w:val="both"/>
                  <w:rPr>
                    <w:rFonts w:hint="eastAsia"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val="en-US" w:eastAsia="zh-CN"/>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7"/>
                  <w:spacing w:after="0" w:line="240" w:lineRule="auto"/>
                  <w:jc w:val="both"/>
                  <w:rPr>
                    <w:rFonts w:hint="eastAsia"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val="en-US" w:eastAsia="zh-CN"/>
                  </w:rPr>
                  <w:t>3－5年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7"/>
                  <w:spacing w:after="0" w:line="240" w:lineRule="auto"/>
                  <w:jc w:val="both"/>
                  <w:rPr>
                    <w:rFonts w:hint="eastAsia"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val="en-US" w:eastAsia="zh-CN"/>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7"/>
                  <w:spacing w:after="0" w:line="240" w:lineRule="auto"/>
                  <w:jc w:val="both"/>
                  <w:rPr>
                    <w:rFonts w:hint="eastAsia"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val="en-US" w:eastAsia="zh-CN"/>
                  </w:rPr>
                  <w:t>5年以上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7"/>
                  <w:spacing w:after="0" w:line="240" w:lineRule="auto"/>
                  <w:jc w:val="both"/>
                  <w:rPr>
                    <w:rFonts w:hint="eastAsia"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val="en-US" w:eastAsia="zh-CN"/>
                  </w:rPr>
                  <w:t>100</w:t>
                </w:r>
              </w:p>
            </w:tc>
          </w:tr>
        </w:tbl>
        <w:p>
          <w:pPr>
            <w:rPr>
              <w:rFonts w:cs="Times New Roman"/>
              <w:bCs/>
              <w:szCs w:val="22"/>
            </w:rPr>
          </w:pPr>
        </w:p>
      </w:sdtContent>
    </w:sdt>
    <w:p>
      <w:pPr>
        <w:rPr>
          <w:rFonts w:hint="eastAsia" w:cs="Times New Roman"/>
          <w:bCs/>
          <w:szCs w:val="22"/>
        </w:rPr>
      </w:pPr>
      <w:r>
        <w:rPr>
          <w:rFonts w:hint="eastAsia" w:cs="Times New Roman"/>
          <w:bCs/>
          <w:szCs w:val="22"/>
        </w:rPr>
        <w:t xml:space="preserve">①其他应收款自初始确认后信用风险未显著增加的，处于第一阶段，本公司按照未来 12 个月内的预期信用损失计量损失准备； </w:t>
      </w:r>
    </w:p>
    <w:p>
      <w:pPr>
        <w:rPr>
          <w:rFonts w:hint="eastAsia" w:cs="Times New Roman"/>
          <w:bCs/>
          <w:szCs w:val="22"/>
        </w:rPr>
      </w:pPr>
      <w:r>
        <w:rPr>
          <w:rFonts w:hint="eastAsia" w:cs="Times New Roman"/>
          <w:bCs/>
          <w:szCs w:val="22"/>
        </w:rPr>
        <w:t xml:space="preserve">②其他应收款自初始确认后信用风险已显著增加但尚未发生信用减值的，处于第二阶段，本公司按照该工具整个存续期的预期信用损失计量损失准备； </w:t>
      </w:r>
    </w:p>
    <w:p>
      <w:pPr>
        <w:rPr>
          <w:rFonts w:hint="eastAsia" w:cs="Times New Roman"/>
          <w:bCs/>
          <w:szCs w:val="22"/>
        </w:rPr>
      </w:pPr>
      <w:r>
        <w:rPr>
          <w:rFonts w:hint="eastAsia" w:cs="Times New Roman"/>
          <w:bCs/>
          <w:szCs w:val="22"/>
        </w:rPr>
        <w:t>③其他应收款自初始确认后已经发生信用减值的，处于第三阶段，本公司按照该工具整个存续期的预期信用损失计量损失准备。</w:t>
      </w:r>
    </w:p>
    <w:p>
      <w:pPr>
        <w:rPr>
          <w:rFonts w:hint="eastAsia"/>
        </w:rPr>
      </w:pPr>
    </w:p>
    <w:p>
      <w:pPr>
        <w:pStyle w:val="153"/>
      </w:pPr>
      <w:r>
        <w:rPr>
          <w:rFonts w:hint="eastAsia"/>
        </w:rPr>
        <w:t>对本期发生损失准备变动的其他应收款账面余额显著变动的情况说明：</w:t>
      </w:r>
    </w:p>
    <w:sdt>
      <w:sdtPr>
        <w:alias w:val="是否适用：其他应收款本期发生损失准备变动且账面余额显著变动的情况说明[双击切换]"/>
        <w:tag w:val="_GBC_58fcdf70fc84477da132c3f4817c5321"/>
        <w:id w:val="1446"/>
        <w:placeholder>
          <w:docPart w:val="GBC22222222222222222222222222222"/>
        </w:placeholder>
      </w:sdt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rPr>
      </w:pPr>
    </w:p>
    <w:bookmarkEnd w:id="220"/>
    <w:p>
      <w:pPr>
        <w:rPr>
          <w:rFonts w:hint="eastAsia"/>
        </w:rPr>
      </w:pPr>
      <w:bookmarkStart w:id="221" w:name="_Hlk534806817"/>
      <w:r>
        <w:rPr>
          <w:rFonts w:hint="eastAsia"/>
        </w:rPr>
        <w:t>本期坏账准备计提金额以及评估金融工具的信用风险是否显著增加的采用依据：</w:t>
      </w:r>
    </w:p>
    <w:sdt>
      <w:sdtPr>
        <w:alias w:val="是否适用：其他应收款本期坏账准备计提金额以及评估金融工具的信用风险显著增加的采用依据[双击切换]"/>
        <w:tag w:val="_GBC_443438be92c7443db5842cb1e5d811cd"/>
        <w:id w:val="1447"/>
        <w:placeholder>
          <w:docPart w:val="GBC22222222222222222222222222222"/>
        </w:placeholder>
      </w:sdt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rPr>
      </w:pPr>
    </w:p>
    <w:bookmarkEnd w:id="221"/>
    <w:p>
      <w:pPr>
        <w:pStyle w:val="86"/>
        <w:numPr>
          <w:ilvl w:val="0"/>
          <w:numId w:val="85"/>
        </w:numPr>
        <w:ind w:leftChars="0"/>
      </w:pPr>
      <w:bookmarkStart w:id="222" w:name="_Hlk532831394"/>
      <w:r>
        <w:rPr>
          <w:rFonts w:hint="eastAsia"/>
        </w:rPr>
        <w:t>坏账准备的情况</w:t>
      </w:r>
    </w:p>
    <w:sdt>
      <w:sdtPr>
        <w:alias w:val="是否适用：其他应收款坏账准备[双击切换]"/>
        <w:tag w:val="_GBC_524ff4c8c6e549ef8e2bf00ca72ddbb6"/>
        <w:id w:val="1448"/>
        <w:placeholder>
          <w:docPart w:val="GBC22222222222222222222222222222"/>
        </w:placeholder>
      </w:sdtPr>
      <w:sdtContent>
        <w:p>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136"/>
        <w:snapToGrid w:val="0"/>
        <w:spacing w:line="240" w:lineRule="atLeast"/>
        <w:ind w:left="425" w:firstLine="0" w:firstLineChars="0"/>
        <w:jc w:val="right"/>
        <w:rPr>
          <w:szCs w:val="21"/>
        </w:rPr>
      </w:pPr>
      <w:r>
        <w:rPr>
          <w:rFonts w:hint="eastAsia"/>
          <w:szCs w:val="21"/>
        </w:rPr>
        <w:t>单位：</w:t>
      </w:r>
      <w:sdt>
        <w:sdtPr>
          <w:rPr>
            <w:rFonts w:hint="eastAsia"/>
            <w:szCs w:val="21"/>
          </w:rPr>
          <w:alias w:val="单位：其他应收款坏账准备"/>
          <w:tag w:val="_GBC_a1cc48852f8047719c9f4b9326a997e3"/>
          <w:id w:val="144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其他应收款坏账准备"/>
          <w:tag w:val="_GBC_cc05d2791f5f4983a0b6c04ec0989295"/>
          <w:id w:val="145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303"/>
        <w:gridCol w:w="1591"/>
        <w:gridCol w:w="1098"/>
        <w:gridCol w:w="1486"/>
        <w:gridCol w:w="995"/>
        <w:gridCol w:w="995"/>
        <w:gridCol w:w="1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26385dc5e422410c8676e4fee82120cb"/>
            <w:id w:val="1451"/>
          </w:sdtPr>
          <w:sdtContent>
            <w:tc>
              <w:tcPr>
                <w:tcW w:w="719" w:type="pct"/>
                <w:vMerge w:val="restart"/>
                <w:shd w:val="clear" w:color="auto" w:fill="FFFFFF"/>
                <w:vAlign w:val="center"/>
              </w:tcPr>
              <w:p>
                <w:pPr>
                  <w:widowControl w:val="0"/>
                  <w:jc w:val="center"/>
                  <w:rPr>
                    <w:rFonts w:hint="eastAsia"/>
                  </w:rPr>
                </w:pPr>
                <w:bookmarkStart w:id="223" w:name="_Hlk154157836"/>
                <w:r>
                  <w:t>类别</w:t>
                </w:r>
              </w:p>
            </w:tc>
          </w:sdtContent>
        </w:sdt>
        <w:sdt>
          <w:sdtPr>
            <w:tag w:val="_PLD_325dd74545cb4f67921ea1cc7ed20a2b"/>
            <w:id w:val="1452"/>
          </w:sdtPr>
          <w:sdtContent>
            <w:tc>
              <w:tcPr>
                <w:tcW w:w="878" w:type="pct"/>
                <w:vMerge w:val="restart"/>
                <w:shd w:val="clear" w:color="auto" w:fill="FFFFFF"/>
                <w:vAlign w:val="center"/>
              </w:tcPr>
              <w:p>
                <w:pPr>
                  <w:widowControl w:val="0"/>
                  <w:jc w:val="center"/>
                  <w:rPr>
                    <w:rFonts w:hint="eastAsia"/>
                  </w:rPr>
                </w:pPr>
                <w:r>
                  <w:t>期初余额</w:t>
                </w:r>
              </w:p>
            </w:tc>
          </w:sdtContent>
        </w:sdt>
        <w:sdt>
          <w:sdtPr>
            <w:tag w:val="_PLD_d513696ccf0b46ccb4ea6d2ef23dbbd2"/>
            <w:id w:val="1453"/>
          </w:sdtPr>
          <w:sdtContent>
            <w:tc>
              <w:tcPr>
                <w:tcW w:w="2524" w:type="pct"/>
                <w:gridSpan w:val="4"/>
                <w:shd w:val="clear" w:color="auto" w:fill="FFFFFF"/>
                <w:vAlign w:val="center"/>
              </w:tcPr>
              <w:p>
                <w:pPr>
                  <w:widowControl w:val="0"/>
                  <w:jc w:val="center"/>
                  <w:rPr>
                    <w:rFonts w:hint="eastAsia"/>
                  </w:rPr>
                </w:pPr>
                <w:r>
                  <w:rPr>
                    <w:rFonts w:hint="eastAsia"/>
                  </w:rPr>
                  <w:t>本期变动</w:t>
                </w:r>
                <w:r>
                  <w:t>金额</w:t>
                </w:r>
              </w:p>
            </w:tc>
          </w:sdtContent>
        </w:sdt>
        <w:sdt>
          <w:sdtPr>
            <w:tag w:val="_PLD_20b48d7d53584edf917ab5d4207d6a9c"/>
            <w:id w:val="1454"/>
          </w:sdtPr>
          <w:sdtContent>
            <w:tc>
              <w:tcPr>
                <w:tcW w:w="878" w:type="pct"/>
                <w:vMerge w:val="restart"/>
                <w:shd w:val="clear" w:color="auto" w:fill="FFFFFF"/>
                <w:vAlign w:val="center"/>
              </w:tcPr>
              <w:p>
                <w:pPr>
                  <w:widowControl w:val="0"/>
                  <w:jc w:val="center"/>
                  <w:rPr>
                    <w:rFonts w:hint="eastAsia"/>
                  </w:rPr>
                </w:pPr>
                <w: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719" w:type="pct"/>
            <w:vMerge w:val="continue"/>
            <w:shd w:val="clear" w:color="auto" w:fill="FFFFFF"/>
          </w:tcPr>
          <w:p>
            <w:pPr>
              <w:widowControl w:val="0"/>
              <w:jc w:val="center"/>
              <w:rPr>
                <w:rFonts w:hint="eastAsia"/>
              </w:rPr>
            </w:pPr>
          </w:p>
        </w:tc>
        <w:tc>
          <w:tcPr>
            <w:tcW w:w="878" w:type="pct"/>
            <w:vMerge w:val="continue"/>
            <w:shd w:val="clear" w:color="auto" w:fill="FFFFFF"/>
          </w:tcPr>
          <w:p>
            <w:pPr>
              <w:widowControl w:val="0"/>
              <w:jc w:val="center"/>
              <w:rPr>
                <w:rFonts w:hint="eastAsia"/>
              </w:rPr>
            </w:pPr>
          </w:p>
        </w:tc>
        <w:sdt>
          <w:sdtPr>
            <w:tag w:val="_PLD_97824acb5c834e9fbe6cf8e4b6cac761"/>
            <w:id w:val="1455"/>
          </w:sdtPr>
          <w:sdtContent>
            <w:tc>
              <w:tcPr>
                <w:tcW w:w="606" w:type="pct"/>
                <w:shd w:val="clear" w:color="auto" w:fill="FFFFFF"/>
                <w:vAlign w:val="center"/>
              </w:tcPr>
              <w:p>
                <w:pPr>
                  <w:widowControl w:val="0"/>
                  <w:jc w:val="center"/>
                  <w:rPr>
                    <w:rFonts w:hint="eastAsia"/>
                  </w:rPr>
                </w:pPr>
                <w:r>
                  <w:t>计提</w:t>
                </w:r>
              </w:p>
            </w:tc>
          </w:sdtContent>
        </w:sdt>
        <w:sdt>
          <w:sdtPr>
            <w:tag w:val="_PLD_233002cee9bc4108842b58a08731b243"/>
            <w:id w:val="1456"/>
          </w:sdtPr>
          <w:sdtContent>
            <w:tc>
              <w:tcPr>
                <w:tcW w:w="820" w:type="pct"/>
                <w:shd w:val="clear" w:color="auto" w:fill="FFFFFF"/>
                <w:vAlign w:val="center"/>
              </w:tcPr>
              <w:p>
                <w:pPr>
                  <w:widowControl w:val="0"/>
                  <w:jc w:val="center"/>
                  <w:rPr>
                    <w:rFonts w:hint="eastAsia"/>
                  </w:rPr>
                </w:pPr>
                <w:r>
                  <w:rPr>
                    <w:rFonts w:hint="eastAsia"/>
                  </w:rPr>
                  <w:t>收回或转回</w:t>
                </w:r>
              </w:p>
            </w:tc>
          </w:sdtContent>
        </w:sdt>
        <w:sdt>
          <w:sdtPr>
            <w:tag w:val="_PLD_6bcdf2328a584128aba90aa75e33c767"/>
            <w:id w:val="1457"/>
          </w:sdtPr>
          <w:sdtContent>
            <w:tc>
              <w:tcPr>
                <w:tcW w:w="549" w:type="pct"/>
                <w:shd w:val="clear" w:color="auto" w:fill="FFFFFF"/>
                <w:vAlign w:val="center"/>
              </w:tcPr>
              <w:p>
                <w:pPr>
                  <w:widowControl w:val="0"/>
                  <w:jc w:val="center"/>
                  <w:rPr>
                    <w:rFonts w:hint="eastAsia"/>
                  </w:rPr>
                </w:pPr>
                <w:r>
                  <w:rPr>
                    <w:rFonts w:hint="eastAsia"/>
                  </w:rPr>
                  <w:t>转销或核销</w:t>
                </w:r>
              </w:p>
            </w:tc>
          </w:sdtContent>
        </w:sdt>
        <w:tc>
          <w:tcPr>
            <w:tcW w:w="548" w:type="pct"/>
            <w:shd w:val="clear" w:color="auto" w:fill="FFFFFF"/>
            <w:vAlign w:val="center"/>
          </w:tcPr>
          <w:sdt>
            <w:sdtPr>
              <w:tag w:val="_PLD_da684cd2e7cd4d42baf40bc9d95a0ce8"/>
              <w:id w:val="1458"/>
            </w:sdtPr>
            <w:sdtContent>
              <w:p>
                <w:pPr>
                  <w:widowControl w:val="0"/>
                  <w:jc w:val="center"/>
                  <w:rPr>
                    <w:rFonts w:hint="eastAsia"/>
                  </w:rPr>
                </w:pPr>
                <w:r>
                  <w:rPr>
                    <w:rFonts w:hint="eastAsia"/>
                  </w:rPr>
                  <w:t>其他变动</w:t>
                </w:r>
              </w:p>
            </w:sdtContent>
          </w:sdt>
        </w:tc>
        <w:tc>
          <w:tcPr>
            <w:tcW w:w="878" w:type="pct"/>
            <w:vMerge w:val="continue"/>
            <w:shd w:val="clear" w:color="auto" w:fill="FFFFFF"/>
          </w:tcPr>
          <w:p>
            <w:pPr>
              <w:widowControl w:val="0"/>
              <w:jc w:val="righ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719" w:type="pct"/>
            <w:shd w:val="clear" w:color="auto" w:fill="auto"/>
          </w:tcPr>
          <w:p>
            <w:pPr>
              <w:widowControl w:val="0"/>
              <w:rPr>
                <w:rFonts w:hint="eastAsia"/>
              </w:rPr>
            </w:pPr>
            <w:r>
              <w:t>其他应收款坏账准备</w:t>
            </w:r>
          </w:p>
        </w:tc>
        <w:tc>
          <w:tcPr>
            <w:tcW w:w="878" w:type="pct"/>
            <w:shd w:val="clear" w:color="auto" w:fill="auto"/>
            <w:vAlign w:val="center"/>
          </w:tcPr>
          <w:p>
            <w:pPr>
              <w:widowControl w:val="0"/>
              <w:jc w:val="right"/>
              <w:rPr>
                <w:rFonts w:hint="default" w:ascii="Times New Roman" w:hAnsi="Times New Roman" w:cs="Times New Roman"/>
              </w:rPr>
            </w:pPr>
            <w:r>
              <w:rPr>
                <w:rFonts w:hint="default" w:ascii="Times New Roman" w:hAnsi="Times New Roman" w:cs="Times New Roman"/>
              </w:rPr>
              <w:t>17,903,212.53</w:t>
            </w:r>
          </w:p>
        </w:tc>
        <w:tc>
          <w:tcPr>
            <w:tcW w:w="606" w:type="pct"/>
            <w:shd w:val="clear" w:color="auto" w:fill="auto"/>
            <w:vAlign w:val="center"/>
          </w:tcPr>
          <w:p>
            <w:pPr>
              <w:widowControl w:val="0"/>
              <w:jc w:val="right"/>
              <w:rPr>
                <w:rFonts w:hint="default" w:ascii="Times New Roman" w:hAnsi="Times New Roman" w:cs="Times New Roman"/>
              </w:rPr>
            </w:pPr>
          </w:p>
        </w:tc>
        <w:tc>
          <w:tcPr>
            <w:tcW w:w="820" w:type="pct"/>
            <w:shd w:val="clear" w:color="auto" w:fill="auto"/>
            <w:vAlign w:val="center"/>
          </w:tcPr>
          <w:p>
            <w:pPr>
              <w:widowControl w:val="0"/>
              <w:jc w:val="right"/>
              <w:rPr>
                <w:rFonts w:hint="default" w:ascii="Times New Roman" w:hAnsi="Times New Roman" w:cs="Times New Roman"/>
              </w:rPr>
            </w:pPr>
            <w:r>
              <w:rPr>
                <w:rFonts w:hint="default" w:ascii="Times New Roman" w:hAnsi="Times New Roman" w:cs="Times New Roman"/>
              </w:rPr>
              <w:t>1,070,722.48</w:t>
            </w:r>
          </w:p>
        </w:tc>
        <w:tc>
          <w:tcPr>
            <w:tcW w:w="549" w:type="pct"/>
            <w:vAlign w:val="center"/>
          </w:tcPr>
          <w:p>
            <w:pPr>
              <w:widowControl w:val="0"/>
              <w:jc w:val="right"/>
              <w:rPr>
                <w:rFonts w:hint="default" w:ascii="Times New Roman" w:hAnsi="Times New Roman" w:cs="Times New Roman"/>
              </w:rPr>
            </w:pPr>
          </w:p>
        </w:tc>
        <w:tc>
          <w:tcPr>
            <w:tcW w:w="548" w:type="pct"/>
            <w:vAlign w:val="center"/>
          </w:tcPr>
          <w:p>
            <w:pPr>
              <w:widowControl w:val="0"/>
              <w:jc w:val="right"/>
              <w:rPr>
                <w:rFonts w:hint="default" w:ascii="Times New Roman" w:hAnsi="Times New Roman" w:cs="Times New Roman"/>
              </w:rPr>
            </w:pPr>
          </w:p>
        </w:tc>
        <w:tc>
          <w:tcPr>
            <w:tcW w:w="878" w:type="pct"/>
            <w:shd w:val="clear" w:color="auto" w:fill="auto"/>
            <w:vAlign w:val="center"/>
          </w:tcPr>
          <w:p>
            <w:pPr>
              <w:widowControl w:val="0"/>
              <w:jc w:val="right"/>
              <w:rPr>
                <w:rFonts w:hint="default" w:ascii="Times New Roman" w:hAnsi="Times New Roman" w:cs="Times New Roman"/>
              </w:rPr>
            </w:pPr>
            <w:r>
              <w:rPr>
                <w:rFonts w:hint="default" w:ascii="Times New Roman" w:hAnsi="Times New Roman" w:cs="Times New Roman"/>
              </w:rPr>
              <w:t>16,832,490.05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719" w:type="pct"/>
            <w:shd w:val="clear" w:color="auto" w:fill="auto"/>
          </w:tcPr>
          <w:p>
            <w:pPr>
              <w:widowControl w:val="0"/>
              <w:jc w:val="center"/>
              <w:rPr>
                <w:rFonts w:hint="eastAsia"/>
              </w:rPr>
            </w:pPr>
            <w:r>
              <w:rPr>
                <w:rFonts w:hint="eastAsia"/>
              </w:rPr>
              <w:t>合计</w:t>
            </w:r>
          </w:p>
        </w:tc>
        <w:tc>
          <w:tcPr>
            <w:tcW w:w="878" w:type="pct"/>
            <w:shd w:val="clear" w:color="auto" w:fill="auto"/>
            <w:vAlign w:val="center"/>
          </w:tcPr>
          <w:p>
            <w:pPr>
              <w:widowControl w:val="0"/>
              <w:jc w:val="right"/>
              <w:rPr>
                <w:rFonts w:hint="default" w:ascii="Times New Roman" w:hAnsi="Times New Roman" w:cs="Times New Roman"/>
              </w:rPr>
            </w:pPr>
            <w:r>
              <w:rPr>
                <w:rFonts w:hint="default" w:ascii="Times New Roman" w:hAnsi="Times New Roman" w:cs="Times New Roman"/>
              </w:rPr>
              <w:t>17,903,212.53</w:t>
            </w:r>
          </w:p>
        </w:tc>
        <w:tc>
          <w:tcPr>
            <w:tcW w:w="606" w:type="pct"/>
            <w:shd w:val="clear" w:color="auto" w:fill="auto"/>
            <w:vAlign w:val="center"/>
          </w:tcPr>
          <w:p>
            <w:pPr>
              <w:widowControl w:val="0"/>
              <w:jc w:val="right"/>
              <w:rPr>
                <w:rFonts w:hint="default" w:ascii="Times New Roman" w:hAnsi="Times New Roman" w:cs="Times New Roman"/>
              </w:rPr>
            </w:pPr>
          </w:p>
        </w:tc>
        <w:tc>
          <w:tcPr>
            <w:tcW w:w="820" w:type="pct"/>
            <w:shd w:val="clear" w:color="auto" w:fill="auto"/>
            <w:vAlign w:val="center"/>
          </w:tcPr>
          <w:p>
            <w:pPr>
              <w:widowControl w:val="0"/>
              <w:jc w:val="right"/>
              <w:rPr>
                <w:rFonts w:hint="default" w:ascii="Times New Roman" w:hAnsi="Times New Roman" w:cs="Times New Roman"/>
              </w:rPr>
            </w:pPr>
            <w:r>
              <w:rPr>
                <w:rFonts w:hint="default" w:ascii="Times New Roman" w:hAnsi="Times New Roman" w:cs="Times New Roman"/>
              </w:rPr>
              <w:t>1,070,722.48</w:t>
            </w:r>
          </w:p>
        </w:tc>
        <w:tc>
          <w:tcPr>
            <w:tcW w:w="549" w:type="pct"/>
            <w:vAlign w:val="center"/>
          </w:tcPr>
          <w:p>
            <w:pPr>
              <w:widowControl w:val="0"/>
              <w:jc w:val="right"/>
              <w:rPr>
                <w:rFonts w:hint="default" w:ascii="Times New Roman" w:hAnsi="Times New Roman" w:cs="Times New Roman"/>
              </w:rPr>
            </w:pPr>
          </w:p>
        </w:tc>
        <w:tc>
          <w:tcPr>
            <w:tcW w:w="548" w:type="pct"/>
            <w:vAlign w:val="center"/>
          </w:tcPr>
          <w:p>
            <w:pPr>
              <w:widowControl w:val="0"/>
              <w:jc w:val="right"/>
              <w:rPr>
                <w:rFonts w:hint="default" w:ascii="Times New Roman" w:hAnsi="Times New Roman" w:cs="Times New Roman"/>
              </w:rPr>
            </w:pPr>
          </w:p>
        </w:tc>
        <w:tc>
          <w:tcPr>
            <w:tcW w:w="878" w:type="pct"/>
            <w:shd w:val="clear" w:color="auto" w:fill="auto"/>
            <w:vAlign w:val="center"/>
          </w:tcPr>
          <w:p>
            <w:pPr>
              <w:widowControl w:val="0"/>
              <w:jc w:val="right"/>
              <w:rPr>
                <w:rFonts w:hint="default" w:ascii="Times New Roman" w:hAnsi="Times New Roman" w:cs="Times New Roman"/>
              </w:rPr>
            </w:pPr>
            <w:r>
              <w:rPr>
                <w:rFonts w:hint="default" w:ascii="Times New Roman" w:hAnsi="Times New Roman" w:cs="Times New Roman"/>
              </w:rPr>
              <w:t>16,832,490.05</w:t>
            </w:r>
          </w:p>
        </w:tc>
      </w:tr>
    </w:tbl>
    <w:p/>
    <w:p>
      <w:pPr>
        <w:rPr>
          <w:rFonts w:hint="eastAsia"/>
        </w:rPr>
      </w:pPr>
      <w:r>
        <w:rPr>
          <w:rFonts w:hint="eastAsia"/>
        </w:rPr>
        <w:t>其中本期坏账准备转回或收回金额重要的：</w:t>
      </w:r>
    </w:p>
    <w:sdt>
      <w:sdtPr>
        <w:alias w:val="是否适用：其中本期其他应收账款坏账准备收回或转回金额重要的[双击切换]"/>
        <w:tag w:val="_GBC_c99a80b9a36440d7b9ed3ce899868361"/>
        <w:id w:val="1459"/>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rPr>
          <w:rFonts w:hint="eastAsia"/>
        </w:rPr>
      </w:pPr>
      <w:r>
        <w:rPr>
          <w:rFonts w:hint="eastAsia"/>
        </w:rPr>
        <w:t>其他说明：</w:t>
      </w:r>
    </w:p>
    <w:sdt>
      <w:sdtPr>
        <w:alias w:val="其他应收款坏账准备情况的说明"/>
        <w:tag w:val="_GBC_ea3d549b97f449188fd9e2f767cdcd6c"/>
        <w:id w:val="1460"/>
        <w:placeholder>
          <w:docPart w:val="GBC22222222222222222222222222222"/>
        </w:placeholder>
      </w:sdtPr>
      <w:sdtContent>
        <w:p>
          <w:pPr>
            <w:rPr>
              <w:rFonts w:hint="eastAsia"/>
            </w:rPr>
          </w:pPr>
          <w:r>
            <w:rPr>
              <w:rFonts w:hint="eastAsia"/>
              <w:lang w:eastAsia="zh-CN"/>
            </w:rPr>
            <w:t>无</w:t>
          </w:r>
        </w:p>
      </w:sdtContent>
    </w:sdt>
    <w:bookmarkEnd w:id="222"/>
    <w:bookmarkEnd w:id="223"/>
    <w:p>
      <w:pPr>
        <w:pStyle w:val="86"/>
        <w:numPr>
          <w:ilvl w:val="0"/>
          <w:numId w:val="85"/>
        </w:numPr>
        <w:ind w:leftChars="0"/>
      </w:pPr>
      <w:r>
        <w:rPr>
          <w:rFonts w:hint="eastAsia"/>
        </w:rPr>
        <w:t>本期实际核销的其他应收款情况</w:t>
      </w:r>
    </w:p>
    <w:sdt>
      <w:sdtPr>
        <w:alias w:val="是否适用：本期实际核销的其他应收款情况[双击切换]"/>
        <w:tag w:val="_GBC_2ce86125d6b94b148fa674141e6497b1"/>
        <w:id w:val="1461"/>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rPr>
          <w:rFonts w:hint="eastAsia"/>
          <w:szCs w:val="21"/>
        </w:rPr>
      </w:pPr>
      <w:r>
        <w:rPr>
          <w:rFonts w:hint="eastAsia"/>
          <w:szCs w:val="21"/>
        </w:rPr>
        <w:t>其中重要的其他应收款核销情况：</w:t>
      </w:r>
    </w:p>
    <w:sdt>
      <w:sdtPr>
        <w:rPr>
          <w:szCs w:val="21"/>
        </w:rPr>
        <w:alias w:val="是否适用：其中重要的其他应收款核销情况[双击切换]"/>
        <w:tag w:val="_GBC_6f3b8f9a05dc4f2082e4ad20a1930006"/>
        <w:id w:val="1462"/>
        <w:placeholder>
          <w:docPart w:val="GBC22222222222222222222222222222"/>
        </w:placeholder>
      </w:sdtPr>
      <w:sdtEndPr>
        <w:rPr>
          <w:szCs w:val="21"/>
        </w:rPr>
      </w:sdtEndPr>
      <w:sdtContent>
        <w:p>
          <w:pPr>
            <w:snapToGrid w:val="0"/>
            <w:spacing w:line="240" w:lineRule="atLeast"/>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snapToGrid w:val="0"/>
        <w:spacing w:line="240" w:lineRule="atLeast"/>
        <w:outlineLvl w:val="9"/>
        <w:rPr>
          <w:rFonts w:hint="eastAsia"/>
          <w:szCs w:val="21"/>
        </w:rPr>
      </w:pPr>
    </w:p>
    <w:p>
      <w:pPr>
        <w:snapToGrid w:val="0"/>
        <w:spacing w:line="240" w:lineRule="atLeast"/>
        <w:rPr>
          <w:rFonts w:hint="eastAsia"/>
          <w:b/>
          <w:bCs/>
          <w:szCs w:val="21"/>
        </w:rPr>
      </w:pPr>
      <w:r>
        <w:rPr>
          <w:rFonts w:hint="eastAsia"/>
          <w:szCs w:val="21"/>
        </w:rPr>
        <w:t>其他应收款核销说明：</w:t>
      </w:r>
    </w:p>
    <w:sdt>
      <w:sdtPr>
        <w:rPr>
          <w:szCs w:val="21"/>
        </w:rPr>
        <w:alias w:val="是否适用：其他应收款冲销坏帐明细的说明[双击切换]"/>
        <w:tag w:val="_GBC_c894606830c4440ba090ef98078b372b"/>
        <w:id w:val="1463"/>
        <w:placeholder>
          <w:docPart w:val="GBC22222222222222222222222222222"/>
        </w:placeholder>
      </w:sdtPr>
      <w:sdtEndPr>
        <w:rPr>
          <w:szCs w:val="21"/>
        </w:rPr>
      </w:sdtEndPr>
      <w:sdtContent>
        <w:p>
          <w:pPr>
            <w:snapToGrid w:val="0"/>
            <w:spacing w:line="240" w:lineRule="atLeast"/>
            <w:outlineLvl w:val="9"/>
            <w:rPr>
              <w:rFonts w:hint="eastAsia"/>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snapToGrid w:val="0"/>
        <w:spacing w:line="240" w:lineRule="atLeast"/>
        <w:rPr>
          <w:rFonts w:hint="eastAsia"/>
          <w:szCs w:val="21"/>
        </w:rPr>
      </w:pPr>
    </w:p>
    <w:p>
      <w:pPr>
        <w:pStyle w:val="86"/>
        <w:numPr>
          <w:ilvl w:val="0"/>
          <w:numId w:val="85"/>
        </w:numPr>
        <w:ind w:leftChars="0"/>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1464"/>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hint="eastAsia"/>
        </w:rPr>
      </w:pPr>
      <w:r>
        <w:rPr>
          <w:rFonts w:hint="eastAsia"/>
        </w:rPr>
        <w:t>单位：</w:t>
      </w:r>
      <w:sdt>
        <w:sdtPr>
          <w:rPr>
            <w:rFonts w:hint="eastAsia"/>
          </w:rPr>
          <w:alias w:val="单位财务附注：其他应收账款前五名欠款情况"/>
          <w:tag w:val="_GBC_06f7a71e039445228d80a5741df4c4f7"/>
          <w:id w:val="146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其他应收账款前五名欠款情况"/>
          <w:tag w:val="_GBC_54cf5f95e62e4f5f8ccb31731efadf32"/>
          <w:id w:val="146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5"/>
        <w:gridCol w:w="1497"/>
        <w:gridCol w:w="1745"/>
        <w:gridCol w:w="1329"/>
        <w:gridCol w:w="1305"/>
        <w:gridCol w:w="1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f30fc2dc8886472699c892f0395ab05e"/>
            <w:id w:val="1467"/>
          </w:sdtPr>
          <w:sdtContent>
            <w:tc>
              <w:tcPr>
                <w:tcW w:w="865" w:type="pct"/>
                <w:vAlign w:val="center"/>
              </w:tcPr>
              <w:p>
                <w:pPr>
                  <w:ind w:right="105"/>
                  <w:jc w:val="center"/>
                  <w:rPr>
                    <w:rFonts w:hint="eastAsia"/>
                    <w:szCs w:val="21"/>
                  </w:rPr>
                </w:pPr>
                <w:r>
                  <w:rPr>
                    <w:rFonts w:hint="eastAsia"/>
                    <w:szCs w:val="21"/>
                  </w:rPr>
                  <w:t>单位名称</w:t>
                </w:r>
              </w:p>
            </w:tc>
          </w:sdtContent>
        </w:sdt>
        <w:sdt>
          <w:sdtPr>
            <w:tag w:val="_PLD_1bc905abb4bf4c679b9fbe0a7587d651"/>
            <w:id w:val="1468"/>
          </w:sdtPr>
          <w:sdtContent>
            <w:tc>
              <w:tcPr>
                <w:tcW w:w="690" w:type="pct"/>
                <w:vAlign w:val="center"/>
              </w:tcPr>
              <w:p>
                <w:pPr>
                  <w:ind w:right="73"/>
                  <w:jc w:val="center"/>
                  <w:rPr>
                    <w:rFonts w:hint="eastAsia"/>
                    <w:szCs w:val="21"/>
                  </w:rPr>
                </w:pPr>
                <w:r>
                  <w:rPr>
                    <w:rFonts w:hint="eastAsia"/>
                    <w:szCs w:val="21"/>
                  </w:rPr>
                  <w:t>期末余额</w:t>
                </w:r>
              </w:p>
            </w:tc>
          </w:sdtContent>
        </w:sdt>
        <w:sdt>
          <w:sdtPr>
            <w:tag w:val="_PLD_055b75c0a3cf450e995ac7e13fdc0c08"/>
            <w:id w:val="1469"/>
          </w:sdtPr>
          <w:sdtContent>
            <w:tc>
              <w:tcPr>
                <w:tcW w:w="992" w:type="pct"/>
                <w:vAlign w:val="center"/>
              </w:tcPr>
              <w:p>
                <w:pPr>
                  <w:jc w:val="center"/>
                  <w:rPr>
                    <w:rFonts w:hint="eastAsia"/>
                    <w:szCs w:val="21"/>
                  </w:rPr>
                </w:pPr>
                <w:r>
                  <w:rPr>
                    <w:rFonts w:hint="eastAsia"/>
                    <w:szCs w:val="21"/>
                  </w:rPr>
                  <w:t>占其他应收款期末余额合计数的比例(</w:t>
                </w:r>
                <w:r>
                  <w:rPr>
                    <w:szCs w:val="21"/>
                  </w:rPr>
                  <w:t>%)</w:t>
                </w:r>
              </w:p>
            </w:tc>
          </w:sdtContent>
        </w:sdt>
        <w:sdt>
          <w:sdtPr>
            <w:tag w:val="_PLD_44129b8132114de2a4d33c4acb8af98f"/>
            <w:id w:val="1470"/>
          </w:sdtPr>
          <w:sdtContent>
            <w:tc>
              <w:tcPr>
                <w:tcW w:w="762" w:type="pct"/>
                <w:vAlign w:val="center"/>
              </w:tcPr>
              <w:p>
                <w:pPr>
                  <w:ind w:right="73"/>
                  <w:jc w:val="center"/>
                  <w:rPr>
                    <w:rFonts w:hint="eastAsia"/>
                    <w:szCs w:val="21"/>
                  </w:rPr>
                </w:pPr>
                <w:r>
                  <w:rPr>
                    <w:rFonts w:hint="eastAsia"/>
                    <w:szCs w:val="21"/>
                  </w:rPr>
                  <w:t>款项的性质</w:t>
                </w:r>
              </w:p>
            </w:tc>
          </w:sdtContent>
        </w:sdt>
        <w:sdt>
          <w:sdtPr>
            <w:tag w:val="_PLD_d9231de346f74815b1bc7c82527b1ef5"/>
            <w:id w:val="1471"/>
          </w:sdtPr>
          <w:sdtContent>
            <w:tc>
              <w:tcPr>
                <w:tcW w:w="748" w:type="pct"/>
                <w:vAlign w:val="center"/>
              </w:tcPr>
              <w:p>
                <w:pPr>
                  <w:ind w:right="73"/>
                  <w:jc w:val="center"/>
                  <w:rPr>
                    <w:rFonts w:hint="eastAsia"/>
                    <w:szCs w:val="21"/>
                  </w:rPr>
                </w:pPr>
                <w:r>
                  <w:rPr>
                    <w:rFonts w:hint="eastAsia"/>
                    <w:szCs w:val="21"/>
                  </w:rPr>
                  <w:t>账龄</w:t>
                </w:r>
              </w:p>
            </w:tc>
          </w:sdtContent>
        </w:sdt>
        <w:sdt>
          <w:sdtPr>
            <w:tag w:val="_PLD_a7951a260c094fc8b8b64f2d1e6a933e"/>
            <w:id w:val="1472"/>
          </w:sdtPr>
          <w:sdtContent>
            <w:tc>
              <w:tcPr>
                <w:tcW w:w="943" w:type="pct"/>
                <w:vAlign w:val="center"/>
              </w:tcPr>
              <w:p>
                <w:pPr>
                  <w:jc w:val="center"/>
                  <w:rPr>
                    <w:rFonts w:hint="eastAsia"/>
                    <w:szCs w:val="21"/>
                  </w:rPr>
                </w:pPr>
                <w:r>
                  <w:rPr>
                    <w:rFonts w:hint="eastAsia"/>
                    <w:szCs w:val="21"/>
                  </w:rPr>
                  <w:t>坏账准备</w:t>
                </w:r>
              </w:p>
              <w:p>
                <w:pPr>
                  <w:jc w:val="center"/>
                  <w:rPr>
                    <w:rFonts w:hint="eastAsia"/>
                    <w:szCs w:val="21"/>
                  </w:rPr>
                </w:pPr>
                <w:r>
                  <w:rPr>
                    <w:rFonts w:hint="eastAsia"/>
                    <w:szCs w:val="21"/>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65" w:type="pct"/>
            <w:vAlign w:val="center"/>
          </w:tcPr>
          <w:p>
            <w:pPr>
              <w:ind w:right="105"/>
              <w:jc w:val="both"/>
              <w:rPr>
                <w:rFonts w:hint="eastAsia"/>
                <w:szCs w:val="21"/>
              </w:rPr>
            </w:pPr>
            <w:r>
              <w:t>第一名</w:t>
            </w:r>
          </w:p>
        </w:tc>
        <w:tc>
          <w:tcPr>
            <w:tcW w:w="690" w:type="pct"/>
            <w:vAlign w:val="center"/>
          </w:tcPr>
          <w:p>
            <w:pPr>
              <w:ind w:right="73"/>
              <w:jc w:val="right"/>
              <w:rPr>
                <w:rFonts w:ascii="Times New Roman" w:hAnsi="Times New Roman"/>
                <w:sz w:val="21"/>
                <w:szCs w:val="21"/>
              </w:rPr>
            </w:pPr>
            <w:r>
              <w:rPr>
                <w:rFonts w:ascii="Times New Roman" w:hAnsi="Times New Roman"/>
                <w:sz w:val="21"/>
              </w:rPr>
              <w:t>3,801,452.43</w:t>
            </w:r>
          </w:p>
        </w:tc>
        <w:tc>
          <w:tcPr>
            <w:tcW w:w="992" w:type="pct"/>
            <w:vAlign w:val="center"/>
          </w:tcPr>
          <w:p>
            <w:pPr>
              <w:jc w:val="right"/>
              <w:rPr>
                <w:rFonts w:ascii="Times New Roman" w:hAnsi="Times New Roman"/>
                <w:sz w:val="21"/>
                <w:szCs w:val="21"/>
              </w:rPr>
            </w:pPr>
            <w:r>
              <w:rPr>
                <w:rFonts w:ascii="Times New Roman" w:hAnsi="Times New Roman"/>
                <w:sz w:val="21"/>
              </w:rPr>
              <w:t>12.52</w:t>
            </w:r>
          </w:p>
        </w:tc>
        <w:tc>
          <w:tcPr>
            <w:tcW w:w="762" w:type="pct"/>
            <w:vAlign w:val="center"/>
          </w:tcPr>
          <w:p>
            <w:pPr>
              <w:ind w:right="73"/>
              <w:jc w:val="center"/>
              <w:rPr>
                <w:rFonts w:ascii="Times New Roman" w:hAnsi="Times New Roman"/>
                <w:sz w:val="21"/>
                <w:szCs w:val="21"/>
              </w:rPr>
            </w:pPr>
            <w:r>
              <w:rPr>
                <w:rFonts w:ascii="Times New Roman" w:hAnsi="Times New Roman"/>
                <w:sz w:val="21"/>
              </w:rPr>
              <w:t>往来款</w:t>
            </w:r>
          </w:p>
        </w:tc>
        <w:tc>
          <w:tcPr>
            <w:tcW w:w="748" w:type="pct"/>
            <w:vAlign w:val="center"/>
          </w:tcPr>
          <w:p>
            <w:pPr>
              <w:ind w:right="73"/>
              <w:jc w:val="right"/>
              <w:rPr>
                <w:rFonts w:ascii="Times New Roman" w:hAnsi="Times New Roman"/>
                <w:sz w:val="21"/>
                <w:szCs w:val="21"/>
              </w:rPr>
            </w:pPr>
            <w:r>
              <w:rPr>
                <w:rFonts w:ascii="Times New Roman" w:hAnsi="Times New Roman"/>
                <w:sz w:val="21"/>
              </w:rPr>
              <w:t>5年以上</w:t>
            </w:r>
          </w:p>
        </w:tc>
        <w:tc>
          <w:tcPr>
            <w:tcW w:w="943" w:type="pct"/>
            <w:vAlign w:val="center"/>
          </w:tcPr>
          <w:p>
            <w:pPr>
              <w:jc w:val="right"/>
              <w:rPr>
                <w:rFonts w:ascii="Times New Roman" w:hAnsi="Times New Roman"/>
                <w:sz w:val="21"/>
                <w:szCs w:val="21"/>
              </w:rPr>
            </w:pPr>
            <w:r>
              <w:rPr>
                <w:rFonts w:ascii="Times New Roman" w:hAnsi="Times New Roman"/>
                <w:sz w:val="21"/>
              </w:rPr>
              <w:t>3,801,452.43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65" w:type="pct"/>
            <w:vAlign w:val="center"/>
          </w:tcPr>
          <w:p>
            <w:pPr>
              <w:ind w:right="105"/>
              <w:jc w:val="both"/>
              <w:rPr>
                <w:rFonts w:hint="eastAsia"/>
                <w:szCs w:val="21"/>
              </w:rPr>
            </w:pPr>
            <w:r>
              <w:t>第二名</w:t>
            </w:r>
          </w:p>
        </w:tc>
        <w:tc>
          <w:tcPr>
            <w:tcW w:w="690" w:type="pct"/>
            <w:vAlign w:val="center"/>
          </w:tcPr>
          <w:p>
            <w:pPr>
              <w:ind w:right="73"/>
              <w:jc w:val="right"/>
              <w:rPr>
                <w:rFonts w:ascii="Times New Roman" w:hAnsi="Times New Roman"/>
                <w:sz w:val="21"/>
                <w:szCs w:val="21"/>
              </w:rPr>
            </w:pPr>
            <w:r>
              <w:rPr>
                <w:rFonts w:ascii="Times New Roman" w:hAnsi="Times New Roman"/>
                <w:sz w:val="21"/>
              </w:rPr>
              <w:t>3,188,835.02</w:t>
            </w:r>
          </w:p>
        </w:tc>
        <w:tc>
          <w:tcPr>
            <w:tcW w:w="992" w:type="pct"/>
            <w:vAlign w:val="center"/>
          </w:tcPr>
          <w:p>
            <w:pPr>
              <w:jc w:val="right"/>
              <w:rPr>
                <w:rFonts w:ascii="Times New Roman" w:hAnsi="Times New Roman"/>
                <w:sz w:val="21"/>
                <w:szCs w:val="21"/>
              </w:rPr>
            </w:pPr>
            <w:r>
              <w:rPr>
                <w:rFonts w:ascii="Times New Roman" w:hAnsi="Times New Roman"/>
                <w:sz w:val="21"/>
              </w:rPr>
              <w:t>10.51</w:t>
            </w:r>
          </w:p>
        </w:tc>
        <w:tc>
          <w:tcPr>
            <w:tcW w:w="762" w:type="pct"/>
            <w:vAlign w:val="center"/>
          </w:tcPr>
          <w:p>
            <w:pPr>
              <w:ind w:right="73"/>
              <w:jc w:val="center"/>
              <w:rPr>
                <w:rFonts w:ascii="Times New Roman" w:hAnsi="Times New Roman"/>
                <w:sz w:val="21"/>
                <w:szCs w:val="21"/>
              </w:rPr>
            </w:pPr>
            <w:r>
              <w:rPr>
                <w:rFonts w:ascii="Times New Roman" w:hAnsi="Times New Roman"/>
                <w:sz w:val="21"/>
              </w:rPr>
              <w:t>往来款</w:t>
            </w:r>
          </w:p>
        </w:tc>
        <w:tc>
          <w:tcPr>
            <w:tcW w:w="748" w:type="pct"/>
            <w:vAlign w:val="center"/>
          </w:tcPr>
          <w:p>
            <w:pPr>
              <w:ind w:right="73"/>
              <w:jc w:val="right"/>
              <w:rPr>
                <w:rFonts w:ascii="Times New Roman" w:hAnsi="Times New Roman"/>
                <w:sz w:val="21"/>
                <w:szCs w:val="21"/>
              </w:rPr>
            </w:pPr>
            <w:r>
              <w:rPr>
                <w:rFonts w:ascii="Times New Roman" w:hAnsi="Times New Roman"/>
                <w:sz w:val="21"/>
              </w:rPr>
              <w:t>2-3年</w:t>
            </w:r>
          </w:p>
        </w:tc>
        <w:tc>
          <w:tcPr>
            <w:tcW w:w="943" w:type="pct"/>
            <w:vAlign w:val="center"/>
          </w:tcPr>
          <w:p>
            <w:pPr>
              <w:jc w:val="right"/>
              <w:rPr>
                <w:rFonts w:ascii="Times New Roman" w:hAnsi="Times New Roman"/>
                <w:sz w:val="21"/>
                <w:szCs w:val="21"/>
              </w:rPr>
            </w:pPr>
            <w:r>
              <w:rPr>
                <w:rFonts w:ascii="Times New Roman" w:hAnsi="Times New Roman"/>
                <w:sz w:val="21"/>
              </w:rPr>
              <w:t>637,767.00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65" w:type="pct"/>
            <w:vAlign w:val="center"/>
          </w:tcPr>
          <w:p>
            <w:pPr>
              <w:ind w:right="105"/>
              <w:jc w:val="both"/>
              <w:rPr>
                <w:rFonts w:hint="eastAsia"/>
                <w:szCs w:val="21"/>
              </w:rPr>
            </w:pPr>
            <w:r>
              <w:t>第三名</w:t>
            </w:r>
          </w:p>
        </w:tc>
        <w:tc>
          <w:tcPr>
            <w:tcW w:w="690" w:type="pct"/>
            <w:vAlign w:val="center"/>
          </w:tcPr>
          <w:p>
            <w:pPr>
              <w:ind w:right="73"/>
              <w:jc w:val="right"/>
              <w:rPr>
                <w:rFonts w:ascii="Times New Roman" w:hAnsi="Times New Roman"/>
                <w:sz w:val="21"/>
                <w:szCs w:val="21"/>
              </w:rPr>
            </w:pPr>
            <w:r>
              <w:rPr>
                <w:rFonts w:ascii="Times New Roman" w:hAnsi="Times New Roman"/>
                <w:sz w:val="21"/>
              </w:rPr>
              <w:t>2,500,000.00</w:t>
            </w:r>
          </w:p>
        </w:tc>
        <w:tc>
          <w:tcPr>
            <w:tcW w:w="992" w:type="pct"/>
            <w:vAlign w:val="center"/>
          </w:tcPr>
          <w:p>
            <w:pPr>
              <w:jc w:val="right"/>
              <w:rPr>
                <w:rFonts w:ascii="Times New Roman" w:hAnsi="Times New Roman"/>
                <w:sz w:val="21"/>
                <w:szCs w:val="21"/>
              </w:rPr>
            </w:pPr>
            <w:r>
              <w:rPr>
                <w:rFonts w:ascii="Times New Roman" w:hAnsi="Times New Roman"/>
                <w:sz w:val="21"/>
              </w:rPr>
              <w:t>8.24</w:t>
            </w:r>
          </w:p>
        </w:tc>
        <w:tc>
          <w:tcPr>
            <w:tcW w:w="762" w:type="pct"/>
            <w:vAlign w:val="center"/>
          </w:tcPr>
          <w:p>
            <w:pPr>
              <w:ind w:right="73"/>
              <w:jc w:val="center"/>
              <w:rPr>
                <w:rFonts w:ascii="Times New Roman" w:hAnsi="Times New Roman"/>
                <w:sz w:val="21"/>
                <w:szCs w:val="21"/>
              </w:rPr>
            </w:pPr>
            <w:r>
              <w:rPr>
                <w:rFonts w:ascii="Times New Roman" w:hAnsi="Times New Roman"/>
                <w:sz w:val="21"/>
              </w:rPr>
              <w:t>保证金</w:t>
            </w:r>
          </w:p>
        </w:tc>
        <w:tc>
          <w:tcPr>
            <w:tcW w:w="748" w:type="pct"/>
            <w:vAlign w:val="center"/>
          </w:tcPr>
          <w:p>
            <w:pPr>
              <w:ind w:right="73"/>
              <w:jc w:val="right"/>
              <w:rPr>
                <w:rFonts w:ascii="Times New Roman" w:hAnsi="Times New Roman"/>
                <w:sz w:val="21"/>
                <w:szCs w:val="21"/>
              </w:rPr>
            </w:pPr>
            <w:r>
              <w:rPr>
                <w:rFonts w:ascii="Times New Roman" w:hAnsi="Times New Roman"/>
                <w:sz w:val="21"/>
              </w:rPr>
              <w:t>2-5年、5年以上</w:t>
            </w:r>
          </w:p>
        </w:tc>
        <w:tc>
          <w:tcPr>
            <w:tcW w:w="943" w:type="pct"/>
            <w:vAlign w:val="center"/>
          </w:tcPr>
          <w:p>
            <w:pPr>
              <w:jc w:val="right"/>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65" w:type="pct"/>
            <w:vAlign w:val="center"/>
          </w:tcPr>
          <w:p>
            <w:pPr>
              <w:ind w:right="105"/>
              <w:jc w:val="both"/>
              <w:rPr>
                <w:rFonts w:hint="eastAsia"/>
                <w:szCs w:val="21"/>
              </w:rPr>
            </w:pPr>
            <w:r>
              <w:t>第四名</w:t>
            </w:r>
          </w:p>
        </w:tc>
        <w:tc>
          <w:tcPr>
            <w:tcW w:w="690" w:type="pct"/>
            <w:vAlign w:val="center"/>
          </w:tcPr>
          <w:p>
            <w:pPr>
              <w:ind w:right="73"/>
              <w:jc w:val="right"/>
              <w:rPr>
                <w:rFonts w:ascii="Times New Roman" w:hAnsi="Times New Roman"/>
                <w:sz w:val="21"/>
                <w:szCs w:val="21"/>
              </w:rPr>
            </w:pPr>
            <w:r>
              <w:rPr>
                <w:rFonts w:ascii="Times New Roman" w:hAnsi="Times New Roman"/>
                <w:sz w:val="21"/>
              </w:rPr>
              <w:t>2,000,000.00</w:t>
            </w:r>
          </w:p>
        </w:tc>
        <w:tc>
          <w:tcPr>
            <w:tcW w:w="992" w:type="pct"/>
            <w:vAlign w:val="center"/>
          </w:tcPr>
          <w:p>
            <w:pPr>
              <w:jc w:val="right"/>
              <w:rPr>
                <w:rFonts w:ascii="Times New Roman" w:hAnsi="Times New Roman"/>
                <w:sz w:val="21"/>
                <w:szCs w:val="21"/>
              </w:rPr>
            </w:pPr>
            <w:r>
              <w:rPr>
                <w:rFonts w:ascii="Times New Roman" w:hAnsi="Times New Roman"/>
                <w:sz w:val="21"/>
              </w:rPr>
              <w:t>6.59</w:t>
            </w:r>
          </w:p>
        </w:tc>
        <w:tc>
          <w:tcPr>
            <w:tcW w:w="762" w:type="pct"/>
            <w:vAlign w:val="center"/>
          </w:tcPr>
          <w:p>
            <w:pPr>
              <w:ind w:right="73"/>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往来款</w:t>
            </w:r>
          </w:p>
        </w:tc>
        <w:tc>
          <w:tcPr>
            <w:tcW w:w="748" w:type="pct"/>
            <w:vAlign w:val="center"/>
          </w:tcPr>
          <w:p>
            <w:pPr>
              <w:ind w:right="73"/>
              <w:jc w:val="right"/>
              <w:rPr>
                <w:rFonts w:ascii="Times New Roman" w:hAnsi="Times New Roman"/>
                <w:sz w:val="21"/>
                <w:szCs w:val="21"/>
              </w:rPr>
            </w:pPr>
            <w:r>
              <w:rPr>
                <w:rFonts w:ascii="Times New Roman" w:hAnsi="Times New Roman"/>
                <w:sz w:val="21"/>
              </w:rPr>
              <w:t>5年以上</w:t>
            </w:r>
          </w:p>
        </w:tc>
        <w:tc>
          <w:tcPr>
            <w:tcW w:w="943" w:type="pct"/>
            <w:vAlign w:val="center"/>
          </w:tcPr>
          <w:p>
            <w:pPr>
              <w:jc w:val="right"/>
              <w:rPr>
                <w:rFonts w:ascii="Times New Roman" w:hAnsi="Times New Roman"/>
                <w:sz w:val="21"/>
                <w:szCs w:val="21"/>
              </w:rPr>
            </w:pPr>
            <w:r>
              <w:rPr>
                <w:rFonts w:ascii="Times New Roman" w:hAnsi="Times New Roman"/>
                <w:sz w:val="21"/>
              </w:rPr>
              <w:t>2,000,000.00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65" w:type="pct"/>
            <w:vAlign w:val="center"/>
          </w:tcPr>
          <w:p>
            <w:pPr>
              <w:ind w:right="105"/>
              <w:jc w:val="both"/>
              <w:rPr>
                <w:rFonts w:hint="eastAsia"/>
                <w:szCs w:val="21"/>
              </w:rPr>
            </w:pPr>
            <w:r>
              <w:t>第五名</w:t>
            </w:r>
          </w:p>
        </w:tc>
        <w:tc>
          <w:tcPr>
            <w:tcW w:w="690" w:type="pct"/>
            <w:vAlign w:val="center"/>
          </w:tcPr>
          <w:p>
            <w:pPr>
              <w:ind w:right="73"/>
              <w:jc w:val="right"/>
              <w:rPr>
                <w:rFonts w:ascii="Times New Roman" w:hAnsi="Times New Roman"/>
                <w:sz w:val="21"/>
                <w:szCs w:val="21"/>
              </w:rPr>
            </w:pPr>
            <w:r>
              <w:rPr>
                <w:rFonts w:ascii="Times New Roman" w:hAnsi="Times New Roman"/>
                <w:sz w:val="21"/>
              </w:rPr>
              <w:t>1,500,000.00</w:t>
            </w:r>
          </w:p>
        </w:tc>
        <w:tc>
          <w:tcPr>
            <w:tcW w:w="992" w:type="pct"/>
            <w:vAlign w:val="center"/>
          </w:tcPr>
          <w:p>
            <w:pPr>
              <w:jc w:val="right"/>
              <w:rPr>
                <w:rFonts w:ascii="Times New Roman" w:hAnsi="Times New Roman"/>
                <w:sz w:val="21"/>
                <w:szCs w:val="21"/>
              </w:rPr>
            </w:pPr>
            <w:r>
              <w:rPr>
                <w:rFonts w:ascii="Times New Roman" w:hAnsi="Times New Roman"/>
                <w:sz w:val="21"/>
              </w:rPr>
              <w:t>4.94</w:t>
            </w:r>
          </w:p>
        </w:tc>
        <w:tc>
          <w:tcPr>
            <w:tcW w:w="762" w:type="pct"/>
            <w:vAlign w:val="center"/>
          </w:tcPr>
          <w:p>
            <w:pPr>
              <w:ind w:right="73"/>
              <w:jc w:val="center"/>
              <w:rPr>
                <w:rFonts w:ascii="Times New Roman" w:hAnsi="Times New Roman"/>
                <w:sz w:val="21"/>
                <w:szCs w:val="21"/>
              </w:rPr>
            </w:pPr>
            <w:r>
              <w:rPr>
                <w:rFonts w:ascii="Times New Roman" w:hAnsi="Times New Roman"/>
                <w:sz w:val="21"/>
              </w:rPr>
              <w:t>保证金</w:t>
            </w:r>
          </w:p>
        </w:tc>
        <w:tc>
          <w:tcPr>
            <w:tcW w:w="748" w:type="pct"/>
            <w:vAlign w:val="center"/>
          </w:tcPr>
          <w:p>
            <w:pPr>
              <w:ind w:right="73"/>
              <w:jc w:val="right"/>
              <w:rPr>
                <w:rFonts w:ascii="Times New Roman" w:hAnsi="Times New Roman"/>
                <w:sz w:val="21"/>
                <w:szCs w:val="21"/>
              </w:rPr>
            </w:pPr>
            <w:r>
              <w:rPr>
                <w:rFonts w:ascii="Times New Roman" w:hAnsi="Times New Roman"/>
                <w:sz w:val="21"/>
              </w:rPr>
              <w:t>6个月以内、1-3年</w:t>
            </w:r>
          </w:p>
        </w:tc>
        <w:tc>
          <w:tcPr>
            <w:tcW w:w="943" w:type="pct"/>
            <w:vAlign w:val="center"/>
          </w:tcPr>
          <w:p>
            <w:pPr>
              <w:jc w:val="right"/>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65" w:type="pct"/>
          </w:tcPr>
          <w:p>
            <w:pPr>
              <w:ind w:right="105"/>
              <w:jc w:val="center"/>
              <w:rPr>
                <w:rFonts w:hint="eastAsia"/>
                <w:szCs w:val="21"/>
              </w:rPr>
            </w:pPr>
            <w:r>
              <w:rPr>
                <w:rFonts w:hint="eastAsia"/>
                <w:szCs w:val="21"/>
              </w:rPr>
              <w:t>合计</w:t>
            </w:r>
          </w:p>
        </w:tc>
        <w:tc>
          <w:tcPr>
            <w:tcW w:w="690" w:type="pct"/>
            <w:vAlign w:val="center"/>
          </w:tcPr>
          <w:p>
            <w:pPr>
              <w:ind w:right="73"/>
              <w:jc w:val="right"/>
              <w:rPr>
                <w:rFonts w:ascii="Times New Roman" w:hAnsi="Times New Roman"/>
                <w:sz w:val="21"/>
                <w:szCs w:val="21"/>
              </w:rPr>
            </w:pPr>
            <w:r>
              <w:rPr>
                <w:rFonts w:ascii="Times New Roman" w:hAnsi="Times New Roman"/>
                <w:sz w:val="21"/>
              </w:rPr>
              <w:t>12,990,287.45</w:t>
            </w:r>
          </w:p>
        </w:tc>
        <w:tc>
          <w:tcPr>
            <w:tcW w:w="992" w:type="pct"/>
            <w:vAlign w:val="center"/>
          </w:tcPr>
          <w:p>
            <w:pPr>
              <w:jc w:val="right"/>
              <w:rPr>
                <w:rFonts w:ascii="Times New Roman" w:hAnsi="Times New Roman"/>
                <w:sz w:val="21"/>
                <w:szCs w:val="21"/>
              </w:rPr>
            </w:pPr>
            <w:r>
              <w:rPr>
                <w:rFonts w:ascii="Times New Roman" w:hAnsi="Times New Roman"/>
                <w:sz w:val="21"/>
              </w:rPr>
              <w:t>42.80</w:t>
            </w:r>
          </w:p>
        </w:tc>
        <w:tc>
          <w:tcPr>
            <w:tcW w:w="762" w:type="pct"/>
            <w:vAlign w:val="center"/>
          </w:tcPr>
          <w:p>
            <w:pPr>
              <w:ind w:right="73"/>
              <w:jc w:val="right"/>
              <w:rPr>
                <w:rFonts w:hint="eastAsia" w:ascii="Times New Roman" w:hAnsi="Times New Roman"/>
                <w:sz w:val="21"/>
                <w:szCs w:val="21"/>
              </w:rPr>
            </w:pPr>
            <w:r>
              <w:rPr>
                <w:rFonts w:ascii="Times New Roman" w:hAnsi="Times New Roman"/>
                <w:sz w:val="21"/>
                <w:szCs w:val="21"/>
              </w:rPr>
              <w:t>/</w:t>
            </w:r>
          </w:p>
        </w:tc>
        <w:tc>
          <w:tcPr>
            <w:tcW w:w="748" w:type="pct"/>
            <w:vAlign w:val="center"/>
          </w:tcPr>
          <w:p>
            <w:pPr>
              <w:ind w:right="73"/>
              <w:jc w:val="right"/>
              <w:rPr>
                <w:rFonts w:hint="eastAsia" w:ascii="Times New Roman" w:hAnsi="Times New Roman"/>
                <w:sz w:val="21"/>
                <w:szCs w:val="21"/>
              </w:rPr>
            </w:pPr>
            <w:r>
              <w:rPr>
                <w:rFonts w:ascii="Times New Roman" w:hAnsi="Times New Roman"/>
                <w:sz w:val="21"/>
                <w:szCs w:val="21"/>
              </w:rPr>
              <w:t>/</w:t>
            </w:r>
          </w:p>
        </w:tc>
        <w:tc>
          <w:tcPr>
            <w:tcW w:w="943" w:type="pct"/>
            <w:vAlign w:val="center"/>
          </w:tcPr>
          <w:p>
            <w:pPr>
              <w:jc w:val="right"/>
              <w:rPr>
                <w:rFonts w:ascii="Times New Roman" w:hAnsi="Times New Roman"/>
                <w:sz w:val="21"/>
                <w:szCs w:val="21"/>
              </w:rPr>
            </w:pPr>
            <w:r>
              <w:rPr>
                <w:rFonts w:ascii="Times New Roman" w:hAnsi="Times New Roman"/>
                <w:sz w:val="21"/>
              </w:rPr>
              <w:t>6,439,219.43</w:t>
            </w:r>
          </w:p>
        </w:tc>
      </w:tr>
    </w:tbl>
    <w:p/>
    <w:p>
      <w:pPr>
        <w:pStyle w:val="86"/>
        <w:numPr>
          <w:ilvl w:val="0"/>
          <w:numId w:val="85"/>
        </w:numPr>
        <w:ind w:leftChars="0"/>
        <w:rPr>
          <w:rFonts w:hint="eastAsia" w:ascii="宋体" w:hAnsi="宋体" w:cs="宋体"/>
          <w:kern w:val="0"/>
          <w:szCs w:val="24"/>
        </w:rPr>
      </w:pPr>
      <w:r>
        <w:rPr>
          <w:rFonts w:ascii="宋体" w:hAnsi="宋体" w:cs="宋体"/>
          <w:kern w:val="0"/>
          <w:szCs w:val="24"/>
        </w:rPr>
        <w:t>因资金集中管理而列报于其他应收款</w:t>
      </w:r>
    </w:p>
    <w:sdt>
      <w:sdtPr>
        <w:alias w:val="是否适用：因资金集中管理而列报于其他应收款[双击切换]"/>
        <w:tag w:val="_GBC_b8da09aaaa6f41fc9a0da9e70575d260"/>
        <w:id w:val="1473"/>
        <w:placeholder>
          <w:docPart w:val="GBC22222222222222222222222222222"/>
        </w:placeholder>
      </w:sdtPr>
      <w:sdtContent>
        <w:p>
          <w:pPr>
            <w:snapToGrid w:val="0"/>
            <w:spacing w:line="240" w:lineRule="atLeast"/>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snapToGrid w:val="0"/>
        <w:spacing w:line="240" w:lineRule="atLeast"/>
        <w:outlineLvl w:val="9"/>
        <w:rPr>
          <w:rFonts w:hint="eastAsia"/>
        </w:rPr>
      </w:pPr>
    </w:p>
    <w:p>
      <w:pPr>
        <w:rPr>
          <w:rFonts w:hint="eastAsia"/>
        </w:rPr>
      </w:pPr>
      <w:r>
        <w:rPr>
          <w:rFonts w:hint="eastAsia"/>
        </w:rPr>
        <w:t>其他</w:t>
      </w:r>
      <w:r>
        <w:t>说明：</w:t>
      </w:r>
    </w:p>
    <w:sdt>
      <w:sdtPr>
        <w:rPr>
          <w:rFonts w:hint="eastAsia"/>
          <w:szCs w:val="21"/>
        </w:rPr>
        <w:alias w:val="是否适用：其他应收款的其他说明[双击切换]"/>
        <w:tag w:val="_GBC_f19370687b664bbeafd6d2809311f81e"/>
        <w:id w:val="1474"/>
        <w:placeholder>
          <w:docPart w:val="GBC22222222222222222222222222222"/>
        </w:placeholder>
      </w:sdtPr>
      <w:sdtEndPr>
        <w:rPr>
          <w:rFonts w:hint="eastAsia"/>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pStyle w:val="85"/>
        <w:numPr>
          <w:ilvl w:val="0"/>
          <w:numId w:val="77"/>
        </w:numPr>
      </w:pPr>
      <w:r>
        <w:rPr>
          <w:rFonts w:hint="eastAsia"/>
        </w:rPr>
        <w:t>存货</w:t>
      </w:r>
    </w:p>
    <w:p>
      <w:pPr>
        <w:pStyle w:val="60"/>
        <w:numPr>
          <w:ilvl w:val="3"/>
          <w:numId w:val="86"/>
        </w:numPr>
        <w:ind w:left="426" w:hanging="426"/>
        <w:rPr>
          <w:rFonts w:hint="eastAsia"/>
        </w:rPr>
      </w:pPr>
      <w:bookmarkStart w:id="224" w:name="_Hlk532992451"/>
      <w:bookmarkStart w:id="225" w:name="_Hlk24116366"/>
      <w:r>
        <w:rPr>
          <w:rFonts w:hint="eastAsia"/>
        </w:rPr>
        <w:t>存货分类</w:t>
      </w:r>
    </w:p>
    <w:sdt>
      <w:sdtPr>
        <w:alias w:val="是否适用：存货分类[双击切换]"/>
        <w:tag w:val="_GBC_357bbe1b1f034d20ba175209243f1121"/>
        <w:id w:val="1475"/>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hint="eastAsia"/>
          <w:szCs w:val="21"/>
        </w:rPr>
      </w:pPr>
      <w:r>
        <w:rPr>
          <w:rFonts w:hint="eastAsia"/>
          <w:szCs w:val="21"/>
        </w:rPr>
        <w:t>单位：</w:t>
      </w:r>
      <w:sdt>
        <w:sdtPr>
          <w:rPr>
            <w:rFonts w:hint="eastAsia"/>
            <w:szCs w:val="21"/>
          </w:rPr>
          <w:alias w:val="单位：财务附注：存货分类"/>
          <w:tag w:val="_GBC_d8d041ff281d42b2825673de12d9cf99"/>
          <w:id w:val="147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存货分类"/>
          <w:tag w:val="_GBC_dfe02fee4d9a4b77b46c5afad867d464"/>
          <w:id w:val="147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bookmarkEnd w:id="224"/>
    <w:bookmarkEnd w:id="225"/>
    <w:tbl>
      <w:tblPr>
        <w:tblStyle w:val="73"/>
        <w:tblW w:w="5180" w:type="pct"/>
        <w:tblInd w:w="-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5"/>
        <w:gridCol w:w="1350"/>
        <w:gridCol w:w="1230"/>
        <w:gridCol w:w="1500"/>
        <w:gridCol w:w="1575"/>
        <w:gridCol w:w="1305"/>
        <w:gridCol w:w="1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c7ef81863f9f475b86b8ee43ac7e9274"/>
            <w:id w:val="7803"/>
          </w:sdtPr>
          <w:sdtContent>
            <w:tc>
              <w:tcPr>
                <w:tcW w:w="536" w:type="pct"/>
                <w:vMerge w:val="restart"/>
                <w:vAlign w:val="center"/>
              </w:tcPr>
              <w:p>
                <w:pPr>
                  <w:jc w:val="center"/>
                  <w:rPr>
                    <w:rFonts w:hint="eastAsia"/>
                    <w:szCs w:val="21"/>
                  </w:rPr>
                </w:pPr>
                <w:bookmarkStart w:id="226" w:name="_Hlk182484983"/>
                <w:r>
                  <w:rPr>
                    <w:rFonts w:hint="eastAsia"/>
                    <w:szCs w:val="21"/>
                  </w:rPr>
                  <w:t>项目</w:t>
                </w:r>
              </w:p>
            </w:tc>
          </w:sdtContent>
        </w:sdt>
        <w:sdt>
          <w:sdtPr>
            <w:tag w:val="_PLD_68fbd4316a69442d924038f565882f99"/>
            <w:id w:val="7804"/>
          </w:sdtPr>
          <w:sdtContent>
            <w:tc>
              <w:tcPr>
                <w:tcW w:w="2176" w:type="pct"/>
                <w:gridSpan w:val="3"/>
                <w:vAlign w:val="center"/>
              </w:tcPr>
              <w:p>
                <w:pPr>
                  <w:jc w:val="center"/>
                  <w:rPr>
                    <w:rFonts w:hint="eastAsia"/>
                    <w:szCs w:val="21"/>
                  </w:rPr>
                </w:pPr>
                <w:r>
                  <w:rPr>
                    <w:rFonts w:hint="eastAsia"/>
                    <w:szCs w:val="21"/>
                  </w:rPr>
                  <w:t>期末余额</w:t>
                </w:r>
              </w:p>
            </w:tc>
          </w:sdtContent>
        </w:sdt>
        <w:sdt>
          <w:sdtPr>
            <w:tag w:val="_PLD_39f6313de32c45ce95b6a2ef18238d4a"/>
            <w:id w:val="7805"/>
          </w:sdtPr>
          <w:sdtContent>
            <w:tc>
              <w:tcPr>
                <w:tcW w:w="2288" w:type="pct"/>
                <w:gridSpan w:val="3"/>
                <w:vAlign w:val="center"/>
              </w:tcPr>
              <w:p>
                <w:pPr>
                  <w:jc w:val="center"/>
                  <w:rPr>
                    <w:rFonts w:hint="eastAsia"/>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6" w:type="pct"/>
            <w:vMerge w:val="continue"/>
            <w:vAlign w:val="center"/>
          </w:tcPr>
          <w:p>
            <w:pPr>
              <w:ind w:right="5"/>
              <w:jc w:val="center"/>
              <w:rPr>
                <w:rFonts w:hint="eastAsia"/>
                <w:szCs w:val="21"/>
              </w:rPr>
            </w:pPr>
          </w:p>
        </w:tc>
        <w:sdt>
          <w:sdtPr>
            <w:tag w:val="_PLD_73436d894fc444d5b519a3b75a689324"/>
            <w:id w:val="7806"/>
          </w:sdtPr>
          <w:sdtContent>
            <w:tc>
              <w:tcPr>
                <w:tcW w:w="720" w:type="pct"/>
                <w:vAlign w:val="center"/>
              </w:tcPr>
              <w:p>
                <w:pPr>
                  <w:ind w:right="5"/>
                  <w:jc w:val="center"/>
                  <w:rPr>
                    <w:rFonts w:hint="eastAsia"/>
                    <w:szCs w:val="21"/>
                  </w:rPr>
                </w:pPr>
                <w:r>
                  <w:rPr>
                    <w:rFonts w:hint="eastAsia"/>
                    <w:szCs w:val="21"/>
                  </w:rPr>
                  <w:t>账面余额</w:t>
                </w:r>
              </w:p>
            </w:tc>
          </w:sdtContent>
        </w:sdt>
        <w:tc>
          <w:tcPr>
            <w:tcW w:w="656" w:type="pct"/>
            <w:vAlign w:val="center"/>
          </w:tcPr>
          <w:p>
            <w:pPr>
              <w:ind w:right="5"/>
              <w:jc w:val="center"/>
              <w:rPr>
                <w:rFonts w:hint="eastAsia"/>
                <w:szCs w:val="21"/>
              </w:rPr>
            </w:pPr>
            <w:sdt>
              <w:sdtPr>
                <w:tag w:val="_PLD_09cd496fa8624ad4a9538b5b209e6d5a"/>
                <w:id w:val="7807"/>
              </w:sdtPr>
              <w:sdtContent>
                <w:r>
                  <w:rPr>
                    <w:rFonts w:hint="eastAsia"/>
                    <w:szCs w:val="21"/>
                  </w:rPr>
                  <w:t>存货跌价准备</w:t>
                </w:r>
                <w:r>
                  <w:rPr>
                    <w:szCs w:val="21"/>
                  </w:rPr>
                  <w:t>/合同履约成本减值准备</w:t>
                </w:r>
              </w:sdtContent>
            </w:sdt>
          </w:p>
        </w:tc>
        <w:sdt>
          <w:sdtPr>
            <w:tag w:val="_PLD_2c7532c412cf491899c310ef9902157e"/>
            <w:id w:val="7808"/>
          </w:sdtPr>
          <w:sdtContent>
            <w:tc>
              <w:tcPr>
                <w:tcW w:w="800" w:type="pct"/>
                <w:vAlign w:val="center"/>
              </w:tcPr>
              <w:p>
                <w:pPr>
                  <w:ind w:right="5"/>
                  <w:jc w:val="center"/>
                  <w:rPr>
                    <w:rFonts w:hint="eastAsia"/>
                    <w:szCs w:val="21"/>
                  </w:rPr>
                </w:pPr>
                <w:r>
                  <w:rPr>
                    <w:rFonts w:hint="eastAsia"/>
                    <w:szCs w:val="21"/>
                  </w:rPr>
                  <w:t>账面价值</w:t>
                </w:r>
              </w:p>
            </w:tc>
          </w:sdtContent>
        </w:sdt>
        <w:sdt>
          <w:sdtPr>
            <w:tag w:val="_PLD_6c2924a6d3da466f96c5c2e2f2d81de1"/>
            <w:id w:val="7809"/>
          </w:sdtPr>
          <w:sdtContent>
            <w:tc>
              <w:tcPr>
                <w:tcW w:w="840" w:type="pct"/>
                <w:vAlign w:val="center"/>
              </w:tcPr>
              <w:p>
                <w:pPr>
                  <w:ind w:right="5"/>
                  <w:jc w:val="center"/>
                  <w:rPr>
                    <w:rFonts w:hint="eastAsia"/>
                    <w:szCs w:val="21"/>
                  </w:rPr>
                </w:pPr>
                <w:r>
                  <w:rPr>
                    <w:rFonts w:hint="eastAsia"/>
                    <w:szCs w:val="21"/>
                  </w:rPr>
                  <w:t>账面余额</w:t>
                </w:r>
              </w:p>
            </w:tc>
          </w:sdtContent>
        </w:sdt>
        <w:tc>
          <w:tcPr>
            <w:tcW w:w="696" w:type="pct"/>
            <w:vAlign w:val="center"/>
          </w:tcPr>
          <w:p>
            <w:pPr>
              <w:ind w:right="5"/>
              <w:jc w:val="center"/>
              <w:rPr>
                <w:rFonts w:hint="eastAsia"/>
                <w:szCs w:val="21"/>
              </w:rPr>
            </w:pPr>
            <w:sdt>
              <w:sdtPr>
                <w:tag w:val="_PLD_e5df78ba36d146dfb7eedab7ddd98031"/>
                <w:id w:val="7810"/>
              </w:sdtPr>
              <w:sdtContent>
                <w:r>
                  <w:rPr>
                    <w:rFonts w:hint="eastAsia"/>
                  </w:rPr>
                  <w:t>存货跌价准备</w:t>
                </w:r>
                <w:r>
                  <w:rPr>
                    <w:szCs w:val="21"/>
                  </w:rPr>
                  <w:t>/合同履约成本减值准备</w:t>
                </w:r>
              </w:sdtContent>
            </w:sdt>
          </w:p>
        </w:tc>
        <w:sdt>
          <w:sdtPr>
            <w:tag w:val="_PLD_ba07e513b5504e03b2dcef7d8421fa16"/>
            <w:id w:val="7811"/>
          </w:sdtPr>
          <w:sdtContent>
            <w:tc>
              <w:tcPr>
                <w:tcW w:w="752" w:type="pct"/>
                <w:vAlign w:val="center"/>
              </w:tcPr>
              <w:p>
                <w:pPr>
                  <w:ind w:right="5"/>
                  <w:jc w:val="center"/>
                  <w:rPr>
                    <w:rFonts w:hint="eastAsia"/>
                    <w:szCs w:val="21"/>
                  </w:rPr>
                </w:pPr>
                <w:r>
                  <w:rPr>
                    <w:rFonts w:hint="eastAsia"/>
                    <w:szCs w:val="21"/>
                  </w:rPr>
                  <w:t>账面价值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8" w:hRule="atLeast"/>
        </w:trPr>
        <w:tc>
          <w:tcPr>
            <w:tcW w:w="536" w:type="pct"/>
            <w:vAlign w:val="center"/>
          </w:tcPr>
          <w:p>
            <w:pPr>
              <w:ind w:right="5"/>
              <w:rPr>
                <w:rFonts w:hint="eastAsia"/>
                <w:sz w:val="18"/>
                <w:szCs w:val="18"/>
              </w:rPr>
            </w:pPr>
            <w:r>
              <w:rPr>
                <w:rFonts w:hint="eastAsia"/>
                <w:color w:val="auto"/>
                <w:sz w:val="18"/>
                <w:szCs w:val="18"/>
              </w:rPr>
              <w:t>原材料</w:t>
            </w:r>
          </w:p>
        </w:tc>
        <w:tc>
          <w:tcPr>
            <w:tcW w:w="720" w:type="pct"/>
            <w:vAlign w:val="center"/>
          </w:tcPr>
          <w:p>
            <w:pPr>
              <w:ind w:right="5"/>
              <w:jc w:val="right"/>
              <w:rPr>
                <w:rFonts w:hint="default" w:ascii="Times New Roman" w:hAnsi="Times New Roman" w:cs="Times New Roman"/>
                <w:sz w:val="18"/>
                <w:szCs w:val="18"/>
              </w:rPr>
            </w:pPr>
            <w:r>
              <w:rPr>
                <w:rFonts w:hint="default" w:ascii="Times New Roman" w:hAnsi="Times New Roman" w:cs="Times New Roman"/>
                <w:sz w:val="18"/>
                <w:szCs w:val="18"/>
              </w:rPr>
              <w:t>49,893,957.29</w:t>
            </w:r>
          </w:p>
        </w:tc>
        <w:tc>
          <w:tcPr>
            <w:tcW w:w="656" w:type="pct"/>
            <w:vAlign w:val="center"/>
          </w:tcPr>
          <w:p>
            <w:pPr>
              <w:ind w:right="5"/>
              <w:jc w:val="right"/>
              <w:rPr>
                <w:rFonts w:hint="default" w:ascii="Times New Roman" w:hAnsi="Times New Roman" w:cs="Times New Roman"/>
                <w:sz w:val="18"/>
                <w:szCs w:val="18"/>
              </w:rPr>
            </w:pPr>
            <w:r>
              <w:rPr>
                <w:rFonts w:hint="default" w:ascii="Times New Roman" w:hAnsi="Times New Roman" w:cs="Times New Roman"/>
                <w:sz w:val="18"/>
                <w:szCs w:val="18"/>
              </w:rPr>
              <w:t>575,384.91</w:t>
            </w:r>
          </w:p>
        </w:tc>
        <w:tc>
          <w:tcPr>
            <w:tcW w:w="800" w:type="pct"/>
            <w:vAlign w:val="center"/>
          </w:tcPr>
          <w:p>
            <w:pPr>
              <w:ind w:right="5"/>
              <w:jc w:val="right"/>
              <w:rPr>
                <w:rFonts w:hint="default" w:ascii="Times New Roman" w:hAnsi="Times New Roman" w:cs="Times New Roman"/>
                <w:sz w:val="18"/>
                <w:szCs w:val="18"/>
              </w:rPr>
            </w:pPr>
            <w:r>
              <w:rPr>
                <w:rFonts w:hint="default" w:ascii="Times New Roman" w:hAnsi="Times New Roman" w:cs="Times New Roman"/>
                <w:sz w:val="18"/>
                <w:szCs w:val="18"/>
              </w:rPr>
              <w:t>49,318,572.38</w:t>
            </w:r>
          </w:p>
        </w:tc>
        <w:tc>
          <w:tcPr>
            <w:tcW w:w="840" w:type="pct"/>
            <w:vAlign w:val="center"/>
          </w:tcPr>
          <w:p>
            <w:pPr>
              <w:ind w:right="5"/>
              <w:jc w:val="right"/>
              <w:rPr>
                <w:rFonts w:hint="default" w:ascii="Times New Roman" w:hAnsi="Times New Roman" w:cs="Times New Roman"/>
                <w:sz w:val="18"/>
                <w:szCs w:val="18"/>
              </w:rPr>
            </w:pPr>
            <w:r>
              <w:rPr>
                <w:rFonts w:hint="default" w:ascii="Times New Roman" w:hAnsi="Times New Roman" w:cs="Times New Roman"/>
                <w:sz w:val="18"/>
                <w:szCs w:val="18"/>
              </w:rPr>
              <w:t>48,293,453.07</w:t>
            </w:r>
          </w:p>
        </w:tc>
        <w:tc>
          <w:tcPr>
            <w:tcW w:w="696" w:type="pct"/>
            <w:vAlign w:val="center"/>
          </w:tcPr>
          <w:p>
            <w:pPr>
              <w:ind w:right="5"/>
              <w:jc w:val="right"/>
              <w:rPr>
                <w:rFonts w:hint="default" w:ascii="Times New Roman" w:hAnsi="Times New Roman" w:cs="Times New Roman"/>
                <w:sz w:val="18"/>
                <w:szCs w:val="18"/>
              </w:rPr>
            </w:pPr>
            <w:r>
              <w:rPr>
                <w:rFonts w:hint="default" w:ascii="Times New Roman" w:hAnsi="Times New Roman" w:cs="Times New Roman"/>
                <w:sz w:val="18"/>
                <w:szCs w:val="18"/>
              </w:rPr>
              <w:t>5,618,542.27</w:t>
            </w:r>
          </w:p>
        </w:tc>
        <w:tc>
          <w:tcPr>
            <w:tcW w:w="752" w:type="pct"/>
            <w:vAlign w:val="center"/>
          </w:tcPr>
          <w:p>
            <w:pPr>
              <w:ind w:right="5"/>
              <w:jc w:val="right"/>
              <w:rPr>
                <w:rFonts w:hint="default" w:ascii="Times New Roman" w:hAnsi="Times New Roman" w:cs="Times New Roman"/>
                <w:sz w:val="18"/>
                <w:szCs w:val="18"/>
              </w:rPr>
            </w:pPr>
            <w:r>
              <w:rPr>
                <w:rFonts w:hint="default" w:ascii="Times New Roman" w:hAnsi="Times New Roman" w:cs="Times New Roman"/>
                <w:sz w:val="18"/>
                <w:szCs w:val="18"/>
              </w:rPr>
              <w:t>42,674,910.80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36" w:type="pct"/>
            <w:vAlign w:val="center"/>
          </w:tcPr>
          <w:p>
            <w:pPr>
              <w:ind w:right="5"/>
              <w:rPr>
                <w:rFonts w:hint="eastAsia"/>
                <w:sz w:val="18"/>
                <w:szCs w:val="18"/>
              </w:rPr>
            </w:pPr>
            <w:r>
              <w:rPr>
                <w:rFonts w:hint="eastAsia"/>
                <w:color w:val="auto"/>
                <w:sz w:val="18"/>
                <w:szCs w:val="18"/>
              </w:rPr>
              <w:t>在产品</w:t>
            </w:r>
          </w:p>
        </w:tc>
        <w:tc>
          <w:tcPr>
            <w:tcW w:w="720" w:type="pct"/>
            <w:vAlign w:val="center"/>
          </w:tcPr>
          <w:p>
            <w:pPr>
              <w:ind w:right="5"/>
              <w:jc w:val="right"/>
              <w:rPr>
                <w:rFonts w:hint="default" w:ascii="Times New Roman" w:hAnsi="Times New Roman" w:cs="Times New Roman"/>
                <w:sz w:val="18"/>
                <w:szCs w:val="18"/>
              </w:rPr>
            </w:pPr>
            <w:r>
              <w:rPr>
                <w:rFonts w:hint="default" w:ascii="Times New Roman" w:hAnsi="Times New Roman" w:cs="Times New Roman"/>
                <w:sz w:val="18"/>
                <w:szCs w:val="18"/>
              </w:rPr>
              <w:t>23,439,249.14</w:t>
            </w:r>
          </w:p>
        </w:tc>
        <w:tc>
          <w:tcPr>
            <w:tcW w:w="656" w:type="pct"/>
            <w:vAlign w:val="center"/>
          </w:tcPr>
          <w:p>
            <w:pPr>
              <w:ind w:right="5"/>
              <w:jc w:val="right"/>
              <w:rPr>
                <w:rFonts w:hint="default" w:ascii="Times New Roman" w:hAnsi="Times New Roman" w:cs="Times New Roman"/>
                <w:sz w:val="18"/>
                <w:szCs w:val="18"/>
              </w:rPr>
            </w:pPr>
          </w:p>
        </w:tc>
        <w:tc>
          <w:tcPr>
            <w:tcW w:w="800" w:type="pct"/>
            <w:vAlign w:val="center"/>
          </w:tcPr>
          <w:p>
            <w:pPr>
              <w:ind w:right="5"/>
              <w:jc w:val="right"/>
              <w:rPr>
                <w:rFonts w:hint="default" w:ascii="Times New Roman" w:hAnsi="Times New Roman" w:cs="Times New Roman"/>
                <w:sz w:val="18"/>
                <w:szCs w:val="18"/>
              </w:rPr>
            </w:pPr>
            <w:r>
              <w:rPr>
                <w:rFonts w:hint="default" w:ascii="Times New Roman" w:hAnsi="Times New Roman" w:cs="Times New Roman"/>
                <w:sz w:val="18"/>
                <w:szCs w:val="18"/>
              </w:rPr>
              <w:t>23,439,249.14</w:t>
            </w:r>
          </w:p>
        </w:tc>
        <w:tc>
          <w:tcPr>
            <w:tcW w:w="840" w:type="pct"/>
            <w:vAlign w:val="center"/>
          </w:tcPr>
          <w:p>
            <w:pPr>
              <w:ind w:right="5"/>
              <w:jc w:val="right"/>
              <w:rPr>
                <w:rFonts w:hint="default" w:ascii="Times New Roman" w:hAnsi="Times New Roman" w:cs="Times New Roman"/>
                <w:sz w:val="18"/>
                <w:szCs w:val="18"/>
              </w:rPr>
            </w:pPr>
            <w:r>
              <w:rPr>
                <w:rFonts w:hint="default" w:ascii="Times New Roman" w:hAnsi="Times New Roman" w:cs="Times New Roman"/>
                <w:sz w:val="18"/>
                <w:szCs w:val="18"/>
              </w:rPr>
              <w:t>20,591,214.39</w:t>
            </w:r>
          </w:p>
        </w:tc>
        <w:tc>
          <w:tcPr>
            <w:tcW w:w="696" w:type="pct"/>
            <w:vAlign w:val="center"/>
          </w:tcPr>
          <w:p>
            <w:pPr>
              <w:ind w:right="5"/>
              <w:jc w:val="right"/>
              <w:rPr>
                <w:rFonts w:hint="default" w:ascii="Times New Roman" w:hAnsi="Times New Roman" w:cs="Times New Roman"/>
                <w:sz w:val="18"/>
                <w:szCs w:val="18"/>
              </w:rPr>
            </w:pPr>
          </w:p>
        </w:tc>
        <w:tc>
          <w:tcPr>
            <w:tcW w:w="752" w:type="pct"/>
            <w:vAlign w:val="center"/>
          </w:tcPr>
          <w:p>
            <w:pPr>
              <w:ind w:right="5"/>
              <w:jc w:val="right"/>
              <w:rPr>
                <w:rFonts w:hint="default" w:ascii="Times New Roman" w:hAnsi="Times New Roman" w:cs="Times New Roman"/>
                <w:sz w:val="18"/>
                <w:szCs w:val="18"/>
              </w:rPr>
            </w:pPr>
            <w:r>
              <w:rPr>
                <w:rFonts w:hint="default" w:ascii="Times New Roman" w:hAnsi="Times New Roman" w:cs="Times New Roman"/>
                <w:sz w:val="18"/>
                <w:szCs w:val="18"/>
              </w:rPr>
              <w:t>20,591,214.39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6" w:type="pct"/>
            <w:vAlign w:val="center"/>
          </w:tcPr>
          <w:p>
            <w:pPr>
              <w:ind w:right="5"/>
              <w:rPr>
                <w:rFonts w:hint="eastAsia"/>
                <w:sz w:val="18"/>
                <w:szCs w:val="18"/>
              </w:rPr>
            </w:pPr>
            <w:r>
              <w:rPr>
                <w:rFonts w:hint="eastAsia"/>
                <w:color w:val="auto"/>
                <w:sz w:val="18"/>
                <w:szCs w:val="18"/>
              </w:rPr>
              <w:t>库存商品</w:t>
            </w:r>
          </w:p>
        </w:tc>
        <w:tc>
          <w:tcPr>
            <w:tcW w:w="720" w:type="pct"/>
            <w:vAlign w:val="center"/>
          </w:tcPr>
          <w:p>
            <w:pPr>
              <w:ind w:right="5"/>
              <w:jc w:val="right"/>
              <w:rPr>
                <w:rFonts w:hint="default" w:ascii="Times New Roman" w:hAnsi="Times New Roman" w:cs="Times New Roman"/>
                <w:sz w:val="18"/>
                <w:szCs w:val="18"/>
              </w:rPr>
            </w:pPr>
            <w:r>
              <w:rPr>
                <w:rFonts w:hint="default" w:ascii="Times New Roman" w:hAnsi="Times New Roman" w:cs="Times New Roman"/>
                <w:sz w:val="18"/>
                <w:szCs w:val="18"/>
              </w:rPr>
              <w:t>133,975,632.00</w:t>
            </w:r>
          </w:p>
        </w:tc>
        <w:tc>
          <w:tcPr>
            <w:tcW w:w="656" w:type="pct"/>
            <w:vAlign w:val="center"/>
          </w:tcPr>
          <w:p>
            <w:pPr>
              <w:ind w:right="5"/>
              <w:jc w:val="right"/>
              <w:rPr>
                <w:rFonts w:hint="default" w:ascii="Times New Roman" w:hAnsi="Times New Roman" w:cs="Times New Roman"/>
                <w:sz w:val="18"/>
                <w:szCs w:val="18"/>
              </w:rPr>
            </w:pPr>
            <w:r>
              <w:rPr>
                <w:rFonts w:hint="default" w:ascii="Times New Roman" w:hAnsi="Times New Roman" w:cs="Times New Roman"/>
                <w:sz w:val="18"/>
                <w:szCs w:val="18"/>
              </w:rPr>
              <w:t>2,641,707.07</w:t>
            </w:r>
          </w:p>
        </w:tc>
        <w:tc>
          <w:tcPr>
            <w:tcW w:w="800" w:type="pct"/>
            <w:vAlign w:val="center"/>
          </w:tcPr>
          <w:p>
            <w:pPr>
              <w:ind w:right="5"/>
              <w:jc w:val="right"/>
              <w:rPr>
                <w:rFonts w:hint="default" w:ascii="Times New Roman" w:hAnsi="Times New Roman" w:cs="Times New Roman"/>
                <w:sz w:val="18"/>
                <w:szCs w:val="18"/>
              </w:rPr>
            </w:pPr>
            <w:r>
              <w:rPr>
                <w:rFonts w:hint="default" w:ascii="Times New Roman" w:hAnsi="Times New Roman" w:cs="Times New Roman"/>
                <w:sz w:val="18"/>
                <w:szCs w:val="18"/>
              </w:rPr>
              <w:t>131,333,924.93</w:t>
            </w:r>
          </w:p>
        </w:tc>
        <w:tc>
          <w:tcPr>
            <w:tcW w:w="840" w:type="pct"/>
            <w:vAlign w:val="center"/>
          </w:tcPr>
          <w:p>
            <w:pPr>
              <w:ind w:right="5"/>
              <w:jc w:val="right"/>
              <w:rPr>
                <w:rFonts w:hint="default" w:ascii="Times New Roman" w:hAnsi="Times New Roman" w:cs="Times New Roman"/>
                <w:sz w:val="18"/>
                <w:szCs w:val="18"/>
              </w:rPr>
            </w:pPr>
            <w:r>
              <w:rPr>
                <w:rFonts w:hint="default" w:ascii="Times New Roman" w:hAnsi="Times New Roman" w:cs="Times New Roman"/>
                <w:sz w:val="18"/>
                <w:szCs w:val="18"/>
              </w:rPr>
              <w:t>134,193,758.56</w:t>
            </w:r>
          </w:p>
        </w:tc>
        <w:tc>
          <w:tcPr>
            <w:tcW w:w="696" w:type="pct"/>
            <w:vAlign w:val="center"/>
          </w:tcPr>
          <w:p>
            <w:pPr>
              <w:ind w:right="5"/>
              <w:jc w:val="right"/>
              <w:rPr>
                <w:rFonts w:hint="default" w:ascii="Times New Roman" w:hAnsi="Times New Roman" w:cs="Times New Roman"/>
                <w:sz w:val="18"/>
                <w:szCs w:val="18"/>
              </w:rPr>
            </w:pPr>
            <w:r>
              <w:rPr>
                <w:rFonts w:hint="default" w:ascii="Times New Roman" w:hAnsi="Times New Roman" w:cs="Times New Roman"/>
                <w:sz w:val="18"/>
                <w:szCs w:val="18"/>
              </w:rPr>
              <w:t>3,502,722.28</w:t>
            </w:r>
          </w:p>
        </w:tc>
        <w:tc>
          <w:tcPr>
            <w:tcW w:w="752" w:type="pct"/>
            <w:vAlign w:val="center"/>
          </w:tcPr>
          <w:p>
            <w:pPr>
              <w:ind w:right="5"/>
              <w:jc w:val="right"/>
              <w:rPr>
                <w:rFonts w:hint="default" w:ascii="Times New Roman" w:hAnsi="Times New Roman" w:cs="Times New Roman"/>
                <w:sz w:val="18"/>
                <w:szCs w:val="18"/>
              </w:rPr>
            </w:pPr>
            <w:r>
              <w:rPr>
                <w:rFonts w:hint="default" w:ascii="Times New Roman" w:hAnsi="Times New Roman" w:cs="Times New Roman"/>
                <w:sz w:val="18"/>
                <w:szCs w:val="18"/>
              </w:rPr>
              <w:t>130,691,036.28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6" w:type="pct"/>
            <w:vAlign w:val="center"/>
          </w:tcPr>
          <w:p>
            <w:pPr>
              <w:autoSpaceDE w:val="0"/>
              <w:autoSpaceDN w:val="0"/>
              <w:adjustRightInd w:val="0"/>
              <w:rPr>
                <w:rFonts w:hint="eastAsia"/>
                <w:sz w:val="18"/>
                <w:szCs w:val="18"/>
              </w:rPr>
            </w:pPr>
            <w:r>
              <w:rPr>
                <w:rFonts w:hint="eastAsia"/>
                <w:color w:val="auto"/>
                <w:sz w:val="18"/>
                <w:szCs w:val="18"/>
              </w:rPr>
              <w:t>周转材料</w:t>
            </w:r>
          </w:p>
        </w:tc>
        <w:tc>
          <w:tcPr>
            <w:tcW w:w="720" w:type="pct"/>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34,113,744.29</w:t>
            </w:r>
          </w:p>
        </w:tc>
        <w:tc>
          <w:tcPr>
            <w:tcW w:w="656" w:type="pct"/>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90,621.72</w:t>
            </w:r>
          </w:p>
        </w:tc>
        <w:tc>
          <w:tcPr>
            <w:tcW w:w="800" w:type="pct"/>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34,023,122.57</w:t>
            </w:r>
          </w:p>
        </w:tc>
        <w:tc>
          <w:tcPr>
            <w:tcW w:w="840" w:type="pct"/>
            <w:vAlign w:val="center"/>
          </w:tcPr>
          <w:p>
            <w:pPr>
              <w:ind w:right="5"/>
              <w:jc w:val="right"/>
              <w:rPr>
                <w:rFonts w:hint="default" w:ascii="Times New Roman" w:hAnsi="Times New Roman" w:cs="Times New Roman"/>
                <w:sz w:val="18"/>
                <w:szCs w:val="18"/>
              </w:rPr>
            </w:pPr>
            <w:r>
              <w:rPr>
                <w:rFonts w:hint="default" w:ascii="Times New Roman" w:hAnsi="Times New Roman" w:cs="Times New Roman"/>
                <w:sz w:val="18"/>
                <w:szCs w:val="18"/>
              </w:rPr>
              <w:t>33,828,401.23</w:t>
            </w:r>
          </w:p>
        </w:tc>
        <w:tc>
          <w:tcPr>
            <w:tcW w:w="696" w:type="pct"/>
            <w:vAlign w:val="center"/>
          </w:tcPr>
          <w:p>
            <w:pPr>
              <w:ind w:right="5"/>
              <w:jc w:val="right"/>
              <w:rPr>
                <w:rFonts w:hint="default" w:ascii="Times New Roman" w:hAnsi="Times New Roman" w:cs="Times New Roman"/>
                <w:sz w:val="18"/>
                <w:szCs w:val="18"/>
              </w:rPr>
            </w:pPr>
            <w:r>
              <w:rPr>
                <w:rFonts w:hint="default" w:ascii="Times New Roman" w:hAnsi="Times New Roman" w:cs="Times New Roman"/>
                <w:sz w:val="18"/>
                <w:szCs w:val="18"/>
              </w:rPr>
              <w:t>92,974.70</w:t>
            </w:r>
          </w:p>
        </w:tc>
        <w:tc>
          <w:tcPr>
            <w:tcW w:w="752" w:type="pct"/>
            <w:vAlign w:val="center"/>
          </w:tcPr>
          <w:p>
            <w:pPr>
              <w:ind w:right="5"/>
              <w:jc w:val="right"/>
              <w:rPr>
                <w:rFonts w:hint="default" w:ascii="Times New Roman" w:hAnsi="Times New Roman" w:cs="Times New Roman"/>
                <w:sz w:val="18"/>
                <w:szCs w:val="18"/>
              </w:rPr>
            </w:pPr>
            <w:r>
              <w:rPr>
                <w:rFonts w:hint="default" w:ascii="Times New Roman" w:hAnsi="Times New Roman" w:cs="Times New Roman"/>
                <w:sz w:val="18"/>
                <w:szCs w:val="18"/>
              </w:rPr>
              <w:t>33,735,426.53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6" w:type="pct"/>
            <w:vAlign w:val="center"/>
          </w:tcPr>
          <w:p>
            <w:pPr>
              <w:autoSpaceDE w:val="0"/>
              <w:autoSpaceDN w:val="0"/>
              <w:adjustRightInd w:val="0"/>
              <w:rPr>
                <w:rFonts w:hint="eastAsia"/>
                <w:sz w:val="18"/>
                <w:szCs w:val="18"/>
              </w:rPr>
            </w:pPr>
            <w:r>
              <w:rPr>
                <w:rFonts w:hint="eastAsia"/>
                <w:color w:val="auto"/>
                <w:sz w:val="18"/>
                <w:szCs w:val="18"/>
              </w:rPr>
              <w:t>自制半成品</w:t>
            </w:r>
          </w:p>
        </w:tc>
        <w:tc>
          <w:tcPr>
            <w:tcW w:w="720" w:type="pct"/>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29,932,388.76</w:t>
            </w:r>
          </w:p>
        </w:tc>
        <w:tc>
          <w:tcPr>
            <w:tcW w:w="656" w:type="pct"/>
            <w:vAlign w:val="center"/>
          </w:tcPr>
          <w:p>
            <w:pPr>
              <w:jc w:val="right"/>
              <w:rPr>
                <w:rFonts w:hint="default" w:ascii="Times New Roman" w:hAnsi="Times New Roman" w:cs="Times New Roman"/>
                <w:sz w:val="18"/>
                <w:szCs w:val="18"/>
              </w:rPr>
            </w:pPr>
          </w:p>
        </w:tc>
        <w:tc>
          <w:tcPr>
            <w:tcW w:w="800" w:type="pct"/>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29,932,388.76</w:t>
            </w:r>
          </w:p>
        </w:tc>
        <w:tc>
          <w:tcPr>
            <w:tcW w:w="840" w:type="pct"/>
            <w:vAlign w:val="center"/>
          </w:tcPr>
          <w:p>
            <w:pPr>
              <w:ind w:right="5"/>
              <w:jc w:val="right"/>
              <w:rPr>
                <w:rFonts w:hint="default" w:ascii="Times New Roman" w:hAnsi="Times New Roman" w:cs="Times New Roman"/>
                <w:sz w:val="18"/>
                <w:szCs w:val="18"/>
              </w:rPr>
            </w:pPr>
            <w:r>
              <w:rPr>
                <w:rFonts w:hint="default" w:ascii="Times New Roman" w:hAnsi="Times New Roman" w:cs="Times New Roman"/>
                <w:sz w:val="18"/>
                <w:szCs w:val="18"/>
              </w:rPr>
              <w:t>23,454,026.88</w:t>
            </w:r>
          </w:p>
        </w:tc>
        <w:tc>
          <w:tcPr>
            <w:tcW w:w="696" w:type="pct"/>
            <w:vAlign w:val="center"/>
          </w:tcPr>
          <w:p>
            <w:pPr>
              <w:ind w:right="5"/>
              <w:jc w:val="right"/>
              <w:rPr>
                <w:rFonts w:hint="default" w:ascii="Times New Roman" w:hAnsi="Times New Roman" w:cs="Times New Roman"/>
                <w:sz w:val="18"/>
                <w:szCs w:val="18"/>
              </w:rPr>
            </w:pPr>
          </w:p>
        </w:tc>
        <w:tc>
          <w:tcPr>
            <w:tcW w:w="752" w:type="pct"/>
            <w:vAlign w:val="center"/>
          </w:tcPr>
          <w:p>
            <w:pPr>
              <w:ind w:right="5"/>
              <w:jc w:val="right"/>
              <w:rPr>
                <w:rFonts w:hint="default" w:ascii="Times New Roman" w:hAnsi="Times New Roman" w:cs="Times New Roman"/>
                <w:sz w:val="18"/>
                <w:szCs w:val="18"/>
              </w:rPr>
            </w:pPr>
            <w:r>
              <w:rPr>
                <w:rFonts w:hint="default" w:ascii="Times New Roman" w:hAnsi="Times New Roman" w:cs="Times New Roman"/>
                <w:sz w:val="18"/>
                <w:szCs w:val="18"/>
              </w:rPr>
              <w:t>23,454,026.88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6" w:type="pct"/>
            <w:vAlign w:val="center"/>
          </w:tcPr>
          <w:p>
            <w:pPr>
              <w:autoSpaceDE w:val="0"/>
              <w:autoSpaceDN w:val="0"/>
              <w:adjustRightInd w:val="0"/>
              <w:rPr>
                <w:rFonts w:hint="eastAsia"/>
                <w:sz w:val="18"/>
                <w:szCs w:val="18"/>
              </w:rPr>
            </w:pPr>
            <w:r>
              <w:rPr>
                <w:rFonts w:hint="eastAsia"/>
                <w:color w:val="auto"/>
                <w:sz w:val="18"/>
                <w:szCs w:val="18"/>
              </w:rPr>
              <w:t>委托加工物资</w:t>
            </w:r>
          </w:p>
        </w:tc>
        <w:tc>
          <w:tcPr>
            <w:tcW w:w="720" w:type="pct"/>
            <w:vAlign w:val="center"/>
          </w:tcPr>
          <w:p>
            <w:pPr>
              <w:ind w:right="5"/>
              <w:jc w:val="right"/>
              <w:rPr>
                <w:rFonts w:hint="default" w:ascii="Times New Roman" w:hAnsi="Times New Roman" w:cs="Times New Roman"/>
                <w:sz w:val="18"/>
                <w:szCs w:val="18"/>
              </w:rPr>
            </w:pPr>
            <w:r>
              <w:rPr>
                <w:rFonts w:hint="default" w:ascii="Times New Roman" w:hAnsi="Times New Roman" w:cs="Times New Roman"/>
                <w:sz w:val="18"/>
                <w:szCs w:val="18"/>
              </w:rPr>
              <w:t>2,026,371.22</w:t>
            </w:r>
          </w:p>
        </w:tc>
        <w:tc>
          <w:tcPr>
            <w:tcW w:w="656" w:type="pct"/>
            <w:vAlign w:val="center"/>
          </w:tcPr>
          <w:p>
            <w:pPr>
              <w:ind w:right="5"/>
              <w:jc w:val="right"/>
              <w:rPr>
                <w:rFonts w:hint="default" w:ascii="Times New Roman" w:hAnsi="Times New Roman" w:cs="Times New Roman"/>
                <w:sz w:val="18"/>
                <w:szCs w:val="18"/>
              </w:rPr>
            </w:pPr>
            <w:r>
              <w:rPr>
                <w:rFonts w:hint="default" w:ascii="Times New Roman" w:hAnsi="Times New Roman" w:cs="Times New Roman"/>
                <w:sz w:val="18"/>
                <w:szCs w:val="18"/>
              </w:rPr>
              <w:t>195,199.97</w:t>
            </w:r>
          </w:p>
        </w:tc>
        <w:tc>
          <w:tcPr>
            <w:tcW w:w="800" w:type="pct"/>
            <w:vAlign w:val="center"/>
          </w:tcPr>
          <w:p>
            <w:pPr>
              <w:ind w:right="5"/>
              <w:jc w:val="right"/>
              <w:rPr>
                <w:rFonts w:hint="default" w:ascii="Times New Roman" w:hAnsi="Times New Roman" w:cs="Times New Roman"/>
                <w:sz w:val="18"/>
                <w:szCs w:val="18"/>
              </w:rPr>
            </w:pPr>
            <w:r>
              <w:rPr>
                <w:rFonts w:hint="default" w:ascii="Times New Roman" w:hAnsi="Times New Roman" w:cs="Times New Roman"/>
                <w:sz w:val="18"/>
                <w:szCs w:val="18"/>
              </w:rPr>
              <w:t>1,831,171.25</w:t>
            </w:r>
          </w:p>
        </w:tc>
        <w:tc>
          <w:tcPr>
            <w:tcW w:w="840" w:type="pct"/>
            <w:vAlign w:val="center"/>
          </w:tcPr>
          <w:p>
            <w:pPr>
              <w:ind w:right="5"/>
              <w:jc w:val="right"/>
              <w:rPr>
                <w:rFonts w:hint="default" w:ascii="Times New Roman" w:hAnsi="Times New Roman" w:cs="Times New Roman"/>
                <w:sz w:val="18"/>
                <w:szCs w:val="18"/>
              </w:rPr>
            </w:pPr>
            <w:r>
              <w:rPr>
                <w:rFonts w:hint="default" w:ascii="Times New Roman" w:hAnsi="Times New Roman" w:cs="Times New Roman"/>
                <w:sz w:val="18"/>
                <w:szCs w:val="18"/>
              </w:rPr>
              <w:t>2,042,428.32</w:t>
            </w:r>
          </w:p>
        </w:tc>
        <w:tc>
          <w:tcPr>
            <w:tcW w:w="696" w:type="pct"/>
            <w:vAlign w:val="center"/>
          </w:tcPr>
          <w:p>
            <w:pPr>
              <w:ind w:right="5"/>
              <w:jc w:val="right"/>
              <w:rPr>
                <w:rFonts w:hint="default" w:ascii="Times New Roman" w:hAnsi="Times New Roman" w:cs="Times New Roman"/>
                <w:sz w:val="18"/>
                <w:szCs w:val="18"/>
              </w:rPr>
            </w:pPr>
            <w:r>
              <w:rPr>
                <w:rFonts w:hint="default" w:ascii="Times New Roman" w:hAnsi="Times New Roman" w:cs="Times New Roman"/>
                <w:sz w:val="18"/>
                <w:szCs w:val="18"/>
              </w:rPr>
              <w:t>896,962.22</w:t>
            </w:r>
          </w:p>
        </w:tc>
        <w:tc>
          <w:tcPr>
            <w:tcW w:w="752" w:type="pct"/>
            <w:vAlign w:val="center"/>
          </w:tcPr>
          <w:p>
            <w:pPr>
              <w:ind w:right="5"/>
              <w:jc w:val="right"/>
              <w:rPr>
                <w:rFonts w:hint="default" w:ascii="Times New Roman" w:hAnsi="Times New Roman" w:cs="Times New Roman"/>
                <w:sz w:val="18"/>
                <w:szCs w:val="18"/>
              </w:rPr>
            </w:pPr>
            <w:r>
              <w:rPr>
                <w:rFonts w:hint="default" w:ascii="Times New Roman" w:hAnsi="Times New Roman" w:cs="Times New Roman"/>
                <w:sz w:val="18"/>
                <w:szCs w:val="18"/>
              </w:rPr>
              <w:t>1,145,466.10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6" w:type="pct"/>
            <w:vAlign w:val="center"/>
          </w:tcPr>
          <w:p>
            <w:pPr>
              <w:ind w:right="5"/>
              <w:jc w:val="center"/>
              <w:rPr>
                <w:rFonts w:hint="eastAsia"/>
                <w:szCs w:val="21"/>
              </w:rPr>
            </w:pPr>
            <w:r>
              <w:rPr>
                <w:rFonts w:hint="eastAsia"/>
                <w:szCs w:val="21"/>
              </w:rPr>
              <w:t>合计</w:t>
            </w:r>
          </w:p>
        </w:tc>
        <w:tc>
          <w:tcPr>
            <w:tcW w:w="720" w:type="pct"/>
            <w:vAlign w:val="center"/>
          </w:tcPr>
          <w:p>
            <w:pPr>
              <w:ind w:right="5"/>
              <w:jc w:val="right"/>
              <w:rPr>
                <w:rFonts w:hint="default" w:ascii="Times New Roman" w:hAnsi="Times New Roman" w:cs="Times New Roman"/>
                <w:sz w:val="18"/>
                <w:szCs w:val="18"/>
              </w:rPr>
            </w:pPr>
            <w:r>
              <w:rPr>
                <w:rFonts w:hint="default" w:ascii="Times New Roman" w:hAnsi="Times New Roman" w:cs="Times New Roman"/>
                <w:sz w:val="18"/>
                <w:szCs w:val="21"/>
              </w:rPr>
              <w:t>273,381,342.70</w:t>
            </w:r>
          </w:p>
        </w:tc>
        <w:tc>
          <w:tcPr>
            <w:tcW w:w="656" w:type="pct"/>
            <w:vAlign w:val="center"/>
          </w:tcPr>
          <w:p>
            <w:pPr>
              <w:ind w:right="5"/>
              <w:jc w:val="right"/>
              <w:rPr>
                <w:rFonts w:hint="default" w:ascii="Times New Roman" w:hAnsi="Times New Roman" w:cs="Times New Roman"/>
                <w:sz w:val="18"/>
                <w:szCs w:val="18"/>
              </w:rPr>
            </w:pPr>
            <w:r>
              <w:rPr>
                <w:rFonts w:hint="default" w:ascii="Times New Roman" w:hAnsi="Times New Roman" w:cs="Times New Roman"/>
                <w:sz w:val="18"/>
                <w:szCs w:val="21"/>
              </w:rPr>
              <w:t>3,502,913.67</w:t>
            </w:r>
          </w:p>
        </w:tc>
        <w:tc>
          <w:tcPr>
            <w:tcW w:w="800" w:type="pct"/>
            <w:vAlign w:val="center"/>
          </w:tcPr>
          <w:p>
            <w:pPr>
              <w:ind w:right="5"/>
              <w:jc w:val="right"/>
              <w:rPr>
                <w:rFonts w:hint="default" w:ascii="Times New Roman" w:hAnsi="Times New Roman" w:cs="Times New Roman"/>
                <w:sz w:val="18"/>
                <w:szCs w:val="18"/>
              </w:rPr>
            </w:pPr>
            <w:r>
              <w:rPr>
                <w:rFonts w:hint="default" w:ascii="Times New Roman" w:hAnsi="Times New Roman" w:cs="Times New Roman"/>
                <w:sz w:val="18"/>
                <w:szCs w:val="21"/>
              </w:rPr>
              <w:t>269,878,429.03</w:t>
            </w:r>
          </w:p>
        </w:tc>
        <w:tc>
          <w:tcPr>
            <w:tcW w:w="840" w:type="pct"/>
            <w:vAlign w:val="center"/>
          </w:tcPr>
          <w:p>
            <w:pPr>
              <w:ind w:right="5"/>
              <w:jc w:val="right"/>
              <w:rPr>
                <w:rFonts w:hint="default" w:ascii="Times New Roman" w:hAnsi="Times New Roman" w:cs="Times New Roman"/>
                <w:sz w:val="18"/>
                <w:szCs w:val="18"/>
              </w:rPr>
            </w:pPr>
            <w:r>
              <w:rPr>
                <w:rFonts w:hint="default" w:ascii="Times New Roman" w:hAnsi="Times New Roman" w:cs="Times New Roman"/>
                <w:sz w:val="18"/>
                <w:szCs w:val="21"/>
              </w:rPr>
              <w:t>262,403,282.45</w:t>
            </w:r>
          </w:p>
        </w:tc>
        <w:tc>
          <w:tcPr>
            <w:tcW w:w="696" w:type="pct"/>
            <w:vAlign w:val="center"/>
          </w:tcPr>
          <w:p>
            <w:pPr>
              <w:ind w:right="5"/>
              <w:jc w:val="right"/>
              <w:rPr>
                <w:rFonts w:hint="default" w:ascii="Times New Roman" w:hAnsi="Times New Roman" w:cs="Times New Roman"/>
                <w:sz w:val="18"/>
                <w:szCs w:val="18"/>
              </w:rPr>
            </w:pPr>
            <w:r>
              <w:rPr>
                <w:rFonts w:hint="default" w:ascii="Times New Roman" w:hAnsi="Times New Roman" w:cs="Times New Roman"/>
                <w:sz w:val="18"/>
                <w:szCs w:val="21"/>
              </w:rPr>
              <w:t>10,111,201.47</w:t>
            </w:r>
          </w:p>
        </w:tc>
        <w:tc>
          <w:tcPr>
            <w:tcW w:w="752" w:type="pct"/>
            <w:vAlign w:val="center"/>
          </w:tcPr>
          <w:p>
            <w:pPr>
              <w:ind w:right="5"/>
              <w:jc w:val="right"/>
              <w:rPr>
                <w:rFonts w:hint="default" w:ascii="Times New Roman" w:hAnsi="Times New Roman" w:cs="Times New Roman"/>
                <w:sz w:val="18"/>
                <w:szCs w:val="18"/>
              </w:rPr>
            </w:pPr>
            <w:r>
              <w:rPr>
                <w:rFonts w:hint="default" w:ascii="Times New Roman" w:hAnsi="Times New Roman" w:cs="Times New Roman"/>
                <w:sz w:val="18"/>
                <w:szCs w:val="21"/>
              </w:rPr>
              <w:t>252,292,080.98</w:t>
            </w:r>
          </w:p>
        </w:tc>
      </w:tr>
    </w:tbl>
    <w:p/>
    <w:p>
      <w:pPr>
        <w:pStyle w:val="60"/>
        <w:numPr>
          <w:ilvl w:val="3"/>
          <w:numId w:val="86"/>
        </w:numPr>
        <w:ind w:left="426" w:hanging="426"/>
        <w:rPr>
          <w:rFonts w:eastAsia="宋体" w:cs="宋体" w:asciiTheme="minorHAnsi" w:hAnsiTheme="minorHAnsi"/>
          <w:kern w:val="0"/>
          <w:szCs w:val="22"/>
        </w:rPr>
      </w:pPr>
      <w:r>
        <w:rPr>
          <w:rFonts w:hint="eastAsia" w:eastAsia="宋体" w:cs="宋体" w:asciiTheme="minorHAnsi" w:hAnsiTheme="minorHAnsi"/>
          <w:kern w:val="0"/>
          <w:szCs w:val="22"/>
        </w:rPr>
        <w:t>确认为存货的数据资源</w:t>
      </w:r>
    </w:p>
    <w:sdt>
      <w:sdtPr>
        <w:rPr>
          <w:rFonts w:hint="eastAsia"/>
          <w:color w:val="000000" w:themeColor="text1"/>
          <w14:textFill>
            <w14:solidFill>
              <w14:schemeClr w14:val="tx1"/>
            </w14:solidFill>
          </w14:textFill>
        </w:rPr>
        <w:alias w:val="是否适用：确认为存货的数据资源[双击切换]"/>
        <w:tag w:val="_GBC_a7d9b8c6ebca4003bf262295877405d7"/>
        <w:id w:val="1487"/>
        <w:placeholder>
          <w:docPart w:val="GBC22222222222222222222222222222"/>
        </w:placeholder>
      </w:sdtPr>
      <w:sdtEndPr>
        <w:rPr>
          <w:rFonts w:hint="eastAsia"/>
          <w:color w:val="000000" w:themeColor="text1"/>
          <w14:textFill>
            <w14:solidFill>
              <w14:schemeClr w14:val="tx1"/>
            </w14:solidFill>
          </w14:textFill>
        </w:rPr>
      </w:sdtEndPr>
      <w:sdtContent>
        <w:p>
          <w:pPr>
            <w:outlineLvl w:val="9"/>
            <w:rPr>
              <w:rFonts w:hint="eastAsia"/>
              <w:color w:val="000000" w:themeColor="text1"/>
              <w14:textFill>
                <w14:solidFill>
                  <w14:schemeClr w14:val="tx1"/>
                </w14:solidFill>
              </w14:textFill>
            </w:rPr>
          </w:pPr>
          <w:r>
            <w:rPr>
              <w:color w:val="000000" w:themeColor="text1"/>
              <w14:textFill>
                <w14:solidFill>
                  <w14:schemeClr w14:val="tx1"/>
                </w14:solidFill>
              </w14:textFill>
            </w:rPr>
            <w:fldChar w:fldCharType="begin"/>
          </w:r>
          <w:r>
            <w:rPr>
              <w:rFonts w:hint="eastAsia"/>
              <w:color w:val="000000" w:themeColor="text1"/>
              <w:lang w:eastAsia="zh-CN"/>
              <w14:textFill>
                <w14:solidFill>
                  <w14:schemeClr w14:val="tx1"/>
                </w14:solidFill>
              </w14:textFill>
            </w:rPr>
            <w:instrText xml:space="preserve"> MACROBUTTON  SnrToggleCheckbox □适用 </w:instrTex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begin"/>
          </w:r>
          <w:r>
            <w:rPr>
              <w:rFonts w:hint="eastAsia"/>
              <w:color w:val="000000" w:themeColor="text1"/>
              <w:lang w:eastAsia="zh-CN"/>
              <w14:textFill>
                <w14:solidFill>
                  <w14:schemeClr w14:val="tx1"/>
                </w14:solidFill>
              </w14:textFill>
            </w:rPr>
            <w:instrText xml:space="preserve"> MACROBUTTON  SnrToggleCheckbox √不适用 </w:instrText>
          </w:r>
          <w:r>
            <w:rPr>
              <w:color w:val="000000" w:themeColor="text1"/>
              <w14:textFill>
                <w14:solidFill>
                  <w14:schemeClr w14:val="tx1"/>
                </w14:solidFill>
              </w14:textFill>
            </w:rPr>
            <w:fldChar w:fldCharType="end"/>
          </w:r>
        </w:p>
      </w:sdtContent>
    </w:sdt>
    <w:p>
      <w:pPr>
        <w:rPr>
          <w:rFonts w:hint="eastAsia"/>
          <w:color w:val="000000" w:themeColor="text1"/>
          <w14:textFill>
            <w14:solidFill>
              <w14:schemeClr w14:val="tx1"/>
            </w14:solidFill>
          </w14:textFill>
        </w:rPr>
      </w:pPr>
    </w:p>
    <w:bookmarkEnd w:id="226"/>
    <w:p>
      <w:pPr>
        <w:pStyle w:val="60"/>
        <w:numPr>
          <w:ilvl w:val="3"/>
          <w:numId w:val="86"/>
        </w:numPr>
        <w:ind w:left="426" w:hanging="426"/>
        <w:rPr>
          <w:rFonts w:hint="eastAsia"/>
          <w:b w:val="0"/>
          <w:bCs w:val="0"/>
        </w:rPr>
      </w:pPr>
      <w:bookmarkStart w:id="227" w:name="_Hlk533079150"/>
      <w:r>
        <w:t>存货跌价准备及合同履约成本减值准备</w:t>
      </w:r>
    </w:p>
    <w:sdt>
      <w:sdtPr>
        <w:alias w:val="是否适用：存货跌价准备[双击切换]"/>
        <w:tag w:val="_GBC_c61866b530ae491eb21bee1edd36619e"/>
        <w:id w:val="1488"/>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hint="eastAsia"/>
          <w:szCs w:val="21"/>
        </w:rPr>
      </w:pPr>
      <w:r>
        <w:rPr>
          <w:rFonts w:hint="eastAsia"/>
          <w:szCs w:val="21"/>
        </w:rPr>
        <w:t>单位：</w:t>
      </w:r>
      <w:sdt>
        <w:sdtPr>
          <w:rPr>
            <w:rFonts w:hint="eastAsia"/>
            <w:szCs w:val="21"/>
          </w:rPr>
          <w:alias w:val="单位：存货跌价准备"/>
          <w:tag w:val="_GBC_2d3e3a5e2ff44ef3bbef756054f246f3"/>
          <w:id w:val="148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存货跌价准备"/>
          <w:tag w:val="_GBC_c51bd05fe51f4b609e7e1904eb064d34"/>
          <w:id w:val="149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bookmarkEnd w:id="227"/>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3"/>
        <w:gridCol w:w="1530"/>
        <w:gridCol w:w="1410"/>
        <w:gridCol w:w="675"/>
        <w:gridCol w:w="1445"/>
        <w:gridCol w:w="895"/>
        <w:gridCol w:w="1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sdt>
          <w:sdtPr>
            <w:tag w:val="_PLD_4ac7cc4fa4994c1db43ed3b367defc13"/>
            <w:id w:val="1491"/>
          </w:sdtPr>
          <w:sdtContent>
            <w:tc>
              <w:tcPr>
                <w:tcW w:w="891"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szCs w:val="21"/>
                  </w:rPr>
                </w:pPr>
                <w:r>
                  <w:rPr>
                    <w:rFonts w:hint="eastAsia"/>
                    <w:szCs w:val="21"/>
                  </w:rPr>
                  <w:t>项目</w:t>
                </w:r>
              </w:p>
            </w:tc>
          </w:sdtContent>
        </w:sdt>
        <w:sdt>
          <w:sdtPr>
            <w:tag w:val="_PLD_7a2e758257864908b13bf89a561f9b5a"/>
            <w:id w:val="1492"/>
          </w:sdtPr>
          <w:sdtContent>
            <w:tc>
              <w:tcPr>
                <w:tcW w:w="845"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szCs w:val="21"/>
                  </w:rPr>
                </w:pPr>
                <w:r>
                  <w:rPr>
                    <w:rFonts w:hint="eastAsia"/>
                    <w:szCs w:val="21"/>
                  </w:rPr>
                  <w:t>期初余额</w:t>
                </w:r>
              </w:p>
            </w:tc>
          </w:sdtContent>
        </w:sdt>
        <w:sdt>
          <w:sdtPr>
            <w:tag w:val="_PLD_d95d27d30a6440b5ba0d3798473f422e"/>
            <w:id w:val="1493"/>
          </w:sdtPr>
          <w:sdtContent>
            <w:tc>
              <w:tcPr>
                <w:tcW w:w="1151" w:type="pct"/>
                <w:gridSpan w:val="2"/>
                <w:tcBorders>
                  <w:top w:val="single" w:color="auto" w:sz="4" w:space="0"/>
                  <w:left w:val="single" w:color="auto" w:sz="4" w:space="0"/>
                  <w:right w:val="single" w:color="auto" w:sz="4" w:space="0"/>
                </w:tcBorders>
                <w:vAlign w:val="center"/>
              </w:tcPr>
              <w:p>
                <w:pPr>
                  <w:jc w:val="center"/>
                  <w:rPr>
                    <w:rFonts w:hint="eastAsia"/>
                    <w:szCs w:val="21"/>
                  </w:rPr>
                </w:pPr>
                <w:r>
                  <w:rPr>
                    <w:rFonts w:hint="eastAsia"/>
                    <w:szCs w:val="21"/>
                  </w:rPr>
                  <w:t>本期增加金额</w:t>
                </w:r>
              </w:p>
            </w:tc>
          </w:sdtContent>
        </w:sdt>
        <w:sdt>
          <w:sdtPr>
            <w:tag w:val="_PLD_cb7d37811bf944e4a7bb31b4366efaeb"/>
            <w:id w:val="1494"/>
          </w:sdtPr>
          <w:sdtContent>
            <w:tc>
              <w:tcPr>
                <w:tcW w:w="1292" w:type="pct"/>
                <w:gridSpan w:val="2"/>
                <w:tcBorders>
                  <w:top w:val="single" w:color="auto" w:sz="4" w:space="0"/>
                  <w:left w:val="single" w:color="auto" w:sz="4" w:space="0"/>
                  <w:right w:val="single" w:color="auto" w:sz="4" w:space="0"/>
                </w:tcBorders>
                <w:vAlign w:val="center"/>
              </w:tcPr>
              <w:p>
                <w:pPr>
                  <w:jc w:val="center"/>
                  <w:rPr>
                    <w:rFonts w:hint="eastAsia"/>
                    <w:szCs w:val="21"/>
                  </w:rPr>
                </w:pPr>
                <w:r>
                  <w:rPr>
                    <w:rFonts w:hint="eastAsia"/>
                    <w:szCs w:val="21"/>
                  </w:rPr>
                  <w:t>本期减少金额</w:t>
                </w:r>
              </w:p>
            </w:tc>
          </w:sdtContent>
        </w:sdt>
        <w:sdt>
          <w:sdtPr>
            <w:tag w:val="_PLD_b2523ee7f028451790c9f2ef6e216a59"/>
            <w:id w:val="1495"/>
          </w:sdtPr>
          <w:sdtContent>
            <w:tc>
              <w:tcPr>
                <w:tcW w:w="818"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szCs w:val="21"/>
                  </w:rPr>
                </w:pPr>
                <w:r>
                  <w:rPr>
                    <w:rFonts w:hint="eastAsia"/>
                    <w:szCs w:val="21"/>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891"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szCs w:val="21"/>
              </w:rPr>
            </w:pPr>
          </w:p>
        </w:tc>
        <w:tc>
          <w:tcPr>
            <w:tcW w:w="845"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szCs w:val="21"/>
              </w:rPr>
            </w:pPr>
          </w:p>
        </w:tc>
        <w:sdt>
          <w:sdtPr>
            <w:tag w:val="_PLD_16a8dea59b924b23a28ea45988190955"/>
            <w:id w:val="1496"/>
          </w:sdtPr>
          <w:sdtContent>
            <w:tc>
              <w:tcPr>
                <w:tcW w:w="779" w:type="pct"/>
                <w:tcBorders>
                  <w:left w:val="single" w:color="auto" w:sz="4" w:space="0"/>
                  <w:bottom w:val="single" w:color="auto" w:sz="4" w:space="0"/>
                  <w:right w:val="single" w:color="auto" w:sz="4" w:space="0"/>
                </w:tcBorders>
                <w:vAlign w:val="center"/>
              </w:tcPr>
              <w:p>
                <w:pPr>
                  <w:jc w:val="center"/>
                  <w:rPr>
                    <w:rFonts w:hint="eastAsia"/>
                    <w:szCs w:val="21"/>
                  </w:rPr>
                </w:pPr>
                <w:r>
                  <w:rPr>
                    <w:rFonts w:hint="eastAsia"/>
                    <w:szCs w:val="21"/>
                  </w:rPr>
                  <w:t>计提</w:t>
                </w:r>
              </w:p>
            </w:tc>
          </w:sdtContent>
        </w:sdt>
        <w:sdt>
          <w:sdtPr>
            <w:tag w:val="_PLD_621a418b64e54315a5981611a5504791"/>
            <w:id w:val="1497"/>
          </w:sdtPr>
          <w:sdtContent>
            <w:tc>
              <w:tcPr>
                <w:tcW w:w="372" w:type="pct"/>
                <w:tcBorders>
                  <w:left w:val="single" w:color="auto" w:sz="4" w:space="0"/>
                  <w:bottom w:val="single" w:color="auto" w:sz="4" w:space="0"/>
                  <w:right w:val="single" w:color="auto" w:sz="4" w:space="0"/>
                </w:tcBorders>
                <w:vAlign w:val="center"/>
              </w:tcPr>
              <w:p>
                <w:pPr>
                  <w:jc w:val="center"/>
                  <w:rPr>
                    <w:rFonts w:hint="eastAsia"/>
                    <w:szCs w:val="21"/>
                  </w:rPr>
                </w:pPr>
                <w:r>
                  <w:rPr>
                    <w:rFonts w:hint="eastAsia"/>
                    <w:szCs w:val="21"/>
                  </w:rPr>
                  <w:t>其他</w:t>
                </w:r>
              </w:p>
            </w:tc>
          </w:sdtContent>
        </w:sdt>
        <w:sdt>
          <w:sdtPr>
            <w:tag w:val="_PLD_1928b16982a747c59a563fa4d086d9fc"/>
            <w:id w:val="1498"/>
          </w:sdtPr>
          <w:sdtContent>
            <w:tc>
              <w:tcPr>
                <w:tcW w:w="798" w:type="pct"/>
                <w:tcBorders>
                  <w:top w:val="single" w:color="auto" w:sz="4" w:space="0"/>
                  <w:left w:val="single" w:color="auto" w:sz="4" w:space="0"/>
                  <w:bottom w:val="single" w:color="auto" w:sz="4" w:space="0"/>
                  <w:right w:val="single" w:color="auto" w:sz="4" w:space="0"/>
                </w:tcBorders>
                <w:vAlign w:val="center"/>
              </w:tcPr>
              <w:p>
                <w:pPr>
                  <w:jc w:val="center"/>
                  <w:rPr>
                    <w:rFonts w:hint="eastAsia"/>
                    <w:szCs w:val="21"/>
                  </w:rPr>
                </w:pPr>
                <w:r>
                  <w:rPr>
                    <w:rFonts w:hint="eastAsia"/>
                    <w:szCs w:val="21"/>
                  </w:rPr>
                  <w:t>转回或转销</w:t>
                </w:r>
              </w:p>
            </w:tc>
          </w:sdtContent>
        </w:sdt>
        <w:sdt>
          <w:sdtPr>
            <w:tag w:val="_PLD_1472e7afb261461b8468e1969b080fd5"/>
            <w:id w:val="1499"/>
          </w:sdtPr>
          <w:sdtContent>
            <w:tc>
              <w:tcPr>
                <w:tcW w:w="494" w:type="pct"/>
                <w:tcBorders>
                  <w:top w:val="single" w:color="auto" w:sz="4" w:space="0"/>
                  <w:left w:val="single" w:color="auto" w:sz="4" w:space="0"/>
                  <w:bottom w:val="single" w:color="auto" w:sz="4" w:space="0"/>
                  <w:right w:val="single" w:color="auto" w:sz="4" w:space="0"/>
                </w:tcBorders>
                <w:vAlign w:val="center"/>
              </w:tcPr>
              <w:p>
                <w:pPr>
                  <w:jc w:val="center"/>
                  <w:rPr>
                    <w:rFonts w:hint="eastAsia"/>
                    <w:szCs w:val="21"/>
                  </w:rPr>
                </w:pPr>
                <w:r>
                  <w:rPr>
                    <w:rFonts w:hint="eastAsia"/>
                    <w:szCs w:val="21"/>
                  </w:rPr>
                  <w:t>其他</w:t>
                </w:r>
              </w:p>
            </w:tc>
          </w:sdtContent>
        </w:sdt>
        <w:tc>
          <w:tcPr>
            <w:tcW w:w="818"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9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color w:val="auto"/>
                <w:sz w:val="18"/>
                <w:szCs w:val="18"/>
              </w:rPr>
            </w:pPr>
            <w:r>
              <w:rPr>
                <w:rFonts w:hint="eastAsia"/>
                <w:color w:val="auto"/>
                <w:sz w:val="18"/>
                <w:szCs w:val="18"/>
              </w:rPr>
              <w:t>原材料</w:t>
            </w:r>
          </w:p>
        </w:tc>
        <w:tc>
          <w:tcPr>
            <w:tcW w:w="845" w:type="pct"/>
            <w:tcBorders>
              <w:top w:val="single" w:color="auto" w:sz="4" w:space="0"/>
              <w:left w:val="single" w:color="auto" w:sz="4" w:space="0"/>
              <w:bottom w:val="single" w:color="auto" w:sz="4" w:space="0"/>
              <w:right w:val="single" w:color="auto" w:sz="4" w:space="0"/>
            </w:tcBorders>
            <w:vAlign w:val="center"/>
          </w:tcPr>
          <w:p>
            <w:pPr>
              <w:ind w:right="73"/>
              <w:jc w:val="right"/>
              <w:rPr>
                <w:rFonts w:hint="default" w:ascii="Times New Roman" w:hAnsi="Times New Roman" w:cs="Times New Roman"/>
              </w:rPr>
            </w:pPr>
            <w:r>
              <w:rPr>
                <w:rFonts w:hint="default" w:ascii="Times New Roman" w:hAnsi="Times New Roman" w:cs="Times New Roman"/>
              </w:rPr>
              <w:t>5,618,542.27</w:t>
            </w:r>
          </w:p>
        </w:tc>
        <w:tc>
          <w:tcPr>
            <w:tcW w:w="779" w:type="pct"/>
            <w:tcBorders>
              <w:top w:val="single" w:color="auto" w:sz="4" w:space="0"/>
              <w:left w:val="single" w:color="auto" w:sz="4" w:space="0"/>
              <w:bottom w:val="single" w:color="auto" w:sz="4" w:space="0"/>
              <w:right w:val="single" w:color="auto" w:sz="4" w:space="0"/>
            </w:tcBorders>
            <w:vAlign w:val="center"/>
          </w:tcPr>
          <w:p>
            <w:pPr>
              <w:ind w:right="73"/>
              <w:jc w:val="right"/>
              <w:rPr>
                <w:rFonts w:hint="default" w:ascii="Times New Roman" w:hAnsi="Times New Roman" w:cs="Times New Roman"/>
              </w:rPr>
            </w:pPr>
            <w:r>
              <w:rPr>
                <w:rFonts w:hint="default" w:ascii="Times New Roman" w:hAnsi="Times New Roman" w:cs="Times New Roman"/>
              </w:rPr>
              <w:t>99,972.11</w:t>
            </w:r>
          </w:p>
        </w:tc>
        <w:tc>
          <w:tcPr>
            <w:tcW w:w="372" w:type="pct"/>
            <w:tcBorders>
              <w:top w:val="single" w:color="auto" w:sz="4" w:space="0"/>
              <w:left w:val="single" w:color="auto" w:sz="4" w:space="0"/>
              <w:bottom w:val="single" w:color="auto" w:sz="4" w:space="0"/>
              <w:right w:val="single" w:color="auto" w:sz="4" w:space="0"/>
            </w:tcBorders>
            <w:vAlign w:val="center"/>
          </w:tcPr>
          <w:p>
            <w:pPr>
              <w:ind w:right="73"/>
              <w:jc w:val="right"/>
              <w:rPr>
                <w:rFonts w:hint="default" w:ascii="Times New Roman" w:hAnsi="Times New Roman" w:cs="Times New Roman"/>
              </w:rPr>
            </w:pPr>
            <w:r>
              <w:rPr>
                <w:rFonts w:hint="default" w:ascii="Times New Roman" w:hAnsi="Times New Roman" w:cs="Times New Roman"/>
              </w:rPr>
              <w:t>　</w:t>
            </w:r>
          </w:p>
        </w:tc>
        <w:tc>
          <w:tcPr>
            <w:tcW w:w="798" w:type="pct"/>
            <w:tcBorders>
              <w:top w:val="single" w:color="auto" w:sz="4" w:space="0"/>
              <w:left w:val="single" w:color="auto" w:sz="4" w:space="0"/>
              <w:bottom w:val="single" w:color="auto" w:sz="4" w:space="0"/>
              <w:right w:val="single" w:color="auto" w:sz="4" w:space="0"/>
            </w:tcBorders>
            <w:vAlign w:val="center"/>
          </w:tcPr>
          <w:p>
            <w:pPr>
              <w:ind w:right="73"/>
              <w:jc w:val="right"/>
              <w:rPr>
                <w:rFonts w:hint="default" w:ascii="Times New Roman" w:hAnsi="Times New Roman" w:cs="Times New Roman"/>
              </w:rPr>
            </w:pPr>
            <w:r>
              <w:rPr>
                <w:rFonts w:hint="default" w:ascii="Times New Roman" w:hAnsi="Times New Roman" w:cs="Times New Roman"/>
              </w:rPr>
              <w:t xml:space="preserve">5,143,129.47 </w:t>
            </w:r>
          </w:p>
        </w:tc>
        <w:tc>
          <w:tcPr>
            <w:tcW w:w="494" w:type="pct"/>
            <w:tcBorders>
              <w:top w:val="single" w:color="auto" w:sz="4" w:space="0"/>
              <w:left w:val="single" w:color="auto" w:sz="4" w:space="0"/>
              <w:bottom w:val="single" w:color="auto" w:sz="4" w:space="0"/>
              <w:right w:val="single" w:color="auto" w:sz="4" w:space="0"/>
            </w:tcBorders>
            <w:vAlign w:val="center"/>
          </w:tcPr>
          <w:p>
            <w:pPr>
              <w:ind w:right="73"/>
              <w:jc w:val="right"/>
              <w:rPr>
                <w:rFonts w:hint="default" w:ascii="Times New Roman" w:hAnsi="Times New Roman" w:cs="Times New Roman"/>
              </w:rPr>
            </w:pPr>
            <w:r>
              <w:rPr>
                <w:rFonts w:hint="default" w:ascii="Times New Roman" w:hAnsi="Times New Roman" w:cs="Times New Roman"/>
              </w:rPr>
              <w:t>　</w:t>
            </w:r>
          </w:p>
        </w:tc>
        <w:tc>
          <w:tcPr>
            <w:tcW w:w="818" w:type="pct"/>
            <w:tcBorders>
              <w:top w:val="single" w:color="auto" w:sz="4" w:space="0"/>
              <w:left w:val="single" w:color="auto" w:sz="4" w:space="0"/>
              <w:bottom w:val="single" w:color="auto" w:sz="4" w:space="0"/>
              <w:right w:val="single" w:color="auto" w:sz="4" w:space="0"/>
            </w:tcBorders>
            <w:vAlign w:val="center"/>
          </w:tcPr>
          <w:p>
            <w:pPr>
              <w:ind w:right="73"/>
              <w:jc w:val="right"/>
              <w:rPr>
                <w:rFonts w:hint="default" w:ascii="Times New Roman" w:hAnsi="Times New Roman" w:cs="Times New Roman"/>
              </w:rPr>
            </w:pPr>
            <w:r>
              <w:rPr>
                <w:rFonts w:hint="default" w:ascii="Times New Roman" w:hAnsi="Times New Roman" w:cs="Times New Roman"/>
              </w:rPr>
              <w:t>575,384.91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color w:val="auto"/>
                <w:sz w:val="18"/>
                <w:szCs w:val="18"/>
              </w:rPr>
            </w:pPr>
            <w:r>
              <w:rPr>
                <w:rFonts w:hint="eastAsia"/>
                <w:color w:val="auto"/>
                <w:sz w:val="18"/>
                <w:szCs w:val="18"/>
              </w:rPr>
              <w:t>库存商品</w:t>
            </w:r>
          </w:p>
        </w:tc>
        <w:tc>
          <w:tcPr>
            <w:tcW w:w="845" w:type="pct"/>
            <w:tcBorders>
              <w:top w:val="single" w:color="auto" w:sz="4" w:space="0"/>
              <w:left w:val="single" w:color="auto" w:sz="4" w:space="0"/>
              <w:bottom w:val="single" w:color="auto" w:sz="4" w:space="0"/>
              <w:right w:val="single" w:color="auto" w:sz="4" w:space="0"/>
            </w:tcBorders>
            <w:vAlign w:val="center"/>
          </w:tcPr>
          <w:p>
            <w:pPr>
              <w:ind w:right="73"/>
              <w:jc w:val="right"/>
              <w:rPr>
                <w:rFonts w:hint="default" w:ascii="Times New Roman" w:hAnsi="Times New Roman" w:cs="Times New Roman"/>
              </w:rPr>
            </w:pPr>
            <w:r>
              <w:rPr>
                <w:rFonts w:hint="default" w:ascii="Times New Roman" w:hAnsi="Times New Roman" w:cs="Times New Roman"/>
              </w:rPr>
              <w:t>3,502,722.28</w:t>
            </w:r>
          </w:p>
        </w:tc>
        <w:tc>
          <w:tcPr>
            <w:tcW w:w="779" w:type="pct"/>
            <w:tcBorders>
              <w:top w:val="single" w:color="auto" w:sz="4" w:space="0"/>
              <w:left w:val="single" w:color="auto" w:sz="4" w:space="0"/>
              <w:bottom w:val="single" w:color="auto" w:sz="4" w:space="0"/>
              <w:right w:val="single" w:color="auto" w:sz="4" w:space="0"/>
            </w:tcBorders>
            <w:vAlign w:val="center"/>
          </w:tcPr>
          <w:p>
            <w:pPr>
              <w:ind w:right="73"/>
              <w:jc w:val="right"/>
              <w:rPr>
                <w:rFonts w:hint="default" w:ascii="Times New Roman" w:hAnsi="Times New Roman" w:cs="Times New Roman"/>
              </w:rPr>
            </w:pPr>
            <w:r>
              <w:rPr>
                <w:rFonts w:hint="default" w:ascii="Times New Roman" w:hAnsi="Times New Roman" w:cs="Times New Roman"/>
              </w:rPr>
              <w:t>907,269.17</w:t>
            </w:r>
          </w:p>
        </w:tc>
        <w:tc>
          <w:tcPr>
            <w:tcW w:w="372" w:type="pct"/>
            <w:tcBorders>
              <w:top w:val="single" w:color="auto" w:sz="4" w:space="0"/>
              <w:left w:val="single" w:color="auto" w:sz="4" w:space="0"/>
              <w:bottom w:val="single" w:color="auto" w:sz="4" w:space="0"/>
              <w:right w:val="single" w:color="auto" w:sz="4" w:space="0"/>
            </w:tcBorders>
            <w:vAlign w:val="center"/>
          </w:tcPr>
          <w:p>
            <w:pPr>
              <w:ind w:right="73"/>
              <w:jc w:val="right"/>
              <w:rPr>
                <w:rFonts w:hint="default" w:ascii="Times New Roman" w:hAnsi="Times New Roman" w:cs="Times New Roman"/>
              </w:rPr>
            </w:pPr>
            <w:r>
              <w:rPr>
                <w:rFonts w:hint="default" w:ascii="Times New Roman" w:hAnsi="Times New Roman" w:cs="Times New Roman"/>
              </w:rPr>
              <w:t>　</w:t>
            </w:r>
          </w:p>
        </w:tc>
        <w:tc>
          <w:tcPr>
            <w:tcW w:w="798" w:type="pct"/>
            <w:tcBorders>
              <w:top w:val="single" w:color="auto" w:sz="4" w:space="0"/>
              <w:left w:val="single" w:color="auto" w:sz="4" w:space="0"/>
              <w:bottom w:val="single" w:color="auto" w:sz="4" w:space="0"/>
              <w:right w:val="single" w:color="auto" w:sz="4" w:space="0"/>
            </w:tcBorders>
            <w:vAlign w:val="center"/>
          </w:tcPr>
          <w:p>
            <w:pPr>
              <w:ind w:right="73"/>
              <w:jc w:val="right"/>
              <w:rPr>
                <w:rFonts w:hint="default" w:ascii="Times New Roman" w:hAnsi="Times New Roman" w:cs="Times New Roman"/>
              </w:rPr>
            </w:pPr>
            <w:r>
              <w:rPr>
                <w:rFonts w:hint="default" w:ascii="Times New Roman" w:hAnsi="Times New Roman" w:cs="Times New Roman"/>
              </w:rPr>
              <w:t xml:space="preserve">1,768,284.38 </w:t>
            </w:r>
          </w:p>
        </w:tc>
        <w:tc>
          <w:tcPr>
            <w:tcW w:w="494" w:type="pct"/>
            <w:tcBorders>
              <w:top w:val="single" w:color="auto" w:sz="4" w:space="0"/>
              <w:left w:val="single" w:color="auto" w:sz="4" w:space="0"/>
              <w:right w:val="single" w:color="auto" w:sz="4" w:space="0"/>
            </w:tcBorders>
            <w:vAlign w:val="center"/>
          </w:tcPr>
          <w:p>
            <w:pPr>
              <w:ind w:right="73"/>
              <w:jc w:val="right"/>
              <w:rPr>
                <w:rFonts w:hint="default" w:ascii="Times New Roman" w:hAnsi="Times New Roman" w:cs="Times New Roman"/>
              </w:rPr>
            </w:pPr>
            <w:r>
              <w:rPr>
                <w:rFonts w:hint="default" w:ascii="Times New Roman" w:hAnsi="Times New Roman" w:cs="Times New Roman"/>
              </w:rPr>
              <w:t>　</w:t>
            </w:r>
          </w:p>
        </w:tc>
        <w:tc>
          <w:tcPr>
            <w:tcW w:w="818" w:type="pct"/>
            <w:tcBorders>
              <w:top w:val="single" w:color="auto" w:sz="4" w:space="0"/>
              <w:left w:val="single" w:color="auto" w:sz="4" w:space="0"/>
              <w:bottom w:val="single" w:color="auto" w:sz="4" w:space="0"/>
              <w:right w:val="single" w:color="auto" w:sz="4" w:space="0"/>
            </w:tcBorders>
            <w:vAlign w:val="center"/>
          </w:tcPr>
          <w:p>
            <w:pPr>
              <w:ind w:right="73"/>
              <w:jc w:val="right"/>
              <w:rPr>
                <w:rFonts w:hint="default" w:ascii="Times New Roman" w:hAnsi="Times New Roman" w:cs="Times New Roman"/>
              </w:rPr>
            </w:pPr>
            <w:r>
              <w:rPr>
                <w:rFonts w:hint="default" w:ascii="Times New Roman" w:hAnsi="Times New Roman" w:cs="Times New Roman"/>
              </w:rPr>
              <w:t>2,641,707.07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color w:val="auto"/>
                <w:sz w:val="18"/>
                <w:szCs w:val="18"/>
              </w:rPr>
            </w:pPr>
            <w:r>
              <w:rPr>
                <w:rFonts w:hint="eastAsia"/>
                <w:color w:val="auto"/>
                <w:sz w:val="18"/>
                <w:szCs w:val="18"/>
              </w:rPr>
              <w:t>周转材料</w:t>
            </w:r>
          </w:p>
        </w:tc>
        <w:tc>
          <w:tcPr>
            <w:tcW w:w="845" w:type="pct"/>
            <w:tcBorders>
              <w:top w:val="single" w:color="auto" w:sz="4" w:space="0"/>
              <w:left w:val="single" w:color="auto" w:sz="4" w:space="0"/>
              <w:bottom w:val="single" w:color="auto" w:sz="4" w:space="0"/>
              <w:right w:val="single" w:color="auto" w:sz="4" w:space="0"/>
            </w:tcBorders>
            <w:vAlign w:val="center"/>
          </w:tcPr>
          <w:p>
            <w:pPr>
              <w:ind w:right="73"/>
              <w:jc w:val="right"/>
              <w:rPr>
                <w:rFonts w:hint="default" w:ascii="Times New Roman" w:hAnsi="Times New Roman" w:cs="Times New Roman"/>
              </w:rPr>
            </w:pPr>
            <w:r>
              <w:rPr>
                <w:rFonts w:hint="default" w:ascii="Times New Roman" w:hAnsi="Times New Roman" w:cs="Times New Roman"/>
              </w:rPr>
              <w:t>92,974.70</w:t>
            </w:r>
          </w:p>
        </w:tc>
        <w:tc>
          <w:tcPr>
            <w:tcW w:w="779" w:type="pct"/>
            <w:tcBorders>
              <w:top w:val="single" w:color="auto" w:sz="4" w:space="0"/>
              <w:left w:val="single" w:color="auto" w:sz="4" w:space="0"/>
              <w:bottom w:val="single" w:color="auto" w:sz="4" w:space="0"/>
              <w:right w:val="single" w:color="auto" w:sz="4" w:space="0"/>
            </w:tcBorders>
            <w:vAlign w:val="center"/>
          </w:tcPr>
          <w:p>
            <w:pPr>
              <w:ind w:right="73"/>
              <w:jc w:val="right"/>
              <w:rPr>
                <w:rFonts w:hint="default" w:ascii="Times New Roman" w:hAnsi="Times New Roman" w:cs="Times New Roman"/>
              </w:rPr>
            </w:pPr>
            <w:r>
              <w:rPr>
                <w:rFonts w:hint="default" w:ascii="Times New Roman" w:hAnsi="Times New Roman" w:cs="Times New Roman"/>
              </w:rPr>
              <w:t>107,701.01</w:t>
            </w:r>
          </w:p>
        </w:tc>
        <w:tc>
          <w:tcPr>
            <w:tcW w:w="372" w:type="pct"/>
            <w:tcBorders>
              <w:top w:val="single" w:color="auto" w:sz="4" w:space="0"/>
              <w:left w:val="single" w:color="auto" w:sz="4" w:space="0"/>
              <w:bottom w:val="single" w:color="auto" w:sz="4" w:space="0"/>
              <w:right w:val="single" w:color="auto" w:sz="4" w:space="0"/>
            </w:tcBorders>
            <w:vAlign w:val="center"/>
          </w:tcPr>
          <w:p>
            <w:pPr>
              <w:ind w:right="73"/>
              <w:jc w:val="right"/>
              <w:rPr>
                <w:rFonts w:hint="default" w:ascii="Times New Roman" w:hAnsi="Times New Roman" w:cs="Times New Roman"/>
              </w:rPr>
            </w:pPr>
            <w:r>
              <w:rPr>
                <w:rFonts w:hint="default" w:ascii="Times New Roman" w:hAnsi="Times New Roman" w:cs="Times New Roman"/>
              </w:rPr>
              <w:t>　</w:t>
            </w:r>
          </w:p>
        </w:tc>
        <w:tc>
          <w:tcPr>
            <w:tcW w:w="798" w:type="pct"/>
            <w:tcBorders>
              <w:top w:val="single" w:color="auto" w:sz="4" w:space="0"/>
              <w:left w:val="single" w:color="auto" w:sz="4" w:space="0"/>
              <w:bottom w:val="single" w:color="auto" w:sz="4" w:space="0"/>
              <w:right w:val="single" w:color="auto" w:sz="4" w:space="0"/>
            </w:tcBorders>
            <w:vAlign w:val="center"/>
          </w:tcPr>
          <w:p>
            <w:pPr>
              <w:ind w:right="73"/>
              <w:jc w:val="right"/>
              <w:rPr>
                <w:rFonts w:hint="default" w:ascii="Times New Roman" w:hAnsi="Times New Roman" w:cs="Times New Roman"/>
              </w:rPr>
            </w:pPr>
            <w:r>
              <w:rPr>
                <w:rFonts w:hint="default" w:ascii="Times New Roman" w:hAnsi="Times New Roman" w:cs="Times New Roman"/>
              </w:rPr>
              <w:t xml:space="preserve">110,053.99 </w:t>
            </w:r>
          </w:p>
        </w:tc>
        <w:tc>
          <w:tcPr>
            <w:tcW w:w="494" w:type="pct"/>
            <w:tcBorders>
              <w:left w:val="single" w:color="auto" w:sz="4" w:space="0"/>
              <w:right w:val="single" w:color="auto" w:sz="4" w:space="0"/>
            </w:tcBorders>
            <w:vAlign w:val="center"/>
          </w:tcPr>
          <w:p>
            <w:pPr>
              <w:ind w:right="73"/>
              <w:jc w:val="right"/>
              <w:rPr>
                <w:rFonts w:hint="default" w:ascii="Times New Roman" w:hAnsi="Times New Roman" w:cs="Times New Roman"/>
              </w:rPr>
            </w:pPr>
            <w:r>
              <w:rPr>
                <w:rFonts w:hint="default" w:ascii="Times New Roman" w:hAnsi="Times New Roman" w:cs="Times New Roman"/>
              </w:rPr>
              <w:t>　</w:t>
            </w:r>
          </w:p>
        </w:tc>
        <w:tc>
          <w:tcPr>
            <w:tcW w:w="818" w:type="pct"/>
            <w:tcBorders>
              <w:top w:val="single" w:color="auto" w:sz="4" w:space="0"/>
              <w:left w:val="single" w:color="auto" w:sz="4" w:space="0"/>
              <w:bottom w:val="single" w:color="auto" w:sz="4" w:space="0"/>
              <w:right w:val="single" w:color="auto" w:sz="4" w:space="0"/>
            </w:tcBorders>
            <w:vAlign w:val="center"/>
          </w:tcPr>
          <w:p>
            <w:pPr>
              <w:ind w:right="73"/>
              <w:jc w:val="right"/>
              <w:rPr>
                <w:rFonts w:hint="default" w:ascii="Times New Roman" w:hAnsi="Times New Roman" w:cs="Times New Roman"/>
              </w:rPr>
            </w:pPr>
            <w:r>
              <w:rPr>
                <w:rFonts w:hint="default" w:ascii="Times New Roman" w:hAnsi="Times New Roman" w:cs="Times New Roman"/>
              </w:rPr>
              <w:t xml:space="preserve">90,621.72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color w:val="auto"/>
                <w:sz w:val="18"/>
                <w:szCs w:val="18"/>
              </w:rPr>
            </w:pPr>
            <w:r>
              <w:rPr>
                <w:rFonts w:hint="eastAsia"/>
                <w:color w:val="auto"/>
                <w:sz w:val="18"/>
                <w:szCs w:val="18"/>
              </w:rPr>
              <w:t>委托加工物资</w:t>
            </w:r>
          </w:p>
        </w:tc>
        <w:tc>
          <w:tcPr>
            <w:tcW w:w="845" w:type="pct"/>
            <w:tcBorders>
              <w:top w:val="single" w:color="auto" w:sz="4" w:space="0"/>
              <w:left w:val="single" w:color="auto" w:sz="4" w:space="0"/>
              <w:bottom w:val="single" w:color="auto" w:sz="4" w:space="0"/>
              <w:right w:val="single" w:color="auto" w:sz="4" w:space="0"/>
            </w:tcBorders>
            <w:vAlign w:val="center"/>
          </w:tcPr>
          <w:p>
            <w:pPr>
              <w:ind w:right="73"/>
              <w:jc w:val="right"/>
              <w:rPr>
                <w:rFonts w:hint="default" w:ascii="Times New Roman" w:hAnsi="Times New Roman" w:cs="Times New Roman"/>
              </w:rPr>
            </w:pPr>
            <w:r>
              <w:rPr>
                <w:rFonts w:hint="default" w:ascii="Times New Roman" w:hAnsi="Times New Roman" w:cs="Times New Roman"/>
              </w:rPr>
              <w:t>896,962.22</w:t>
            </w:r>
          </w:p>
        </w:tc>
        <w:tc>
          <w:tcPr>
            <w:tcW w:w="779" w:type="pct"/>
            <w:tcBorders>
              <w:top w:val="single" w:color="auto" w:sz="4" w:space="0"/>
              <w:left w:val="single" w:color="auto" w:sz="4" w:space="0"/>
              <w:bottom w:val="single" w:color="auto" w:sz="4" w:space="0"/>
              <w:right w:val="single" w:color="auto" w:sz="4" w:space="0"/>
            </w:tcBorders>
            <w:vAlign w:val="center"/>
          </w:tcPr>
          <w:p>
            <w:pPr>
              <w:ind w:right="73"/>
              <w:jc w:val="right"/>
              <w:rPr>
                <w:rFonts w:hint="default" w:ascii="Times New Roman" w:hAnsi="Times New Roman" w:cs="Times New Roman"/>
              </w:rPr>
            </w:pPr>
            <w:r>
              <w:rPr>
                <w:rFonts w:hint="default" w:ascii="Times New Roman" w:hAnsi="Times New Roman" w:cs="Times New Roman"/>
              </w:rPr>
              <w:t>103,551.22</w:t>
            </w:r>
          </w:p>
        </w:tc>
        <w:tc>
          <w:tcPr>
            <w:tcW w:w="372" w:type="pct"/>
            <w:tcBorders>
              <w:top w:val="single" w:color="auto" w:sz="4" w:space="0"/>
              <w:left w:val="single" w:color="auto" w:sz="4" w:space="0"/>
              <w:bottom w:val="single" w:color="auto" w:sz="4" w:space="0"/>
              <w:right w:val="single" w:color="auto" w:sz="4" w:space="0"/>
            </w:tcBorders>
            <w:vAlign w:val="center"/>
          </w:tcPr>
          <w:p>
            <w:pPr>
              <w:ind w:right="73"/>
              <w:jc w:val="right"/>
              <w:rPr>
                <w:rFonts w:hint="default" w:ascii="Times New Roman" w:hAnsi="Times New Roman" w:cs="Times New Roman"/>
              </w:rPr>
            </w:pPr>
            <w:r>
              <w:rPr>
                <w:rFonts w:hint="default" w:ascii="Times New Roman" w:hAnsi="Times New Roman" w:cs="Times New Roman"/>
              </w:rPr>
              <w:t>　</w:t>
            </w:r>
          </w:p>
        </w:tc>
        <w:tc>
          <w:tcPr>
            <w:tcW w:w="798" w:type="pct"/>
            <w:tcBorders>
              <w:top w:val="single" w:color="auto" w:sz="4" w:space="0"/>
              <w:left w:val="single" w:color="auto" w:sz="4" w:space="0"/>
              <w:bottom w:val="single" w:color="auto" w:sz="4" w:space="0"/>
              <w:right w:val="single" w:color="auto" w:sz="4" w:space="0"/>
            </w:tcBorders>
            <w:vAlign w:val="center"/>
          </w:tcPr>
          <w:p>
            <w:pPr>
              <w:ind w:right="73"/>
              <w:jc w:val="right"/>
              <w:rPr>
                <w:rFonts w:hint="default" w:ascii="Times New Roman" w:hAnsi="Times New Roman" w:cs="Times New Roman"/>
              </w:rPr>
            </w:pPr>
            <w:r>
              <w:rPr>
                <w:rFonts w:hint="default" w:ascii="Times New Roman" w:hAnsi="Times New Roman" w:cs="Times New Roman"/>
              </w:rPr>
              <w:t xml:space="preserve">805,313.47 </w:t>
            </w:r>
          </w:p>
        </w:tc>
        <w:tc>
          <w:tcPr>
            <w:tcW w:w="494" w:type="pct"/>
            <w:tcBorders>
              <w:left w:val="single" w:color="auto" w:sz="4" w:space="0"/>
              <w:right w:val="single" w:color="auto" w:sz="4" w:space="0"/>
            </w:tcBorders>
            <w:vAlign w:val="center"/>
          </w:tcPr>
          <w:p>
            <w:pPr>
              <w:ind w:right="73"/>
              <w:jc w:val="right"/>
              <w:rPr>
                <w:rFonts w:hint="default" w:ascii="Times New Roman" w:hAnsi="Times New Roman" w:cs="Times New Roman"/>
              </w:rPr>
            </w:pPr>
            <w:r>
              <w:rPr>
                <w:rFonts w:hint="default" w:ascii="Times New Roman" w:hAnsi="Times New Roman" w:cs="Times New Roman"/>
              </w:rPr>
              <w:t>　</w:t>
            </w:r>
          </w:p>
        </w:tc>
        <w:tc>
          <w:tcPr>
            <w:tcW w:w="818" w:type="pct"/>
            <w:tcBorders>
              <w:top w:val="single" w:color="auto" w:sz="4" w:space="0"/>
              <w:left w:val="single" w:color="auto" w:sz="4" w:space="0"/>
              <w:bottom w:val="single" w:color="auto" w:sz="4" w:space="0"/>
              <w:right w:val="single" w:color="auto" w:sz="4" w:space="0"/>
            </w:tcBorders>
            <w:vAlign w:val="center"/>
          </w:tcPr>
          <w:p>
            <w:pPr>
              <w:ind w:right="73"/>
              <w:jc w:val="right"/>
              <w:rPr>
                <w:rFonts w:hint="default" w:ascii="Times New Roman" w:hAnsi="Times New Roman" w:cs="Times New Roman"/>
              </w:rPr>
            </w:pPr>
            <w:r>
              <w:rPr>
                <w:rFonts w:hint="default" w:ascii="Times New Roman" w:hAnsi="Times New Roman" w:cs="Times New Roman"/>
              </w:rPr>
              <w:t>195,199.97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891" w:type="pct"/>
            <w:tcBorders>
              <w:top w:val="single" w:color="auto" w:sz="4" w:space="0"/>
              <w:left w:val="single" w:color="auto" w:sz="4" w:space="0"/>
              <w:bottom w:val="single" w:color="auto" w:sz="4" w:space="0"/>
              <w:right w:val="single" w:color="auto" w:sz="4" w:space="0"/>
            </w:tcBorders>
            <w:vAlign w:val="center"/>
          </w:tcPr>
          <w:p>
            <w:pPr>
              <w:jc w:val="center"/>
              <w:rPr>
                <w:rFonts w:hint="eastAsia"/>
                <w:szCs w:val="21"/>
              </w:rPr>
            </w:pPr>
            <w:r>
              <w:rPr>
                <w:rFonts w:hint="eastAsia"/>
                <w:szCs w:val="21"/>
              </w:rPr>
              <w:t>合计</w:t>
            </w:r>
          </w:p>
        </w:tc>
        <w:tc>
          <w:tcPr>
            <w:tcW w:w="845" w:type="pct"/>
            <w:tcBorders>
              <w:top w:val="single" w:color="auto" w:sz="4" w:space="0"/>
              <w:left w:val="single" w:color="auto" w:sz="4" w:space="0"/>
              <w:bottom w:val="single" w:color="auto" w:sz="4" w:space="0"/>
              <w:right w:val="single" w:color="auto" w:sz="4" w:space="0"/>
            </w:tcBorders>
            <w:vAlign w:val="center"/>
          </w:tcPr>
          <w:p>
            <w:pPr>
              <w:ind w:right="73"/>
              <w:jc w:val="right"/>
              <w:rPr>
                <w:rFonts w:hint="default" w:ascii="Times New Roman" w:hAnsi="Times New Roman" w:cs="Times New Roman"/>
              </w:rPr>
            </w:pPr>
            <w:r>
              <w:rPr>
                <w:rFonts w:hint="default" w:ascii="Times New Roman" w:hAnsi="Times New Roman" w:cs="Times New Roman"/>
              </w:rPr>
              <w:t>10,111,201.47</w:t>
            </w:r>
          </w:p>
        </w:tc>
        <w:tc>
          <w:tcPr>
            <w:tcW w:w="779" w:type="pct"/>
            <w:tcBorders>
              <w:top w:val="single" w:color="auto" w:sz="4" w:space="0"/>
              <w:left w:val="single" w:color="auto" w:sz="4" w:space="0"/>
              <w:bottom w:val="single" w:color="auto" w:sz="4" w:space="0"/>
              <w:right w:val="single" w:color="auto" w:sz="4" w:space="0"/>
            </w:tcBorders>
            <w:vAlign w:val="center"/>
          </w:tcPr>
          <w:p>
            <w:pPr>
              <w:ind w:right="73"/>
              <w:jc w:val="right"/>
              <w:rPr>
                <w:rFonts w:hint="default" w:ascii="Times New Roman" w:hAnsi="Times New Roman" w:cs="Times New Roman"/>
              </w:rPr>
            </w:pPr>
            <w:r>
              <w:rPr>
                <w:rFonts w:hint="default" w:ascii="Times New Roman" w:hAnsi="Times New Roman" w:cs="Times New Roman"/>
              </w:rPr>
              <w:t>1,218,493.51</w:t>
            </w:r>
          </w:p>
        </w:tc>
        <w:tc>
          <w:tcPr>
            <w:tcW w:w="372" w:type="pct"/>
            <w:tcBorders>
              <w:top w:val="single" w:color="auto" w:sz="4" w:space="0"/>
              <w:left w:val="single" w:color="auto" w:sz="4" w:space="0"/>
              <w:bottom w:val="single" w:color="auto" w:sz="4" w:space="0"/>
              <w:right w:val="single" w:color="auto" w:sz="4" w:space="0"/>
            </w:tcBorders>
            <w:vAlign w:val="center"/>
          </w:tcPr>
          <w:p>
            <w:pPr>
              <w:ind w:right="73"/>
              <w:jc w:val="right"/>
              <w:rPr>
                <w:rFonts w:hint="default" w:ascii="Times New Roman" w:hAnsi="Times New Roman" w:cs="Times New Roman"/>
              </w:rPr>
            </w:pPr>
          </w:p>
        </w:tc>
        <w:tc>
          <w:tcPr>
            <w:tcW w:w="798" w:type="pct"/>
            <w:tcBorders>
              <w:top w:val="single" w:color="auto" w:sz="4" w:space="0"/>
              <w:left w:val="single" w:color="auto" w:sz="4" w:space="0"/>
              <w:bottom w:val="single" w:color="auto" w:sz="4" w:space="0"/>
              <w:right w:val="single" w:color="auto" w:sz="4" w:space="0"/>
            </w:tcBorders>
            <w:vAlign w:val="center"/>
          </w:tcPr>
          <w:p>
            <w:pPr>
              <w:ind w:right="73"/>
              <w:jc w:val="right"/>
              <w:rPr>
                <w:rFonts w:hint="default" w:ascii="Times New Roman" w:hAnsi="Times New Roman" w:cs="Times New Roman"/>
              </w:rPr>
            </w:pPr>
            <w:r>
              <w:rPr>
                <w:rFonts w:hint="default" w:ascii="Times New Roman" w:hAnsi="Times New Roman" w:cs="Times New Roman"/>
              </w:rPr>
              <w:t>7,826,781.31</w:t>
            </w:r>
          </w:p>
        </w:tc>
        <w:tc>
          <w:tcPr>
            <w:tcW w:w="494" w:type="pct"/>
            <w:tcBorders>
              <w:left w:val="single" w:color="auto" w:sz="4" w:space="0"/>
              <w:bottom w:val="single" w:color="auto" w:sz="4" w:space="0"/>
              <w:right w:val="single" w:color="auto" w:sz="4" w:space="0"/>
            </w:tcBorders>
            <w:vAlign w:val="center"/>
          </w:tcPr>
          <w:p>
            <w:pPr>
              <w:ind w:right="73"/>
              <w:jc w:val="right"/>
              <w:rPr>
                <w:rFonts w:hint="default" w:ascii="Times New Roman" w:hAnsi="Times New Roman" w:cs="Times New Roman"/>
              </w:rPr>
            </w:pPr>
          </w:p>
        </w:tc>
        <w:tc>
          <w:tcPr>
            <w:tcW w:w="818" w:type="pct"/>
            <w:tcBorders>
              <w:top w:val="single" w:color="auto" w:sz="4" w:space="0"/>
              <w:left w:val="single" w:color="auto" w:sz="4" w:space="0"/>
              <w:bottom w:val="single" w:color="auto" w:sz="4" w:space="0"/>
              <w:right w:val="single" w:color="auto" w:sz="4" w:space="0"/>
            </w:tcBorders>
            <w:vAlign w:val="center"/>
          </w:tcPr>
          <w:p>
            <w:pPr>
              <w:ind w:right="73"/>
              <w:jc w:val="right"/>
              <w:rPr>
                <w:rFonts w:hint="default" w:ascii="Times New Roman" w:hAnsi="Times New Roman" w:cs="Times New Roman"/>
              </w:rPr>
            </w:pPr>
            <w:r>
              <w:rPr>
                <w:rFonts w:hint="default" w:ascii="Times New Roman" w:hAnsi="Times New Roman" w:cs="Times New Roman"/>
              </w:rPr>
              <w:t>3,502,913.67</w:t>
            </w:r>
          </w:p>
        </w:tc>
      </w:tr>
    </w:tbl>
    <w:p/>
    <w:p>
      <w:pPr>
        <w:rPr>
          <w:rFonts w:hint="eastAsia"/>
        </w:rPr>
      </w:pPr>
      <w:r>
        <w:t>本期转回或转销存货跌价准备的原因</w:t>
      </w:r>
    </w:p>
    <w:sdt>
      <w:sdtPr>
        <w:rPr>
          <w:szCs w:val="21"/>
        </w:rPr>
        <w:alias w:val="是否适用：本期转回或转销存货跌价准备的原因[双击切换]"/>
        <w:tag w:val="_GBC_91edca895f07450c8e82d2352caede25"/>
        <w:id w:val="1500"/>
        <w:placeholder>
          <w:docPart w:val="GBC22222222222222222222222222222"/>
        </w:placeholder>
      </w:sdtPr>
      <w:sdtEndPr>
        <w:rPr>
          <w:szCs w:val="21"/>
        </w:rPr>
      </w:sdtEndPr>
      <w:sdtContent>
        <w:p>
          <w:pPr>
            <w:rPr>
              <w:rFonts w:hint="eastAsia"/>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alias w:val="本期转回或转销存货跌价准备的原因"/>
        <w:tag w:val="_GBC_fbdc95fc52944622930b173756172429"/>
        <w:id w:val="1501"/>
        <w:placeholder>
          <w:docPart w:val="GBC22222222222222222222222222222"/>
        </w:placeholder>
      </w:sdtPr>
      <w:sdtContent>
        <w:p/>
        <w:tbl>
          <w:tblPr>
            <w:tblStyle w:val="73"/>
            <w:tblW w:w="9100" w:type="dxa"/>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28" w:type="dxa"/>
              <w:bottom w:w="0" w:type="dxa"/>
              <w:right w:w="28" w:type="dxa"/>
            </w:tblCellMar>
          </w:tblPr>
          <w:tblGrid>
            <w:gridCol w:w="1368"/>
            <w:gridCol w:w="5606"/>
            <w:gridCol w:w="2126"/>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28" w:type="dxa"/>
                <w:bottom w:w="0" w:type="dxa"/>
                <w:right w:w="28" w:type="dxa"/>
              </w:tblCellMar>
            </w:tblPrEx>
            <w:trPr>
              <w:trHeight w:val="20" w:hRule="atLeast"/>
              <w:tblHeader/>
            </w:trPr>
            <w:tc>
              <w:tcPr>
                <w:tcW w:w="1368" w:type="dxa"/>
                <w:noWrap/>
                <w:vAlign w:val="center"/>
              </w:tcPr>
              <w:p>
                <w:pPr>
                  <w:widowControl w:val="0"/>
                  <w:adjustRightInd w:val="0"/>
                  <w:snapToGrid w:val="0"/>
                  <w:spacing w:line="360" w:lineRule="atLeast"/>
                  <w:ind w:firstLine="0" w:firstLineChars="0"/>
                  <w:jc w:val="center"/>
                  <w:rPr>
                    <w:rFonts w:ascii="Arial" w:hAnsi="Arial" w:eastAsia="宋体" w:cs="Arial"/>
                    <w:kern w:val="2"/>
                    <w:sz w:val="18"/>
                    <w:szCs w:val="18"/>
                  </w:rPr>
                </w:pPr>
                <w:r>
                  <w:rPr>
                    <w:rFonts w:ascii="Arial" w:hAnsi="Arial" w:eastAsia="宋体" w:cs="Arial"/>
                    <w:kern w:val="2"/>
                    <w:sz w:val="18"/>
                    <w:szCs w:val="18"/>
                  </w:rPr>
                  <w:t>项目</w:t>
                </w:r>
              </w:p>
            </w:tc>
            <w:tc>
              <w:tcPr>
                <w:tcW w:w="5606" w:type="dxa"/>
                <w:noWrap/>
                <w:vAlign w:val="center"/>
              </w:tcPr>
              <w:p>
                <w:pPr>
                  <w:widowControl w:val="0"/>
                  <w:adjustRightInd w:val="0"/>
                  <w:snapToGrid w:val="0"/>
                  <w:spacing w:line="360" w:lineRule="atLeast"/>
                  <w:ind w:firstLine="0" w:firstLineChars="0"/>
                  <w:jc w:val="center"/>
                  <w:rPr>
                    <w:rFonts w:ascii="Arial" w:hAnsi="Arial" w:eastAsia="宋体" w:cs="Arial"/>
                    <w:kern w:val="2"/>
                    <w:sz w:val="18"/>
                    <w:szCs w:val="18"/>
                  </w:rPr>
                </w:pPr>
                <w:r>
                  <w:rPr>
                    <w:rFonts w:ascii="Arial" w:hAnsi="Arial" w:eastAsia="宋体" w:cs="Arial"/>
                    <w:kern w:val="2"/>
                    <w:sz w:val="18"/>
                    <w:szCs w:val="18"/>
                  </w:rPr>
                  <w:t>确定可变现净值的具体依据</w:t>
                </w:r>
              </w:p>
            </w:tc>
            <w:tc>
              <w:tcPr>
                <w:tcW w:w="2126" w:type="dxa"/>
                <w:noWrap/>
                <w:vAlign w:val="center"/>
              </w:tcPr>
              <w:p>
                <w:pPr>
                  <w:widowControl w:val="0"/>
                  <w:adjustRightInd w:val="0"/>
                  <w:snapToGrid w:val="0"/>
                  <w:spacing w:line="360" w:lineRule="atLeast"/>
                  <w:ind w:firstLine="0" w:firstLineChars="0"/>
                  <w:jc w:val="center"/>
                  <w:rPr>
                    <w:rFonts w:ascii="Arial" w:hAnsi="Arial" w:eastAsia="宋体" w:cs="Arial"/>
                    <w:kern w:val="2"/>
                    <w:sz w:val="18"/>
                    <w:szCs w:val="18"/>
                  </w:rPr>
                </w:pPr>
                <w:r>
                  <w:rPr>
                    <w:rFonts w:ascii="Arial" w:hAnsi="Arial" w:eastAsia="宋体" w:cs="Arial"/>
                    <w:kern w:val="2"/>
                    <w:sz w:val="18"/>
                    <w:szCs w:val="18"/>
                  </w:rPr>
                  <w:t>本期转销存货跌价准备的</w:t>
                </w:r>
              </w:p>
              <w:p>
                <w:pPr>
                  <w:widowControl w:val="0"/>
                  <w:adjustRightInd w:val="0"/>
                  <w:snapToGrid w:val="0"/>
                  <w:spacing w:line="360" w:lineRule="atLeast"/>
                  <w:ind w:firstLine="0" w:firstLineChars="0"/>
                  <w:jc w:val="center"/>
                  <w:rPr>
                    <w:rFonts w:ascii="Arial" w:hAnsi="Arial" w:eastAsia="宋体" w:cs="Arial"/>
                    <w:kern w:val="2"/>
                    <w:sz w:val="18"/>
                    <w:szCs w:val="18"/>
                  </w:rPr>
                </w:pPr>
                <w:r>
                  <w:rPr>
                    <w:rFonts w:ascii="Arial" w:hAnsi="Arial" w:eastAsia="宋体" w:cs="Arial"/>
                    <w:kern w:val="2"/>
                    <w:sz w:val="18"/>
                    <w:szCs w:val="18"/>
                  </w:rPr>
                  <w:t>原因</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28" w:type="dxa"/>
                <w:bottom w:w="0" w:type="dxa"/>
                <w:right w:w="28" w:type="dxa"/>
              </w:tblCellMar>
            </w:tblPrEx>
            <w:trPr>
              <w:trHeight w:val="20" w:hRule="atLeast"/>
            </w:trPr>
            <w:tc>
              <w:tcPr>
                <w:tcW w:w="1368" w:type="dxa"/>
                <w:noWrap/>
                <w:vAlign w:val="center"/>
              </w:tcPr>
              <w:p>
                <w:pPr>
                  <w:widowControl w:val="0"/>
                  <w:adjustRightInd w:val="0"/>
                  <w:snapToGrid w:val="0"/>
                  <w:spacing w:before="120" w:beforeLines="50" w:line="0" w:lineRule="atLeast"/>
                  <w:ind w:firstLine="0" w:firstLineChars="0"/>
                  <w:jc w:val="left"/>
                  <w:rPr>
                    <w:rFonts w:ascii="Arial" w:hAnsi="Arial" w:eastAsia="宋体" w:cs="Arial"/>
                    <w:kern w:val="2"/>
                    <w:sz w:val="18"/>
                    <w:szCs w:val="18"/>
                  </w:rPr>
                </w:pPr>
                <w:r>
                  <w:rPr>
                    <w:rFonts w:ascii="Arial" w:hAnsi="Arial" w:eastAsia="宋体" w:cs="Arial"/>
                    <w:kern w:val="2"/>
                    <w:sz w:val="18"/>
                    <w:szCs w:val="18"/>
                  </w:rPr>
                  <w:t>原材料</w:t>
                </w:r>
              </w:p>
            </w:tc>
            <w:tc>
              <w:tcPr>
                <w:tcW w:w="5606" w:type="dxa"/>
                <w:noWrap/>
                <w:vAlign w:val="center"/>
              </w:tcPr>
              <w:p>
                <w:pPr>
                  <w:widowControl w:val="0"/>
                  <w:adjustRightInd w:val="0"/>
                  <w:snapToGrid w:val="0"/>
                  <w:spacing w:before="120" w:beforeLines="50" w:line="0" w:lineRule="atLeast"/>
                  <w:ind w:firstLine="0" w:firstLineChars="0"/>
                  <w:jc w:val="left"/>
                  <w:rPr>
                    <w:rFonts w:ascii="Arial" w:hAnsi="Arial" w:eastAsia="宋体" w:cs="Arial"/>
                    <w:kern w:val="2"/>
                    <w:sz w:val="18"/>
                    <w:szCs w:val="18"/>
                  </w:rPr>
                </w:pPr>
                <w:r>
                  <w:rPr>
                    <w:rFonts w:ascii="Arial" w:hAnsi="Arial" w:eastAsia="宋体" w:cs="Arial"/>
                    <w:kern w:val="2"/>
                    <w:sz w:val="18"/>
                    <w:szCs w:val="18"/>
                  </w:rPr>
                  <w:t>估计售价减去至完工时估计将要发生的成本、估计的销售费用和相关税费后的金额</w:t>
                </w:r>
              </w:p>
            </w:tc>
            <w:tc>
              <w:tcPr>
                <w:tcW w:w="2126" w:type="dxa"/>
                <w:noWrap/>
                <w:vAlign w:val="center"/>
              </w:tcPr>
              <w:p>
                <w:pPr>
                  <w:widowControl w:val="0"/>
                  <w:adjustRightInd w:val="0"/>
                  <w:snapToGrid w:val="0"/>
                  <w:spacing w:before="120" w:beforeLines="50" w:line="0" w:lineRule="atLeast"/>
                  <w:ind w:firstLine="0" w:firstLineChars="0"/>
                  <w:jc w:val="center"/>
                  <w:rPr>
                    <w:rFonts w:ascii="Arial" w:hAnsi="Arial" w:eastAsia="宋体" w:cs="Arial"/>
                    <w:kern w:val="2"/>
                    <w:sz w:val="18"/>
                    <w:szCs w:val="18"/>
                  </w:rPr>
                </w:pPr>
                <w:r>
                  <w:rPr>
                    <w:rFonts w:ascii="Arial" w:hAnsi="Arial" w:eastAsia="宋体" w:cs="Arial"/>
                    <w:kern w:val="2"/>
                    <w:sz w:val="18"/>
                    <w:szCs w:val="18"/>
                  </w:rPr>
                  <w:t>报废或销售</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28" w:type="dxa"/>
                <w:bottom w:w="0" w:type="dxa"/>
                <w:right w:w="28" w:type="dxa"/>
              </w:tblCellMar>
            </w:tblPrEx>
            <w:trPr>
              <w:trHeight w:val="20" w:hRule="atLeast"/>
            </w:trPr>
            <w:tc>
              <w:tcPr>
                <w:tcW w:w="1368" w:type="dxa"/>
                <w:noWrap/>
                <w:vAlign w:val="center"/>
              </w:tcPr>
              <w:p>
                <w:pPr>
                  <w:widowControl w:val="0"/>
                  <w:adjustRightInd w:val="0"/>
                  <w:snapToGrid w:val="0"/>
                  <w:spacing w:before="120" w:beforeLines="50" w:line="0" w:lineRule="atLeast"/>
                  <w:ind w:firstLine="0" w:firstLineChars="0"/>
                  <w:jc w:val="left"/>
                  <w:rPr>
                    <w:rFonts w:ascii="Arial" w:hAnsi="Arial" w:eastAsia="宋体" w:cs="Arial"/>
                    <w:kern w:val="2"/>
                    <w:sz w:val="18"/>
                    <w:szCs w:val="18"/>
                  </w:rPr>
                </w:pPr>
                <w:r>
                  <w:rPr>
                    <w:rFonts w:ascii="Arial" w:hAnsi="Arial" w:eastAsia="宋体" w:cs="Arial"/>
                    <w:kern w:val="2"/>
                    <w:sz w:val="18"/>
                    <w:szCs w:val="18"/>
                  </w:rPr>
                  <w:t>库存商品</w:t>
                </w:r>
              </w:p>
            </w:tc>
            <w:tc>
              <w:tcPr>
                <w:tcW w:w="5606" w:type="dxa"/>
                <w:noWrap/>
                <w:vAlign w:val="center"/>
              </w:tcPr>
              <w:p>
                <w:pPr>
                  <w:widowControl w:val="0"/>
                  <w:adjustRightInd w:val="0"/>
                  <w:snapToGrid w:val="0"/>
                  <w:spacing w:before="120" w:beforeLines="50" w:line="0" w:lineRule="atLeast"/>
                  <w:ind w:firstLine="0" w:firstLineChars="0"/>
                  <w:jc w:val="left"/>
                  <w:rPr>
                    <w:rFonts w:ascii="Arial" w:hAnsi="Arial" w:eastAsia="宋体" w:cs="Arial"/>
                    <w:kern w:val="2"/>
                    <w:sz w:val="18"/>
                    <w:szCs w:val="18"/>
                  </w:rPr>
                </w:pPr>
                <w:r>
                  <w:rPr>
                    <w:rFonts w:ascii="Arial" w:hAnsi="Arial" w:eastAsia="宋体" w:cs="Arial"/>
                    <w:kern w:val="2"/>
                    <w:sz w:val="18"/>
                    <w:szCs w:val="18"/>
                  </w:rPr>
                  <w:t>估计售价减去至完工时估计将要发生的成本、估计的销售费用和相关税费后的金额</w:t>
                </w:r>
              </w:p>
            </w:tc>
            <w:tc>
              <w:tcPr>
                <w:tcW w:w="2126" w:type="dxa"/>
                <w:noWrap/>
                <w:vAlign w:val="center"/>
              </w:tcPr>
              <w:p>
                <w:pPr>
                  <w:widowControl w:val="0"/>
                  <w:adjustRightInd w:val="0"/>
                  <w:snapToGrid w:val="0"/>
                  <w:spacing w:before="120" w:beforeLines="50" w:line="0" w:lineRule="atLeast"/>
                  <w:ind w:firstLine="0" w:firstLineChars="0"/>
                  <w:jc w:val="center"/>
                  <w:rPr>
                    <w:rFonts w:ascii="Arial" w:hAnsi="Arial" w:eastAsia="宋体" w:cs="Arial"/>
                    <w:kern w:val="2"/>
                    <w:sz w:val="18"/>
                    <w:szCs w:val="18"/>
                  </w:rPr>
                </w:pPr>
                <w:r>
                  <w:rPr>
                    <w:rFonts w:ascii="Arial" w:hAnsi="Arial" w:eastAsia="宋体" w:cs="Arial"/>
                    <w:kern w:val="2"/>
                    <w:sz w:val="18"/>
                    <w:szCs w:val="18"/>
                  </w:rPr>
                  <w:t>报废或销售</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28" w:type="dxa"/>
                <w:bottom w:w="0" w:type="dxa"/>
                <w:right w:w="28" w:type="dxa"/>
              </w:tblCellMar>
            </w:tblPrEx>
            <w:trPr>
              <w:trHeight w:val="20" w:hRule="atLeast"/>
            </w:trPr>
            <w:tc>
              <w:tcPr>
                <w:tcW w:w="1368" w:type="dxa"/>
                <w:noWrap/>
                <w:vAlign w:val="center"/>
              </w:tcPr>
              <w:p>
                <w:pPr>
                  <w:widowControl w:val="0"/>
                  <w:adjustRightInd w:val="0"/>
                  <w:snapToGrid w:val="0"/>
                  <w:spacing w:before="120" w:beforeLines="50" w:line="0" w:lineRule="atLeast"/>
                  <w:ind w:firstLine="0" w:firstLineChars="0"/>
                  <w:jc w:val="left"/>
                  <w:rPr>
                    <w:rFonts w:ascii="Arial" w:hAnsi="Arial" w:eastAsia="宋体" w:cs="Arial"/>
                    <w:kern w:val="2"/>
                    <w:sz w:val="18"/>
                    <w:szCs w:val="18"/>
                  </w:rPr>
                </w:pPr>
                <w:r>
                  <w:rPr>
                    <w:rFonts w:ascii="Arial" w:hAnsi="Arial" w:eastAsia="宋体" w:cs="Arial"/>
                    <w:kern w:val="2"/>
                    <w:sz w:val="18"/>
                    <w:szCs w:val="18"/>
                  </w:rPr>
                  <w:t>周转材料</w:t>
                </w:r>
              </w:p>
            </w:tc>
            <w:tc>
              <w:tcPr>
                <w:tcW w:w="5606" w:type="dxa"/>
                <w:noWrap/>
                <w:vAlign w:val="center"/>
              </w:tcPr>
              <w:p>
                <w:pPr>
                  <w:widowControl w:val="0"/>
                  <w:adjustRightInd w:val="0"/>
                  <w:snapToGrid w:val="0"/>
                  <w:spacing w:before="120" w:beforeLines="50" w:line="0" w:lineRule="atLeast"/>
                  <w:ind w:firstLine="0" w:firstLineChars="0"/>
                  <w:jc w:val="left"/>
                  <w:rPr>
                    <w:rFonts w:ascii="Arial" w:hAnsi="Arial" w:eastAsia="宋体" w:cs="Arial"/>
                    <w:kern w:val="2"/>
                    <w:sz w:val="18"/>
                    <w:szCs w:val="18"/>
                  </w:rPr>
                </w:pPr>
                <w:r>
                  <w:rPr>
                    <w:rFonts w:ascii="Arial" w:hAnsi="Arial" w:eastAsia="宋体" w:cs="Arial"/>
                    <w:kern w:val="2"/>
                    <w:sz w:val="18"/>
                    <w:szCs w:val="18"/>
                  </w:rPr>
                  <w:t>估计售价减去至完工时估计将要发生的成本、估计的销售费用和相关税费后的金额</w:t>
                </w:r>
              </w:p>
            </w:tc>
            <w:tc>
              <w:tcPr>
                <w:tcW w:w="2126" w:type="dxa"/>
                <w:noWrap/>
                <w:vAlign w:val="center"/>
              </w:tcPr>
              <w:p>
                <w:pPr>
                  <w:widowControl w:val="0"/>
                  <w:adjustRightInd w:val="0"/>
                  <w:snapToGrid w:val="0"/>
                  <w:spacing w:before="120" w:beforeLines="50" w:line="0" w:lineRule="atLeast"/>
                  <w:ind w:firstLine="0" w:firstLineChars="0"/>
                  <w:jc w:val="center"/>
                  <w:rPr>
                    <w:rFonts w:ascii="Arial" w:hAnsi="Arial" w:eastAsia="宋体" w:cs="Arial"/>
                    <w:kern w:val="2"/>
                    <w:sz w:val="18"/>
                    <w:szCs w:val="18"/>
                  </w:rPr>
                </w:pPr>
                <w:r>
                  <w:rPr>
                    <w:rFonts w:ascii="Arial" w:hAnsi="Arial" w:eastAsia="宋体" w:cs="Arial"/>
                    <w:kern w:val="2"/>
                    <w:sz w:val="18"/>
                    <w:szCs w:val="18"/>
                  </w:rPr>
                  <w:t>报废或销售</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28" w:type="dxa"/>
                <w:bottom w:w="0" w:type="dxa"/>
                <w:right w:w="28" w:type="dxa"/>
              </w:tblCellMar>
            </w:tblPrEx>
            <w:trPr>
              <w:trHeight w:val="20" w:hRule="atLeast"/>
            </w:trPr>
            <w:tc>
              <w:tcPr>
                <w:tcW w:w="1368" w:type="dxa"/>
                <w:noWrap/>
                <w:vAlign w:val="center"/>
              </w:tcPr>
              <w:p>
                <w:pPr>
                  <w:widowControl w:val="0"/>
                  <w:adjustRightInd w:val="0"/>
                  <w:snapToGrid w:val="0"/>
                  <w:spacing w:before="120" w:beforeLines="50" w:line="0" w:lineRule="atLeast"/>
                  <w:ind w:firstLine="0" w:firstLineChars="0"/>
                  <w:jc w:val="both"/>
                  <w:rPr>
                    <w:rFonts w:ascii="Arial" w:hAnsi="Arial" w:eastAsia="宋体" w:cs="Arial"/>
                    <w:kern w:val="2"/>
                    <w:sz w:val="18"/>
                    <w:szCs w:val="18"/>
                  </w:rPr>
                </w:pPr>
                <w:r>
                  <w:rPr>
                    <w:rFonts w:ascii="Arial" w:hAnsi="Arial" w:eastAsia="宋体" w:cs="Arial"/>
                    <w:kern w:val="2"/>
                    <w:sz w:val="18"/>
                    <w:szCs w:val="18"/>
                  </w:rPr>
                  <w:t>委托加工物资</w:t>
                </w:r>
              </w:p>
            </w:tc>
            <w:tc>
              <w:tcPr>
                <w:tcW w:w="5606" w:type="dxa"/>
                <w:noWrap/>
                <w:vAlign w:val="center"/>
              </w:tcPr>
              <w:p>
                <w:pPr>
                  <w:widowControl w:val="0"/>
                  <w:adjustRightInd w:val="0"/>
                  <w:snapToGrid w:val="0"/>
                  <w:spacing w:before="120" w:beforeLines="50" w:line="0" w:lineRule="atLeast"/>
                  <w:ind w:firstLine="0" w:firstLineChars="0"/>
                  <w:jc w:val="left"/>
                  <w:rPr>
                    <w:rFonts w:ascii="Arial" w:hAnsi="Arial" w:eastAsia="宋体" w:cs="Arial"/>
                    <w:kern w:val="2"/>
                    <w:sz w:val="18"/>
                    <w:szCs w:val="18"/>
                  </w:rPr>
                </w:pPr>
                <w:r>
                  <w:rPr>
                    <w:rFonts w:ascii="Arial" w:hAnsi="Arial" w:eastAsia="宋体" w:cs="Arial"/>
                    <w:kern w:val="2"/>
                    <w:sz w:val="18"/>
                    <w:szCs w:val="18"/>
                  </w:rPr>
                  <w:t>估计售价减去至完工时估计将要发生的成本、估计的销售费用和相关税费后的金额</w:t>
                </w:r>
              </w:p>
            </w:tc>
            <w:tc>
              <w:tcPr>
                <w:tcW w:w="2126" w:type="dxa"/>
                <w:noWrap/>
                <w:vAlign w:val="center"/>
              </w:tcPr>
              <w:p>
                <w:pPr>
                  <w:widowControl w:val="0"/>
                  <w:adjustRightInd w:val="0"/>
                  <w:snapToGrid w:val="0"/>
                  <w:spacing w:before="120" w:beforeLines="50" w:line="0" w:lineRule="atLeast"/>
                  <w:ind w:firstLine="0" w:firstLineChars="0"/>
                  <w:jc w:val="center"/>
                  <w:rPr>
                    <w:rFonts w:ascii="Arial" w:hAnsi="Arial" w:eastAsia="宋体" w:cs="Arial"/>
                    <w:kern w:val="2"/>
                    <w:sz w:val="18"/>
                    <w:szCs w:val="18"/>
                  </w:rPr>
                </w:pPr>
                <w:r>
                  <w:rPr>
                    <w:rFonts w:ascii="Arial" w:hAnsi="Arial" w:eastAsia="宋体" w:cs="Arial"/>
                    <w:kern w:val="2"/>
                    <w:sz w:val="18"/>
                    <w:szCs w:val="18"/>
                  </w:rPr>
                  <w:t>报废或销售</w:t>
                </w:r>
              </w:p>
            </w:tc>
          </w:tr>
        </w:tbl>
        <w:p>
          <w:pPr>
            <w:rPr>
              <w:rFonts w:hint="eastAsia"/>
            </w:rPr>
          </w:pPr>
        </w:p>
      </w:sdtContent>
    </w:sdt>
    <w:p>
      <w:pPr>
        <w:rPr>
          <w:rFonts w:hint="eastAsia"/>
        </w:rPr>
      </w:pPr>
    </w:p>
    <w:p>
      <w:pPr>
        <w:rPr>
          <w:rFonts w:hint="eastAsia"/>
        </w:rPr>
      </w:pPr>
      <w:r>
        <w:rPr>
          <w:rFonts w:hint="eastAsia"/>
        </w:rPr>
        <w:t>按组合计提存货跌价准备</w:t>
      </w:r>
    </w:p>
    <w:sdt>
      <w:sdtPr>
        <w:alias w:val="是否适用：按组合计提存货跌价准备[双击切换]"/>
        <w:tag w:val="_GBC_7654282f8cf847d8a55f8274afb7a726"/>
        <w:id w:val="1502"/>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rPr>
          <w:rFonts w:hint="eastAsia"/>
        </w:rPr>
      </w:pPr>
      <w:r>
        <w:rPr>
          <w:rFonts w:hint="eastAsia"/>
        </w:rPr>
        <w:t>按组合计提存货跌价准备的计提标准</w:t>
      </w:r>
    </w:p>
    <w:sdt>
      <w:sdtPr>
        <w:alias w:val="是否适用：按组合计提存货跌价准备的计提标准[双击切换]"/>
        <w:tag w:val="_GBC_5ff59a2951ec4f938d7af938cd197e63"/>
        <w:id w:val="1503"/>
        <w:placeholder>
          <w:docPart w:val="GBC22222222222222222222222222222"/>
        </w:placeholder>
      </w:sdt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rPr>
      </w:pPr>
    </w:p>
    <w:p>
      <w:pPr>
        <w:pStyle w:val="60"/>
        <w:numPr>
          <w:ilvl w:val="3"/>
          <w:numId w:val="86"/>
        </w:numPr>
        <w:ind w:left="426" w:hanging="426"/>
        <w:rPr>
          <w:rFonts w:hint="eastAsia"/>
        </w:rPr>
      </w:pPr>
      <w:r>
        <w:rPr>
          <w:rFonts w:hint="eastAsia"/>
        </w:rPr>
        <w:t>存货期末余额含有的借款费用资本化金额及其计算标准和依据</w:t>
      </w:r>
    </w:p>
    <w:sdt>
      <w:sdtPr>
        <w:rPr>
          <w:rFonts w:hint="eastAsia"/>
        </w:rPr>
        <w:alias w:val="是否适用：存货期末余额含有借款费用资本化金额的说明[双击切换]"/>
        <w:tag w:val="_GBC_ff19f47f98f34678926b471a6f0d6b3f"/>
        <w:id w:val="1504"/>
        <w:placeholder>
          <w:docPart w:val="GBC22222222222222222222222222222"/>
        </w:placeholder>
      </w:sdtPr>
      <w:sdtEndPr>
        <w:rPr>
          <w:rFonts w:hint="eastAsia"/>
        </w:rPr>
      </w:sdtEnd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rPr>
      </w:pPr>
    </w:p>
    <w:p>
      <w:pPr>
        <w:pStyle w:val="60"/>
        <w:numPr>
          <w:ilvl w:val="3"/>
          <w:numId w:val="86"/>
        </w:numPr>
        <w:ind w:left="426" w:hanging="426"/>
        <w:rPr>
          <w:rFonts w:hint="eastAsia"/>
        </w:rPr>
      </w:pPr>
      <w:r>
        <w:rPr>
          <w:rFonts w:hint="eastAsia"/>
        </w:rPr>
        <w:t>合同履约成本本期摊销金额的说明</w:t>
      </w:r>
    </w:p>
    <w:sdt>
      <w:sdtPr>
        <w:alias w:val="是否适用：合同履约成本本期摊销金额的说明[双击切换]"/>
        <w:tag w:val="_GBC_7532d5a15e3d45fa8d69ad2921659b13"/>
        <w:id w:val="1505"/>
        <w:placeholder>
          <w:docPart w:val="GBC22222222222222222222222222222"/>
        </w:placeholder>
      </w:sdt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rPr>
      </w:pPr>
    </w:p>
    <w:p>
      <w:pPr>
        <w:rPr>
          <w:rFonts w:hint="eastAsia"/>
        </w:rPr>
      </w:pPr>
      <w:r>
        <w:rPr>
          <w:rFonts w:hint="eastAsia"/>
        </w:rPr>
        <w:t>其他说明：</w:t>
      </w:r>
    </w:p>
    <w:sdt>
      <w:sdtPr>
        <w:rPr>
          <w:rFonts w:hint="eastAsia"/>
        </w:rPr>
        <w:alias w:val="是否适用：建造合同形成的已完工未结算资产的其他说明[双击切换]"/>
        <w:tag w:val="_GBC_441099179b66496e99c8de04f24782ad"/>
        <w:id w:val="1506"/>
        <w:placeholder>
          <w:docPart w:val="GBC22222222222222222222222222222"/>
        </w:placeholder>
      </w:sdtPr>
      <w:sdtEndPr>
        <w:rPr>
          <w:rFonts w:hint="eastAsia"/>
        </w:rPr>
      </w:sdtEnd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ascii="Times New Roman" w:hAnsi="Times New Roman"/>
        </w:rPr>
      </w:pPr>
    </w:p>
    <w:p>
      <w:pPr>
        <w:pStyle w:val="85"/>
        <w:numPr>
          <w:ilvl w:val="0"/>
          <w:numId w:val="77"/>
        </w:numPr>
        <w:tabs>
          <w:tab w:val="left" w:pos="504"/>
        </w:tabs>
      </w:pPr>
      <w:bookmarkStart w:id="228" w:name="_Hlk24380621"/>
      <w:r>
        <w:rPr>
          <w:rFonts w:hint="eastAsia"/>
        </w:rPr>
        <w:t>持有待售资产</w:t>
      </w:r>
    </w:p>
    <w:sdt>
      <w:sdtPr>
        <w:alias w:val="是否适用：划分为持有待售的资产[双击切换]"/>
        <w:tag w:val="_GBC_78f2c13384374d8eb0edd5d62d86bc52"/>
        <w:id w:val="1507"/>
        <w:placeholder>
          <w:docPart w:val="GBC22222222222222222222222222222"/>
        </w:placeholder>
      </w:sdt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rPr>
      </w:pPr>
    </w:p>
    <w:bookmarkEnd w:id="228"/>
    <w:p>
      <w:pPr>
        <w:pStyle w:val="85"/>
        <w:numPr>
          <w:ilvl w:val="0"/>
          <w:numId w:val="77"/>
        </w:numPr>
        <w:tabs>
          <w:tab w:val="left" w:pos="504"/>
        </w:tabs>
      </w:pPr>
      <w:bookmarkStart w:id="229" w:name="_Hlk533608872"/>
      <w:r>
        <w:rPr>
          <w:rFonts w:hint="eastAsia"/>
        </w:rPr>
        <w:t>一年内到期的非流动资产</w:t>
      </w:r>
    </w:p>
    <w:sdt>
      <w:sdtPr>
        <w:alias w:val="是否适用：一年内到期的非流动资产[双击切换]"/>
        <w:tag w:val="_GBC_ed2c28c8d4014bbb85fa424cc20fe6d7"/>
        <w:id w:val="1508"/>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ind w:right="210"/>
        <w:jc w:val="right"/>
        <w:rPr>
          <w:rFonts w:hint="eastAsia"/>
        </w:rPr>
      </w:pPr>
      <w:r>
        <w:rPr>
          <w:rFonts w:hint="eastAsia"/>
        </w:rPr>
        <w:t>单位：</w:t>
      </w:r>
      <w:sdt>
        <w:sdtPr>
          <w:rPr>
            <w:rFonts w:hint="eastAsia"/>
          </w:rPr>
          <w:alias w:val="单位：财务附注：一年内到期的非流动资产"/>
          <w:tag w:val="_GBC_f77c8d19672140bf85fc2463f9170dd6"/>
          <w:id w:val="150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一年内到期的非流动资产"/>
          <w:tag w:val="_GBC_8556c531d1034a2b8dbccdc6ef602448"/>
          <w:id w:val="151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7"/>
        <w:gridCol w:w="2897"/>
        <w:gridCol w:w="2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40529190b0945ecb6483b84560649d2"/>
            <w:id w:val="1511"/>
          </w:sdtPr>
          <w:sdtContent>
            <w:tc>
              <w:tcPr>
                <w:tcW w:w="1816" w:type="pct"/>
                <w:shd w:val="clear" w:color="auto" w:fill="auto"/>
                <w:vAlign w:val="center"/>
              </w:tcPr>
              <w:p>
                <w:pPr>
                  <w:jc w:val="center"/>
                  <w:rPr>
                    <w:rFonts w:hint="eastAsia"/>
                    <w:szCs w:val="21"/>
                  </w:rPr>
                </w:pPr>
                <w:r>
                  <w:rPr>
                    <w:rFonts w:hint="eastAsia"/>
                    <w:szCs w:val="21"/>
                  </w:rPr>
                  <w:t>项目</w:t>
                </w:r>
              </w:p>
            </w:tc>
          </w:sdtContent>
        </w:sdt>
        <w:sdt>
          <w:sdtPr>
            <w:tag w:val="_PLD_5e30d8809b4b4a148861aad7ac937cad"/>
            <w:id w:val="1512"/>
          </w:sdtPr>
          <w:sdtContent>
            <w:tc>
              <w:tcPr>
                <w:tcW w:w="1600" w:type="pct"/>
                <w:shd w:val="clear" w:color="auto" w:fill="auto"/>
                <w:vAlign w:val="center"/>
              </w:tcPr>
              <w:p>
                <w:pPr>
                  <w:jc w:val="center"/>
                  <w:rPr>
                    <w:rFonts w:hint="eastAsia"/>
                    <w:szCs w:val="21"/>
                  </w:rPr>
                </w:pPr>
                <w:r>
                  <w:rPr>
                    <w:rFonts w:hint="eastAsia"/>
                    <w:szCs w:val="21"/>
                  </w:rPr>
                  <w:t>期末余额</w:t>
                </w:r>
              </w:p>
            </w:tc>
          </w:sdtContent>
        </w:sdt>
        <w:sdt>
          <w:sdtPr>
            <w:tag w:val="_PLD_a1484dda7f4045b7bee1d347a33d9d30"/>
            <w:id w:val="1513"/>
          </w:sdtPr>
          <w:sdtContent>
            <w:tc>
              <w:tcPr>
                <w:tcW w:w="1583" w:type="pct"/>
                <w:shd w:val="clear" w:color="auto" w:fill="auto"/>
                <w:vAlign w:val="center"/>
              </w:tcPr>
              <w:p>
                <w:pPr>
                  <w:jc w:val="center"/>
                  <w:rPr>
                    <w:rFonts w:hint="eastAsia"/>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shd w:val="clear" w:color="auto" w:fill="auto"/>
            <w:vAlign w:val="center"/>
          </w:tcPr>
          <w:p>
            <w:pPr>
              <w:rPr>
                <w:rFonts w:hint="eastAsia"/>
              </w:rPr>
            </w:pPr>
            <w:r>
              <w:rPr>
                <w:rFonts w:hint="eastAsia"/>
              </w:rPr>
              <w:t>一年内到期的债权投资</w:t>
            </w:r>
          </w:p>
        </w:tc>
        <w:tc>
          <w:tcPr>
            <w:tcW w:w="1600" w:type="pct"/>
            <w:shd w:val="clear" w:color="auto" w:fill="auto"/>
            <w:vAlign w:val="center"/>
          </w:tcPr>
          <w:p>
            <w:pPr>
              <w:jc w:val="right"/>
              <w:rPr>
                <w:rFonts w:hint="default" w:ascii="Times New Roman" w:hAnsi="Times New Roman" w:cs="Times New Roman"/>
              </w:rPr>
            </w:pPr>
          </w:p>
        </w:tc>
        <w:tc>
          <w:tcPr>
            <w:tcW w:w="1583" w:type="pct"/>
            <w:shd w:val="clear" w:color="auto" w:fill="auto"/>
            <w:vAlign w:val="center"/>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shd w:val="clear" w:color="auto" w:fill="auto"/>
            <w:vAlign w:val="center"/>
          </w:tcPr>
          <w:p>
            <w:pPr>
              <w:rPr>
                <w:rFonts w:hint="eastAsia"/>
              </w:rPr>
            </w:pPr>
            <w:r>
              <w:rPr>
                <w:rFonts w:hint="eastAsia"/>
              </w:rPr>
              <w:t>一年内到期的其他债权投资</w:t>
            </w:r>
          </w:p>
        </w:tc>
        <w:tc>
          <w:tcPr>
            <w:tcW w:w="1600" w:type="pct"/>
            <w:shd w:val="clear" w:color="auto" w:fill="auto"/>
            <w:vAlign w:val="center"/>
          </w:tcPr>
          <w:p>
            <w:pPr>
              <w:jc w:val="right"/>
              <w:rPr>
                <w:rFonts w:hint="default" w:ascii="Times New Roman" w:hAnsi="Times New Roman" w:cs="Times New Roman"/>
              </w:rPr>
            </w:pPr>
          </w:p>
        </w:tc>
        <w:tc>
          <w:tcPr>
            <w:tcW w:w="1583" w:type="pct"/>
            <w:shd w:val="clear" w:color="auto" w:fill="auto"/>
            <w:vAlign w:val="center"/>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shd w:val="clear" w:color="auto" w:fill="auto"/>
          </w:tcPr>
          <w:p>
            <w:pPr>
              <w:snapToGrid w:val="0"/>
              <w:rPr>
                <w:rFonts w:hint="eastAsia"/>
                <w:szCs w:val="21"/>
              </w:rPr>
            </w:pPr>
            <w:r>
              <w:t>一年内到期的长期应收款</w:t>
            </w:r>
          </w:p>
        </w:tc>
        <w:tc>
          <w:tcPr>
            <w:tcW w:w="1600" w:type="pct"/>
            <w:shd w:val="clear" w:color="auto" w:fill="auto"/>
          </w:tcPr>
          <w:p>
            <w:pPr>
              <w:snapToGrid w:val="0"/>
              <w:jc w:val="right"/>
              <w:rPr>
                <w:rFonts w:hint="default" w:ascii="Times New Roman" w:hAnsi="Times New Roman" w:cs="Times New Roman"/>
                <w:szCs w:val="21"/>
              </w:rPr>
            </w:pPr>
            <w:r>
              <w:rPr>
                <w:rFonts w:hint="default" w:ascii="Times New Roman" w:hAnsi="Times New Roman" w:cs="Times New Roman"/>
              </w:rPr>
              <w:t>552,007.40</w:t>
            </w:r>
          </w:p>
        </w:tc>
        <w:tc>
          <w:tcPr>
            <w:tcW w:w="1583" w:type="pct"/>
            <w:shd w:val="clear" w:color="auto" w:fill="auto"/>
          </w:tcPr>
          <w:p>
            <w:pPr>
              <w:snapToGrid w:val="0"/>
              <w:jc w:val="right"/>
              <w:rPr>
                <w:rFonts w:hint="default" w:ascii="Times New Roman" w:hAnsi="Times New Roman" w:cs="Times New Roman"/>
                <w:szCs w:val="21"/>
              </w:rPr>
            </w:pPr>
            <w:r>
              <w:rPr>
                <w:rFonts w:hint="default" w:ascii="Times New Roman" w:hAnsi="Times New Roman" w:cs="Times New Roman"/>
              </w:rPr>
              <w:t>721,993.28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shd w:val="clear" w:color="auto" w:fill="auto"/>
            <w:vAlign w:val="bottom"/>
          </w:tcPr>
          <w:p>
            <w:pPr>
              <w:snapToGrid w:val="0"/>
              <w:ind w:left="-107" w:leftChars="-51"/>
              <w:jc w:val="center"/>
              <w:rPr>
                <w:rFonts w:hint="eastAsia"/>
                <w:szCs w:val="21"/>
              </w:rPr>
            </w:pPr>
            <w:r>
              <w:rPr>
                <w:rFonts w:hint="eastAsia"/>
                <w:szCs w:val="21"/>
              </w:rPr>
              <w:t>合计</w:t>
            </w:r>
          </w:p>
        </w:tc>
        <w:tc>
          <w:tcPr>
            <w:tcW w:w="1600" w:type="pct"/>
            <w:shd w:val="clear" w:color="auto" w:fill="auto"/>
          </w:tcPr>
          <w:p>
            <w:pPr>
              <w:snapToGrid w:val="0"/>
              <w:jc w:val="right"/>
              <w:rPr>
                <w:rFonts w:hint="default" w:ascii="Times New Roman" w:hAnsi="Times New Roman" w:cs="Times New Roman"/>
                <w:szCs w:val="21"/>
              </w:rPr>
            </w:pPr>
            <w:r>
              <w:rPr>
                <w:rFonts w:hint="default" w:ascii="Times New Roman" w:hAnsi="Times New Roman" w:cs="Times New Roman"/>
              </w:rPr>
              <w:t>552,007.40</w:t>
            </w:r>
          </w:p>
        </w:tc>
        <w:tc>
          <w:tcPr>
            <w:tcW w:w="1583" w:type="pct"/>
            <w:shd w:val="clear" w:color="auto" w:fill="auto"/>
          </w:tcPr>
          <w:p>
            <w:pPr>
              <w:snapToGrid w:val="0"/>
              <w:jc w:val="right"/>
              <w:rPr>
                <w:rFonts w:hint="default" w:ascii="Times New Roman" w:hAnsi="Times New Roman" w:cs="Times New Roman"/>
                <w:szCs w:val="21"/>
              </w:rPr>
            </w:pPr>
            <w:r>
              <w:rPr>
                <w:rFonts w:hint="default" w:ascii="Times New Roman" w:hAnsi="Times New Roman" w:cs="Times New Roman"/>
              </w:rPr>
              <w:t>721,993.28</w:t>
            </w:r>
          </w:p>
        </w:tc>
      </w:tr>
    </w:tbl>
    <w:p/>
    <w:p>
      <w:pPr>
        <w:pStyle w:val="60"/>
        <w:rPr>
          <w:rFonts w:hint="eastAsia"/>
        </w:rPr>
      </w:pPr>
      <w:r>
        <w:rPr>
          <w:rFonts w:hint="eastAsia"/>
        </w:rPr>
        <w:t>一年内到期的债权投资</w:t>
      </w:r>
    </w:p>
    <w:sdt>
      <w:sdtPr>
        <w:alias w:val="是否适用：一年内到期的债权投资[双击切换]"/>
        <w:tag w:val="_GBC_21106d2d4b32436eb1949dc414c4e6e2"/>
        <w:id w:val="1514"/>
        <w:placeholder>
          <w:docPart w:val="GBC22222222222222222222222222222"/>
        </w:placeholder>
      </w:sdtPr>
      <w:sdtContent>
        <w:p>
          <w:pPr>
            <w:ind w:right="210"/>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ind w:right="210"/>
        <w:rPr>
          <w:rFonts w:hint="eastAsia"/>
        </w:rPr>
      </w:pPr>
    </w:p>
    <w:p>
      <w:pPr>
        <w:pStyle w:val="60"/>
        <w:rPr>
          <w:rFonts w:hint="eastAsia"/>
        </w:rPr>
      </w:pPr>
      <w:r>
        <w:rPr>
          <w:rFonts w:hint="eastAsia"/>
        </w:rPr>
        <w:t>一年内到期的其他债权投资</w:t>
      </w:r>
    </w:p>
    <w:sdt>
      <w:sdtPr>
        <w:alias w:val="是否适用：一年内到期的其他债权投资[双击切换]"/>
        <w:tag w:val="_GBC_7e23007806f94dceb2b97ed0f5d1e010"/>
        <w:id w:val="1515"/>
        <w:placeholder>
          <w:docPart w:val="GBC22222222222222222222222222222"/>
        </w:placeholder>
      </w:sdt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ind w:right="210"/>
        <w:rPr>
          <w:rFonts w:hint="eastAsia"/>
        </w:rPr>
      </w:pPr>
    </w:p>
    <w:p>
      <w:pPr>
        <w:ind w:right="210"/>
        <w:rPr>
          <w:rFonts w:hint="eastAsia"/>
          <w:szCs w:val="21"/>
        </w:rPr>
      </w:pPr>
      <w:r>
        <w:rPr>
          <w:rFonts w:hint="eastAsia"/>
        </w:rPr>
        <w:t>一年内到期的非流动资产的其他</w:t>
      </w:r>
      <w:r>
        <w:rPr>
          <w:rFonts w:hint="eastAsia"/>
          <w:szCs w:val="21"/>
        </w:rPr>
        <w:t>说明：</w:t>
      </w:r>
    </w:p>
    <w:sdt>
      <w:sdtPr>
        <w:alias w:val="一年内到期的非流动资产其他说明"/>
        <w:tag w:val="_GBC_aebddb0e62fa4ec48ab98b4bc4575935"/>
        <w:id w:val="1516"/>
        <w:placeholder>
          <w:docPart w:val="GBC22222222222222222222222222222"/>
        </w:placeholder>
      </w:sdtPr>
      <w:sdtContent>
        <w:p>
          <w:pPr>
            <w:ind w:right="210"/>
            <w:rPr>
              <w:rFonts w:hint="eastAsia"/>
            </w:rPr>
          </w:pPr>
          <w:r>
            <w:rPr>
              <w:rFonts w:hint="eastAsia"/>
              <w:lang w:eastAsia="zh-CN"/>
            </w:rPr>
            <w:t>无</w:t>
          </w:r>
        </w:p>
      </w:sdtContent>
    </w:sdt>
    <w:p>
      <w:pPr>
        <w:ind w:right="210"/>
        <w:rPr>
          <w:rFonts w:hint="eastAsia"/>
        </w:rPr>
      </w:pPr>
    </w:p>
    <w:bookmarkEnd w:id="229"/>
    <w:p>
      <w:pPr>
        <w:pStyle w:val="85"/>
        <w:numPr>
          <w:ilvl w:val="0"/>
          <w:numId w:val="77"/>
        </w:numPr>
        <w:tabs>
          <w:tab w:val="left" w:pos="504"/>
        </w:tabs>
      </w:pPr>
      <w:bookmarkStart w:id="230" w:name="_Hlk533609053"/>
      <w:r>
        <w:rPr>
          <w:rFonts w:hint="eastAsia"/>
        </w:rPr>
        <w:t>其他流动资产</w:t>
      </w:r>
    </w:p>
    <w:sdt>
      <w:sdtPr>
        <w:alias w:val="是否适用：其他流动资产[双击切换]"/>
        <w:tag w:val="_GBC_49fe7514f24d4f7fbf009ae51ff98d5a"/>
        <w:id w:val="1517"/>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hint="eastAsia"/>
        </w:rPr>
      </w:pPr>
      <w:r>
        <w:rPr>
          <w:rFonts w:hint="eastAsia"/>
        </w:rPr>
        <w:t>单位：</w:t>
      </w:r>
      <w:sdt>
        <w:sdtPr>
          <w:rPr>
            <w:rFonts w:hint="eastAsia"/>
          </w:rPr>
          <w:alias w:val="单位：其他流动资产"/>
          <w:tag w:val="_GBC_8aa27294471c4172ba97de2c15d029c6"/>
          <w:id w:val="151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其他流动资产"/>
          <w:tag w:val="_GBC_8e1e40ac44704231aa91fcfbbccbd924"/>
          <w:id w:val="151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87"/>
        <w:gridCol w:w="2917"/>
        <w:gridCol w:w="2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34f889fb3794268b1f04c9534377486"/>
            <w:id w:val="1520"/>
          </w:sdtPr>
          <w:sdtContent>
            <w:tc>
              <w:tcPr>
                <w:tcW w:w="1816" w:type="pct"/>
                <w:shd w:val="clear" w:color="auto" w:fill="auto"/>
                <w:vAlign w:val="center"/>
              </w:tcPr>
              <w:p>
                <w:pPr>
                  <w:jc w:val="center"/>
                  <w:rPr>
                    <w:rFonts w:hint="eastAsia"/>
                    <w:szCs w:val="21"/>
                  </w:rPr>
                </w:pPr>
                <w:r>
                  <w:rPr>
                    <w:rFonts w:hint="eastAsia"/>
                    <w:szCs w:val="21"/>
                  </w:rPr>
                  <w:t>项目</w:t>
                </w:r>
              </w:p>
            </w:tc>
          </w:sdtContent>
        </w:sdt>
        <w:sdt>
          <w:sdtPr>
            <w:tag w:val="_PLD_97b9b7e912e14a06b24f532e76914900"/>
            <w:id w:val="1521"/>
          </w:sdtPr>
          <w:sdtContent>
            <w:tc>
              <w:tcPr>
                <w:tcW w:w="1612" w:type="pct"/>
                <w:shd w:val="clear" w:color="auto" w:fill="auto"/>
                <w:vAlign w:val="center"/>
              </w:tcPr>
              <w:p>
                <w:pPr>
                  <w:jc w:val="center"/>
                  <w:rPr>
                    <w:rFonts w:hint="eastAsia"/>
                    <w:szCs w:val="21"/>
                  </w:rPr>
                </w:pPr>
                <w:r>
                  <w:rPr>
                    <w:rFonts w:hint="eastAsia"/>
                    <w:szCs w:val="21"/>
                  </w:rPr>
                  <w:t>期末余额</w:t>
                </w:r>
              </w:p>
            </w:tc>
          </w:sdtContent>
        </w:sdt>
        <w:sdt>
          <w:sdtPr>
            <w:tag w:val="_PLD_c02c94d4c7614f3cadd2972514fb87f4"/>
            <w:id w:val="1522"/>
          </w:sdtPr>
          <w:sdtContent>
            <w:tc>
              <w:tcPr>
                <w:tcW w:w="1572" w:type="pct"/>
                <w:shd w:val="clear" w:color="auto" w:fill="auto"/>
                <w:vAlign w:val="center"/>
              </w:tcPr>
              <w:p>
                <w:pPr>
                  <w:jc w:val="center"/>
                  <w:rPr>
                    <w:rFonts w:hint="eastAsia"/>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shd w:val="clear" w:color="auto" w:fill="auto"/>
            <w:vAlign w:val="center"/>
          </w:tcPr>
          <w:p>
            <w:pPr>
              <w:rPr>
                <w:rFonts w:hint="eastAsia"/>
              </w:rPr>
            </w:pPr>
            <w:r>
              <w:rPr>
                <w:rFonts w:hint="eastAsia"/>
              </w:rPr>
              <w:t>合同取得成本</w:t>
            </w:r>
          </w:p>
        </w:tc>
        <w:tc>
          <w:tcPr>
            <w:tcW w:w="1612" w:type="pct"/>
            <w:shd w:val="clear" w:color="auto" w:fill="auto"/>
            <w:vAlign w:val="center"/>
          </w:tcPr>
          <w:p>
            <w:pPr>
              <w:jc w:val="right"/>
              <w:rPr>
                <w:rFonts w:hint="default" w:ascii="Times New Roman" w:hAnsi="Times New Roman" w:cs="Times New Roman"/>
              </w:rPr>
            </w:pPr>
          </w:p>
        </w:tc>
        <w:tc>
          <w:tcPr>
            <w:tcW w:w="1572" w:type="pct"/>
            <w:shd w:val="clear" w:color="auto" w:fill="auto"/>
            <w:vAlign w:val="center"/>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shd w:val="clear" w:color="auto" w:fill="auto"/>
            <w:vAlign w:val="center"/>
          </w:tcPr>
          <w:p>
            <w:pPr>
              <w:rPr>
                <w:rFonts w:hint="eastAsia"/>
              </w:rPr>
            </w:pPr>
            <w:r>
              <w:rPr>
                <w:rFonts w:hint="eastAsia"/>
              </w:rPr>
              <w:t>应收退货成本</w:t>
            </w:r>
          </w:p>
        </w:tc>
        <w:tc>
          <w:tcPr>
            <w:tcW w:w="1612" w:type="pct"/>
            <w:shd w:val="clear" w:color="auto" w:fill="auto"/>
            <w:vAlign w:val="center"/>
          </w:tcPr>
          <w:p>
            <w:pPr>
              <w:jc w:val="right"/>
              <w:rPr>
                <w:rFonts w:hint="default" w:ascii="Times New Roman" w:hAnsi="Times New Roman" w:cs="Times New Roman"/>
              </w:rPr>
            </w:pPr>
          </w:p>
        </w:tc>
        <w:tc>
          <w:tcPr>
            <w:tcW w:w="1572" w:type="pct"/>
            <w:shd w:val="clear" w:color="auto" w:fill="auto"/>
            <w:vAlign w:val="center"/>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shd w:val="clear" w:color="auto" w:fill="auto"/>
          </w:tcPr>
          <w:p>
            <w:pPr>
              <w:snapToGrid w:val="0"/>
              <w:rPr>
                <w:rFonts w:hint="eastAsia"/>
                <w:szCs w:val="21"/>
              </w:rPr>
            </w:pPr>
            <w:r>
              <w:t>待摊费用</w:t>
            </w:r>
          </w:p>
        </w:tc>
        <w:tc>
          <w:tcPr>
            <w:tcW w:w="1612" w:type="pct"/>
            <w:shd w:val="clear" w:color="auto" w:fill="auto"/>
          </w:tcPr>
          <w:p>
            <w:pPr>
              <w:snapToGrid w:val="0"/>
              <w:jc w:val="right"/>
              <w:rPr>
                <w:rFonts w:hint="default" w:ascii="Times New Roman" w:hAnsi="Times New Roman" w:cs="Times New Roman"/>
                <w:szCs w:val="21"/>
              </w:rPr>
            </w:pPr>
            <w:r>
              <w:rPr>
                <w:rFonts w:hint="default" w:ascii="Times New Roman" w:hAnsi="Times New Roman" w:cs="Times New Roman"/>
              </w:rPr>
              <w:t>1,670,754.69</w:t>
            </w:r>
          </w:p>
        </w:tc>
        <w:tc>
          <w:tcPr>
            <w:tcW w:w="1572" w:type="pct"/>
            <w:shd w:val="clear" w:color="auto" w:fill="auto"/>
          </w:tcPr>
          <w:p>
            <w:pPr>
              <w:snapToGrid w:val="0"/>
              <w:jc w:val="right"/>
              <w:rPr>
                <w:rFonts w:hint="default" w:ascii="Times New Roman" w:hAnsi="Times New Roman" w:cs="Times New Roman"/>
                <w:szCs w:val="21"/>
              </w:rPr>
            </w:pPr>
            <w:r>
              <w:rPr>
                <w:rFonts w:hint="default" w:ascii="Times New Roman" w:hAnsi="Times New Roman" w:cs="Times New Roman"/>
              </w:rPr>
              <w:t>2,839,770.13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shd w:val="clear" w:color="auto" w:fill="auto"/>
          </w:tcPr>
          <w:p>
            <w:pPr>
              <w:snapToGrid w:val="0"/>
              <w:rPr>
                <w:rFonts w:hint="eastAsia"/>
                <w:szCs w:val="21"/>
              </w:rPr>
            </w:pPr>
            <w:r>
              <w:t>待抵扣进项税额</w:t>
            </w:r>
          </w:p>
        </w:tc>
        <w:tc>
          <w:tcPr>
            <w:tcW w:w="1612" w:type="pct"/>
            <w:shd w:val="clear" w:color="auto" w:fill="auto"/>
          </w:tcPr>
          <w:p>
            <w:pPr>
              <w:snapToGrid w:val="0"/>
              <w:jc w:val="right"/>
              <w:rPr>
                <w:rFonts w:hint="default" w:ascii="Times New Roman" w:hAnsi="Times New Roman" w:cs="Times New Roman"/>
                <w:szCs w:val="21"/>
              </w:rPr>
            </w:pPr>
            <w:r>
              <w:rPr>
                <w:rFonts w:hint="default" w:ascii="Times New Roman" w:hAnsi="Times New Roman" w:cs="Times New Roman"/>
              </w:rPr>
              <w:t>352,001.29</w:t>
            </w:r>
          </w:p>
        </w:tc>
        <w:tc>
          <w:tcPr>
            <w:tcW w:w="1572" w:type="pct"/>
            <w:shd w:val="clear" w:color="auto" w:fill="auto"/>
          </w:tcPr>
          <w:p>
            <w:pPr>
              <w:snapToGrid w:val="0"/>
              <w:jc w:val="right"/>
              <w:rPr>
                <w:rFonts w:hint="default" w:ascii="Times New Roman" w:hAnsi="Times New Roman" w:cs="Times New Roman"/>
                <w:szCs w:val="21"/>
              </w:rPr>
            </w:pPr>
            <w:r>
              <w:rPr>
                <w:rFonts w:hint="default" w:ascii="Times New Roman" w:hAnsi="Times New Roman" w:cs="Times New Roman"/>
              </w:rPr>
              <w:t>851,530.00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shd w:val="clear" w:color="auto" w:fill="auto"/>
          </w:tcPr>
          <w:p>
            <w:pPr>
              <w:snapToGrid w:val="0"/>
              <w:rPr>
                <w:rFonts w:hint="eastAsia"/>
                <w:szCs w:val="21"/>
              </w:rPr>
            </w:pPr>
            <w:r>
              <w:t>预付税费</w:t>
            </w:r>
          </w:p>
        </w:tc>
        <w:tc>
          <w:tcPr>
            <w:tcW w:w="1612" w:type="pct"/>
            <w:shd w:val="clear" w:color="auto" w:fill="auto"/>
          </w:tcPr>
          <w:p>
            <w:pPr>
              <w:snapToGrid w:val="0"/>
              <w:jc w:val="right"/>
              <w:rPr>
                <w:rFonts w:hint="default" w:ascii="Times New Roman" w:hAnsi="Times New Roman" w:cs="Times New Roman"/>
                <w:szCs w:val="21"/>
              </w:rPr>
            </w:pPr>
            <w:r>
              <w:rPr>
                <w:rFonts w:hint="default" w:ascii="Times New Roman" w:hAnsi="Times New Roman" w:cs="Times New Roman"/>
              </w:rPr>
              <w:t>373,235.15</w:t>
            </w:r>
          </w:p>
        </w:tc>
        <w:tc>
          <w:tcPr>
            <w:tcW w:w="1572" w:type="pct"/>
            <w:shd w:val="clear" w:color="auto" w:fill="auto"/>
          </w:tcPr>
          <w:p>
            <w:pPr>
              <w:snapToGrid w:val="0"/>
              <w:jc w:val="right"/>
              <w:rPr>
                <w:rFonts w:hint="default" w:ascii="Times New Roman" w:hAnsi="Times New Roman" w:cs="Times New Roman"/>
                <w:szCs w:val="21"/>
              </w:rPr>
            </w:pPr>
            <w:r>
              <w:rPr>
                <w:rFonts w:hint="default" w:ascii="Times New Roman" w:hAnsi="Times New Roman" w:cs="Times New Roman"/>
              </w:rPr>
              <w:t>515,781.78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shd w:val="clear" w:color="auto" w:fill="auto"/>
            <w:vAlign w:val="center"/>
          </w:tcPr>
          <w:p>
            <w:pPr>
              <w:snapToGrid w:val="0"/>
              <w:ind w:left="-107" w:leftChars="-51"/>
              <w:jc w:val="center"/>
              <w:rPr>
                <w:rFonts w:hint="eastAsia"/>
                <w:szCs w:val="21"/>
              </w:rPr>
            </w:pPr>
            <w:r>
              <w:rPr>
                <w:rFonts w:hint="eastAsia"/>
                <w:szCs w:val="21"/>
              </w:rPr>
              <w:t>合计</w:t>
            </w:r>
          </w:p>
        </w:tc>
        <w:tc>
          <w:tcPr>
            <w:tcW w:w="1612" w:type="pct"/>
            <w:shd w:val="clear" w:color="auto" w:fill="auto"/>
          </w:tcPr>
          <w:p>
            <w:pPr>
              <w:snapToGrid w:val="0"/>
              <w:jc w:val="right"/>
              <w:rPr>
                <w:rFonts w:hint="default" w:ascii="Times New Roman" w:hAnsi="Times New Roman" w:cs="Times New Roman"/>
                <w:szCs w:val="21"/>
              </w:rPr>
            </w:pPr>
            <w:r>
              <w:rPr>
                <w:rFonts w:hint="default" w:ascii="Times New Roman" w:hAnsi="Times New Roman" w:cs="Times New Roman"/>
              </w:rPr>
              <w:t>2,395,991.13</w:t>
            </w:r>
          </w:p>
        </w:tc>
        <w:tc>
          <w:tcPr>
            <w:tcW w:w="1572" w:type="pct"/>
            <w:shd w:val="clear" w:color="auto" w:fill="auto"/>
          </w:tcPr>
          <w:p>
            <w:pPr>
              <w:snapToGrid w:val="0"/>
              <w:jc w:val="right"/>
              <w:rPr>
                <w:rFonts w:hint="default" w:ascii="Times New Roman" w:hAnsi="Times New Roman" w:cs="Times New Roman"/>
                <w:szCs w:val="21"/>
              </w:rPr>
            </w:pPr>
            <w:r>
              <w:rPr>
                <w:rFonts w:hint="default" w:ascii="Times New Roman" w:hAnsi="Times New Roman" w:cs="Times New Roman"/>
              </w:rPr>
              <w:t>4,207,081.91</w:t>
            </w:r>
          </w:p>
        </w:tc>
      </w:tr>
    </w:tbl>
    <w:p/>
    <w:p>
      <w:pPr>
        <w:rPr>
          <w:rFonts w:hint="eastAsia"/>
        </w:rPr>
      </w:pPr>
      <w:r>
        <w:rPr>
          <w:rFonts w:hint="eastAsia"/>
          <w:lang w:val="en-US" w:eastAsia="zh-CN"/>
        </w:rPr>
        <w:t>其</w:t>
      </w:r>
      <w:r>
        <w:rPr>
          <w:rFonts w:hint="eastAsia"/>
        </w:rPr>
        <w:t>他说明：</w:t>
      </w:r>
    </w:p>
    <w:sdt>
      <w:sdtPr>
        <w:rPr>
          <w:rFonts w:hint="eastAsia"/>
        </w:rPr>
        <w:alias w:val="其他流动资产说明"/>
        <w:tag w:val="_GBC_6b66243025624716a85c25ca534f7d52"/>
        <w:id w:val="1523"/>
        <w:placeholder>
          <w:docPart w:val="GBC22222222222222222222222222222"/>
        </w:placeholder>
      </w:sdtPr>
      <w:sdtEndPr>
        <w:rPr>
          <w:rFonts w:hint="eastAsia"/>
        </w:rPr>
      </w:sdtEndPr>
      <w:sdtContent>
        <w:p>
          <w:pPr>
            <w:rPr>
              <w:rFonts w:hint="eastAsia"/>
            </w:rPr>
          </w:pPr>
          <w:r>
            <w:rPr>
              <w:rFonts w:hint="eastAsia"/>
              <w:lang w:eastAsia="zh-CN"/>
            </w:rPr>
            <w:t>无</w:t>
          </w:r>
        </w:p>
      </w:sdtContent>
    </w:sdt>
    <w:p>
      <w:pPr>
        <w:rPr>
          <w:rFonts w:hint="eastAsia"/>
        </w:rPr>
      </w:pPr>
    </w:p>
    <w:bookmarkEnd w:id="230"/>
    <w:p>
      <w:pPr>
        <w:pStyle w:val="85"/>
        <w:numPr>
          <w:ilvl w:val="0"/>
          <w:numId w:val="77"/>
        </w:numPr>
        <w:tabs>
          <w:tab w:val="left" w:pos="504"/>
        </w:tabs>
      </w:pPr>
      <w:bookmarkStart w:id="231" w:name="_Hlk533409588"/>
      <w:r>
        <w:rPr>
          <w:rFonts w:hint="eastAsia"/>
        </w:rPr>
        <w:t>债权投资</w:t>
      </w:r>
    </w:p>
    <w:p>
      <w:pPr>
        <w:pStyle w:val="60"/>
        <w:numPr>
          <w:ilvl w:val="3"/>
          <w:numId w:val="87"/>
        </w:numPr>
        <w:ind w:left="426" w:hanging="426"/>
        <w:rPr>
          <w:rFonts w:hint="eastAsia"/>
        </w:rPr>
      </w:pPr>
      <w:bookmarkStart w:id="232" w:name="_Hlk532993723"/>
      <w:r>
        <w:rPr>
          <w:rFonts w:hint="eastAsia"/>
        </w:rPr>
        <w:t>债权投资情况</w:t>
      </w:r>
    </w:p>
    <w:sdt>
      <w:sdtPr>
        <w:alias w:val="是否适用：以摊余成本计量的长期债权投资[双击切换]"/>
        <w:tag w:val="_GBC_dbc7f90615cc46578228904cb4aa1cff"/>
        <w:id w:val="1524"/>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rPr>
          <w:rFonts w:hint="eastAsia"/>
          <w:szCs w:val="21"/>
        </w:rPr>
      </w:pPr>
      <w:bookmarkStart w:id="233" w:name="_Hlk153455457"/>
      <w:r>
        <w:rPr>
          <w:rFonts w:hint="eastAsia"/>
          <w:szCs w:val="21"/>
        </w:rPr>
        <w:t>债权投资减值准备本期变动情况</w:t>
      </w:r>
    </w:p>
    <w:sdt>
      <w:sdtPr>
        <w:alias w:val="是否适用：减值准备本期变动情况[双击切换]"/>
        <w:tag w:val="_GBC_87c0bbb5863948af834604c8aeaf814f"/>
        <w:id w:val="1525"/>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bookmarkEnd w:id="233"/>
    <w:p>
      <w:pPr>
        <w:pStyle w:val="60"/>
        <w:numPr>
          <w:ilvl w:val="3"/>
          <w:numId w:val="87"/>
        </w:numPr>
        <w:ind w:left="426" w:hanging="426"/>
        <w:rPr>
          <w:rFonts w:hint="eastAsia"/>
        </w:rPr>
      </w:pPr>
      <w:bookmarkStart w:id="234" w:name="_Hlk532994191"/>
      <w:r>
        <w:rPr>
          <w:rFonts w:hint="eastAsia"/>
        </w:rPr>
        <w:t>期末重要的债权投资</w:t>
      </w:r>
    </w:p>
    <w:sdt>
      <w:sdtPr>
        <w:alias w:val="是否适用：重要的债权投资[双击切换]"/>
        <w:tag w:val="_GBC_ca6db275ff8944c2900ec34693d6ebf6"/>
        <w:id w:val="1526"/>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bookmarkEnd w:id="231"/>
    <w:bookmarkEnd w:id="232"/>
    <w:bookmarkEnd w:id="234"/>
    <w:p>
      <w:pPr>
        <w:pStyle w:val="60"/>
        <w:numPr>
          <w:ilvl w:val="3"/>
          <w:numId w:val="87"/>
        </w:numPr>
        <w:ind w:left="426" w:hanging="426"/>
        <w:rPr>
          <w:rFonts w:hint="eastAsia"/>
        </w:rPr>
      </w:pPr>
      <w:bookmarkStart w:id="235" w:name="_Hlk533872317"/>
      <w:r>
        <w:rPr>
          <w:rFonts w:hint="eastAsia" w:ascii="宋体" w:hAnsi="宋体" w:eastAsia="宋体" w:cs="宋体"/>
          <w:bCs w:val="0"/>
          <w:kern w:val="0"/>
          <w:szCs w:val="24"/>
        </w:rPr>
        <w:t>减值准备计提情况</w:t>
      </w:r>
    </w:p>
    <w:sdt>
      <w:sdtPr>
        <w:alias w:val="是否适用：债权投资减值准备调节表[双击切换]"/>
        <w:tag w:val="_GBC_686136d6dd874d559865e7aa5dd1a835"/>
        <w:id w:val="1527"/>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rPr>
          <w:rFonts w:hint="eastAsia"/>
        </w:rPr>
      </w:pPr>
      <w:r>
        <w:rPr>
          <w:rFonts w:hint="eastAsia"/>
        </w:rPr>
        <w:t>各阶段划分依据和减值准备计提比例：</w:t>
      </w:r>
    </w:p>
    <w:sdt>
      <w:sdtPr>
        <w:alias w:val="债权投资各阶段划分依据和减值准备计提比例"/>
        <w:tag w:val="_GBC_60f5cb3d88a34c9d9e0fb015def585fa"/>
        <w:id w:val="1528"/>
        <w:placeholder>
          <w:docPart w:val="GBC22222222222222222222222222222"/>
        </w:placeholder>
      </w:sdtPr>
      <w:sdtContent>
        <w:p>
          <w:pPr>
            <w:rPr>
              <w:rFonts w:hint="eastAsia"/>
            </w:rPr>
          </w:pPr>
          <w:r>
            <w:rPr>
              <w:rFonts w:hint="eastAsia"/>
              <w:lang w:eastAsia="zh-CN"/>
            </w:rPr>
            <w:t>无</w:t>
          </w:r>
        </w:p>
      </w:sdtContent>
    </w:sdt>
    <w:p>
      <w:pPr>
        <w:rPr>
          <w:rFonts w:hint="eastAsia"/>
        </w:rPr>
      </w:pPr>
    </w:p>
    <w:p>
      <w:pPr>
        <w:pStyle w:val="153"/>
      </w:pPr>
      <w:r>
        <w:rPr>
          <w:rFonts w:hint="eastAsia"/>
        </w:rPr>
        <w:t>对本期发生损失准备变动的债权投资账面余额显著变动的情况说明：</w:t>
      </w:r>
    </w:p>
    <w:sdt>
      <w:sdtPr>
        <w:rPr>
          <w:szCs w:val="21"/>
        </w:rPr>
        <w:alias w:val="是否适用：债权投资本期发生损失准备变动且账面余额显著变动的情况说明[双击切换]"/>
        <w:tag w:val="_GBC_5f05e251eb914f049048988a9e9168df"/>
        <w:id w:val="1529"/>
        <w:placeholder>
          <w:docPart w:val="GBC22222222222222222222222222222"/>
        </w:placeholder>
      </w:sdtPr>
      <w:sdtEndPr>
        <w:rPr>
          <w:szCs w:val="21"/>
        </w:rPr>
      </w:sdtEndPr>
      <w:sdtContent>
        <w:p>
          <w:pPr>
            <w:autoSpaceDE w:val="0"/>
            <w:autoSpaceDN w:val="0"/>
            <w:adjustRightInd w:val="0"/>
            <w:ind w:right="105" w:rightChars="50"/>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autoSpaceDE w:val="0"/>
        <w:autoSpaceDN w:val="0"/>
        <w:adjustRightInd w:val="0"/>
        <w:ind w:right="105" w:rightChars="50"/>
        <w:rPr>
          <w:rFonts w:hint="eastAsia"/>
          <w:szCs w:val="21"/>
        </w:rPr>
      </w:pPr>
    </w:p>
    <w:bookmarkEnd w:id="235"/>
    <w:p>
      <w:pPr>
        <w:pStyle w:val="153"/>
      </w:pPr>
      <w:r>
        <w:rPr>
          <w:rFonts w:hint="eastAsia"/>
        </w:rPr>
        <w:t>本</w:t>
      </w:r>
      <w:r>
        <w:t>期减</w:t>
      </w:r>
      <w:r>
        <w:rPr>
          <w:rFonts w:hint="eastAsia"/>
        </w:rPr>
        <w:t>值</w:t>
      </w:r>
      <w:r>
        <w:t>准备计提金额以及评估金融工具的</w:t>
      </w:r>
      <w:r>
        <w:rPr>
          <w:rFonts w:hint="eastAsia"/>
        </w:rPr>
        <w:t>信用风险是否显著增加的采用依据</w:t>
      </w:r>
    </w:p>
    <w:sdt>
      <w:sdtPr>
        <w:rPr>
          <w:szCs w:val="21"/>
        </w:rPr>
        <w:alias w:val="是否适用：债权投资减值准备计提金额以及评估金融工具的信用风险显著增加的采用依据[双击切换]"/>
        <w:tag w:val="_GBC_799f699e556f4272acd7681b17e4ede5"/>
        <w:id w:val="1530"/>
        <w:placeholder>
          <w:docPart w:val="GBC22222222222222222222222222222"/>
        </w:placeholder>
      </w:sdtPr>
      <w:sdtEndPr>
        <w:rPr>
          <w:szCs w:val="21"/>
        </w:rPr>
      </w:sdtEndPr>
      <w:sdtContent>
        <w:p>
          <w:pPr>
            <w:outlineLvl w:val="9"/>
            <w:rPr>
              <w:rFonts w:hint="eastAsia"/>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rPr>
      </w:pPr>
    </w:p>
    <w:p>
      <w:pPr>
        <w:pStyle w:val="60"/>
        <w:numPr>
          <w:ilvl w:val="3"/>
          <w:numId w:val="87"/>
        </w:numPr>
        <w:ind w:left="426" w:hanging="426"/>
        <w:rPr>
          <w:rFonts w:hint="eastAsia" w:ascii="宋体" w:hAnsi="宋体" w:eastAsia="宋体" w:cs="宋体"/>
          <w:kern w:val="0"/>
          <w:szCs w:val="24"/>
        </w:rPr>
      </w:pPr>
      <w:bookmarkStart w:id="236" w:name="_Hlk153455555"/>
      <w:r>
        <w:rPr>
          <w:rFonts w:ascii="宋体" w:hAnsi="宋体" w:eastAsia="宋体" w:cs="宋体"/>
          <w:kern w:val="0"/>
          <w:szCs w:val="24"/>
        </w:rPr>
        <w:t>本期实际</w:t>
      </w:r>
      <w:r>
        <w:rPr>
          <w:rFonts w:hint="eastAsia" w:ascii="宋体" w:hAnsi="宋体" w:eastAsia="宋体" w:cs="宋体"/>
          <w:kern w:val="0"/>
          <w:szCs w:val="24"/>
        </w:rPr>
        <w:t>的</w:t>
      </w:r>
      <w:r>
        <w:rPr>
          <w:rFonts w:ascii="宋体" w:hAnsi="宋体" w:eastAsia="宋体" w:cs="宋体"/>
          <w:kern w:val="0"/>
          <w:szCs w:val="24"/>
        </w:rPr>
        <w:t>核销</w:t>
      </w:r>
      <w:r>
        <w:rPr>
          <w:rFonts w:hint="eastAsia" w:ascii="宋体" w:hAnsi="宋体" w:eastAsia="宋体" w:cs="宋体"/>
          <w:kern w:val="0"/>
          <w:szCs w:val="24"/>
        </w:rPr>
        <w:t>债权投资</w:t>
      </w:r>
      <w:r>
        <w:rPr>
          <w:rFonts w:ascii="宋体" w:hAnsi="宋体" w:eastAsia="宋体" w:cs="宋体"/>
          <w:kern w:val="0"/>
          <w:szCs w:val="24"/>
        </w:rPr>
        <w:t>情况</w:t>
      </w:r>
    </w:p>
    <w:sdt>
      <w:sdtPr>
        <w:alias w:val="是否适用：实际核销的情况[双击切换]"/>
        <w:tag w:val="_GBC_fc91e5e5672d4b4eb2e0779a0867e84c"/>
        <w:id w:val="1531"/>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rPr>
          <w:rFonts w:hint="eastAsia"/>
          <w:szCs w:val="21"/>
        </w:rPr>
      </w:pPr>
      <w:r>
        <w:rPr>
          <w:rFonts w:hint="eastAsia"/>
          <w:szCs w:val="21"/>
        </w:rPr>
        <w:t>其中重要的</w:t>
      </w:r>
      <w:r>
        <w:rPr>
          <w:rFonts w:hint="eastAsia"/>
        </w:rPr>
        <w:t>债权投资</w:t>
      </w:r>
      <w:r>
        <w:t>情况</w:t>
      </w:r>
      <w:r>
        <w:rPr>
          <w:rFonts w:hint="eastAsia"/>
          <w:szCs w:val="21"/>
        </w:rPr>
        <w:t>核销情况</w:t>
      </w:r>
    </w:p>
    <w:sdt>
      <w:sdtPr>
        <w:rPr>
          <w:rFonts w:hint="eastAsia"/>
          <w:szCs w:val="21"/>
        </w:rPr>
        <w:alias w:val="是否适用：重要的核销情况[双击切换]"/>
        <w:tag w:val="_GBC_b1835377ab8f4324a0ddc492f3da304c"/>
        <w:id w:val="1532"/>
        <w:placeholder>
          <w:docPart w:val="GBC22222222222222222222222222222"/>
        </w:placeholder>
      </w:sdtPr>
      <w:sdtEndPr>
        <w:rPr>
          <w:rFonts w:hint="eastAsia"/>
          <w:szCs w:val="21"/>
        </w:rPr>
      </w:sdtEndPr>
      <w:sdtContent>
        <w:p>
          <w:pPr>
            <w:snapToGrid w:val="0"/>
            <w:spacing w:line="240" w:lineRule="atLeast"/>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snapToGrid w:val="0"/>
        <w:spacing w:line="240" w:lineRule="atLeast"/>
        <w:outlineLvl w:val="9"/>
        <w:rPr>
          <w:rFonts w:hint="eastAsia"/>
          <w:szCs w:val="21"/>
        </w:rPr>
      </w:pPr>
    </w:p>
    <w:p>
      <w:pPr>
        <w:snapToGrid w:val="0"/>
        <w:spacing w:line="240" w:lineRule="atLeast"/>
        <w:rPr>
          <w:rFonts w:hint="eastAsia"/>
          <w:szCs w:val="21"/>
        </w:rPr>
      </w:pPr>
      <w:r>
        <w:rPr>
          <w:rFonts w:hint="eastAsia"/>
        </w:rPr>
        <w:t>债权投资的</w:t>
      </w:r>
      <w:r>
        <w:rPr>
          <w:rFonts w:hint="eastAsia"/>
          <w:szCs w:val="21"/>
        </w:rPr>
        <w:t>核销说明：</w:t>
      </w:r>
    </w:p>
    <w:sdt>
      <w:sdtPr>
        <w:rPr>
          <w:szCs w:val="21"/>
        </w:rPr>
        <w:alias w:val="是否适用：核销说明[双击切换]"/>
        <w:tag w:val="_GBC_f135d5c946cc473182fa418ce9c408ae"/>
        <w:id w:val="1533"/>
        <w:placeholder>
          <w:docPart w:val="GBC22222222222222222222222222222"/>
        </w:placeholder>
      </w:sdtPr>
      <w:sdtEndPr>
        <w:rPr>
          <w:szCs w:val="21"/>
        </w:rPr>
      </w:sdtEndPr>
      <w:sdtContent>
        <w:p>
          <w:pPr>
            <w:outlineLvl w:val="9"/>
            <w:rPr>
              <w:rFonts w:hint="eastAsia"/>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bookmarkEnd w:id="236"/>
    <w:p>
      <w:pPr>
        <w:rPr>
          <w:rFonts w:hint="eastAsia"/>
          <w:szCs w:val="21"/>
        </w:rPr>
      </w:pPr>
      <w:r>
        <w:rPr>
          <w:rFonts w:hint="eastAsia"/>
          <w:szCs w:val="21"/>
        </w:rPr>
        <w:t>其他说明：</w:t>
      </w:r>
    </w:p>
    <w:sdt>
      <w:sdtPr>
        <w:alias w:val="是否适用：债权投资其他说明[双击切换]"/>
        <w:tag w:val="_GBC_17cf4c675aec4f36816c24c079df205c"/>
        <w:id w:val="1534"/>
        <w:placeholder>
          <w:docPart w:val="GBC22222222222222222222222222222"/>
        </w:placeholder>
      </w:sdtPr>
      <w:sdtContent>
        <w:p>
          <w:pPr>
            <w:ind w:right="210"/>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ind w:right="210"/>
        <w:rPr>
          <w:rFonts w:hint="eastAsia"/>
        </w:rPr>
      </w:pPr>
    </w:p>
    <w:p>
      <w:pPr>
        <w:pStyle w:val="85"/>
        <w:numPr>
          <w:ilvl w:val="0"/>
          <w:numId w:val="77"/>
        </w:numPr>
        <w:tabs>
          <w:tab w:val="left" w:pos="504"/>
        </w:tabs>
      </w:pPr>
      <w:r>
        <w:rPr>
          <w:rFonts w:hint="eastAsia"/>
        </w:rPr>
        <w:t>其他债权投资</w:t>
      </w:r>
    </w:p>
    <w:p>
      <w:pPr>
        <w:pStyle w:val="60"/>
        <w:numPr>
          <w:ilvl w:val="3"/>
          <w:numId w:val="88"/>
        </w:numPr>
        <w:ind w:left="426" w:hanging="426"/>
        <w:rPr>
          <w:rFonts w:hint="eastAsia"/>
        </w:rPr>
      </w:pPr>
      <w:r>
        <w:rPr>
          <w:rFonts w:hint="eastAsia"/>
        </w:rPr>
        <w:t>其他债权投资情况</w:t>
      </w:r>
    </w:p>
    <w:sdt>
      <w:sdtPr>
        <w:alias w:val="是否适用：其他债权投资情况[双击切换]"/>
        <w:tag w:val="_GBC_23599130a9db43be881f1fb4a46d3b7e"/>
        <w:id w:val="1535"/>
        <w:placeholder>
          <w:docPart w:val="GBC22222222222222222222222222222"/>
        </w:placeholder>
      </w:sdtPr>
      <w:sdtContent>
        <w:p>
          <w:pPr>
            <w:ind w:right="210"/>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ind w:right="210"/>
        <w:outlineLvl w:val="9"/>
        <w:rPr>
          <w:rFonts w:hint="eastAsia"/>
        </w:rPr>
      </w:pPr>
    </w:p>
    <w:p>
      <w:pPr>
        <w:rPr>
          <w:rFonts w:hint="eastAsia"/>
          <w:szCs w:val="21"/>
        </w:rPr>
      </w:pPr>
      <w:bookmarkStart w:id="237" w:name="_Hlk153455695"/>
      <w:r>
        <w:rPr>
          <w:rFonts w:hint="eastAsia"/>
          <w:szCs w:val="21"/>
        </w:rPr>
        <w:t>其他债权投资减值准备本期变动情况</w:t>
      </w:r>
    </w:p>
    <w:sdt>
      <w:sdtPr>
        <w:alias w:val="是否适用：减值准备本期变动情况[双击切换]"/>
        <w:tag w:val="_GBC_3e5ec98f577f4409b379fbfcb3b1cc79"/>
        <w:id w:val="1536"/>
        <w:placeholder>
          <w:docPart w:val="GBC22222222222222222222222222222"/>
        </w:placeholder>
      </w:sdtPr>
      <w:sdtContent>
        <w:p>
          <w:pPr>
            <w:outlineLvl w:val="9"/>
            <w:rPr>
              <w:rFonts w:hint="eastAsia"/>
              <w:szCs w:val="21"/>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bookmarkEnd w:id="237"/>
    <w:p>
      <w:pPr>
        <w:rPr>
          <w:rFonts w:hint="eastAsia"/>
          <w:szCs w:val="21"/>
        </w:rPr>
      </w:pPr>
    </w:p>
    <w:p>
      <w:pPr>
        <w:pStyle w:val="60"/>
        <w:numPr>
          <w:ilvl w:val="3"/>
          <w:numId w:val="88"/>
        </w:numPr>
        <w:ind w:left="426" w:hanging="426"/>
        <w:rPr>
          <w:rFonts w:hint="eastAsia"/>
        </w:rPr>
      </w:pPr>
      <w:bookmarkStart w:id="238" w:name="_Hlk533848078"/>
      <w:r>
        <w:rPr>
          <w:rFonts w:hint="eastAsia"/>
        </w:rPr>
        <w:t>期末重要的其他债权投资</w:t>
      </w:r>
    </w:p>
    <w:sdt>
      <w:sdtPr>
        <w:alias w:val="是否适用：重要的其他债权投资[双击切换]"/>
        <w:tag w:val="_GBC_bb82f40f19284b2489199fbaa477b35c"/>
        <w:id w:val="1537"/>
        <w:placeholder>
          <w:docPart w:val="GBC22222222222222222222222222222"/>
        </w:placeholder>
      </w:sdtPr>
      <w:sdtContent>
        <w:p>
          <w:pPr>
            <w:ind w:right="210"/>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ind w:right="210"/>
        <w:outlineLvl w:val="9"/>
        <w:rPr>
          <w:rFonts w:hint="eastAsia"/>
        </w:rPr>
      </w:pPr>
    </w:p>
    <w:bookmarkEnd w:id="238"/>
    <w:p>
      <w:pPr>
        <w:pStyle w:val="60"/>
        <w:numPr>
          <w:ilvl w:val="3"/>
          <w:numId w:val="88"/>
        </w:numPr>
        <w:ind w:left="426" w:hanging="426"/>
        <w:rPr>
          <w:rFonts w:hint="eastAsia"/>
        </w:rPr>
      </w:pPr>
      <w:bookmarkStart w:id="239" w:name="_Hlk533872678"/>
      <w:r>
        <w:rPr>
          <w:rFonts w:hint="eastAsia" w:ascii="宋体" w:hAnsi="宋体" w:eastAsia="宋体" w:cs="宋体"/>
          <w:bCs w:val="0"/>
          <w:kern w:val="0"/>
          <w:szCs w:val="24"/>
        </w:rPr>
        <w:t>减值准备计提情况</w:t>
      </w:r>
    </w:p>
    <w:sdt>
      <w:sdtPr>
        <w:alias w:val="是否适用：其他债权投资减值准备调节表[双击切换]"/>
        <w:tag w:val="_GBC_4fb0e145a1004885abb87d20ed68a2ed"/>
        <w:id w:val="1538"/>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rPr>
          <w:rFonts w:hint="eastAsia"/>
        </w:rPr>
      </w:pPr>
      <w:r>
        <w:rPr>
          <w:rFonts w:hint="eastAsia"/>
        </w:rPr>
        <w:t>各阶段划分依据和减值准备计提比例：</w:t>
      </w:r>
    </w:p>
    <w:sdt>
      <w:sdtPr>
        <w:rPr>
          <w:rFonts w:hint="eastAsia"/>
        </w:rPr>
        <w:alias w:val="其他债权投资各阶段划分依据和减值准备计提比例"/>
        <w:tag w:val="_GBC_7a6f88a666dd4467adf9d3fa4f8e9354"/>
        <w:id w:val="1539"/>
        <w:placeholder>
          <w:docPart w:val="GBC22222222222222222222222222222"/>
        </w:placeholder>
      </w:sdtPr>
      <w:sdtEndPr>
        <w:rPr>
          <w:rFonts w:hint="eastAsia"/>
        </w:rPr>
      </w:sdtEndPr>
      <w:sdtContent>
        <w:p>
          <w:pPr>
            <w:rPr>
              <w:rFonts w:hint="eastAsia"/>
            </w:rPr>
          </w:pPr>
          <w:r>
            <w:rPr>
              <w:rFonts w:hint="eastAsia"/>
              <w:lang w:eastAsia="zh-CN"/>
            </w:rPr>
            <w:t>无</w:t>
          </w:r>
        </w:p>
      </w:sdtContent>
    </w:sdt>
    <w:p>
      <w:pPr>
        <w:rPr>
          <w:rFonts w:hint="eastAsia"/>
        </w:rPr>
      </w:pPr>
    </w:p>
    <w:p>
      <w:pPr>
        <w:pStyle w:val="153"/>
      </w:pPr>
      <w:r>
        <w:rPr>
          <w:rFonts w:hint="eastAsia"/>
        </w:rPr>
        <w:t>对本期发生损失准备变动的其他债权投资账面余额显著变动的情况说明：</w:t>
      </w:r>
    </w:p>
    <w:sdt>
      <w:sdtPr>
        <w:alias w:val="是否适用：其他债权投资本期发生损失准备变动且账面余额显著变动的情况说明[双击切换]"/>
        <w:tag w:val="_GBC_e9e1f5d4f63f46a18295ea4060322e59"/>
        <w:id w:val="1540"/>
        <w:placeholder>
          <w:docPart w:val="GBC22222222222222222222222222222"/>
        </w:placeholder>
      </w:sdt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rPr>
      </w:pPr>
    </w:p>
    <w:bookmarkEnd w:id="239"/>
    <w:p>
      <w:pPr>
        <w:pStyle w:val="153"/>
      </w:pPr>
      <w:bookmarkStart w:id="240" w:name="_Hlk533848073"/>
      <w:r>
        <w:rPr>
          <w:rFonts w:hint="eastAsia"/>
        </w:rPr>
        <w:t>本期减值准备计提金额以及评估金融工具的信用风险是否显著增加的采用依据</w:t>
      </w:r>
    </w:p>
    <w:sdt>
      <w:sdtPr>
        <w:alias w:val="是否适用：其他债权投资本期坏账准备计提金额以及评估金融工具的信用风险显著增加的采用依据[双击切换]"/>
        <w:tag w:val="_GBC_e7060850bcfb44fb91c77f959b237378"/>
        <w:id w:val="1541"/>
        <w:placeholder>
          <w:docPart w:val="GBC22222222222222222222222222222"/>
        </w:placeholder>
      </w:sdtPr>
      <w:sdtContent>
        <w:p>
          <w:pPr>
            <w:ind w:right="210"/>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ind w:right="210"/>
        <w:rPr>
          <w:rFonts w:hint="eastAsia"/>
        </w:rPr>
      </w:pPr>
    </w:p>
    <w:bookmarkEnd w:id="240"/>
    <w:p>
      <w:pPr>
        <w:pStyle w:val="60"/>
        <w:numPr>
          <w:ilvl w:val="3"/>
          <w:numId w:val="88"/>
        </w:numPr>
        <w:ind w:left="426" w:hanging="426"/>
        <w:rPr>
          <w:rFonts w:hint="eastAsia" w:ascii="宋体" w:hAnsi="宋体" w:eastAsia="宋体" w:cs="宋体"/>
          <w:kern w:val="0"/>
          <w:szCs w:val="24"/>
        </w:rPr>
      </w:pPr>
      <w:bookmarkStart w:id="241" w:name="_Hlk153456989"/>
      <w:r>
        <w:rPr>
          <w:rFonts w:ascii="宋体" w:hAnsi="宋体" w:eastAsia="宋体" w:cs="宋体"/>
          <w:kern w:val="0"/>
          <w:szCs w:val="24"/>
        </w:rPr>
        <w:t>本期实际核销</w:t>
      </w:r>
      <w:r>
        <w:rPr>
          <w:rFonts w:hint="eastAsia" w:ascii="宋体" w:hAnsi="宋体" w:eastAsia="宋体" w:cs="宋体"/>
          <w:kern w:val="0"/>
          <w:szCs w:val="24"/>
        </w:rPr>
        <w:t>的其他债权投资</w:t>
      </w:r>
      <w:r>
        <w:rPr>
          <w:rFonts w:ascii="宋体" w:hAnsi="宋体" w:eastAsia="宋体" w:cs="宋体"/>
          <w:kern w:val="0"/>
          <w:szCs w:val="24"/>
        </w:rPr>
        <w:t>情况</w:t>
      </w:r>
    </w:p>
    <w:sdt>
      <w:sdtPr>
        <w:alias w:val="是否适用：实际核销的情况[双击切换]"/>
        <w:tag w:val="_GBC_7ae85c2d27ec44faaa716fc50cbdc0bf"/>
        <w:id w:val="1542"/>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rPr>
          <w:rFonts w:hint="eastAsia"/>
          <w:szCs w:val="21"/>
        </w:rPr>
      </w:pPr>
      <w:r>
        <w:rPr>
          <w:rFonts w:hint="eastAsia"/>
          <w:szCs w:val="21"/>
        </w:rPr>
        <w:t>其中重要的其他</w:t>
      </w:r>
      <w:r>
        <w:rPr>
          <w:rFonts w:hint="eastAsia"/>
        </w:rPr>
        <w:t>债权投资</w:t>
      </w:r>
      <w:r>
        <w:t>情况</w:t>
      </w:r>
      <w:r>
        <w:rPr>
          <w:rFonts w:hint="eastAsia"/>
          <w:szCs w:val="21"/>
        </w:rPr>
        <w:t>核销情况</w:t>
      </w:r>
    </w:p>
    <w:sdt>
      <w:sdtPr>
        <w:rPr>
          <w:rFonts w:hint="eastAsia"/>
          <w:szCs w:val="21"/>
        </w:rPr>
        <w:alias w:val="是否适用：重要的核销情况[双击切换]"/>
        <w:tag w:val="_GBC_d4c60ae51ff54b7399e4fd6edd2e8504"/>
        <w:id w:val="1543"/>
        <w:placeholder>
          <w:docPart w:val="GBC22222222222222222222222222222"/>
        </w:placeholder>
      </w:sdtPr>
      <w:sdtEndPr>
        <w:rPr>
          <w:rFonts w:hint="eastAsia"/>
          <w:szCs w:val="21"/>
        </w:rPr>
      </w:sdtEndPr>
      <w:sdtContent>
        <w:p>
          <w:pPr>
            <w:snapToGrid w:val="0"/>
            <w:spacing w:line="240" w:lineRule="atLeast"/>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snapToGrid w:val="0"/>
        <w:spacing w:line="240" w:lineRule="atLeast"/>
        <w:outlineLvl w:val="9"/>
        <w:rPr>
          <w:rFonts w:hint="eastAsia"/>
          <w:szCs w:val="21"/>
        </w:rPr>
      </w:pPr>
    </w:p>
    <w:p>
      <w:pPr>
        <w:snapToGrid w:val="0"/>
        <w:spacing w:line="240" w:lineRule="atLeast"/>
        <w:rPr>
          <w:rFonts w:hint="eastAsia"/>
          <w:szCs w:val="21"/>
        </w:rPr>
      </w:pPr>
      <w:r>
        <w:rPr>
          <w:rFonts w:hint="eastAsia"/>
        </w:rPr>
        <w:t>其他债权投资的</w:t>
      </w:r>
      <w:r>
        <w:rPr>
          <w:rFonts w:hint="eastAsia"/>
          <w:szCs w:val="21"/>
        </w:rPr>
        <w:t>核销说明：</w:t>
      </w:r>
    </w:p>
    <w:sdt>
      <w:sdtPr>
        <w:rPr>
          <w:szCs w:val="21"/>
        </w:rPr>
        <w:alias w:val="是否适用：核销说明[双击切换]"/>
        <w:tag w:val="_GBC_689ae117433c459c8a9722be4d19d604"/>
        <w:id w:val="1544"/>
        <w:placeholder>
          <w:docPart w:val="GBC22222222222222222222222222222"/>
        </w:placeholder>
      </w:sdtPr>
      <w:sdtEndPr>
        <w:rPr>
          <w:szCs w:val="21"/>
        </w:rPr>
      </w:sdtEndPr>
      <w:sdtContent>
        <w:p>
          <w:pPr>
            <w:outlineLvl w:val="9"/>
            <w:rPr>
              <w:rFonts w:hint="eastAsia"/>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bookmarkEnd w:id="241"/>
    <w:p>
      <w:pPr>
        <w:rPr>
          <w:rFonts w:hint="eastAsia"/>
        </w:rPr>
      </w:pPr>
      <w:bookmarkStart w:id="242" w:name="_Hlk533848097"/>
      <w:r>
        <w:rPr>
          <w:rFonts w:hint="eastAsia"/>
        </w:rPr>
        <w:t>其他说明：</w:t>
      </w:r>
      <w:bookmarkEnd w:id="242"/>
    </w:p>
    <w:sdt>
      <w:sdtPr>
        <w:alias w:val="是否适用：其他债权投资其他说明[双击切换]"/>
        <w:tag w:val="_GBC_ce8084fd599f45febc44624db662adaa"/>
        <w:id w:val="1545"/>
        <w:placeholder>
          <w:docPart w:val="GBC22222222222222222222222222222"/>
        </w:placeholder>
      </w:sdt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rPr>
      </w:pPr>
    </w:p>
    <w:p>
      <w:pPr>
        <w:pStyle w:val="85"/>
        <w:numPr>
          <w:ilvl w:val="0"/>
          <w:numId w:val="77"/>
        </w:numPr>
        <w:tabs>
          <w:tab w:val="left" w:pos="504"/>
        </w:tabs>
        <w:rPr>
          <w:rFonts w:hint="eastAsia" w:ascii="宋体" w:hAnsi="宋体"/>
          <w:szCs w:val="21"/>
        </w:rPr>
      </w:pPr>
      <w:r>
        <w:rPr>
          <w:rFonts w:hint="eastAsia" w:ascii="宋体" w:hAnsi="宋体"/>
          <w:szCs w:val="21"/>
        </w:rPr>
        <w:t>长期应收款</w:t>
      </w:r>
    </w:p>
    <w:p>
      <w:pPr>
        <w:pStyle w:val="60"/>
        <w:numPr>
          <w:ilvl w:val="3"/>
          <w:numId w:val="89"/>
        </w:numPr>
        <w:ind w:left="426" w:hanging="426"/>
        <w:rPr>
          <w:rFonts w:hint="eastAsia"/>
        </w:rPr>
      </w:pPr>
      <w:r>
        <w:rPr>
          <w:rFonts w:hint="eastAsia"/>
        </w:rPr>
        <w:t>长期应收款情况</w:t>
      </w:r>
    </w:p>
    <w:sdt>
      <w:sdtPr>
        <w:alias w:val="是否适用：长期应收款情况[双击切换]"/>
        <w:tag w:val="_GBC_0c54e576828240c482e58c8a9f7cd173"/>
        <w:id w:val="1546"/>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hint="eastAsia"/>
          <w:szCs w:val="21"/>
        </w:rPr>
      </w:pPr>
      <w:r>
        <w:rPr>
          <w:rFonts w:hint="eastAsia"/>
          <w:szCs w:val="21"/>
        </w:rPr>
        <w:t>单位：</w:t>
      </w:r>
      <w:sdt>
        <w:sdtPr>
          <w:rPr>
            <w:rFonts w:hint="eastAsia"/>
            <w:szCs w:val="21"/>
          </w:rPr>
          <w:alias w:val="单位：财务附注：长期应收款"/>
          <w:tag w:val="_GBC_83e90e099c524c00ad00f3262465133a"/>
          <w:id w:val="154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长期应收款"/>
          <w:tag w:val="_GBC_1c013f993d584882abdce9005f6d0f21"/>
          <w:id w:val="154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73"/>
        <w:tblW w:w="5180" w:type="pct"/>
        <w:tblInd w:w="-1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5"/>
        <w:gridCol w:w="1485"/>
        <w:gridCol w:w="510"/>
        <w:gridCol w:w="1500"/>
        <w:gridCol w:w="1500"/>
        <w:gridCol w:w="630"/>
        <w:gridCol w:w="1440"/>
        <w:gridCol w:w="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579a5a5db414628bc47ed54fb917eb5"/>
            <w:id w:val="1549"/>
          </w:sdtPr>
          <w:sdtContent>
            <w:tc>
              <w:tcPr>
                <w:tcW w:w="776" w:type="pct"/>
                <w:vMerge w:val="restart"/>
                <w:tcBorders>
                  <w:top w:val="single" w:color="auto" w:sz="4" w:space="0"/>
                  <w:left w:val="single" w:color="auto" w:sz="4" w:space="0"/>
                  <w:right w:val="single" w:color="auto" w:sz="4" w:space="0"/>
                </w:tcBorders>
                <w:shd w:val="clear" w:color="auto" w:fill="auto"/>
                <w:vAlign w:val="center"/>
              </w:tcPr>
              <w:p>
                <w:pPr>
                  <w:jc w:val="center"/>
                  <w:rPr>
                    <w:rFonts w:hint="eastAsia"/>
                    <w:szCs w:val="21"/>
                  </w:rPr>
                </w:pPr>
                <w:bookmarkStart w:id="243" w:name="_Hlk153457348"/>
                <w:r>
                  <w:rPr>
                    <w:rFonts w:hint="eastAsia"/>
                    <w:szCs w:val="21"/>
                  </w:rPr>
                  <w:t>项目</w:t>
                </w:r>
              </w:p>
            </w:tc>
          </w:sdtContent>
        </w:sdt>
        <w:sdt>
          <w:sdtPr>
            <w:tag w:val="_PLD_9a36ea2203424631bf208c9515121cc2"/>
            <w:id w:val="1550"/>
          </w:sdtPr>
          <w:sdtContent>
            <w:tc>
              <w:tcPr>
                <w:tcW w:w="1864"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szCs w:val="21"/>
                  </w:rPr>
                </w:pPr>
                <w:r>
                  <w:rPr>
                    <w:rFonts w:hint="eastAsia"/>
                    <w:szCs w:val="21"/>
                  </w:rPr>
                  <w:t>期末余额</w:t>
                </w:r>
              </w:p>
            </w:tc>
          </w:sdtContent>
        </w:sdt>
        <w:sdt>
          <w:sdtPr>
            <w:tag w:val="_PLD_03d144ce33e04be682481d2a013c13af"/>
            <w:id w:val="1551"/>
          </w:sdtPr>
          <w:sdtContent>
            <w:tc>
              <w:tcPr>
                <w:tcW w:w="1904"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szCs w:val="21"/>
                  </w:rPr>
                </w:pPr>
                <w:r>
                  <w:rPr>
                    <w:rFonts w:hint="eastAsia"/>
                    <w:szCs w:val="21"/>
                  </w:rPr>
                  <w:t>期初余额</w:t>
                </w:r>
              </w:p>
            </w:tc>
          </w:sdtContent>
        </w:sdt>
        <w:sdt>
          <w:sdtPr>
            <w:tag w:val="_PLD_19a494fc04ce4efba377e98e304b04d0"/>
            <w:id w:val="1552"/>
          </w:sdtPr>
          <w:sdtContent>
            <w:tc>
              <w:tcPr>
                <w:tcW w:w="456" w:type="pct"/>
                <w:vMerge w:val="restart"/>
                <w:tcBorders>
                  <w:top w:val="single" w:color="auto" w:sz="4" w:space="0"/>
                  <w:left w:val="single" w:color="auto" w:sz="4" w:space="0"/>
                  <w:right w:val="single" w:color="auto" w:sz="4" w:space="0"/>
                </w:tcBorders>
                <w:shd w:val="clear" w:color="auto" w:fill="auto"/>
                <w:vAlign w:val="center"/>
              </w:tcPr>
              <w:p>
                <w:pPr>
                  <w:jc w:val="center"/>
                  <w:rPr>
                    <w:rFonts w:hint="eastAsia"/>
                    <w:szCs w:val="21"/>
                  </w:rPr>
                </w:pPr>
                <w:r>
                  <w:rPr>
                    <w:rFonts w:hint="eastAsia"/>
                    <w:szCs w:val="21"/>
                  </w:rPr>
                  <w:t>折现率区间</w:t>
                </w:r>
              </w:p>
            </w:tc>
          </w:sdtContent>
        </w:sdt>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Pr>
        <w:tc>
          <w:tcPr>
            <w:tcW w:w="776" w:type="pct"/>
            <w:vMerge w:val="continue"/>
            <w:tcBorders>
              <w:left w:val="single" w:color="auto" w:sz="4" w:space="0"/>
              <w:bottom w:val="single" w:color="auto" w:sz="6" w:space="0"/>
              <w:right w:val="single" w:color="auto" w:sz="4" w:space="0"/>
            </w:tcBorders>
            <w:shd w:val="clear" w:color="auto" w:fill="auto"/>
            <w:vAlign w:val="center"/>
          </w:tcPr>
          <w:p>
            <w:pPr>
              <w:jc w:val="center"/>
              <w:rPr>
                <w:rFonts w:hint="eastAsia"/>
                <w:szCs w:val="21"/>
              </w:rPr>
            </w:pPr>
          </w:p>
        </w:tc>
        <w:sdt>
          <w:sdtPr>
            <w:tag w:val="_PLD_c0fe744fa9744e57b65a03499c0b9370"/>
            <w:id w:val="1553"/>
          </w:sdtPr>
          <w:sdtContent>
            <w:tc>
              <w:tcPr>
                <w:tcW w:w="792" w:type="pct"/>
                <w:tcBorders>
                  <w:left w:val="single" w:color="auto" w:sz="4" w:space="0"/>
                  <w:bottom w:val="single" w:color="auto" w:sz="6" w:space="0"/>
                </w:tcBorders>
                <w:shd w:val="clear" w:color="auto" w:fill="auto"/>
                <w:vAlign w:val="center"/>
              </w:tcPr>
              <w:p>
                <w:pPr>
                  <w:jc w:val="center"/>
                  <w:rPr>
                    <w:rFonts w:hint="eastAsia"/>
                    <w:szCs w:val="21"/>
                  </w:rPr>
                </w:pPr>
                <w:r>
                  <w:rPr>
                    <w:rFonts w:hint="eastAsia"/>
                    <w:szCs w:val="21"/>
                  </w:rPr>
                  <w:t>账面余额</w:t>
                </w:r>
              </w:p>
            </w:tc>
          </w:sdtContent>
        </w:sdt>
        <w:sdt>
          <w:sdtPr>
            <w:tag w:val="_PLD_77ffaa95600c4c8d82666d2fa1a55587"/>
            <w:id w:val="1554"/>
          </w:sdtPr>
          <w:sdtContent>
            <w:tc>
              <w:tcPr>
                <w:tcW w:w="272" w:type="pct"/>
                <w:tcBorders>
                  <w:bottom w:val="single" w:color="auto" w:sz="6" w:space="0"/>
                </w:tcBorders>
                <w:shd w:val="clear" w:color="auto" w:fill="auto"/>
                <w:vAlign w:val="center"/>
              </w:tcPr>
              <w:p>
                <w:pPr>
                  <w:jc w:val="center"/>
                  <w:rPr>
                    <w:rFonts w:hint="eastAsia"/>
                    <w:szCs w:val="21"/>
                  </w:rPr>
                </w:pPr>
                <w:r>
                  <w:rPr>
                    <w:rFonts w:hint="eastAsia"/>
                    <w:szCs w:val="21"/>
                  </w:rPr>
                  <w:t>坏账准备</w:t>
                </w:r>
              </w:p>
            </w:tc>
          </w:sdtContent>
        </w:sdt>
        <w:sdt>
          <w:sdtPr>
            <w:tag w:val="_PLD_b4a8209a5fa445268b4557f9b0cea931"/>
            <w:id w:val="1555"/>
          </w:sdtPr>
          <w:sdtContent>
            <w:tc>
              <w:tcPr>
                <w:tcW w:w="800" w:type="pct"/>
                <w:tcBorders>
                  <w:bottom w:val="single" w:color="auto" w:sz="6" w:space="0"/>
                </w:tcBorders>
                <w:shd w:val="clear" w:color="auto" w:fill="auto"/>
                <w:vAlign w:val="center"/>
              </w:tcPr>
              <w:p>
                <w:pPr>
                  <w:jc w:val="center"/>
                  <w:rPr>
                    <w:rFonts w:hint="eastAsia"/>
                    <w:szCs w:val="21"/>
                  </w:rPr>
                </w:pPr>
                <w:r>
                  <w:rPr>
                    <w:rFonts w:hint="eastAsia"/>
                    <w:szCs w:val="21"/>
                  </w:rPr>
                  <w:t>账面价值</w:t>
                </w:r>
              </w:p>
            </w:tc>
          </w:sdtContent>
        </w:sdt>
        <w:sdt>
          <w:sdtPr>
            <w:tag w:val="_PLD_8f25a17bc1634cc893a4d67aa1847b6a"/>
            <w:id w:val="1556"/>
          </w:sdtPr>
          <w:sdtContent>
            <w:tc>
              <w:tcPr>
                <w:tcW w:w="800" w:type="pct"/>
                <w:tcBorders>
                  <w:bottom w:val="single" w:color="auto" w:sz="6" w:space="0"/>
                </w:tcBorders>
                <w:shd w:val="clear" w:color="auto" w:fill="auto"/>
                <w:vAlign w:val="center"/>
              </w:tcPr>
              <w:p>
                <w:pPr>
                  <w:jc w:val="center"/>
                  <w:rPr>
                    <w:rFonts w:hint="eastAsia"/>
                    <w:szCs w:val="21"/>
                  </w:rPr>
                </w:pPr>
                <w:r>
                  <w:rPr>
                    <w:rFonts w:hint="eastAsia"/>
                    <w:szCs w:val="21"/>
                  </w:rPr>
                  <w:t>账面余额</w:t>
                </w:r>
              </w:p>
            </w:tc>
          </w:sdtContent>
        </w:sdt>
        <w:sdt>
          <w:sdtPr>
            <w:tag w:val="_PLD_a654b9f6a8cf4e1797c1b5ccb7073aa0"/>
            <w:id w:val="1557"/>
          </w:sdtPr>
          <w:sdtContent>
            <w:tc>
              <w:tcPr>
                <w:tcW w:w="336" w:type="pct"/>
                <w:tcBorders>
                  <w:bottom w:val="single" w:color="auto" w:sz="6" w:space="0"/>
                </w:tcBorders>
                <w:shd w:val="clear" w:color="auto" w:fill="auto"/>
                <w:vAlign w:val="center"/>
              </w:tcPr>
              <w:p>
                <w:pPr>
                  <w:jc w:val="center"/>
                  <w:rPr>
                    <w:rFonts w:hint="eastAsia"/>
                    <w:szCs w:val="21"/>
                  </w:rPr>
                </w:pPr>
                <w:r>
                  <w:rPr>
                    <w:rFonts w:hint="eastAsia"/>
                    <w:szCs w:val="21"/>
                  </w:rPr>
                  <w:t>坏账准备</w:t>
                </w:r>
              </w:p>
            </w:tc>
          </w:sdtContent>
        </w:sdt>
        <w:sdt>
          <w:sdtPr>
            <w:tag w:val="_PLD_bccad3095dd04c1e9d8e38cc94818670"/>
            <w:id w:val="1558"/>
          </w:sdtPr>
          <w:sdtContent>
            <w:tc>
              <w:tcPr>
                <w:tcW w:w="768" w:type="pct"/>
                <w:tcBorders>
                  <w:bottom w:val="single" w:color="auto" w:sz="6" w:space="0"/>
                  <w:right w:val="single" w:color="auto" w:sz="4" w:space="0"/>
                </w:tcBorders>
                <w:shd w:val="clear" w:color="auto" w:fill="auto"/>
                <w:vAlign w:val="center"/>
              </w:tcPr>
              <w:p>
                <w:pPr>
                  <w:jc w:val="center"/>
                  <w:rPr>
                    <w:rFonts w:hint="eastAsia"/>
                    <w:szCs w:val="21"/>
                  </w:rPr>
                </w:pPr>
                <w:r>
                  <w:rPr>
                    <w:rFonts w:hint="eastAsia"/>
                    <w:szCs w:val="21"/>
                  </w:rPr>
                  <w:t>账面价值</w:t>
                </w:r>
              </w:p>
            </w:tc>
          </w:sdtContent>
        </w:sdt>
        <w:tc>
          <w:tcPr>
            <w:tcW w:w="456" w:type="pct"/>
            <w:vMerge w:val="continue"/>
            <w:tcBorders>
              <w:left w:val="single" w:color="auto" w:sz="4" w:space="0"/>
              <w:bottom w:val="single" w:color="auto" w:sz="6" w:space="0"/>
              <w:right w:val="single" w:color="auto" w:sz="4" w:space="0"/>
            </w:tcBorders>
            <w:shd w:val="clear" w:color="auto" w:fill="auto"/>
          </w:tcPr>
          <w:p>
            <w:pPr>
              <w:jc w:val="center"/>
              <w:rPr>
                <w:rFonts w:hint="eastAsia"/>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Pr>
        <w:tc>
          <w:tcPr>
            <w:tcW w:w="776" w:type="pct"/>
            <w:shd w:val="clear" w:color="auto" w:fill="auto"/>
          </w:tcPr>
          <w:p>
            <w:pPr>
              <w:rPr>
                <w:rFonts w:hint="eastAsia"/>
                <w:szCs w:val="21"/>
              </w:rPr>
            </w:pPr>
            <w:r>
              <w:rPr>
                <w:rFonts w:hint="eastAsia"/>
                <w:szCs w:val="21"/>
              </w:rPr>
              <w:t>融资租赁款</w:t>
            </w:r>
          </w:p>
        </w:tc>
        <w:tc>
          <w:tcPr>
            <w:tcW w:w="792" w:type="pct"/>
            <w:shd w:val="clear" w:color="auto" w:fill="auto"/>
            <w:vAlign w:val="center"/>
          </w:tcPr>
          <w:p>
            <w:pPr>
              <w:ind w:right="105" w:rightChars="50"/>
              <w:jc w:val="right"/>
              <w:rPr>
                <w:rFonts w:hint="default" w:ascii="Times New Roman" w:hAnsi="Times New Roman" w:cs="Times New Roman"/>
                <w:szCs w:val="21"/>
              </w:rPr>
            </w:pPr>
            <w:r>
              <w:rPr>
                <w:rFonts w:hint="default" w:ascii="Times New Roman" w:hAnsi="Times New Roman" w:cs="Times New Roman"/>
              </w:rPr>
              <w:t>1,704,839.37</w:t>
            </w:r>
          </w:p>
        </w:tc>
        <w:tc>
          <w:tcPr>
            <w:tcW w:w="272" w:type="pct"/>
            <w:shd w:val="clear" w:color="auto" w:fill="auto"/>
            <w:vAlign w:val="center"/>
          </w:tcPr>
          <w:p>
            <w:pPr>
              <w:ind w:right="105" w:rightChars="50"/>
              <w:jc w:val="right"/>
              <w:rPr>
                <w:rFonts w:hint="default" w:ascii="Times New Roman" w:hAnsi="Times New Roman" w:cs="Times New Roman"/>
                <w:szCs w:val="21"/>
              </w:rPr>
            </w:pPr>
          </w:p>
        </w:tc>
        <w:tc>
          <w:tcPr>
            <w:tcW w:w="800" w:type="pct"/>
            <w:shd w:val="clear" w:color="auto" w:fill="auto"/>
            <w:vAlign w:val="center"/>
          </w:tcPr>
          <w:p>
            <w:pPr>
              <w:ind w:right="105" w:rightChars="50"/>
              <w:jc w:val="right"/>
              <w:rPr>
                <w:rFonts w:hint="default" w:ascii="Times New Roman" w:hAnsi="Times New Roman" w:cs="Times New Roman"/>
                <w:szCs w:val="21"/>
              </w:rPr>
            </w:pPr>
            <w:r>
              <w:rPr>
                <w:rFonts w:hint="default" w:ascii="Times New Roman" w:hAnsi="Times New Roman" w:cs="Times New Roman"/>
              </w:rPr>
              <w:t>1,704,839.37</w:t>
            </w:r>
          </w:p>
        </w:tc>
        <w:tc>
          <w:tcPr>
            <w:tcW w:w="800" w:type="pct"/>
            <w:shd w:val="clear" w:color="auto" w:fill="auto"/>
            <w:vAlign w:val="center"/>
          </w:tcPr>
          <w:p>
            <w:pPr>
              <w:ind w:right="105" w:rightChars="50"/>
              <w:jc w:val="right"/>
              <w:rPr>
                <w:rFonts w:hint="default" w:ascii="Times New Roman" w:hAnsi="Times New Roman" w:cs="Times New Roman"/>
                <w:szCs w:val="21"/>
              </w:rPr>
            </w:pPr>
            <w:r>
              <w:rPr>
                <w:rFonts w:hint="default" w:ascii="Times New Roman" w:hAnsi="Times New Roman" w:cs="Times New Roman"/>
              </w:rPr>
              <w:t>2,488,809.34</w:t>
            </w:r>
          </w:p>
        </w:tc>
        <w:tc>
          <w:tcPr>
            <w:tcW w:w="336" w:type="pct"/>
            <w:shd w:val="clear" w:color="auto" w:fill="auto"/>
            <w:vAlign w:val="center"/>
          </w:tcPr>
          <w:p>
            <w:pPr>
              <w:ind w:right="105" w:rightChars="50"/>
              <w:jc w:val="right"/>
              <w:rPr>
                <w:rFonts w:hint="default" w:ascii="Times New Roman" w:hAnsi="Times New Roman" w:cs="Times New Roman"/>
                <w:szCs w:val="21"/>
              </w:rPr>
            </w:pPr>
          </w:p>
        </w:tc>
        <w:tc>
          <w:tcPr>
            <w:tcW w:w="768" w:type="pct"/>
            <w:tcBorders>
              <w:right w:val="single" w:color="auto" w:sz="4" w:space="0"/>
            </w:tcBorders>
            <w:shd w:val="clear" w:color="auto" w:fill="auto"/>
            <w:vAlign w:val="center"/>
          </w:tcPr>
          <w:p>
            <w:pPr>
              <w:ind w:right="105" w:rightChars="50"/>
              <w:jc w:val="right"/>
              <w:rPr>
                <w:rFonts w:hint="default" w:ascii="Times New Roman" w:hAnsi="Times New Roman" w:cs="Times New Roman"/>
                <w:szCs w:val="21"/>
              </w:rPr>
            </w:pPr>
            <w:r>
              <w:rPr>
                <w:rFonts w:hint="default" w:ascii="Times New Roman" w:hAnsi="Times New Roman" w:cs="Times New Roman"/>
              </w:rPr>
              <w:t>2,488,809.34</w:t>
            </w:r>
          </w:p>
        </w:tc>
        <w:tc>
          <w:tcPr>
            <w:tcW w:w="456" w:type="pct"/>
            <w:tcBorders>
              <w:left w:val="single" w:color="auto" w:sz="4" w:space="0"/>
            </w:tcBorders>
            <w:shd w:val="clear" w:color="auto" w:fill="auto"/>
          </w:tcPr>
          <w:p>
            <w:pPr>
              <w:ind w:right="105" w:rightChars="50"/>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Pr>
        <w:tc>
          <w:tcPr>
            <w:tcW w:w="776" w:type="pct"/>
            <w:shd w:val="clear" w:color="auto" w:fill="auto"/>
          </w:tcPr>
          <w:p>
            <w:pPr>
              <w:ind w:firstLine="420" w:firstLineChars="200"/>
              <w:rPr>
                <w:rFonts w:hint="eastAsia"/>
                <w:szCs w:val="21"/>
              </w:rPr>
            </w:pPr>
            <w:r>
              <w:rPr>
                <w:rFonts w:hint="eastAsia"/>
                <w:szCs w:val="21"/>
              </w:rPr>
              <w:t>其中：未实现融资收益</w:t>
            </w:r>
          </w:p>
        </w:tc>
        <w:tc>
          <w:tcPr>
            <w:tcW w:w="792" w:type="pct"/>
            <w:shd w:val="clear" w:color="auto" w:fill="auto"/>
            <w:vAlign w:val="center"/>
          </w:tcPr>
          <w:p>
            <w:pPr>
              <w:ind w:right="105" w:rightChars="50"/>
              <w:jc w:val="right"/>
              <w:rPr>
                <w:rFonts w:hint="default" w:ascii="Times New Roman" w:hAnsi="Times New Roman" w:cs="Times New Roman"/>
                <w:szCs w:val="21"/>
              </w:rPr>
            </w:pPr>
          </w:p>
        </w:tc>
        <w:tc>
          <w:tcPr>
            <w:tcW w:w="272" w:type="pct"/>
            <w:shd w:val="clear" w:color="auto" w:fill="auto"/>
            <w:vAlign w:val="center"/>
          </w:tcPr>
          <w:p>
            <w:pPr>
              <w:ind w:right="105" w:rightChars="50"/>
              <w:jc w:val="right"/>
              <w:rPr>
                <w:rFonts w:hint="default" w:ascii="Times New Roman" w:hAnsi="Times New Roman" w:cs="Times New Roman"/>
                <w:szCs w:val="21"/>
              </w:rPr>
            </w:pPr>
          </w:p>
        </w:tc>
        <w:tc>
          <w:tcPr>
            <w:tcW w:w="800" w:type="pct"/>
            <w:shd w:val="clear" w:color="auto" w:fill="auto"/>
            <w:vAlign w:val="center"/>
          </w:tcPr>
          <w:p>
            <w:pPr>
              <w:ind w:right="105" w:rightChars="50"/>
              <w:jc w:val="right"/>
              <w:rPr>
                <w:rFonts w:hint="default" w:ascii="Times New Roman" w:hAnsi="Times New Roman" w:cs="Times New Roman"/>
                <w:szCs w:val="21"/>
              </w:rPr>
            </w:pPr>
          </w:p>
        </w:tc>
        <w:tc>
          <w:tcPr>
            <w:tcW w:w="800" w:type="pct"/>
            <w:shd w:val="clear" w:color="auto" w:fill="auto"/>
            <w:vAlign w:val="center"/>
          </w:tcPr>
          <w:p>
            <w:pPr>
              <w:ind w:right="105" w:rightChars="50"/>
              <w:jc w:val="right"/>
              <w:rPr>
                <w:rFonts w:hint="default" w:ascii="Times New Roman" w:hAnsi="Times New Roman" w:cs="Times New Roman"/>
                <w:szCs w:val="21"/>
              </w:rPr>
            </w:pPr>
          </w:p>
        </w:tc>
        <w:tc>
          <w:tcPr>
            <w:tcW w:w="336" w:type="pct"/>
            <w:shd w:val="clear" w:color="auto" w:fill="auto"/>
            <w:vAlign w:val="center"/>
          </w:tcPr>
          <w:p>
            <w:pPr>
              <w:ind w:right="105" w:rightChars="50"/>
              <w:jc w:val="right"/>
              <w:rPr>
                <w:rFonts w:hint="default" w:ascii="Times New Roman" w:hAnsi="Times New Roman" w:cs="Times New Roman"/>
                <w:szCs w:val="21"/>
              </w:rPr>
            </w:pPr>
          </w:p>
        </w:tc>
        <w:tc>
          <w:tcPr>
            <w:tcW w:w="768" w:type="pct"/>
            <w:tcBorders>
              <w:right w:val="single" w:color="auto" w:sz="4" w:space="0"/>
            </w:tcBorders>
            <w:shd w:val="clear" w:color="auto" w:fill="auto"/>
            <w:vAlign w:val="center"/>
          </w:tcPr>
          <w:p>
            <w:pPr>
              <w:ind w:right="105" w:rightChars="50"/>
              <w:jc w:val="right"/>
              <w:rPr>
                <w:rFonts w:hint="default" w:ascii="Times New Roman" w:hAnsi="Times New Roman" w:cs="Times New Roman"/>
                <w:szCs w:val="21"/>
              </w:rPr>
            </w:pPr>
          </w:p>
        </w:tc>
        <w:tc>
          <w:tcPr>
            <w:tcW w:w="456" w:type="pct"/>
            <w:tcBorders>
              <w:left w:val="single" w:color="auto" w:sz="4" w:space="0"/>
            </w:tcBorders>
            <w:shd w:val="clear" w:color="auto" w:fill="auto"/>
          </w:tcPr>
          <w:p>
            <w:pPr>
              <w:ind w:right="105" w:rightChars="50"/>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Pr>
        <w:tc>
          <w:tcPr>
            <w:tcW w:w="776" w:type="pct"/>
            <w:shd w:val="clear" w:color="auto" w:fill="auto"/>
          </w:tcPr>
          <w:p>
            <w:pPr>
              <w:rPr>
                <w:rFonts w:hint="eastAsia"/>
                <w:szCs w:val="21"/>
              </w:rPr>
            </w:pPr>
            <w:r>
              <w:rPr>
                <w:rFonts w:hint="eastAsia"/>
                <w:szCs w:val="21"/>
              </w:rPr>
              <w:t>分期收款销售商品</w:t>
            </w:r>
          </w:p>
        </w:tc>
        <w:tc>
          <w:tcPr>
            <w:tcW w:w="792" w:type="pct"/>
            <w:shd w:val="clear" w:color="auto" w:fill="auto"/>
            <w:vAlign w:val="center"/>
          </w:tcPr>
          <w:p>
            <w:pPr>
              <w:ind w:right="105" w:rightChars="50"/>
              <w:jc w:val="right"/>
              <w:rPr>
                <w:rFonts w:hint="default" w:ascii="Times New Roman" w:hAnsi="Times New Roman" w:cs="Times New Roman"/>
                <w:szCs w:val="21"/>
              </w:rPr>
            </w:pPr>
          </w:p>
        </w:tc>
        <w:tc>
          <w:tcPr>
            <w:tcW w:w="272" w:type="pct"/>
            <w:shd w:val="clear" w:color="auto" w:fill="auto"/>
            <w:vAlign w:val="center"/>
          </w:tcPr>
          <w:p>
            <w:pPr>
              <w:ind w:right="105" w:rightChars="50"/>
              <w:jc w:val="right"/>
              <w:rPr>
                <w:rFonts w:hint="default" w:ascii="Times New Roman" w:hAnsi="Times New Roman" w:cs="Times New Roman"/>
                <w:szCs w:val="21"/>
              </w:rPr>
            </w:pPr>
          </w:p>
        </w:tc>
        <w:tc>
          <w:tcPr>
            <w:tcW w:w="800" w:type="pct"/>
            <w:shd w:val="clear" w:color="auto" w:fill="auto"/>
            <w:vAlign w:val="center"/>
          </w:tcPr>
          <w:p>
            <w:pPr>
              <w:ind w:right="105" w:rightChars="50"/>
              <w:jc w:val="right"/>
              <w:rPr>
                <w:rFonts w:hint="default" w:ascii="Times New Roman" w:hAnsi="Times New Roman" w:cs="Times New Roman"/>
                <w:szCs w:val="21"/>
              </w:rPr>
            </w:pPr>
          </w:p>
        </w:tc>
        <w:tc>
          <w:tcPr>
            <w:tcW w:w="800" w:type="pct"/>
            <w:shd w:val="clear" w:color="auto" w:fill="auto"/>
            <w:vAlign w:val="center"/>
          </w:tcPr>
          <w:p>
            <w:pPr>
              <w:ind w:right="105" w:rightChars="50"/>
              <w:jc w:val="right"/>
              <w:rPr>
                <w:rFonts w:hint="default" w:ascii="Times New Roman" w:hAnsi="Times New Roman" w:cs="Times New Roman"/>
                <w:szCs w:val="21"/>
              </w:rPr>
            </w:pPr>
          </w:p>
        </w:tc>
        <w:tc>
          <w:tcPr>
            <w:tcW w:w="336" w:type="pct"/>
            <w:shd w:val="clear" w:color="auto" w:fill="auto"/>
            <w:vAlign w:val="center"/>
          </w:tcPr>
          <w:p>
            <w:pPr>
              <w:ind w:right="105" w:rightChars="50"/>
              <w:jc w:val="right"/>
              <w:rPr>
                <w:rFonts w:hint="default" w:ascii="Times New Roman" w:hAnsi="Times New Roman" w:cs="Times New Roman"/>
                <w:szCs w:val="21"/>
              </w:rPr>
            </w:pPr>
          </w:p>
        </w:tc>
        <w:tc>
          <w:tcPr>
            <w:tcW w:w="768" w:type="pct"/>
            <w:tcBorders>
              <w:right w:val="single" w:color="auto" w:sz="4" w:space="0"/>
            </w:tcBorders>
            <w:shd w:val="clear" w:color="auto" w:fill="auto"/>
            <w:vAlign w:val="center"/>
          </w:tcPr>
          <w:p>
            <w:pPr>
              <w:ind w:right="105" w:rightChars="50"/>
              <w:jc w:val="right"/>
              <w:rPr>
                <w:rFonts w:hint="default" w:ascii="Times New Roman" w:hAnsi="Times New Roman" w:cs="Times New Roman"/>
                <w:szCs w:val="21"/>
              </w:rPr>
            </w:pPr>
          </w:p>
        </w:tc>
        <w:tc>
          <w:tcPr>
            <w:tcW w:w="456" w:type="pct"/>
            <w:tcBorders>
              <w:left w:val="single" w:color="auto" w:sz="4" w:space="0"/>
            </w:tcBorders>
            <w:shd w:val="clear" w:color="auto" w:fill="auto"/>
          </w:tcPr>
          <w:p>
            <w:pPr>
              <w:ind w:right="105" w:rightChars="50"/>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Pr>
        <w:tc>
          <w:tcPr>
            <w:tcW w:w="776" w:type="pct"/>
            <w:tcBorders>
              <w:bottom w:val="single" w:color="auto" w:sz="6" w:space="0"/>
            </w:tcBorders>
            <w:shd w:val="clear" w:color="auto" w:fill="auto"/>
          </w:tcPr>
          <w:p>
            <w:pPr>
              <w:rPr>
                <w:rFonts w:hint="eastAsia"/>
                <w:szCs w:val="21"/>
              </w:rPr>
            </w:pPr>
            <w:r>
              <w:rPr>
                <w:rFonts w:hint="eastAsia"/>
                <w:szCs w:val="21"/>
              </w:rPr>
              <w:t>分期收款提供劳务</w:t>
            </w:r>
          </w:p>
        </w:tc>
        <w:tc>
          <w:tcPr>
            <w:tcW w:w="792" w:type="pct"/>
            <w:shd w:val="clear" w:color="auto" w:fill="auto"/>
            <w:vAlign w:val="center"/>
          </w:tcPr>
          <w:p>
            <w:pPr>
              <w:ind w:right="105" w:rightChars="50"/>
              <w:jc w:val="right"/>
              <w:rPr>
                <w:rFonts w:hint="default" w:ascii="Times New Roman" w:hAnsi="Times New Roman" w:cs="Times New Roman"/>
                <w:szCs w:val="21"/>
              </w:rPr>
            </w:pPr>
          </w:p>
        </w:tc>
        <w:tc>
          <w:tcPr>
            <w:tcW w:w="272" w:type="pct"/>
            <w:shd w:val="clear" w:color="auto" w:fill="auto"/>
            <w:vAlign w:val="center"/>
          </w:tcPr>
          <w:p>
            <w:pPr>
              <w:ind w:right="105" w:rightChars="50"/>
              <w:jc w:val="right"/>
              <w:rPr>
                <w:rFonts w:hint="default" w:ascii="Times New Roman" w:hAnsi="Times New Roman" w:cs="Times New Roman"/>
                <w:szCs w:val="21"/>
              </w:rPr>
            </w:pPr>
          </w:p>
        </w:tc>
        <w:tc>
          <w:tcPr>
            <w:tcW w:w="800" w:type="pct"/>
            <w:shd w:val="clear" w:color="auto" w:fill="auto"/>
            <w:vAlign w:val="center"/>
          </w:tcPr>
          <w:p>
            <w:pPr>
              <w:ind w:right="105" w:rightChars="50"/>
              <w:jc w:val="right"/>
              <w:rPr>
                <w:rFonts w:hint="default" w:ascii="Times New Roman" w:hAnsi="Times New Roman" w:cs="Times New Roman"/>
                <w:szCs w:val="21"/>
              </w:rPr>
            </w:pPr>
          </w:p>
        </w:tc>
        <w:tc>
          <w:tcPr>
            <w:tcW w:w="800" w:type="pct"/>
            <w:shd w:val="clear" w:color="auto" w:fill="auto"/>
            <w:vAlign w:val="center"/>
          </w:tcPr>
          <w:p>
            <w:pPr>
              <w:ind w:right="105" w:rightChars="50"/>
              <w:jc w:val="right"/>
              <w:rPr>
                <w:rFonts w:hint="default" w:ascii="Times New Roman" w:hAnsi="Times New Roman" w:cs="Times New Roman"/>
                <w:szCs w:val="21"/>
              </w:rPr>
            </w:pPr>
          </w:p>
        </w:tc>
        <w:tc>
          <w:tcPr>
            <w:tcW w:w="336" w:type="pct"/>
            <w:shd w:val="clear" w:color="auto" w:fill="auto"/>
            <w:vAlign w:val="center"/>
          </w:tcPr>
          <w:p>
            <w:pPr>
              <w:ind w:right="105" w:rightChars="50"/>
              <w:jc w:val="right"/>
              <w:rPr>
                <w:rFonts w:hint="default" w:ascii="Times New Roman" w:hAnsi="Times New Roman" w:cs="Times New Roman"/>
                <w:szCs w:val="21"/>
              </w:rPr>
            </w:pPr>
          </w:p>
        </w:tc>
        <w:tc>
          <w:tcPr>
            <w:tcW w:w="768" w:type="pct"/>
            <w:tcBorders>
              <w:right w:val="single" w:color="auto" w:sz="4" w:space="0"/>
            </w:tcBorders>
            <w:shd w:val="clear" w:color="auto" w:fill="auto"/>
            <w:vAlign w:val="center"/>
          </w:tcPr>
          <w:p>
            <w:pPr>
              <w:ind w:right="105" w:rightChars="50"/>
              <w:jc w:val="right"/>
              <w:rPr>
                <w:rFonts w:hint="default" w:ascii="Times New Roman" w:hAnsi="Times New Roman" w:cs="Times New Roman"/>
                <w:szCs w:val="21"/>
              </w:rPr>
            </w:pPr>
          </w:p>
        </w:tc>
        <w:tc>
          <w:tcPr>
            <w:tcW w:w="456" w:type="pct"/>
            <w:tcBorders>
              <w:left w:val="single" w:color="auto" w:sz="4" w:space="0"/>
            </w:tcBorders>
            <w:shd w:val="clear" w:color="auto" w:fill="auto"/>
          </w:tcPr>
          <w:p>
            <w:pPr>
              <w:ind w:right="105" w:rightChars="50"/>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Pr>
        <w:tc>
          <w:tcPr>
            <w:tcW w:w="776" w:type="pct"/>
            <w:shd w:val="clear" w:color="auto" w:fill="auto"/>
          </w:tcPr>
          <w:p>
            <w:pPr>
              <w:rPr>
                <w:rFonts w:hint="eastAsia"/>
                <w:szCs w:val="21"/>
              </w:rPr>
            </w:pPr>
            <w:r>
              <w:t>减：未实现融资收益</w:t>
            </w:r>
          </w:p>
        </w:tc>
        <w:tc>
          <w:tcPr>
            <w:tcW w:w="792" w:type="pct"/>
            <w:shd w:val="clear" w:color="auto" w:fill="auto"/>
            <w:vAlign w:val="center"/>
          </w:tcPr>
          <w:p>
            <w:pPr>
              <w:ind w:right="105" w:rightChars="50"/>
              <w:jc w:val="right"/>
              <w:rPr>
                <w:rFonts w:hint="default" w:ascii="Times New Roman" w:hAnsi="Times New Roman" w:cs="Times New Roman"/>
                <w:szCs w:val="21"/>
              </w:rPr>
            </w:pPr>
            <w:r>
              <w:rPr>
                <w:rFonts w:hint="default" w:ascii="Times New Roman" w:hAnsi="Times New Roman" w:cs="Times New Roman"/>
              </w:rPr>
              <w:t>120,691.57</w:t>
            </w:r>
          </w:p>
        </w:tc>
        <w:tc>
          <w:tcPr>
            <w:tcW w:w="272" w:type="pct"/>
            <w:shd w:val="clear" w:color="auto" w:fill="auto"/>
            <w:vAlign w:val="center"/>
          </w:tcPr>
          <w:p>
            <w:pPr>
              <w:ind w:right="105" w:rightChars="50"/>
              <w:jc w:val="right"/>
              <w:rPr>
                <w:rFonts w:hint="default" w:ascii="Times New Roman" w:hAnsi="Times New Roman" w:cs="Times New Roman"/>
                <w:szCs w:val="21"/>
              </w:rPr>
            </w:pPr>
          </w:p>
        </w:tc>
        <w:tc>
          <w:tcPr>
            <w:tcW w:w="800" w:type="pct"/>
            <w:shd w:val="clear" w:color="auto" w:fill="auto"/>
            <w:vAlign w:val="center"/>
          </w:tcPr>
          <w:p>
            <w:pPr>
              <w:ind w:right="105" w:rightChars="50"/>
              <w:jc w:val="right"/>
              <w:rPr>
                <w:rFonts w:hint="default" w:ascii="Times New Roman" w:hAnsi="Times New Roman" w:cs="Times New Roman"/>
                <w:szCs w:val="21"/>
              </w:rPr>
            </w:pPr>
            <w:r>
              <w:rPr>
                <w:rFonts w:hint="default" w:ascii="Times New Roman" w:hAnsi="Times New Roman" w:cs="Times New Roman"/>
              </w:rPr>
              <w:t>120,691.57</w:t>
            </w:r>
          </w:p>
        </w:tc>
        <w:tc>
          <w:tcPr>
            <w:tcW w:w="800" w:type="pct"/>
            <w:shd w:val="clear" w:color="auto" w:fill="auto"/>
            <w:vAlign w:val="center"/>
          </w:tcPr>
          <w:p>
            <w:pPr>
              <w:ind w:right="105" w:rightChars="50"/>
              <w:jc w:val="right"/>
              <w:rPr>
                <w:rFonts w:hint="default" w:ascii="Times New Roman" w:hAnsi="Times New Roman" w:cs="Times New Roman"/>
                <w:szCs w:val="21"/>
              </w:rPr>
            </w:pPr>
            <w:r>
              <w:rPr>
                <w:rFonts w:hint="default" w:ascii="Times New Roman" w:hAnsi="Times New Roman" w:cs="Times New Roman"/>
              </w:rPr>
              <w:t>552,290.71</w:t>
            </w:r>
          </w:p>
        </w:tc>
        <w:tc>
          <w:tcPr>
            <w:tcW w:w="336" w:type="pct"/>
            <w:shd w:val="clear" w:color="auto" w:fill="auto"/>
            <w:vAlign w:val="center"/>
          </w:tcPr>
          <w:p>
            <w:pPr>
              <w:ind w:right="105" w:rightChars="50"/>
              <w:jc w:val="right"/>
              <w:rPr>
                <w:rFonts w:hint="default" w:ascii="Times New Roman" w:hAnsi="Times New Roman" w:cs="Times New Roman"/>
                <w:szCs w:val="21"/>
              </w:rPr>
            </w:pPr>
          </w:p>
        </w:tc>
        <w:tc>
          <w:tcPr>
            <w:tcW w:w="768" w:type="pct"/>
            <w:tcBorders>
              <w:right w:val="single" w:color="auto" w:sz="4" w:space="0"/>
            </w:tcBorders>
            <w:shd w:val="clear" w:color="auto" w:fill="auto"/>
            <w:vAlign w:val="center"/>
          </w:tcPr>
          <w:p>
            <w:pPr>
              <w:ind w:right="105" w:rightChars="50"/>
              <w:jc w:val="right"/>
              <w:rPr>
                <w:rFonts w:hint="default" w:ascii="Times New Roman" w:hAnsi="Times New Roman" w:cs="Times New Roman"/>
                <w:szCs w:val="21"/>
              </w:rPr>
            </w:pPr>
            <w:r>
              <w:rPr>
                <w:rFonts w:hint="default" w:ascii="Times New Roman" w:hAnsi="Times New Roman" w:cs="Times New Roman"/>
              </w:rPr>
              <w:t>552,290.71</w:t>
            </w:r>
          </w:p>
        </w:tc>
        <w:tc>
          <w:tcPr>
            <w:tcW w:w="456" w:type="pct"/>
            <w:tcBorders>
              <w:left w:val="single" w:color="auto" w:sz="4" w:space="0"/>
            </w:tcBorders>
            <w:shd w:val="clear" w:color="auto" w:fill="auto"/>
          </w:tcPr>
          <w:p>
            <w:pPr>
              <w:ind w:right="105" w:rightChars="50"/>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Pr>
        <w:tc>
          <w:tcPr>
            <w:tcW w:w="776" w:type="pct"/>
            <w:shd w:val="clear" w:color="auto" w:fill="auto"/>
          </w:tcPr>
          <w:p>
            <w:pPr>
              <w:rPr>
                <w:rFonts w:hint="eastAsia"/>
                <w:szCs w:val="21"/>
              </w:rPr>
            </w:pPr>
            <w:r>
              <w:t>减：一年内到期的长期应收款</w:t>
            </w:r>
          </w:p>
        </w:tc>
        <w:tc>
          <w:tcPr>
            <w:tcW w:w="792" w:type="pct"/>
            <w:shd w:val="clear" w:color="auto" w:fill="auto"/>
            <w:vAlign w:val="center"/>
          </w:tcPr>
          <w:p>
            <w:pPr>
              <w:ind w:right="105" w:rightChars="50"/>
              <w:jc w:val="right"/>
              <w:rPr>
                <w:rFonts w:hint="default" w:ascii="Times New Roman" w:hAnsi="Times New Roman" w:cs="Times New Roman"/>
                <w:szCs w:val="21"/>
              </w:rPr>
            </w:pPr>
            <w:r>
              <w:rPr>
                <w:rFonts w:hint="default" w:ascii="Times New Roman" w:hAnsi="Times New Roman" w:cs="Times New Roman"/>
              </w:rPr>
              <w:t>552,007.40</w:t>
            </w:r>
          </w:p>
        </w:tc>
        <w:tc>
          <w:tcPr>
            <w:tcW w:w="272" w:type="pct"/>
            <w:shd w:val="clear" w:color="auto" w:fill="auto"/>
            <w:vAlign w:val="center"/>
          </w:tcPr>
          <w:p>
            <w:pPr>
              <w:ind w:right="105" w:rightChars="50"/>
              <w:jc w:val="right"/>
              <w:rPr>
                <w:rFonts w:hint="default" w:ascii="Times New Roman" w:hAnsi="Times New Roman" w:cs="Times New Roman"/>
                <w:szCs w:val="21"/>
              </w:rPr>
            </w:pPr>
          </w:p>
        </w:tc>
        <w:tc>
          <w:tcPr>
            <w:tcW w:w="800" w:type="pct"/>
            <w:shd w:val="clear" w:color="auto" w:fill="auto"/>
            <w:vAlign w:val="center"/>
          </w:tcPr>
          <w:p>
            <w:pPr>
              <w:ind w:right="105" w:rightChars="50"/>
              <w:jc w:val="right"/>
              <w:rPr>
                <w:rFonts w:hint="default" w:ascii="Times New Roman" w:hAnsi="Times New Roman" w:cs="Times New Roman"/>
                <w:szCs w:val="21"/>
              </w:rPr>
            </w:pPr>
            <w:r>
              <w:rPr>
                <w:rFonts w:hint="default" w:ascii="Times New Roman" w:hAnsi="Times New Roman" w:cs="Times New Roman"/>
              </w:rPr>
              <w:t>552,007.40</w:t>
            </w:r>
          </w:p>
        </w:tc>
        <w:tc>
          <w:tcPr>
            <w:tcW w:w="800" w:type="pct"/>
            <w:shd w:val="clear" w:color="auto" w:fill="auto"/>
            <w:vAlign w:val="center"/>
          </w:tcPr>
          <w:p>
            <w:pPr>
              <w:ind w:right="105" w:rightChars="50"/>
              <w:jc w:val="right"/>
              <w:rPr>
                <w:rFonts w:hint="default" w:ascii="Times New Roman" w:hAnsi="Times New Roman" w:cs="Times New Roman"/>
                <w:szCs w:val="21"/>
              </w:rPr>
            </w:pPr>
            <w:r>
              <w:rPr>
                <w:rFonts w:hint="default" w:ascii="Times New Roman" w:hAnsi="Times New Roman" w:cs="Times New Roman"/>
              </w:rPr>
              <w:t>721,993.28</w:t>
            </w:r>
          </w:p>
        </w:tc>
        <w:tc>
          <w:tcPr>
            <w:tcW w:w="336" w:type="pct"/>
            <w:shd w:val="clear" w:color="auto" w:fill="auto"/>
            <w:vAlign w:val="center"/>
          </w:tcPr>
          <w:p>
            <w:pPr>
              <w:ind w:right="105" w:rightChars="50"/>
              <w:jc w:val="right"/>
              <w:rPr>
                <w:rFonts w:hint="default" w:ascii="Times New Roman" w:hAnsi="Times New Roman" w:cs="Times New Roman"/>
                <w:szCs w:val="21"/>
              </w:rPr>
            </w:pPr>
          </w:p>
        </w:tc>
        <w:tc>
          <w:tcPr>
            <w:tcW w:w="768" w:type="pct"/>
            <w:tcBorders>
              <w:right w:val="single" w:color="auto" w:sz="4" w:space="0"/>
            </w:tcBorders>
            <w:shd w:val="clear" w:color="auto" w:fill="auto"/>
            <w:vAlign w:val="center"/>
          </w:tcPr>
          <w:p>
            <w:pPr>
              <w:ind w:right="105" w:rightChars="50"/>
              <w:jc w:val="right"/>
              <w:rPr>
                <w:rFonts w:hint="default" w:ascii="Times New Roman" w:hAnsi="Times New Roman" w:cs="Times New Roman"/>
                <w:szCs w:val="21"/>
              </w:rPr>
            </w:pPr>
            <w:r>
              <w:rPr>
                <w:rFonts w:hint="default" w:ascii="Times New Roman" w:hAnsi="Times New Roman" w:cs="Times New Roman"/>
              </w:rPr>
              <w:t>721,993.28</w:t>
            </w:r>
          </w:p>
        </w:tc>
        <w:tc>
          <w:tcPr>
            <w:tcW w:w="456" w:type="pct"/>
            <w:tcBorders>
              <w:left w:val="single" w:color="auto" w:sz="4" w:space="0"/>
            </w:tcBorders>
            <w:shd w:val="clear" w:color="auto" w:fill="auto"/>
          </w:tcPr>
          <w:p>
            <w:pPr>
              <w:ind w:right="105" w:rightChars="50"/>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Pr>
        <w:tc>
          <w:tcPr>
            <w:tcW w:w="776" w:type="pct"/>
            <w:shd w:val="clear" w:color="auto" w:fill="auto"/>
            <w:vAlign w:val="center"/>
          </w:tcPr>
          <w:p>
            <w:pPr>
              <w:jc w:val="center"/>
              <w:rPr>
                <w:rFonts w:hint="eastAsia"/>
                <w:szCs w:val="21"/>
              </w:rPr>
            </w:pPr>
            <w:r>
              <w:rPr>
                <w:rFonts w:hint="eastAsia"/>
                <w:szCs w:val="21"/>
              </w:rPr>
              <w:t>合计</w:t>
            </w:r>
          </w:p>
        </w:tc>
        <w:tc>
          <w:tcPr>
            <w:tcW w:w="792" w:type="pct"/>
            <w:shd w:val="clear" w:color="auto" w:fill="auto"/>
            <w:vAlign w:val="center"/>
          </w:tcPr>
          <w:p>
            <w:pPr>
              <w:ind w:right="105" w:rightChars="50"/>
              <w:jc w:val="right"/>
              <w:rPr>
                <w:rFonts w:hint="default" w:ascii="Times New Roman" w:hAnsi="Times New Roman" w:cs="Times New Roman"/>
                <w:szCs w:val="21"/>
              </w:rPr>
            </w:pPr>
            <w:r>
              <w:rPr>
                <w:rFonts w:hint="default" w:ascii="Times New Roman" w:hAnsi="Times New Roman" w:cs="Times New Roman"/>
              </w:rPr>
              <w:t>1,032,140.40</w:t>
            </w:r>
          </w:p>
        </w:tc>
        <w:tc>
          <w:tcPr>
            <w:tcW w:w="272" w:type="pct"/>
            <w:shd w:val="clear" w:color="auto" w:fill="auto"/>
            <w:vAlign w:val="center"/>
          </w:tcPr>
          <w:p>
            <w:pPr>
              <w:ind w:right="105" w:rightChars="50"/>
              <w:jc w:val="right"/>
              <w:rPr>
                <w:rFonts w:hint="default" w:ascii="Times New Roman" w:hAnsi="Times New Roman" w:cs="Times New Roman"/>
                <w:szCs w:val="21"/>
              </w:rPr>
            </w:pPr>
          </w:p>
        </w:tc>
        <w:tc>
          <w:tcPr>
            <w:tcW w:w="800" w:type="pct"/>
            <w:shd w:val="clear" w:color="auto" w:fill="auto"/>
            <w:vAlign w:val="center"/>
          </w:tcPr>
          <w:p>
            <w:pPr>
              <w:ind w:right="105" w:rightChars="50"/>
              <w:jc w:val="right"/>
              <w:rPr>
                <w:rFonts w:hint="default" w:ascii="Times New Roman" w:hAnsi="Times New Roman" w:cs="Times New Roman"/>
                <w:szCs w:val="21"/>
              </w:rPr>
            </w:pPr>
            <w:r>
              <w:rPr>
                <w:rFonts w:hint="default" w:ascii="Times New Roman" w:hAnsi="Times New Roman" w:cs="Times New Roman"/>
              </w:rPr>
              <w:t>1,032,140.40</w:t>
            </w:r>
          </w:p>
        </w:tc>
        <w:tc>
          <w:tcPr>
            <w:tcW w:w="800" w:type="pct"/>
            <w:shd w:val="clear" w:color="auto" w:fill="auto"/>
            <w:vAlign w:val="center"/>
          </w:tcPr>
          <w:p>
            <w:pPr>
              <w:ind w:right="105" w:rightChars="50"/>
              <w:jc w:val="right"/>
              <w:rPr>
                <w:rFonts w:hint="default" w:ascii="Times New Roman" w:hAnsi="Times New Roman" w:cs="Times New Roman"/>
                <w:szCs w:val="21"/>
              </w:rPr>
            </w:pPr>
            <w:r>
              <w:rPr>
                <w:rFonts w:hint="default" w:ascii="Times New Roman" w:hAnsi="Times New Roman" w:cs="Times New Roman"/>
              </w:rPr>
              <w:t>1,214,525.35</w:t>
            </w:r>
          </w:p>
        </w:tc>
        <w:tc>
          <w:tcPr>
            <w:tcW w:w="336" w:type="pct"/>
            <w:shd w:val="clear" w:color="auto" w:fill="auto"/>
            <w:vAlign w:val="center"/>
          </w:tcPr>
          <w:p>
            <w:pPr>
              <w:ind w:right="105" w:rightChars="50"/>
              <w:jc w:val="right"/>
              <w:rPr>
                <w:rFonts w:hint="default" w:ascii="Times New Roman" w:hAnsi="Times New Roman" w:cs="Times New Roman"/>
                <w:szCs w:val="21"/>
              </w:rPr>
            </w:pPr>
          </w:p>
        </w:tc>
        <w:tc>
          <w:tcPr>
            <w:tcW w:w="768" w:type="pct"/>
            <w:tcBorders>
              <w:right w:val="single" w:color="auto" w:sz="4" w:space="0"/>
            </w:tcBorders>
            <w:shd w:val="clear" w:color="auto" w:fill="auto"/>
            <w:vAlign w:val="center"/>
          </w:tcPr>
          <w:p>
            <w:pPr>
              <w:ind w:right="105" w:rightChars="50"/>
              <w:jc w:val="right"/>
              <w:rPr>
                <w:rFonts w:hint="default" w:ascii="Times New Roman" w:hAnsi="Times New Roman" w:cs="Times New Roman"/>
                <w:szCs w:val="21"/>
              </w:rPr>
            </w:pPr>
            <w:r>
              <w:rPr>
                <w:rFonts w:hint="default" w:ascii="Times New Roman" w:hAnsi="Times New Roman" w:cs="Times New Roman"/>
              </w:rPr>
              <w:t>1,214,525.35</w:t>
            </w:r>
          </w:p>
        </w:tc>
        <w:tc>
          <w:tcPr>
            <w:tcW w:w="456" w:type="pct"/>
            <w:tcBorders>
              <w:left w:val="single" w:color="auto" w:sz="4" w:space="0"/>
            </w:tcBorders>
            <w:shd w:val="clear" w:color="auto" w:fill="auto"/>
          </w:tcPr>
          <w:p>
            <w:pPr>
              <w:ind w:right="105" w:rightChars="50"/>
              <w:jc w:val="center"/>
              <w:rPr>
                <w:rFonts w:hint="eastAsia"/>
                <w:szCs w:val="21"/>
              </w:rPr>
            </w:pPr>
            <w:r>
              <w:rPr>
                <w:rFonts w:hint="eastAsia"/>
                <w:szCs w:val="21"/>
              </w:rPr>
              <w:t>/</w:t>
            </w:r>
          </w:p>
        </w:tc>
      </w:tr>
    </w:tbl>
    <w:p/>
    <w:p>
      <w:pPr>
        <w:pStyle w:val="60"/>
        <w:numPr>
          <w:ilvl w:val="3"/>
          <w:numId w:val="89"/>
        </w:numPr>
        <w:ind w:left="426" w:hanging="426"/>
        <w:rPr>
          <w:rFonts w:hint="eastAsia" w:ascii="宋体" w:hAnsi="宋体" w:eastAsia="宋体" w:cs="宋体"/>
          <w:kern w:val="0"/>
          <w:szCs w:val="24"/>
        </w:rPr>
      </w:pPr>
      <w:r>
        <w:rPr>
          <w:rFonts w:hint="eastAsia" w:ascii="宋体" w:hAnsi="宋体" w:eastAsia="宋体" w:cs="宋体"/>
          <w:kern w:val="0"/>
          <w:szCs w:val="24"/>
        </w:rPr>
        <w:t>按</w:t>
      </w:r>
      <w:r>
        <w:rPr>
          <w:rFonts w:ascii="宋体" w:hAnsi="宋体" w:eastAsia="宋体" w:cs="宋体"/>
          <w:kern w:val="0"/>
          <w:szCs w:val="24"/>
        </w:rPr>
        <w:t>坏账计提方法分类披露</w:t>
      </w:r>
    </w:p>
    <w:sdt>
      <w:sdtPr>
        <w:alias w:val="是否适用：按坏账计提方法分类披露[双击切换]"/>
        <w:tag w:val="_GBC_b88f58fcc61342f3b795c44388b6782b"/>
        <w:id w:val="1559"/>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rPr>
          <w:rFonts w:hint="eastAsia"/>
        </w:rPr>
      </w:pPr>
      <w:r>
        <w:rPr>
          <w:rFonts w:hint="eastAsia"/>
        </w:rPr>
        <w:t>按单项计提坏账准备：</w:t>
      </w:r>
    </w:p>
    <w:sdt>
      <w:sdtPr>
        <w:alias w:val="是否适用：按单项计提坏账准备的详细情况[双击切换]"/>
        <w:tag w:val="_GBC_19243c464e23496a87380a02fccd7f4a"/>
        <w:id w:val="1560"/>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lang w:eastAsia="zh-CN"/>
        </w:rPr>
      </w:pPr>
    </w:p>
    <w:p>
      <w:pPr>
        <w:rPr>
          <w:rFonts w:hint="eastAsia"/>
          <w:szCs w:val="21"/>
        </w:rPr>
      </w:pPr>
      <w:r>
        <w:rPr>
          <w:rFonts w:hint="eastAsia"/>
          <w:szCs w:val="21"/>
        </w:rPr>
        <w:t>按单项计提坏账准备的说明：</w:t>
      </w:r>
    </w:p>
    <w:sdt>
      <w:sdtPr>
        <w:rPr>
          <w:szCs w:val="21"/>
        </w:rPr>
        <w:alias w:val="是否适用：按单项计提坏账准备的说明[双击切换]"/>
        <w:tag w:val="_GBC_ee6f2bb0912a4ff4a6aa0561400844a8"/>
        <w:id w:val="1561"/>
        <w:placeholder>
          <w:docPart w:val="GBC22222222222222222222222222222"/>
        </w:placeholder>
      </w:sdtPr>
      <w:sdtEndPr>
        <w:rPr>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rPr>
          <w:rFonts w:ascii="Calibri" w:hAnsi="Calibri" w:cs="Times New Roman"/>
          <w:bCs/>
          <w:szCs w:val="22"/>
        </w:rPr>
      </w:pPr>
      <w:r>
        <w:rPr>
          <w:rFonts w:hint="eastAsia" w:ascii="Calibri" w:hAnsi="Calibri" w:cs="Times New Roman"/>
          <w:bCs/>
          <w:szCs w:val="22"/>
        </w:rPr>
        <w:t>按组合计提坏账准备：</w:t>
      </w:r>
    </w:p>
    <w:sdt>
      <w:sdtPr>
        <w:rPr>
          <w:rFonts w:ascii="Calibri" w:hAnsi="Calibri" w:cs="Times New Roman"/>
          <w:bCs/>
          <w:szCs w:val="22"/>
        </w:rPr>
        <w:alias w:val="是否适用：按组合计提坏账准备的详细情况[双击切换]"/>
        <w:tag w:val="_GBC_e6c71fc91a6941b5af515956aed70086"/>
        <w:id w:val="1562"/>
        <w:placeholder>
          <w:docPart w:val="GBC22222222222222222222222222222"/>
        </w:placeholder>
      </w:sdtPr>
      <w:sdtEndPr>
        <w:rPr>
          <w:rFonts w:ascii="Calibri" w:hAnsi="Calibri" w:cs="Times New Roman"/>
          <w:bCs/>
          <w:szCs w:val="22"/>
        </w:rPr>
      </w:sdtEndPr>
      <w:sdtContent>
        <w:p>
          <w:pPr>
            <w:outlineLvl w:val="9"/>
            <w:rPr>
              <w:rFonts w:hint="eastAsia"/>
              <w:szCs w:val="21"/>
            </w:rPr>
          </w:pPr>
          <w:r>
            <w:rPr>
              <w:rFonts w:cs="Times New Roman"/>
              <w:bCs/>
              <w:szCs w:val="22"/>
            </w:rPr>
            <w:fldChar w:fldCharType="begin"/>
          </w:r>
          <w:r>
            <w:rPr>
              <w:rFonts w:hint="eastAsia" w:cs="Times New Roman"/>
              <w:bCs/>
              <w:szCs w:val="22"/>
              <w:lang w:eastAsia="zh-CN"/>
            </w:rPr>
            <w:instrText xml:space="preserve"> MACROBUTTON  SnrToggleCheckbox □适用 </w:instrText>
          </w:r>
          <w:r>
            <w:rPr>
              <w:rFonts w:cs="Times New Roman"/>
              <w:bCs/>
              <w:szCs w:val="22"/>
            </w:rPr>
            <w:fldChar w:fldCharType="end"/>
          </w:r>
          <w:r>
            <w:rPr>
              <w:rFonts w:cs="Times New Roman"/>
              <w:bCs/>
              <w:szCs w:val="22"/>
            </w:rPr>
            <w:fldChar w:fldCharType="begin"/>
          </w:r>
          <w:r>
            <w:rPr>
              <w:rFonts w:hint="eastAsia" w:cs="Times New Roman"/>
              <w:bCs/>
              <w:szCs w:val="22"/>
              <w:lang w:eastAsia="zh-CN"/>
            </w:rPr>
            <w:instrText xml:space="preserve"> MACROBUTTON  SnrToggleCheckbox √不适用 </w:instrText>
          </w:r>
          <w:r>
            <w:rPr>
              <w:rFonts w:cs="Times New Roman"/>
              <w:bCs/>
              <w:szCs w:val="22"/>
            </w:rPr>
            <w:fldChar w:fldCharType="end"/>
          </w:r>
        </w:p>
      </w:sdtContent>
    </w:sdt>
    <w:p>
      <w:pPr>
        <w:rPr>
          <w:rFonts w:ascii="Calibri" w:hAnsi="Calibri" w:cs="Times New Roman"/>
          <w:b/>
          <w:bCs/>
          <w:szCs w:val="22"/>
        </w:rPr>
      </w:pPr>
    </w:p>
    <w:bookmarkEnd w:id="243"/>
    <w:p>
      <w:pPr>
        <w:pStyle w:val="60"/>
        <w:numPr>
          <w:ilvl w:val="3"/>
          <w:numId w:val="89"/>
        </w:numPr>
        <w:ind w:left="426" w:hanging="426"/>
        <w:rPr>
          <w:rFonts w:hint="eastAsia" w:ascii="宋体" w:hAnsi="宋体" w:eastAsia="宋体" w:cs="宋体"/>
          <w:kern w:val="0"/>
          <w:szCs w:val="24"/>
        </w:rPr>
      </w:pPr>
      <w:bookmarkStart w:id="244" w:name="_Hlk533872428"/>
      <w:r>
        <w:rPr>
          <w:rFonts w:hint="eastAsia" w:ascii="宋体" w:hAnsi="宋体" w:eastAsia="宋体" w:cs="宋体"/>
          <w:kern w:val="0"/>
          <w:szCs w:val="24"/>
        </w:rPr>
        <w:t>按预期信用损失一般模型计提坏账准备</w:t>
      </w:r>
    </w:p>
    <w:sdt>
      <w:sdtPr>
        <w:alias w:val="是否适用：长期应收款坏账准备调节表[双击切换]"/>
        <w:tag w:val="_GBC_83c414b79fa243258be4f4c6998e475c"/>
        <w:id w:val="1563"/>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autoSpaceDE w:val="0"/>
        <w:autoSpaceDN w:val="0"/>
        <w:adjustRightInd w:val="0"/>
        <w:ind w:right="105" w:rightChars="50"/>
        <w:rPr>
          <w:rFonts w:hint="eastAsia"/>
          <w:szCs w:val="21"/>
        </w:rPr>
      </w:pPr>
      <w:r>
        <w:rPr>
          <w:rFonts w:hint="eastAsia"/>
          <w:szCs w:val="21"/>
        </w:rPr>
        <w:t>各阶段划分依据和坏账准备计提比例</w:t>
      </w:r>
    </w:p>
    <w:sdt>
      <w:sdtPr>
        <w:rPr>
          <w:rFonts w:cs="Times New Roman"/>
          <w:bCs/>
          <w:szCs w:val="22"/>
        </w:rPr>
        <w:alias w:val="长期应收款各阶段划分依据和减值准备计提比例"/>
        <w:tag w:val="_GBC_1ce93281b7234898b8b1b4056be89182"/>
        <w:id w:val="1564"/>
        <w:placeholder>
          <w:docPart w:val="GBC22222222222222222222222222222"/>
        </w:placeholder>
      </w:sdtPr>
      <w:sdtEndPr>
        <w:rPr>
          <w:rFonts w:cs="Times New Roman"/>
          <w:bCs/>
          <w:szCs w:val="22"/>
        </w:rPr>
      </w:sdtEndPr>
      <w:sdtContent>
        <w:p>
          <w:pPr>
            <w:rPr>
              <w:rFonts w:hint="eastAsia" w:cs="Times New Roman"/>
              <w:bCs/>
              <w:szCs w:val="22"/>
            </w:rPr>
          </w:pPr>
          <w:r>
            <w:rPr>
              <w:rFonts w:hint="eastAsia" w:cs="Times New Roman"/>
              <w:bCs/>
              <w:szCs w:val="22"/>
              <w:lang w:eastAsia="zh-CN"/>
            </w:rPr>
            <w:t>无</w:t>
          </w:r>
        </w:p>
      </w:sdtContent>
    </w:sdt>
    <w:p>
      <w:pPr>
        <w:rPr>
          <w:rFonts w:hint="eastAsia"/>
        </w:rPr>
      </w:pPr>
    </w:p>
    <w:p>
      <w:pPr>
        <w:pStyle w:val="153"/>
      </w:pPr>
      <w:r>
        <w:rPr>
          <w:rFonts w:hint="eastAsia"/>
        </w:rPr>
        <w:t>对本期发生损失准备变动的长期应收款账面余额显著变动的情况说明：</w:t>
      </w:r>
    </w:p>
    <w:sdt>
      <w:sdtPr>
        <w:rPr>
          <w:szCs w:val="21"/>
        </w:rPr>
        <w:alias w:val="是否适用：长期应收款本期发生损失准备变动且账面余额显著变动的情况说明[双击切换]"/>
        <w:tag w:val="_GBC_8e2c1b904a3a4c10829d424151d47109"/>
        <w:id w:val="1565"/>
        <w:placeholder>
          <w:docPart w:val="GBC22222222222222222222222222222"/>
        </w:placeholder>
      </w:sdtPr>
      <w:sdtEndPr>
        <w:rPr>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bookmarkEnd w:id="244"/>
    <w:p>
      <w:pPr>
        <w:pStyle w:val="153"/>
      </w:pPr>
      <w:r>
        <w:rPr>
          <w:rFonts w:hint="eastAsia"/>
        </w:rPr>
        <w:t>本期坏账准备计提金额以及评估金融工具的信用风险是否显著增加的采用依据</w:t>
      </w:r>
    </w:p>
    <w:sdt>
      <w:sdtPr>
        <w:rPr>
          <w:szCs w:val="21"/>
        </w:rPr>
        <w:alias w:val="是否适用：长期应收款坏账准备计提金额以及评估金融工具的信用风险显著增加的采用依据[双击切换]"/>
        <w:tag w:val="_GBC_ceed52ae8ff44f9ca03fb80cb11f18fc"/>
        <w:id w:val="1566"/>
        <w:placeholder>
          <w:docPart w:val="GBC22222222222222222222222222222"/>
        </w:placeholder>
      </w:sdtPr>
      <w:sdtEndPr>
        <w:rPr>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pStyle w:val="60"/>
        <w:numPr>
          <w:ilvl w:val="3"/>
          <w:numId w:val="89"/>
        </w:numPr>
        <w:ind w:left="426" w:hanging="426"/>
        <w:rPr>
          <w:rFonts w:hint="eastAsia" w:ascii="宋体" w:hAnsi="宋体" w:eastAsia="宋体" w:cs="宋体"/>
          <w:kern w:val="0"/>
          <w:szCs w:val="24"/>
        </w:rPr>
      </w:pPr>
      <w:bookmarkStart w:id="245" w:name="_Hlk154131356"/>
      <w:bookmarkStart w:id="246" w:name="_Hlk153457634"/>
      <w:r>
        <w:rPr>
          <w:rFonts w:hint="eastAsia" w:ascii="宋体" w:hAnsi="宋体" w:eastAsia="宋体" w:cs="宋体"/>
          <w:kern w:val="0"/>
          <w:szCs w:val="24"/>
        </w:rPr>
        <w:t>坏账准备的情况</w:t>
      </w:r>
    </w:p>
    <w:sdt>
      <w:sdtPr>
        <w:alias w:val="是否适用：坏账准备情况[双击切换]"/>
        <w:tag w:val="_GBC_1878fe8dd18b4d7f9eb1b263bc7833d1"/>
        <w:id w:val="1567"/>
        <w:placeholder>
          <w:docPart w:val="GBC22222222222222222222222222222"/>
        </w:placeholder>
      </w:sdtPr>
      <w:sdtContent>
        <w:p>
          <w:pPr>
            <w:pStyle w:val="153"/>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pStyle w:val="153"/>
        <w:outlineLvl w:val="9"/>
      </w:pPr>
    </w:p>
    <w:bookmarkEnd w:id="245"/>
    <w:p>
      <w:pPr>
        <w:rPr>
          <w:rFonts w:hint="eastAsia"/>
        </w:rPr>
      </w:pPr>
      <w:r>
        <w:rPr>
          <w:rFonts w:hint="eastAsia"/>
        </w:rPr>
        <w:t>其中本期坏账准备收回或转回金额重要的：</w:t>
      </w:r>
    </w:p>
    <w:sdt>
      <w:sdtPr>
        <w:alias w:val="是否适用：本期坏账准备收回或转回金额重要的[双击切换]"/>
        <w:tag w:val="_GBC_b4e3b5deca584587a596a753699de6b7"/>
        <w:id w:val="1568"/>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lang w:eastAsia="zh-CN"/>
        </w:rPr>
      </w:pPr>
    </w:p>
    <w:p>
      <w:pPr>
        <w:rPr>
          <w:rFonts w:hint="eastAsia"/>
        </w:rPr>
      </w:pPr>
      <w:r>
        <w:rPr>
          <w:rFonts w:hint="eastAsia"/>
        </w:rPr>
        <w:t>其他说明：</w:t>
      </w:r>
    </w:p>
    <w:sdt>
      <w:sdtPr>
        <w:alias w:val="坏账准备情况的说明"/>
        <w:tag w:val="_GBC_b5a80a414fe14b5c9e4001ca8a0f4bbf"/>
        <w:id w:val="1569"/>
        <w:placeholder>
          <w:docPart w:val="GBC22222222222222222222222222222"/>
        </w:placeholder>
      </w:sdtPr>
      <w:sdtContent>
        <w:p>
          <w:pPr>
            <w:ind w:right="42" w:rightChars="20"/>
            <w:rPr>
              <w:rFonts w:hint="eastAsia"/>
            </w:rPr>
          </w:pPr>
          <w:r>
            <w:rPr>
              <w:rFonts w:hint="eastAsia"/>
              <w:lang w:eastAsia="zh-CN"/>
            </w:rPr>
            <w:t>无</w:t>
          </w:r>
        </w:p>
      </w:sdtContent>
    </w:sdt>
    <w:p>
      <w:pPr>
        <w:ind w:right="-1594" w:rightChars="-759"/>
        <w:rPr>
          <w:rFonts w:hint="eastAsia"/>
        </w:rPr>
      </w:pPr>
    </w:p>
    <w:p>
      <w:pPr>
        <w:pStyle w:val="60"/>
        <w:numPr>
          <w:ilvl w:val="3"/>
          <w:numId w:val="89"/>
        </w:numPr>
        <w:ind w:left="426" w:hanging="426"/>
        <w:rPr>
          <w:rFonts w:hint="eastAsia" w:ascii="宋体" w:hAnsi="宋体" w:eastAsia="宋体" w:cs="宋体"/>
          <w:kern w:val="0"/>
          <w:szCs w:val="24"/>
        </w:rPr>
      </w:pPr>
      <w:r>
        <w:rPr>
          <w:rFonts w:ascii="宋体" w:hAnsi="宋体" w:eastAsia="宋体" w:cs="宋体"/>
          <w:kern w:val="0"/>
          <w:szCs w:val="24"/>
        </w:rPr>
        <w:t>本期实际核销的</w:t>
      </w:r>
      <w:r>
        <w:rPr>
          <w:rFonts w:hint="eastAsia" w:ascii="宋体" w:hAnsi="宋体" w:eastAsia="宋体" w:cs="宋体"/>
          <w:kern w:val="0"/>
          <w:szCs w:val="24"/>
        </w:rPr>
        <w:t>长期应收款</w:t>
      </w:r>
      <w:r>
        <w:rPr>
          <w:rFonts w:ascii="宋体" w:hAnsi="宋体" w:eastAsia="宋体" w:cs="宋体"/>
          <w:kern w:val="0"/>
          <w:szCs w:val="24"/>
        </w:rPr>
        <w:t>情况</w:t>
      </w:r>
    </w:p>
    <w:sdt>
      <w:sdtPr>
        <w:alias w:val="是否适用：实际核销的情况[双击切换]"/>
        <w:tag w:val="_GBC_e9d4e4f95df144d1beb521844e7c35e7"/>
        <w:id w:val="1570"/>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rPr>
          <w:rFonts w:hint="eastAsia"/>
          <w:szCs w:val="21"/>
        </w:rPr>
      </w:pPr>
      <w:r>
        <w:rPr>
          <w:rFonts w:hint="eastAsia"/>
          <w:szCs w:val="21"/>
        </w:rPr>
        <w:t>其中重要的长期应收款核销情况</w:t>
      </w:r>
    </w:p>
    <w:sdt>
      <w:sdtPr>
        <w:rPr>
          <w:rFonts w:hint="eastAsia"/>
          <w:szCs w:val="21"/>
        </w:rPr>
        <w:alias w:val="是否适用：重要的核销情况[双击切换]"/>
        <w:tag w:val="_GBC_17fbcf123507404b9fc25df0517e3788"/>
        <w:id w:val="1571"/>
        <w:placeholder>
          <w:docPart w:val="GBC22222222222222222222222222222"/>
        </w:placeholder>
      </w:sdtPr>
      <w:sdtEndPr>
        <w:rPr>
          <w:rFonts w:hint="eastAsia"/>
          <w:szCs w:val="21"/>
        </w:rPr>
      </w:sdtEndPr>
      <w:sdtContent>
        <w:p>
          <w:pPr>
            <w:snapToGrid w:val="0"/>
            <w:spacing w:line="240" w:lineRule="atLeast"/>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snapToGrid w:val="0"/>
        <w:spacing w:line="240" w:lineRule="atLeast"/>
        <w:outlineLvl w:val="9"/>
        <w:rPr>
          <w:rFonts w:hint="eastAsia"/>
          <w:szCs w:val="21"/>
        </w:rPr>
      </w:pPr>
    </w:p>
    <w:p>
      <w:pPr>
        <w:snapToGrid w:val="0"/>
        <w:spacing w:line="240" w:lineRule="atLeast"/>
        <w:rPr>
          <w:rFonts w:hint="eastAsia"/>
          <w:szCs w:val="21"/>
        </w:rPr>
      </w:pPr>
      <w:r>
        <w:rPr>
          <w:rFonts w:hint="eastAsia"/>
          <w:szCs w:val="21"/>
        </w:rPr>
        <w:t>长期应收款核销说明：</w:t>
      </w:r>
    </w:p>
    <w:sdt>
      <w:sdtPr>
        <w:rPr>
          <w:szCs w:val="21"/>
        </w:rPr>
        <w:alias w:val="是否适用：核销说明[双击切换]"/>
        <w:tag w:val="_GBC_b5e2283b2a954039b963ac2506245e4d"/>
        <w:id w:val="1572"/>
        <w:placeholder>
          <w:docPart w:val="GBC22222222222222222222222222222"/>
        </w:placeholder>
      </w:sdtPr>
      <w:sdtEndPr>
        <w:rPr>
          <w:szCs w:val="21"/>
        </w:rPr>
      </w:sdtEndPr>
      <w:sdtContent>
        <w:p>
          <w:pPr>
            <w:outlineLvl w:val="9"/>
            <w:rPr>
              <w:rFonts w:hint="eastAsia"/>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bookmarkEnd w:id="246"/>
    <w:p>
      <w:pPr>
        <w:rPr>
          <w:rFonts w:hint="eastAsia"/>
          <w:szCs w:val="21"/>
        </w:rPr>
      </w:pPr>
      <w:r>
        <w:rPr>
          <w:rFonts w:hint="eastAsia"/>
          <w:szCs w:val="21"/>
        </w:rPr>
        <w:t>其他说明：</w:t>
      </w:r>
    </w:p>
    <w:sdt>
      <w:sdtPr>
        <w:rPr>
          <w:szCs w:val="21"/>
        </w:rPr>
        <w:alias w:val="是否适用：长期应收款的其他说明[双击切换]"/>
        <w:tag w:val="_GBC_374ef9a861254142b9ef8519d87eb5ac"/>
        <w:id w:val="1573"/>
        <w:placeholder>
          <w:docPart w:val="GBC22222222222222222222222222222"/>
        </w:placeholder>
      </w:sdtPr>
      <w:sdtEndPr>
        <w:rPr>
          <w:szCs w:val="21"/>
        </w:rPr>
      </w:sdtEndPr>
      <w:sdtContent>
        <w:p>
          <w:pPr>
            <w:outlineLvl w:val="9"/>
            <w:rPr>
              <w:rFonts w:hint="eastAsia"/>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pStyle w:val="85"/>
        <w:numPr>
          <w:ilvl w:val="0"/>
          <w:numId w:val="77"/>
        </w:numPr>
        <w:tabs>
          <w:tab w:val="left" w:pos="504"/>
        </w:tabs>
        <w:rPr>
          <w:rFonts w:hint="eastAsia" w:ascii="宋体" w:hAnsi="宋体"/>
          <w:szCs w:val="21"/>
        </w:rPr>
      </w:pPr>
      <w:r>
        <w:rPr>
          <w:rFonts w:hint="eastAsia" w:ascii="宋体" w:hAnsi="宋体"/>
          <w:szCs w:val="21"/>
        </w:rPr>
        <w:t>长期股权投资</w:t>
      </w:r>
    </w:p>
    <w:p>
      <w:pPr>
        <w:pStyle w:val="60"/>
        <w:numPr>
          <w:ilvl w:val="0"/>
          <w:numId w:val="90"/>
        </w:numPr>
        <w:rPr>
          <w:rFonts w:hint="eastAsia"/>
        </w:rPr>
      </w:pPr>
      <w:bookmarkStart w:id="247" w:name="_Hlk152856977"/>
      <w:r>
        <w:rPr>
          <w:rFonts w:hint="eastAsia"/>
        </w:rPr>
        <w:t>长期股权投资情况</w:t>
      </w:r>
    </w:p>
    <w:p>
      <w:pPr>
        <w:rPr>
          <w:rFonts w:hint="eastAsia"/>
        </w:rPr>
      </w:pPr>
      <w:sdt>
        <w:sdtPr>
          <w:rPr>
            <w:rFonts w:hint="eastAsia"/>
          </w:rPr>
          <w:alias w:val="是否适用：长期股权投资[双击切换]"/>
          <w:tag w:val="_GBC_94e2c461d3d34280a0a5f1e908656d3e"/>
          <w:id w:val="1574"/>
          <w:placeholder>
            <w:docPart w:val="GBC22222222222222222222222222222"/>
          </w:placeholder>
        </w:sdtPr>
        <w:sdtEndPr>
          <w:rPr>
            <w:rFonts w:hint="eastAsia"/>
          </w:rPr>
        </w:sdtEndPr>
        <w:sdtContent>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pPr>
        <w:jc w:val="right"/>
        <w:rPr>
          <w:rFonts w:hint="eastAsia"/>
          <w:szCs w:val="21"/>
        </w:rPr>
      </w:pPr>
      <w:r>
        <w:rPr>
          <w:rFonts w:hint="eastAsia"/>
          <w:szCs w:val="21"/>
        </w:rPr>
        <w:t>单位：</w:t>
      </w:r>
      <w:sdt>
        <w:sdtPr>
          <w:rPr>
            <w:rFonts w:hint="eastAsia"/>
            <w:szCs w:val="21"/>
          </w:rPr>
          <w:alias w:val="单位：财务附注：长期股权投资"/>
          <w:tag w:val="_GBC_9ef1128bd666425898c1d0386f4940f0"/>
          <w:id w:val="157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长期股权投资"/>
          <w:tag w:val="_GBC_3839232c7f594f79a27ec799cde377b3"/>
          <w:id w:val="157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bookmarkEnd w:id="247"/>
    <w:tbl>
      <w:tblPr>
        <w:tblStyle w:val="73"/>
        <w:tblW w:w="5213" w:type="pct"/>
        <w:tblInd w:w="-1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1440"/>
        <w:gridCol w:w="495"/>
        <w:gridCol w:w="462"/>
        <w:gridCol w:w="678"/>
        <w:gridCol w:w="645"/>
        <w:gridCol w:w="330"/>
        <w:gridCol w:w="690"/>
        <w:gridCol w:w="270"/>
        <w:gridCol w:w="255"/>
        <w:gridCol w:w="1440"/>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04000e8ce384d4988e09c22d5f8f725"/>
            <w:id w:val="1577"/>
          </w:sdtPr>
          <w:sdtContent>
            <w:tc>
              <w:tcPr>
                <w:tcW w:w="683" w:type="pct"/>
                <w:vMerge w:val="restart"/>
                <w:tcBorders>
                  <w:top w:val="single" w:color="auto" w:sz="4" w:space="0"/>
                  <w:left w:val="single" w:color="auto" w:sz="4" w:space="0"/>
                  <w:right w:val="single" w:color="auto" w:sz="4" w:space="0"/>
                </w:tcBorders>
                <w:shd w:val="clear" w:color="auto" w:fill="auto"/>
                <w:vAlign w:val="center"/>
              </w:tcPr>
              <w:p>
                <w:pPr>
                  <w:jc w:val="center"/>
                  <w:rPr>
                    <w:rFonts w:hint="eastAsia"/>
                    <w:szCs w:val="21"/>
                  </w:rPr>
                </w:pPr>
                <w:r>
                  <w:rPr>
                    <w:rFonts w:hint="eastAsia"/>
                    <w:szCs w:val="21"/>
                  </w:rPr>
                  <w:t>被投资单位</w:t>
                </w:r>
              </w:p>
            </w:tc>
          </w:sdtContent>
        </w:sdt>
        <w:sdt>
          <w:sdtPr>
            <w:tag w:val="_PLD_2325481f20324f949b4d5af7cfe3ea45"/>
            <w:id w:val="1578"/>
          </w:sdtPr>
          <w:sdtContent>
            <w:tc>
              <w:tcPr>
                <w:tcW w:w="763" w:type="pct"/>
                <w:vMerge w:val="restart"/>
                <w:tcBorders>
                  <w:top w:val="single" w:color="auto" w:sz="4" w:space="0"/>
                  <w:left w:val="single" w:color="auto" w:sz="4" w:space="0"/>
                  <w:right w:val="single" w:color="auto" w:sz="4" w:space="0"/>
                </w:tcBorders>
                <w:shd w:val="clear" w:color="auto" w:fill="auto"/>
                <w:vAlign w:val="center"/>
              </w:tcPr>
              <w:p>
                <w:pPr>
                  <w:jc w:val="center"/>
                  <w:rPr>
                    <w:rFonts w:hint="eastAsia"/>
                    <w:szCs w:val="21"/>
                  </w:rPr>
                </w:pPr>
                <w:r>
                  <w:rPr>
                    <w:rFonts w:hint="eastAsia"/>
                    <w:szCs w:val="21"/>
                  </w:rPr>
                  <w:t>期初</w:t>
                </w:r>
              </w:p>
              <w:p>
                <w:pPr>
                  <w:jc w:val="center"/>
                  <w:rPr>
                    <w:rFonts w:hint="eastAsia"/>
                    <w:szCs w:val="21"/>
                  </w:rPr>
                </w:pPr>
                <w:r>
                  <w:rPr>
                    <w:rFonts w:hint="eastAsia"/>
                    <w:szCs w:val="21"/>
                  </w:rPr>
                  <w:t>余额</w:t>
                </w:r>
              </w:p>
            </w:tc>
          </w:sdtContent>
        </w:sdt>
        <w:sdt>
          <w:sdtPr>
            <w:tag w:val="_PLD_62e0836260734d34965d8070b1a6f2dd"/>
            <w:id w:val="1579"/>
          </w:sdtPr>
          <w:sdtContent>
            <w:tc>
              <w:tcPr>
                <w:tcW w:w="2027" w:type="pct"/>
                <w:gridSpan w:val="8"/>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szCs w:val="21"/>
                  </w:rPr>
                </w:pPr>
                <w:r>
                  <w:rPr>
                    <w:rFonts w:hint="eastAsia"/>
                    <w:szCs w:val="21"/>
                  </w:rPr>
                  <w:t>本期增减变动</w:t>
                </w:r>
              </w:p>
            </w:tc>
          </w:sdtContent>
        </w:sdt>
        <w:sdt>
          <w:sdtPr>
            <w:tag w:val="_PLD_7b9429fc29b64f4c83eea02ed0cad7ba"/>
            <w:id w:val="1580"/>
          </w:sdtPr>
          <w:sdtContent>
            <w:tc>
              <w:tcPr>
                <w:tcW w:w="763" w:type="pct"/>
                <w:vMerge w:val="restart"/>
                <w:tcBorders>
                  <w:top w:val="single" w:color="auto" w:sz="4" w:space="0"/>
                  <w:left w:val="single" w:color="auto" w:sz="4" w:space="0"/>
                  <w:right w:val="single" w:color="auto" w:sz="4" w:space="0"/>
                </w:tcBorders>
                <w:shd w:val="clear" w:color="auto" w:fill="auto"/>
                <w:vAlign w:val="center"/>
              </w:tcPr>
              <w:p>
                <w:pPr>
                  <w:jc w:val="center"/>
                  <w:rPr>
                    <w:rFonts w:hint="eastAsia"/>
                    <w:szCs w:val="21"/>
                  </w:rPr>
                </w:pPr>
                <w:r>
                  <w:rPr>
                    <w:rFonts w:hint="eastAsia"/>
                    <w:szCs w:val="21"/>
                  </w:rPr>
                  <w:t>期末</w:t>
                </w:r>
              </w:p>
              <w:p>
                <w:pPr>
                  <w:jc w:val="center"/>
                  <w:rPr>
                    <w:rFonts w:hint="eastAsia"/>
                    <w:szCs w:val="21"/>
                  </w:rPr>
                </w:pPr>
                <w:r>
                  <w:rPr>
                    <w:rFonts w:hint="eastAsia"/>
                    <w:szCs w:val="21"/>
                  </w:rPr>
                  <w:t>余额</w:t>
                </w:r>
              </w:p>
            </w:tc>
          </w:sdtContent>
        </w:sdt>
        <w:sdt>
          <w:sdtPr>
            <w:tag w:val="_PLD_79298dc466f54a239357520005d5d0d6"/>
            <w:id w:val="1581"/>
          </w:sdtPr>
          <w:sdtContent>
            <w:tc>
              <w:tcPr>
                <w:tcW w:w="763" w:type="pct"/>
                <w:vMerge w:val="restart"/>
                <w:tcBorders>
                  <w:top w:val="single" w:color="auto" w:sz="4" w:space="0"/>
                  <w:left w:val="single" w:color="auto" w:sz="4" w:space="0"/>
                  <w:right w:val="single" w:color="auto" w:sz="4" w:space="0"/>
                </w:tcBorders>
                <w:shd w:val="clear" w:color="auto" w:fill="auto"/>
                <w:vAlign w:val="center"/>
              </w:tcPr>
              <w:p>
                <w:pPr>
                  <w:jc w:val="center"/>
                  <w:rPr>
                    <w:rFonts w:hint="eastAsia"/>
                    <w:szCs w:val="21"/>
                  </w:rPr>
                </w:pPr>
                <w:r>
                  <w:rPr>
                    <w:rFonts w:hint="eastAsia"/>
                    <w:szCs w:val="21"/>
                  </w:rPr>
                  <w:t>减值准备期末余额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pct"/>
            <w:vMerge w:val="continue"/>
            <w:tcBorders>
              <w:left w:val="single" w:color="auto" w:sz="4" w:space="0"/>
              <w:bottom w:val="single" w:color="auto" w:sz="4" w:space="0"/>
              <w:right w:val="single" w:color="auto" w:sz="4" w:space="0"/>
            </w:tcBorders>
            <w:shd w:val="clear" w:color="auto" w:fill="auto"/>
          </w:tcPr>
          <w:p>
            <w:pPr>
              <w:jc w:val="center"/>
              <w:rPr>
                <w:rFonts w:hint="eastAsia"/>
                <w:szCs w:val="21"/>
              </w:rPr>
            </w:pPr>
          </w:p>
        </w:tc>
        <w:tc>
          <w:tcPr>
            <w:tcW w:w="763" w:type="pct"/>
            <w:vMerge w:val="continue"/>
            <w:tcBorders>
              <w:left w:val="single" w:color="auto" w:sz="4" w:space="0"/>
              <w:bottom w:val="single" w:color="auto" w:sz="4" w:space="0"/>
              <w:right w:val="single" w:color="auto" w:sz="4" w:space="0"/>
            </w:tcBorders>
            <w:shd w:val="clear" w:color="auto" w:fill="auto"/>
          </w:tcPr>
          <w:p>
            <w:pPr>
              <w:jc w:val="center"/>
              <w:rPr>
                <w:rFonts w:hint="eastAsia"/>
                <w:szCs w:val="21"/>
              </w:rPr>
            </w:pPr>
          </w:p>
        </w:tc>
        <w:sdt>
          <w:sdtPr>
            <w:tag w:val="_PLD_32174384d8204c80ab4f8eb2ee1b7c00"/>
            <w:id w:val="1582"/>
          </w:sdtPr>
          <w:sdtContent>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szCs w:val="21"/>
                  </w:rPr>
                </w:pPr>
                <w:r>
                  <w:rPr>
                    <w:rFonts w:hint="eastAsia"/>
                    <w:szCs w:val="21"/>
                  </w:rPr>
                  <w:t>追加投资</w:t>
                </w:r>
              </w:p>
            </w:tc>
          </w:sdtContent>
        </w:sdt>
        <w:sdt>
          <w:sdtPr>
            <w:tag w:val="_PLD_095046b604db44b8b22c0d62f18b7d7b"/>
            <w:id w:val="1583"/>
          </w:sdtPr>
          <w:sdtContent>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szCs w:val="21"/>
                  </w:rPr>
                </w:pPr>
                <w:r>
                  <w:rPr>
                    <w:rFonts w:hint="eastAsia"/>
                    <w:szCs w:val="21"/>
                  </w:rPr>
                  <w:t>减少投资</w:t>
                </w:r>
              </w:p>
            </w:tc>
          </w:sdtContent>
        </w:sdt>
        <w:sdt>
          <w:sdtPr>
            <w:tag w:val="_PLD_6b1aa2f12a4b43c9acfdfe03af1b69b5"/>
            <w:id w:val="1584"/>
          </w:sdtPr>
          <w:sdtContent>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szCs w:val="21"/>
                  </w:rPr>
                </w:pPr>
                <w:r>
                  <w:rPr>
                    <w:rFonts w:hint="eastAsia"/>
                    <w:szCs w:val="21"/>
                  </w:rPr>
                  <w:t>权益法下确认的投资损益</w:t>
                </w:r>
              </w:p>
            </w:tc>
          </w:sdtContent>
        </w:sdt>
        <w:sdt>
          <w:sdtPr>
            <w:tag w:val="_PLD_7843f54d0d14415a8d81c3e768bcd483"/>
            <w:id w:val="1585"/>
          </w:sdtPr>
          <w:sdtContent>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szCs w:val="21"/>
                  </w:rPr>
                </w:pPr>
                <w:r>
                  <w:rPr>
                    <w:rFonts w:hint="eastAsia"/>
                    <w:szCs w:val="21"/>
                  </w:rPr>
                  <w:t>其他综合收益调整</w:t>
                </w:r>
              </w:p>
            </w:tc>
          </w:sdtContent>
        </w:sdt>
        <w:sdt>
          <w:sdtPr>
            <w:tag w:val="_PLD_dd698127723b4ea0815eca9ac49240a1"/>
            <w:id w:val="1586"/>
          </w:sdtPr>
          <w:sdtContent>
            <w:tc>
              <w:tcPr>
                <w:tcW w:w="17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szCs w:val="21"/>
                  </w:rPr>
                </w:pPr>
                <w:r>
                  <w:rPr>
                    <w:rFonts w:hint="eastAsia"/>
                    <w:szCs w:val="21"/>
                  </w:rPr>
                  <w:t>其他权益变动</w:t>
                </w:r>
              </w:p>
            </w:tc>
          </w:sdtContent>
        </w:sdt>
        <w:sdt>
          <w:sdtPr>
            <w:tag w:val="_PLD_6d37a876ad014b7ba59d452d3d7f5f15"/>
            <w:id w:val="1587"/>
          </w:sdtPr>
          <w:sdtContent>
            <w:tc>
              <w:tcPr>
                <w:tcW w:w="36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szCs w:val="21"/>
                  </w:rPr>
                </w:pPr>
                <w:r>
                  <w:rPr>
                    <w:rFonts w:hint="eastAsia"/>
                    <w:szCs w:val="21"/>
                  </w:rPr>
                  <w:t>宣告发放现金股利或利润</w:t>
                </w:r>
              </w:p>
            </w:tc>
          </w:sdtContent>
        </w:sdt>
        <w:sdt>
          <w:sdtPr>
            <w:tag w:val="_PLD_050d96d5e62f42b9bb4f13a2ca047503"/>
            <w:id w:val="1588"/>
          </w:sdtPr>
          <w:sdtContent>
            <w:tc>
              <w:tcPr>
                <w:tcW w:w="14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szCs w:val="21"/>
                  </w:rPr>
                </w:pPr>
                <w:r>
                  <w:rPr>
                    <w:rFonts w:hint="eastAsia"/>
                    <w:szCs w:val="21"/>
                  </w:rPr>
                  <w:t>计提减值准备</w:t>
                </w:r>
              </w:p>
            </w:tc>
          </w:sdtContent>
        </w:sdt>
        <w:sdt>
          <w:sdtPr>
            <w:tag w:val="_PLD_add111e25b4543c48121d495919f2030"/>
            <w:id w:val="1589"/>
          </w:sdtPr>
          <w:sdtContent>
            <w:tc>
              <w:tcPr>
                <w:tcW w:w="13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szCs w:val="21"/>
                  </w:rPr>
                </w:pPr>
                <w:r>
                  <w:rPr>
                    <w:rFonts w:hint="eastAsia"/>
                    <w:szCs w:val="21"/>
                  </w:rPr>
                  <w:t>其他</w:t>
                </w:r>
              </w:p>
            </w:tc>
          </w:sdtContent>
        </w:sdt>
        <w:tc>
          <w:tcPr>
            <w:tcW w:w="763" w:type="pct"/>
            <w:vMerge w:val="continue"/>
            <w:tcBorders>
              <w:left w:val="single" w:color="auto" w:sz="4" w:space="0"/>
              <w:bottom w:val="single" w:color="auto" w:sz="4" w:space="0"/>
              <w:right w:val="single" w:color="auto" w:sz="4" w:space="0"/>
            </w:tcBorders>
            <w:shd w:val="clear" w:color="auto" w:fill="auto"/>
            <w:vAlign w:val="center"/>
          </w:tcPr>
          <w:p>
            <w:pPr>
              <w:jc w:val="center"/>
              <w:rPr>
                <w:rFonts w:hint="eastAsia"/>
                <w:szCs w:val="21"/>
              </w:rPr>
            </w:pPr>
          </w:p>
        </w:tc>
        <w:tc>
          <w:tcPr>
            <w:tcW w:w="763" w:type="pct"/>
            <w:vMerge w:val="continue"/>
            <w:tcBorders>
              <w:left w:val="single" w:color="auto" w:sz="4" w:space="0"/>
              <w:bottom w:val="single" w:color="auto" w:sz="4" w:space="0"/>
              <w:right w:val="single" w:color="auto" w:sz="4" w:space="0"/>
            </w:tcBorders>
            <w:shd w:val="clear" w:color="auto" w:fill="auto"/>
            <w:vAlign w:val="center"/>
          </w:tcPr>
          <w:p>
            <w:pPr>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5b755e14b594e4c91e0b7c9ecb32e60"/>
            <w:id w:val="1590"/>
          </w:sdtPr>
          <w:sdtContent>
            <w:tc>
              <w:tcPr>
                <w:tcW w:w="5000" w:type="pct"/>
                <w:gridSpan w:val="12"/>
                <w:tcBorders>
                  <w:top w:val="single" w:color="auto" w:sz="4" w:space="0"/>
                  <w:left w:val="single" w:color="auto" w:sz="4" w:space="0"/>
                  <w:bottom w:val="single" w:color="auto" w:sz="4" w:space="0"/>
                  <w:right w:val="single" w:color="auto" w:sz="4" w:space="0"/>
                </w:tcBorders>
                <w:shd w:val="clear" w:color="auto" w:fill="auto"/>
              </w:tcPr>
              <w:p>
                <w:pPr>
                  <w:jc w:val="both"/>
                  <w:rPr>
                    <w:rFonts w:hint="eastAsia"/>
                    <w:szCs w:val="21"/>
                  </w:rPr>
                </w:pPr>
                <w:r>
                  <w:rPr>
                    <w:rFonts w:hint="eastAsia"/>
                    <w:szCs w:val="21"/>
                  </w:rPr>
                  <w:t>一、合营企业</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szCs w:val="21"/>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p>
        </w:tc>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p>
        </w:tc>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p>
        </w:tc>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p>
        </w:tc>
        <w:tc>
          <w:tcPr>
            <w:tcW w:w="17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p>
        </w:tc>
        <w:tc>
          <w:tcPr>
            <w:tcW w:w="36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p>
        </w:tc>
        <w:tc>
          <w:tcPr>
            <w:tcW w:w="14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p>
        </w:tc>
        <w:tc>
          <w:tcPr>
            <w:tcW w:w="13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szCs w:val="21"/>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p>
        </w:tc>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p>
        </w:tc>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p>
        </w:tc>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p>
        </w:tc>
        <w:tc>
          <w:tcPr>
            <w:tcW w:w="17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p>
        </w:tc>
        <w:tc>
          <w:tcPr>
            <w:tcW w:w="36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p>
        </w:tc>
        <w:tc>
          <w:tcPr>
            <w:tcW w:w="14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p>
        </w:tc>
        <w:tc>
          <w:tcPr>
            <w:tcW w:w="13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pct"/>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hint="eastAsia"/>
                <w:szCs w:val="21"/>
              </w:rPr>
            </w:pPr>
            <w:r>
              <w:rPr>
                <w:rFonts w:hint="eastAsia"/>
                <w:szCs w:val="21"/>
              </w:rPr>
              <w:t>小计</w:t>
            </w: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p>
        </w:tc>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p>
        </w:tc>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p>
        </w:tc>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p>
        </w:tc>
        <w:tc>
          <w:tcPr>
            <w:tcW w:w="17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p>
        </w:tc>
        <w:tc>
          <w:tcPr>
            <w:tcW w:w="36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p>
        </w:tc>
        <w:tc>
          <w:tcPr>
            <w:tcW w:w="14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p>
        </w:tc>
        <w:tc>
          <w:tcPr>
            <w:tcW w:w="13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c448562bca04f23a9ec97848768cd82"/>
            <w:id w:val="1591"/>
          </w:sdtPr>
          <w:sdtContent>
            <w:tc>
              <w:tcPr>
                <w:tcW w:w="5000" w:type="pct"/>
                <w:gridSpan w:val="12"/>
                <w:tcBorders>
                  <w:top w:val="single" w:color="auto" w:sz="4" w:space="0"/>
                  <w:left w:val="single" w:color="auto" w:sz="4" w:space="0"/>
                  <w:bottom w:val="single" w:color="auto" w:sz="4" w:space="0"/>
                  <w:right w:val="single" w:color="auto" w:sz="4" w:space="0"/>
                </w:tcBorders>
                <w:shd w:val="clear" w:color="auto" w:fill="auto"/>
              </w:tcPr>
              <w:p>
                <w:pPr>
                  <w:jc w:val="both"/>
                  <w:rPr>
                    <w:rFonts w:hint="eastAsia"/>
                    <w:szCs w:val="21"/>
                  </w:rPr>
                </w:pPr>
                <w:r>
                  <w:rPr>
                    <w:rFonts w:hint="eastAsia"/>
                    <w:szCs w:val="21"/>
                  </w:rPr>
                  <w:t>二、联营企业</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pct"/>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hint="eastAsia"/>
                <w:szCs w:val="21"/>
              </w:rPr>
            </w:pPr>
            <w:r>
              <w:t>柳州市玉洁口腔卫生用品有限责任公司</w:t>
            </w: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3,854,508.49</w:t>
            </w:r>
          </w:p>
        </w:tc>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17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36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14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13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3,854,508.49</w:t>
            </w: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3,854,508.49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pct"/>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hint="eastAsia"/>
                <w:szCs w:val="21"/>
              </w:rPr>
            </w:pPr>
            <w:r>
              <w:t>广西两面针九洲房地产开发有限公司</w:t>
            </w: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3,916,163.14</w:t>
            </w:r>
          </w:p>
        </w:tc>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17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36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14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13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3,916,163.14</w:t>
            </w: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3,916,163.14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pct"/>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hint="eastAsia"/>
                <w:szCs w:val="21"/>
              </w:rPr>
            </w:pPr>
            <w:r>
              <w:t>成都同基医药有限公司</w:t>
            </w: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1,652,476.44</w:t>
            </w:r>
          </w:p>
        </w:tc>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17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36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14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13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1,652,476.44</w:t>
            </w: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1,652,476.44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pct"/>
            <w:tcBorders>
              <w:top w:val="single" w:color="auto" w:sz="4" w:space="0"/>
              <w:left w:val="single" w:color="auto" w:sz="4" w:space="0"/>
              <w:bottom w:val="single" w:color="auto" w:sz="4" w:space="0"/>
              <w:right w:val="single" w:color="auto" w:sz="4" w:space="0"/>
            </w:tcBorders>
            <w:shd w:val="clear" w:color="auto" w:fill="auto"/>
            <w:vAlign w:val="center"/>
          </w:tcPr>
          <w:p>
            <w:pPr>
              <w:jc w:val="both"/>
            </w:pPr>
            <w:r>
              <w:t>广西亿康南药药业种植有限责任公司</w:t>
            </w: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17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36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14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13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pct"/>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hint="eastAsia"/>
                <w:szCs w:val="21"/>
              </w:rPr>
            </w:pPr>
            <w:r>
              <w:rPr>
                <w:rFonts w:hint="eastAsia"/>
                <w:szCs w:val="21"/>
              </w:rPr>
              <w:t>小计</w:t>
            </w: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9,423,148.07</w:t>
            </w:r>
          </w:p>
        </w:tc>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17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36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14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13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r>
              <w:rPr>
                <w:rFonts w:hint="eastAsia" w:ascii="Times New Roman" w:hAnsi="Times New Roman" w:cs="Times New Roman"/>
                <w:sz w:val="21"/>
                <w:szCs w:val="21"/>
                <w:lang w:val="en-US" w:eastAsia="zh-CN"/>
              </w:rPr>
              <w:t>9,423,148.07</w:t>
            </w: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r>
              <w:rPr>
                <w:rFonts w:hint="eastAsia" w:ascii="Times New Roman" w:hAnsi="Times New Roman" w:cs="Times New Roman"/>
                <w:sz w:val="21"/>
                <w:szCs w:val="21"/>
                <w:lang w:val="en-US" w:eastAsia="zh-CN"/>
              </w:rPr>
              <w:t>9,423,148.07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szCs w:val="21"/>
              </w:rPr>
            </w:pPr>
            <w:r>
              <w:rPr>
                <w:rFonts w:hint="eastAsia"/>
                <w:szCs w:val="21"/>
              </w:rPr>
              <w:t>合计</w:t>
            </w: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r>
              <w:rPr>
                <w:rFonts w:hint="eastAsia" w:ascii="Times New Roman" w:hAnsi="Times New Roman" w:cs="Times New Roman"/>
                <w:sz w:val="21"/>
                <w:szCs w:val="21"/>
                <w:lang w:val="en-US" w:eastAsia="zh-CN"/>
              </w:rPr>
              <w:t>9,423,148.07</w:t>
            </w:r>
          </w:p>
        </w:tc>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17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36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14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13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r>
              <w:rPr>
                <w:rFonts w:hint="eastAsia" w:ascii="Times New Roman" w:hAnsi="Times New Roman" w:cs="Times New Roman"/>
                <w:sz w:val="21"/>
                <w:szCs w:val="21"/>
                <w:lang w:val="en-US" w:eastAsia="zh-CN"/>
              </w:rPr>
              <w:t>9,423,148.07</w:t>
            </w: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r>
              <w:rPr>
                <w:rFonts w:hint="eastAsia" w:ascii="Times New Roman" w:hAnsi="Times New Roman" w:cs="Times New Roman"/>
                <w:sz w:val="21"/>
                <w:szCs w:val="21"/>
                <w:lang w:val="en-US" w:eastAsia="zh-CN"/>
              </w:rPr>
              <w:t>9,423,148.07</w:t>
            </w:r>
          </w:p>
        </w:tc>
      </w:tr>
    </w:tbl>
    <w:p/>
    <w:p>
      <w:pPr>
        <w:snapToGrid w:val="0"/>
        <w:spacing w:line="240" w:lineRule="atLeast"/>
        <w:rPr>
          <w:rFonts w:hint="eastAsia"/>
          <w:szCs w:val="21"/>
        </w:rPr>
      </w:pPr>
    </w:p>
    <w:p>
      <w:pPr>
        <w:pStyle w:val="60"/>
        <w:numPr>
          <w:ilvl w:val="0"/>
          <w:numId w:val="90"/>
        </w:numPr>
        <w:rPr>
          <w:rFonts w:hint="eastAsia"/>
        </w:rPr>
      </w:pPr>
      <w:r>
        <w:rPr>
          <w:rFonts w:hint="eastAsia"/>
        </w:rPr>
        <w:t>长期股权投资的减值测试情况</w:t>
      </w:r>
    </w:p>
    <w:sdt>
      <w:sdtPr>
        <w:alias w:val="是否适用：减值测试情况[双击切换]"/>
        <w:tag w:val="_GBC_869bca5d4169451086ae6ff386220647"/>
        <w:id w:val="1592"/>
        <w:placeholder>
          <w:docPart w:val="GBC22222222222222222222222222222"/>
        </w:placeholder>
      </w:sdt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snapToGrid w:val="0"/>
        <w:spacing w:line="240" w:lineRule="atLeast"/>
        <w:rPr>
          <w:rFonts w:hint="eastAsia"/>
          <w:szCs w:val="21"/>
        </w:rPr>
      </w:pPr>
    </w:p>
    <w:p>
      <w:pPr>
        <w:snapToGrid w:val="0"/>
        <w:spacing w:line="240" w:lineRule="atLeast"/>
        <w:rPr>
          <w:rFonts w:hint="eastAsia"/>
          <w:szCs w:val="21"/>
        </w:rPr>
      </w:pPr>
      <w:r>
        <w:rPr>
          <w:rFonts w:hint="eastAsia"/>
          <w:szCs w:val="21"/>
        </w:rPr>
        <w:t>其他说明：</w:t>
      </w:r>
    </w:p>
    <w:p>
      <w:pPr>
        <w:snapToGrid w:val="0"/>
        <w:spacing w:line="240" w:lineRule="atLeast"/>
        <w:rPr>
          <w:rFonts w:hint="eastAsia"/>
          <w:szCs w:val="21"/>
        </w:rPr>
      </w:pPr>
      <w:sdt>
        <w:sdtPr>
          <w:rPr>
            <w:szCs w:val="21"/>
          </w:rPr>
          <w:alias w:val="长期股票投资的说明"/>
          <w:tag w:val="_GBC_4023b747651f4831814ee17f68bb62d6"/>
          <w:id w:val="1593"/>
          <w:placeholder>
            <w:docPart w:val="GBC22222222222222222222222222222"/>
          </w:placeholder>
        </w:sdtPr>
        <w:sdtEndPr>
          <w:rPr>
            <w:szCs w:val="21"/>
          </w:rPr>
        </w:sdtEndPr>
        <w:sdtContent>
          <w:r>
            <w:rPr>
              <w:rFonts w:hint="eastAsia"/>
              <w:szCs w:val="21"/>
              <w:lang w:eastAsia="zh-CN"/>
            </w:rPr>
            <w:t>无</w:t>
          </w:r>
        </w:sdtContent>
      </w:sdt>
    </w:p>
    <w:p>
      <w:pPr>
        <w:snapToGrid w:val="0"/>
        <w:spacing w:line="240" w:lineRule="atLeast"/>
        <w:rPr>
          <w:rFonts w:hint="eastAsia"/>
          <w:szCs w:val="21"/>
        </w:rPr>
      </w:pPr>
    </w:p>
    <w:p>
      <w:pPr>
        <w:snapToGrid w:val="0"/>
        <w:spacing w:line="240" w:lineRule="atLeast"/>
        <w:rPr>
          <w:rFonts w:hint="eastAsia"/>
          <w:szCs w:val="21"/>
        </w:rPr>
        <w:sectPr>
          <w:pgSz w:w="11906" w:h="16838"/>
          <w:pgMar w:top="1440" w:right="1797" w:bottom="1525" w:left="1276" w:header="856" w:footer="992" w:gutter="0"/>
          <w:cols w:space="425" w:num="1"/>
          <w:docGrid w:linePitch="312" w:charSpace="0"/>
        </w:sectPr>
      </w:pPr>
    </w:p>
    <w:p>
      <w:pPr>
        <w:snapToGrid w:val="0"/>
        <w:spacing w:line="240" w:lineRule="atLeast"/>
        <w:rPr>
          <w:rFonts w:hint="eastAsia"/>
          <w:szCs w:val="21"/>
        </w:rPr>
      </w:pPr>
    </w:p>
    <w:p>
      <w:pPr>
        <w:pStyle w:val="85"/>
        <w:numPr>
          <w:ilvl w:val="0"/>
          <w:numId w:val="77"/>
        </w:numPr>
        <w:tabs>
          <w:tab w:val="left" w:pos="504"/>
        </w:tabs>
        <w:rPr>
          <w:szCs w:val="21"/>
        </w:rPr>
      </w:pPr>
      <w:bookmarkStart w:id="248" w:name="_Hlk533409702"/>
      <w:bookmarkStart w:id="249" w:name="_Hlk152858292"/>
      <w:r>
        <w:rPr>
          <w:rFonts w:hint="eastAsia"/>
          <w:szCs w:val="21"/>
        </w:rPr>
        <w:t>其他权益工具投资</w:t>
      </w:r>
    </w:p>
    <w:p>
      <w:pPr>
        <w:pStyle w:val="60"/>
        <w:numPr>
          <w:ilvl w:val="3"/>
          <w:numId w:val="91"/>
        </w:numPr>
        <w:ind w:left="426" w:hanging="426"/>
        <w:rPr>
          <w:rFonts w:hint="eastAsia"/>
        </w:rPr>
      </w:pPr>
      <w:bookmarkStart w:id="250" w:name="_Hlk532994936"/>
      <w:r>
        <w:rPr>
          <w:rFonts w:hint="eastAsia"/>
        </w:rPr>
        <w:t>其他权益工具投资情况</w:t>
      </w:r>
    </w:p>
    <w:sdt>
      <w:sdtPr>
        <w:alias w:val="是否适用：其他权益工具投资情况[双击切换]"/>
        <w:tag w:val="_GBC_d086d5c38ce84090b98eac90481c97aa"/>
        <w:id w:val="1594"/>
        <w:placeholder>
          <w:docPart w:val="GBC22222222222222222222222222222"/>
        </w:placeholder>
      </w:sdtPr>
      <w:sdtContent>
        <w:p>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autoSpaceDE w:val="0"/>
        <w:autoSpaceDN w:val="0"/>
        <w:adjustRightInd w:val="0"/>
        <w:ind w:left="5880" w:right="105"/>
        <w:jc w:val="right"/>
        <w:rPr>
          <w:rFonts w:hint="eastAsia"/>
          <w:szCs w:val="21"/>
        </w:rPr>
      </w:pPr>
      <w:r>
        <w:rPr>
          <w:rFonts w:hint="eastAsia"/>
          <w:szCs w:val="21"/>
        </w:rPr>
        <w:t>单位：</w:t>
      </w:r>
      <w:sdt>
        <w:sdtPr>
          <w:rPr>
            <w:rFonts w:hint="eastAsia"/>
            <w:szCs w:val="21"/>
          </w:rPr>
          <w:alias w:val="单位：其他权益工具投资情况"/>
          <w:tag w:val="_GBC_afada4c07d144e589675aeac548ff1d0"/>
          <w:id w:val="159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其他权益工具投资情况"/>
          <w:tag w:val="_GBC_b0fd0da2e6914f91b6f9923463f182a5"/>
          <w:id w:val="159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bookmarkEnd w:id="248"/>
    <w:bookmarkEnd w:id="249"/>
    <w:bookmarkEnd w:id="250"/>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0"/>
        <w:gridCol w:w="1560"/>
        <w:gridCol w:w="525"/>
        <w:gridCol w:w="585"/>
        <w:gridCol w:w="1215"/>
        <w:gridCol w:w="1125"/>
        <w:gridCol w:w="450"/>
        <w:gridCol w:w="1560"/>
        <w:gridCol w:w="1425"/>
        <w:gridCol w:w="1110"/>
        <w:gridCol w:w="1380"/>
        <w:gridCol w:w="1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f1e4cd012be4666a6aee1d8ddb3d5fc"/>
            <w:id w:val="1597"/>
          </w:sdtPr>
          <w:sdtContent>
            <w:tc>
              <w:tcPr>
                <w:tcW w:w="539" w:type="pct"/>
                <w:vMerge w:val="restart"/>
                <w:tcBorders>
                  <w:top w:val="single" w:color="auto" w:sz="4" w:space="0"/>
                  <w:left w:val="single" w:color="auto" w:sz="4" w:space="0"/>
                  <w:right w:val="single" w:color="auto" w:sz="4" w:space="0"/>
                </w:tcBorders>
                <w:shd w:val="clear" w:color="auto" w:fill="auto"/>
                <w:vAlign w:val="center"/>
              </w:tcPr>
              <w:p>
                <w:pPr>
                  <w:jc w:val="center"/>
                  <w:rPr>
                    <w:rFonts w:hint="eastAsia"/>
                    <w:szCs w:val="21"/>
                  </w:rPr>
                </w:pPr>
                <w:r>
                  <w:rPr>
                    <w:rFonts w:hint="eastAsia"/>
                    <w:szCs w:val="21"/>
                  </w:rPr>
                  <w:t>项目</w:t>
                </w:r>
              </w:p>
            </w:tc>
          </w:sdtContent>
        </w:sdt>
        <w:sdt>
          <w:sdtPr>
            <w:tag w:val="_PLD_cd86550f752a4870b5ecfa3ace922f6d"/>
            <w:id w:val="1598"/>
          </w:sdtPr>
          <w:sdtContent>
            <w:tc>
              <w:tcPr>
                <w:tcW w:w="553" w:type="pct"/>
                <w:vMerge w:val="restart"/>
                <w:tcBorders>
                  <w:top w:val="single" w:color="auto" w:sz="4" w:space="0"/>
                  <w:left w:val="single" w:color="auto" w:sz="4" w:space="0"/>
                  <w:right w:val="single" w:color="auto" w:sz="4" w:space="0"/>
                </w:tcBorders>
                <w:shd w:val="clear" w:color="auto" w:fill="auto"/>
                <w:vAlign w:val="center"/>
              </w:tcPr>
              <w:p>
                <w:pPr>
                  <w:jc w:val="center"/>
                  <w:rPr>
                    <w:rFonts w:hint="eastAsia"/>
                    <w:szCs w:val="21"/>
                  </w:rPr>
                </w:pPr>
                <w:r>
                  <w:rPr>
                    <w:rFonts w:hint="eastAsia"/>
                    <w:szCs w:val="21"/>
                  </w:rPr>
                  <w:t>期初</w:t>
                </w:r>
              </w:p>
              <w:p>
                <w:pPr>
                  <w:jc w:val="center"/>
                  <w:rPr>
                    <w:rFonts w:hint="eastAsia"/>
                    <w:szCs w:val="21"/>
                  </w:rPr>
                </w:pPr>
                <w:r>
                  <w:rPr>
                    <w:rFonts w:hint="eastAsia"/>
                    <w:szCs w:val="21"/>
                  </w:rPr>
                  <w:t>余额</w:t>
                </w:r>
              </w:p>
            </w:tc>
          </w:sdtContent>
        </w:sdt>
        <w:sdt>
          <w:sdtPr>
            <w:tag w:val="_PLD_379e5b07c94943c082f8141e69827eb8"/>
            <w:id w:val="1599"/>
          </w:sdtPr>
          <w:sdtContent>
            <w:tc>
              <w:tcPr>
                <w:tcW w:w="1384" w:type="pct"/>
                <w:gridSpan w:val="5"/>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szCs w:val="21"/>
                  </w:rPr>
                </w:pPr>
                <w:r>
                  <w:rPr>
                    <w:rFonts w:hint="eastAsia"/>
                    <w:szCs w:val="21"/>
                  </w:rPr>
                  <w:t>本期增减变动</w:t>
                </w:r>
              </w:p>
            </w:tc>
          </w:sdtContent>
        </w:sdt>
        <w:sdt>
          <w:sdtPr>
            <w:tag w:val="_PLD_ac415aedc9c6446485bac805332ca59b"/>
            <w:id w:val="1600"/>
          </w:sdtPr>
          <w:sdtContent>
            <w:tc>
              <w:tcPr>
                <w:tcW w:w="553" w:type="pct"/>
                <w:vMerge w:val="restart"/>
                <w:tcBorders>
                  <w:top w:val="single" w:color="auto" w:sz="4" w:space="0"/>
                  <w:left w:val="single" w:color="auto" w:sz="4" w:space="0"/>
                  <w:right w:val="single" w:color="auto" w:sz="4" w:space="0"/>
                </w:tcBorders>
                <w:shd w:val="clear" w:color="auto" w:fill="auto"/>
                <w:vAlign w:val="center"/>
              </w:tcPr>
              <w:p>
                <w:pPr>
                  <w:jc w:val="center"/>
                  <w:rPr>
                    <w:rFonts w:hint="eastAsia"/>
                    <w:szCs w:val="21"/>
                  </w:rPr>
                </w:pPr>
                <w:r>
                  <w:rPr>
                    <w:rFonts w:hint="eastAsia"/>
                    <w:szCs w:val="21"/>
                  </w:rPr>
                  <w:t>期末</w:t>
                </w:r>
              </w:p>
              <w:p>
                <w:pPr>
                  <w:jc w:val="center"/>
                  <w:rPr>
                    <w:rFonts w:hint="eastAsia"/>
                    <w:szCs w:val="21"/>
                  </w:rPr>
                </w:pPr>
                <w:r>
                  <w:rPr>
                    <w:rFonts w:hint="eastAsia"/>
                    <w:szCs w:val="21"/>
                  </w:rPr>
                  <w:t>余额</w:t>
                </w:r>
              </w:p>
            </w:tc>
          </w:sdtContent>
        </w:sdt>
        <w:sdt>
          <w:sdtPr>
            <w:tag w:val="_PLD_d139f6e8adbe4eb2bd13c29bba65a2f9"/>
            <w:id w:val="1601"/>
          </w:sdtPr>
          <w:sdtContent>
            <w:tc>
              <w:tcPr>
                <w:tcW w:w="505" w:type="pct"/>
                <w:vMerge w:val="restart"/>
                <w:tcBorders>
                  <w:top w:val="single" w:color="auto" w:sz="4" w:space="0"/>
                  <w:left w:val="single" w:color="auto" w:sz="4" w:space="0"/>
                  <w:right w:val="single" w:color="auto" w:sz="4" w:space="0"/>
                </w:tcBorders>
                <w:vAlign w:val="center"/>
              </w:tcPr>
              <w:p>
                <w:pPr>
                  <w:jc w:val="center"/>
                  <w:rPr>
                    <w:rFonts w:hint="eastAsia"/>
                    <w:szCs w:val="21"/>
                  </w:rPr>
                </w:pPr>
                <w:r>
                  <w:rPr>
                    <w:rFonts w:hint="eastAsia"/>
                    <w:szCs w:val="21"/>
                  </w:rPr>
                  <w:t>本期确认的股利收入</w:t>
                </w:r>
              </w:p>
            </w:tc>
          </w:sdtContent>
        </w:sdt>
        <w:sdt>
          <w:sdtPr>
            <w:tag w:val="_PLD_0bed6b4465254f08b9b73b5b113c87f5"/>
            <w:id w:val="1602"/>
          </w:sdtPr>
          <w:sdtContent>
            <w:tc>
              <w:tcPr>
                <w:tcW w:w="393" w:type="pct"/>
                <w:vMerge w:val="restart"/>
                <w:tcBorders>
                  <w:top w:val="single" w:color="auto" w:sz="4" w:space="0"/>
                  <w:left w:val="single" w:color="auto" w:sz="4" w:space="0"/>
                  <w:right w:val="single" w:color="auto" w:sz="4" w:space="0"/>
                </w:tcBorders>
                <w:vAlign w:val="center"/>
              </w:tcPr>
              <w:p>
                <w:pPr>
                  <w:jc w:val="center"/>
                  <w:rPr>
                    <w:rFonts w:hint="eastAsia"/>
                    <w:szCs w:val="21"/>
                  </w:rPr>
                </w:pPr>
                <w:r>
                  <w:rPr>
                    <w:rFonts w:hint="eastAsia"/>
                    <w:szCs w:val="21"/>
                  </w:rPr>
                  <w:t>累计计入其他综合收益的利得</w:t>
                </w:r>
              </w:p>
            </w:tc>
          </w:sdtContent>
        </w:sdt>
        <w:sdt>
          <w:sdtPr>
            <w:tag w:val="_PLD_e1975ba88e6f4c8d8d6ca2c971af1701"/>
            <w:id w:val="1603"/>
          </w:sdtPr>
          <w:sdtContent>
            <w:tc>
              <w:tcPr>
                <w:tcW w:w="489" w:type="pct"/>
                <w:vMerge w:val="restart"/>
                <w:tcBorders>
                  <w:top w:val="single" w:color="auto" w:sz="4" w:space="0"/>
                  <w:left w:val="single" w:color="auto" w:sz="4" w:space="0"/>
                  <w:right w:val="single" w:color="auto" w:sz="4" w:space="0"/>
                </w:tcBorders>
                <w:vAlign w:val="center"/>
              </w:tcPr>
              <w:p>
                <w:pPr>
                  <w:jc w:val="center"/>
                  <w:rPr>
                    <w:rFonts w:hint="eastAsia"/>
                    <w:szCs w:val="21"/>
                  </w:rPr>
                </w:pPr>
                <w:r>
                  <w:rPr>
                    <w:rFonts w:hint="eastAsia"/>
                    <w:szCs w:val="21"/>
                  </w:rPr>
                  <w:t>累计计入其他综合收益的损失</w:t>
                </w:r>
              </w:p>
            </w:tc>
          </w:sdtContent>
        </w:sdt>
        <w:sdt>
          <w:sdtPr>
            <w:tag w:val="_PLD_22e80ab64b37459ebc83e5b928d25051"/>
            <w:id w:val="1604"/>
          </w:sdtPr>
          <w:sdtContent>
            <w:tc>
              <w:tcPr>
                <w:tcW w:w="579" w:type="pct"/>
                <w:vMerge w:val="restart"/>
                <w:tcBorders>
                  <w:top w:val="single" w:color="auto" w:sz="4" w:space="0"/>
                  <w:left w:val="single" w:color="auto" w:sz="4" w:space="0"/>
                  <w:right w:val="single" w:color="auto" w:sz="4" w:space="0"/>
                </w:tcBorders>
                <w:shd w:val="clear" w:color="auto" w:fill="auto"/>
                <w:vAlign w:val="center"/>
              </w:tcPr>
              <w:p>
                <w:pPr>
                  <w:jc w:val="center"/>
                  <w:rPr>
                    <w:rFonts w:hint="eastAsia"/>
                    <w:szCs w:val="21"/>
                  </w:rPr>
                </w:pPr>
                <w:r>
                  <w:rPr>
                    <w:rFonts w:hint="eastAsia"/>
                  </w:rPr>
                  <w:t>指定为以公允价值计量且其变动计入其他综合收益的原因</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pct"/>
            <w:vMerge w:val="continue"/>
            <w:tcBorders>
              <w:left w:val="single" w:color="auto" w:sz="4" w:space="0"/>
              <w:bottom w:val="single" w:color="auto" w:sz="4" w:space="0"/>
              <w:right w:val="single" w:color="auto" w:sz="4" w:space="0"/>
            </w:tcBorders>
            <w:shd w:val="clear" w:color="auto" w:fill="auto"/>
          </w:tcPr>
          <w:p>
            <w:pPr>
              <w:jc w:val="center"/>
              <w:rPr>
                <w:rFonts w:hint="eastAsia"/>
                <w:szCs w:val="21"/>
              </w:rPr>
            </w:pPr>
          </w:p>
        </w:tc>
        <w:tc>
          <w:tcPr>
            <w:tcW w:w="553" w:type="pct"/>
            <w:vMerge w:val="continue"/>
            <w:tcBorders>
              <w:left w:val="single" w:color="auto" w:sz="4" w:space="0"/>
              <w:bottom w:val="single" w:color="auto" w:sz="4" w:space="0"/>
              <w:right w:val="single" w:color="auto" w:sz="4" w:space="0"/>
            </w:tcBorders>
            <w:shd w:val="clear" w:color="auto" w:fill="auto"/>
          </w:tcPr>
          <w:p>
            <w:pPr>
              <w:jc w:val="center"/>
              <w:rPr>
                <w:rFonts w:hint="eastAsia"/>
                <w:szCs w:val="21"/>
              </w:rPr>
            </w:pPr>
          </w:p>
        </w:tc>
        <w:sdt>
          <w:sdtPr>
            <w:tag w:val="_PLD_dcfe2e1d36cd40b9af799c21d5b8002d"/>
            <w:id w:val="1605"/>
          </w:sdtPr>
          <w:sdtContent>
            <w:tc>
              <w:tcPr>
                <w:tcW w:w="18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szCs w:val="21"/>
                  </w:rPr>
                </w:pPr>
                <w:r>
                  <w:rPr>
                    <w:rFonts w:hint="eastAsia"/>
                    <w:szCs w:val="21"/>
                  </w:rPr>
                  <w:t>追加投资</w:t>
                </w:r>
              </w:p>
            </w:tc>
          </w:sdtContent>
        </w:sdt>
        <w:sdt>
          <w:sdtPr>
            <w:tag w:val="_PLD_35b99bcd41834275ae207d04ef825953"/>
            <w:id w:val="1606"/>
          </w:sdtPr>
          <w:sdtContent>
            <w:tc>
              <w:tcPr>
                <w:tcW w:w="20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szCs w:val="21"/>
                  </w:rPr>
                </w:pPr>
                <w:r>
                  <w:rPr>
                    <w:rFonts w:hint="eastAsia"/>
                    <w:szCs w:val="21"/>
                  </w:rPr>
                  <w:t>减少投资</w:t>
                </w:r>
              </w:p>
            </w:tc>
          </w:sdtContent>
        </w:sdt>
        <w:sdt>
          <w:sdtPr>
            <w:tag w:val="_PLD_8a4bbeebcb134d688741468780d5bbd1"/>
            <w:id w:val="1607"/>
          </w:sdtPr>
          <w:sdtContent>
            <w:tc>
              <w:tcPr>
                <w:tcW w:w="43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szCs w:val="21"/>
                  </w:rPr>
                </w:pPr>
                <w:r>
                  <w:rPr>
                    <w:rFonts w:hint="eastAsia"/>
                    <w:szCs w:val="21"/>
                  </w:rPr>
                  <w:t>本期计入其他综合收益的利得</w:t>
                </w:r>
              </w:p>
            </w:tc>
          </w:sdtContent>
        </w:sdt>
        <w:sdt>
          <w:sdtPr>
            <w:tag w:val="_PLD_34c6f06bd6ce4dec84766a6723567bb2"/>
            <w:id w:val="1608"/>
          </w:sdtPr>
          <w:sdtContent>
            <w:tc>
              <w:tcPr>
                <w:tcW w:w="39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szCs w:val="21"/>
                  </w:rPr>
                </w:pPr>
                <w:r>
                  <w:rPr>
                    <w:rFonts w:hint="eastAsia"/>
                    <w:szCs w:val="21"/>
                  </w:rPr>
                  <w:t>本期计入其他综合收益的损失</w:t>
                </w:r>
              </w:p>
            </w:tc>
          </w:sdtContent>
        </w:sdt>
        <w:sdt>
          <w:sdtPr>
            <w:tag w:val="_PLD_10fb3a2b23634dbcb6ec64725618b767"/>
            <w:id w:val="1609"/>
          </w:sdtPr>
          <w:sdtContent>
            <w:tc>
              <w:tcPr>
                <w:tcW w:w="159" w:type="pct"/>
                <w:tcBorders>
                  <w:left w:val="single" w:color="auto" w:sz="4" w:space="0"/>
                  <w:bottom w:val="single" w:color="auto" w:sz="4" w:space="0"/>
                  <w:right w:val="single" w:color="auto" w:sz="4" w:space="0"/>
                </w:tcBorders>
                <w:vAlign w:val="center"/>
              </w:tcPr>
              <w:p>
                <w:pPr>
                  <w:jc w:val="center"/>
                  <w:rPr>
                    <w:rFonts w:hint="eastAsia"/>
                    <w:szCs w:val="21"/>
                  </w:rPr>
                </w:pPr>
                <w:r>
                  <w:rPr>
                    <w:rFonts w:hint="eastAsia"/>
                    <w:szCs w:val="21"/>
                  </w:rPr>
                  <w:t>其他</w:t>
                </w:r>
              </w:p>
            </w:tc>
          </w:sdtContent>
        </w:sdt>
        <w:tc>
          <w:tcPr>
            <w:tcW w:w="553" w:type="pct"/>
            <w:vMerge w:val="continue"/>
            <w:tcBorders>
              <w:left w:val="single" w:color="auto" w:sz="4" w:space="0"/>
              <w:bottom w:val="single" w:color="auto" w:sz="4" w:space="0"/>
              <w:right w:val="single" w:color="auto" w:sz="4" w:space="0"/>
            </w:tcBorders>
            <w:shd w:val="clear" w:color="auto" w:fill="auto"/>
            <w:vAlign w:val="center"/>
          </w:tcPr>
          <w:p>
            <w:pPr>
              <w:jc w:val="center"/>
              <w:rPr>
                <w:rFonts w:hint="eastAsia"/>
                <w:szCs w:val="21"/>
              </w:rPr>
            </w:pPr>
          </w:p>
        </w:tc>
        <w:tc>
          <w:tcPr>
            <w:tcW w:w="505" w:type="pct"/>
            <w:vMerge w:val="continue"/>
            <w:tcBorders>
              <w:left w:val="single" w:color="auto" w:sz="4" w:space="0"/>
              <w:bottom w:val="single" w:color="auto" w:sz="4" w:space="0"/>
              <w:right w:val="single" w:color="auto" w:sz="4" w:space="0"/>
            </w:tcBorders>
          </w:tcPr>
          <w:p>
            <w:pPr>
              <w:jc w:val="center"/>
              <w:rPr>
                <w:rFonts w:hint="eastAsia"/>
                <w:szCs w:val="21"/>
              </w:rPr>
            </w:pPr>
          </w:p>
        </w:tc>
        <w:tc>
          <w:tcPr>
            <w:tcW w:w="393" w:type="pct"/>
            <w:vMerge w:val="continue"/>
            <w:tcBorders>
              <w:left w:val="single" w:color="auto" w:sz="4" w:space="0"/>
              <w:bottom w:val="single" w:color="auto" w:sz="4" w:space="0"/>
              <w:right w:val="single" w:color="auto" w:sz="4" w:space="0"/>
            </w:tcBorders>
          </w:tcPr>
          <w:p>
            <w:pPr>
              <w:jc w:val="center"/>
              <w:rPr>
                <w:rFonts w:hint="eastAsia"/>
                <w:szCs w:val="21"/>
              </w:rPr>
            </w:pPr>
          </w:p>
        </w:tc>
        <w:tc>
          <w:tcPr>
            <w:tcW w:w="489" w:type="pct"/>
            <w:vMerge w:val="continue"/>
            <w:tcBorders>
              <w:left w:val="single" w:color="auto" w:sz="4" w:space="0"/>
              <w:bottom w:val="single" w:color="auto" w:sz="4" w:space="0"/>
              <w:right w:val="single" w:color="auto" w:sz="4" w:space="0"/>
            </w:tcBorders>
          </w:tcPr>
          <w:p>
            <w:pPr>
              <w:jc w:val="center"/>
              <w:rPr>
                <w:rFonts w:hint="eastAsia"/>
                <w:szCs w:val="21"/>
              </w:rPr>
            </w:pPr>
          </w:p>
        </w:tc>
        <w:tc>
          <w:tcPr>
            <w:tcW w:w="579" w:type="pct"/>
            <w:vMerge w:val="continue"/>
            <w:tcBorders>
              <w:left w:val="single" w:color="auto" w:sz="4" w:space="0"/>
              <w:bottom w:val="single" w:color="auto" w:sz="4" w:space="0"/>
              <w:right w:val="single" w:color="auto" w:sz="4" w:space="0"/>
            </w:tcBorders>
            <w:shd w:val="clear" w:color="auto" w:fill="auto"/>
            <w:vAlign w:val="center"/>
          </w:tcPr>
          <w:p>
            <w:pPr>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pct"/>
            <w:tcBorders>
              <w:top w:val="single" w:color="auto" w:sz="4" w:space="0"/>
              <w:left w:val="single" w:color="auto" w:sz="4" w:space="0"/>
              <w:bottom w:val="single" w:color="auto" w:sz="4" w:space="0"/>
              <w:right w:val="single" w:color="auto" w:sz="4" w:space="0"/>
            </w:tcBorders>
            <w:shd w:val="clear" w:color="auto" w:fill="auto"/>
          </w:tcPr>
          <w:p>
            <w:pPr>
              <w:rPr>
                <w:rFonts w:hint="eastAsia"/>
                <w:szCs w:val="21"/>
              </w:rPr>
            </w:pPr>
            <w:r>
              <w:t>柳州银行股份有限公司</w:t>
            </w:r>
          </w:p>
        </w:tc>
        <w:tc>
          <w:tcPr>
            <w:tcW w:w="55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35,000,000.00</w:t>
            </w:r>
          </w:p>
        </w:tc>
        <w:tc>
          <w:tcPr>
            <w:tcW w:w="18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20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43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39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15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55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35,000,000.00</w:t>
            </w:r>
          </w:p>
        </w:tc>
        <w:tc>
          <w:tcPr>
            <w:tcW w:w="505"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800,000.00</w:t>
            </w:r>
          </w:p>
        </w:tc>
        <w:tc>
          <w:tcPr>
            <w:tcW w:w="393"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48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57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非交易性持有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pct"/>
            <w:tcBorders>
              <w:top w:val="single" w:color="auto" w:sz="4" w:space="0"/>
              <w:left w:val="single" w:color="auto" w:sz="4" w:space="0"/>
              <w:bottom w:val="single" w:color="auto" w:sz="4" w:space="0"/>
              <w:right w:val="single" w:color="auto" w:sz="4" w:space="0"/>
            </w:tcBorders>
            <w:shd w:val="clear" w:color="auto" w:fill="auto"/>
          </w:tcPr>
          <w:p>
            <w:pPr>
              <w:rPr>
                <w:rFonts w:hint="eastAsia"/>
                <w:szCs w:val="21"/>
              </w:rPr>
            </w:pPr>
            <w:r>
              <w:t>广西北部湾银行股份有限公司</w:t>
            </w:r>
          </w:p>
        </w:tc>
        <w:tc>
          <w:tcPr>
            <w:tcW w:w="55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257,200,000.00</w:t>
            </w:r>
          </w:p>
        </w:tc>
        <w:tc>
          <w:tcPr>
            <w:tcW w:w="18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20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43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39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15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55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257,200,000.00</w:t>
            </w:r>
          </w:p>
        </w:tc>
        <w:tc>
          <w:tcPr>
            <w:tcW w:w="505"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15,400,000.00</w:t>
            </w:r>
          </w:p>
        </w:tc>
        <w:tc>
          <w:tcPr>
            <w:tcW w:w="393"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48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57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非交易性持有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pct"/>
            <w:tcBorders>
              <w:top w:val="single" w:color="auto" w:sz="4" w:space="0"/>
              <w:left w:val="single" w:color="auto" w:sz="4" w:space="0"/>
              <w:bottom w:val="single" w:color="auto" w:sz="4" w:space="0"/>
              <w:right w:val="single" w:color="auto" w:sz="4" w:space="0"/>
            </w:tcBorders>
            <w:shd w:val="clear" w:color="auto" w:fill="auto"/>
          </w:tcPr>
          <w:p>
            <w:pPr>
              <w:rPr>
                <w:rFonts w:hint="eastAsia"/>
                <w:szCs w:val="21"/>
              </w:rPr>
            </w:pPr>
            <w:r>
              <w:t>柳州市亿康投资发展有限责任公司</w:t>
            </w:r>
          </w:p>
        </w:tc>
        <w:tc>
          <w:tcPr>
            <w:tcW w:w="55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18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20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43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39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15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55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505"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393"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48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9,795,568.56</w:t>
            </w:r>
          </w:p>
        </w:tc>
        <w:tc>
          <w:tcPr>
            <w:tcW w:w="57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非交易性持有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szCs w:val="21"/>
              </w:rPr>
            </w:pPr>
            <w:r>
              <w:rPr>
                <w:rFonts w:hint="eastAsia"/>
                <w:szCs w:val="21"/>
              </w:rPr>
              <w:t>合计</w:t>
            </w:r>
          </w:p>
        </w:tc>
        <w:tc>
          <w:tcPr>
            <w:tcW w:w="55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292,200,000.00</w:t>
            </w:r>
          </w:p>
        </w:tc>
        <w:tc>
          <w:tcPr>
            <w:tcW w:w="18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20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43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39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15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55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292,200,000.00</w:t>
            </w:r>
          </w:p>
        </w:tc>
        <w:tc>
          <w:tcPr>
            <w:tcW w:w="505"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16,200,000.00</w:t>
            </w:r>
          </w:p>
        </w:tc>
        <w:tc>
          <w:tcPr>
            <w:tcW w:w="393"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48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9,795,568.56</w:t>
            </w:r>
          </w:p>
        </w:tc>
        <w:tc>
          <w:tcPr>
            <w:tcW w:w="57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szCs w:val="21"/>
              </w:rPr>
              <w:t>/</w:t>
            </w:r>
          </w:p>
        </w:tc>
      </w:tr>
    </w:tbl>
    <w:p/>
    <w:p>
      <w:pPr>
        <w:pStyle w:val="60"/>
        <w:numPr>
          <w:ilvl w:val="3"/>
          <w:numId w:val="91"/>
        </w:numPr>
        <w:ind w:left="426" w:hanging="426"/>
        <w:rPr>
          <w:rFonts w:hint="eastAsia"/>
        </w:rPr>
      </w:pPr>
      <w:r>
        <w:rPr>
          <w:rFonts w:hint="eastAsia"/>
        </w:rPr>
        <w:t>本期存在终止确认的情况说明</w:t>
      </w:r>
    </w:p>
    <w:sdt>
      <w:sdtPr>
        <w:alias w:val="是否适用：本期存在终止确认的情况说明[双击切换]"/>
        <w:tag w:val="_GBC_27e93a66690f439284ed9d6df3a9bd6c"/>
        <w:id w:val="1610"/>
        <w:placeholder>
          <w:docPart w:val="GBC22222222222222222222222222222"/>
        </w:placeholder>
      </w:sdtPr>
      <w:sdtContent>
        <w:p>
          <w:pPr>
            <w:pStyle w:val="136"/>
            <w:ind w:firstLine="0" w:firstLineChars="0"/>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pStyle w:val="136"/>
        <w:ind w:firstLine="0" w:firstLineChars="0"/>
        <w:outlineLvl w:val="9"/>
      </w:pPr>
    </w:p>
    <w:p>
      <w:pPr>
        <w:rPr>
          <w:rFonts w:hint="eastAsia"/>
        </w:rPr>
      </w:pPr>
      <w:r>
        <w:rPr>
          <w:rFonts w:hint="eastAsia"/>
        </w:rPr>
        <w:t>其他</w:t>
      </w:r>
      <w:r>
        <w:t>说明</w:t>
      </w:r>
      <w:r>
        <w:rPr>
          <w:rFonts w:hint="eastAsia"/>
        </w:rPr>
        <w:t>：</w:t>
      </w:r>
    </w:p>
    <w:sdt>
      <w:sdtPr>
        <w:alias w:val="是否适用：其他权益工具投资其他说明[双击切换]"/>
        <w:tag w:val="_GBC_217dff5073ff4a12b86d342292038452"/>
        <w:id w:val="1611"/>
        <w:placeholder>
          <w:docPart w:val="GBC22222222222222222222222222222"/>
        </w:placeholder>
      </w:sdtPr>
      <w:sdtContent>
        <w:p>
          <w:pPr>
            <w:snapToGrid w:val="0"/>
            <w:spacing w:line="240" w:lineRule="atLeast"/>
            <w:outlineLvl w:val="9"/>
            <w:rPr>
              <w:rFonts w:hint="eastAsia"/>
              <w:szCs w:val="21"/>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snapToGrid w:val="0"/>
        <w:spacing w:line="240" w:lineRule="atLeast"/>
        <w:rPr>
          <w:rFonts w:hint="eastAsia"/>
          <w:szCs w:val="21"/>
        </w:rPr>
      </w:pPr>
    </w:p>
    <w:p>
      <w:pPr>
        <w:rPr>
          <w:rFonts w:hint="eastAsia"/>
        </w:rPr>
      </w:pPr>
    </w:p>
    <w:p>
      <w:pPr>
        <w:rPr>
          <w:rFonts w:hint="eastAsia"/>
        </w:rPr>
      </w:pPr>
    </w:p>
    <w:p>
      <w:pPr>
        <w:rPr>
          <w:rFonts w:hint="eastAsia"/>
        </w:rPr>
        <w:sectPr>
          <w:pgSz w:w="16838" w:h="11906" w:orient="landscape"/>
          <w:pgMar w:top="1276" w:right="1440" w:bottom="1797" w:left="1525" w:header="856" w:footer="992" w:gutter="0"/>
          <w:cols w:space="425" w:num="1"/>
          <w:docGrid w:linePitch="312" w:charSpace="0"/>
        </w:sectPr>
      </w:pPr>
    </w:p>
    <w:p>
      <w:pPr>
        <w:pStyle w:val="85"/>
        <w:numPr>
          <w:ilvl w:val="0"/>
          <w:numId w:val="77"/>
        </w:numPr>
        <w:tabs>
          <w:tab w:val="left" w:pos="504"/>
        </w:tabs>
        <w:rPr>
          <w:szCs w:val="21"/>
        </w:rPr>
      </w:pPr>
      <w:bookmarkStart w:id="251" w:name="_Hlk533409746"/>
      <w:r>
        <w:rPr>
          <w:rFonts w:hint="eastAsia"/>
          <w:szCs w:val="21"/>
        </w:rPr>
        <w:t>其他非流动金融资产</w:t>
      </w:r>
    </w:p>
    <w:sdt>
      <w:sdtPr>
        <w:alias w:val="是否适用：其他非流动金融资产[双击切换]"/>
        <w:tag w:val="_GBC_6b599068045d444b87b686a3b6690bf1"/>
        <w:id w:val="1612"/>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bookmarkEnd w:id="251"/>
    <w:p>
      <w:pPr>
        <w:rPr>
          <w:rFonts w:hint="eastAsia"/>
        </w:rPr>
      </w:pPr>
      <w:r>
        <w:rPr>
          <w:rFonts w:hint="eastAsia"/>
        </w:rPr>
        <w:t>其他</w:t>
      </w:r>
      <w:r>
        <w:t>说明</w:t>
      </w:r>
      <w:r>
        <w:rPr>
          <w:rFonts w:hint="eastAsia"/>
        </w:rPr>
        <w:t>：</w:t>
      </w:r>
    </w:p>
    <w:sdt>
      <w:sdtPr>
        <w:rPr>
          <w:szCs w:val="21"/>
        </w:rPr>
        <w:alias w:val="是否适用：其他非流动金融资产其他说明[双击切换]"/>
        <w:tag w:val="_GBC_037912ebdd3b4e80b4b66cf88f8cb3e7"/>
        <w:id w:val="1613"/>
        <w:placeholder>
          <w:docPart w:val="GBC22222222222222222222222222222"/>
        </w:placeholder>
      </w:sdtPr>
      <w:sdtEndPr>
        <w:rPr>
          <w:szCs w:val="21"/>
        </w:rPr>
      </w:sdtEndPr>
      <w:sdtContent>
        <w:p>
          <w:pPr>
            <w:snapToGrid w:val="0"/>
            <w:spacing w:line="240" w:lineRule="atLeast"/>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snapToGrid w:val="0"/>
        <w:spacing w:line="240" w:lineRule="atLeast"/>
        <w:rPr>
          <w:rFonts w:hint="eastAsia"/>
          <w:szCs w:val="21"/>
        </w:rPr>
      </w:pPr>
    </w:p>
    <w:p>
      <w:pPr>
        <w:pStyle w:val="85"/>
        <w:numPr>
          <w:ilvl w:val="0"/>
          <w:numId w:val="77"/>
        </w:numPr>
        <w:tabs>
          <w:tab w:val="left" w:pos="504"/>
        </w:tabs>
        <w:rPr>
          <w:rFonts w:hint="eastAsia" w:ascii="宋体" w:hAnsi="宋体"/>
          <w:szCs w:val="21"/>
        </w:rPr>
      </w:pPr>
      <w:r>
        <w:rPr>
          <w:rFonts w:hint="eastAsia" w:ascii="宋体" w:hAnsi="宋体"/>
          <w:szCs w:val="21"/>
        </w:rPr>
        <w:t>投资性房地产</w:t>
      </w:r>
    </w:p>
    <w:p>
      <w:pPr>
        <w:rPr>
          <w:rFonts w:hint="eastAsia"/>
        </w:rPr>
      </w:pPr>
      <w:r>
        <w:t>投资性房地产</w:t>
      </w:r>
      <w:r>
        <w:rPr>
          <w:rFonts w:hint="eastAsia"/>
        </w:rPr>
        <w:t>计量模式</w:t>
      </w:r>
    </w:p>
    <w:p>
      <w:pPr>
        <w:pStyle w:val="60"/>
        <w:numPr>
          <w:ilvl w:val="3"/>
          <w:numId w:val="92"/>
        </w:numPr>
        <w:ind w:left="426" w:hanging="426"/>
        <w:rPr>
          <w:rFonts w:hint="eastAsia"/>
        </w:rPr>
      </w:pPr>
      <w:r>
        <w:rPr>
          <w:rFonts w:hint="eastAsia"/>
        </w:rPr>
        <w:t>采用成本计量模式的投资性房地产</w:t>
      </w:r>
    </w:p>
    <w:p>
      <w:pPr>
        <w:jc w:val="right"/>
        <w:rPr>
          <w:rFonts w:hint="eastAsia"/>
          <w:szCs w:val="21"/>
        </w:rPr>
      </w:pPr>
      <w:r>
        <w:rPr>
          <w:rFonts w:hint="eastAsia"/>
          <w:szCs w:val="21"/>
        </w:rPr>
        <w:t>单位：</w:t>
      </w:r>
      <w:sdt>
        <w:sdtPr>
          <w:rPr>
            <w:rFonts w:hint="eastAsia"/>
            <w:szCs w:val="21"/>
          </w:rPr>
          <w:alias w:val="单位：财务附注：投资性房地产"/>
          <w:tag w:val="_GBC_eb1db4bb3f154f52938b7c4bb5edbd80"/>
          <w:id w:val="161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投资性房地产"/>
          <w:tag w:val="_GBC_14117d50f3b04e4aa96c633ca3d3db3a"/>
          <w:id w:val="161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3"/>
        <w:gridCol w:w="1580"/>
        <w:gridCol w:w="1546"/>
        <w:gridCol w:w="1537"/>
        <w:gridCol w:w="1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sdt>
          <w:sdtPr>
            <w:tag w:val="_PLD_6c12dd4f07e84f0eb6257919933bd416"/>
            <w:id w:val="10740"/>
          </w:sdtPr>
          <w:sdtContent>
            <w:tc>
              <w:tcPr>
                <w:tcW w:w="153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szCs w:val="21"/>
                  </w:rPr>
                </w:pPr>
                <w:r>
                  <w:rPr>
                    <w:rFonts w:hint="eastAsia"/>
                    <w:szCs w:val="21"/>
                  </w:rPr>
                  <w:t>项目</w:t>
                </w:r>
              </w:p>
            </w:tc>
          </w:sdtContent>
        </w:sdt>
        <w:sdt>
          <w:sdtPr>
            <w:tag w:val="_PLD_4d654f9f882a4621a32482a463b6b80f"/>
            <w:id w:val="10741"/>
          </w:sdtPr>
          <w:sdtContent>
            <w:tc>
              <w:tcPr>
                <w:tcW w:w="87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szCs w:val="21"/>
                  </w:rPr>
                </w:pPr>
                <w:r>
                  <w:rPr>
                    <w:rFonts w:hint="eastAsia"/>
                    <w:szCs w:val="21"/>
                  </w:rPr>
                  <w:t>房屋、建筑物</w:t>
                </w:r>
              </w:p>
            </w:tc>
          </w:sdtContent>
        </w:sdt>
        <w:sdt>
          <w:sdtPr>
            <w:tag w:val="_PLD_e67580bbd978417792c1b582fb588aa3"/>
            <w:id w:val="10742"/>
          </w:sdtPr>
          <w:sdtContent>
            <w:tc>
              <w:tcPr>
                <w:tcW w:w="85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szCs w:val="21"/>
                  </w:rPr>
                </w:pPr>
                <w:r>
                  <w:rPr>
                    <w:rFonts w:hint="eastAsia"/>
                    <w:szCs w:val="21"/>
                  </w:rPr>
                  <w:t>土地使用权</w:t>
                </w:r>
              </w:p>
            </w:tc>
          </w:sdtContent>
        </w:sdt>
        <w:sdt>
          <w:sdtPr>
            <w:tag w:val="_PLD_eb223d01b1084c2499e94e081206d3f5"/>
            <w:id w:val="10743"/>
          </w:sdtPr>
          <w:sdtContent>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szCs w:val="21"/>
                  </w:rPr>
                </w:pPr>
                <w:r>
                  <w:rPr>
                    <w:rFonts w:hint="eastAsia"/>
                    <w:szCs w:val="21"/>
                  </w:rPr>
                  <w:t>在建工程</w:t>
                </w:r>
              </w:p>
            </w:tc>
          </w:sdtContent>
        </w:sdt>
        <w:sdt>
          <w:sdtPr>
            <w:tag w:val="_PLD_fd303a2077a34c63b3d342e813f2cfd7"/>
            <w:id w:val="10744"/>
          </w:sdtPr>
          <w:sdtContent>
            <w:tc>
              <w:tcPr>
                <w:tcW w:w="88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szCs w:val="21"/>
                  </w:rPr>
                </w:pPr>
                <w:r>
                  <w:rPr>
                    <w:rFonts w:hint="eastAsia"/>
                    <w:szCs w:val="21"/>
                  </w:rPr>
                  <w:t>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sdt>
          <w:sdtPr>
            <w:tag w:val="_PLD_a195350d4b924a2ab316232cbfe918bf"/>
            <w:id w:val="10745"/>
          </w:sdtPr>
          <w:sdtContent>
            <w:tc>
              <w:tcPr>
                <w:tcW w:w="5000" w:type="pct"/>
                <w:gridSpan w:val="5"/>
                <w:tcBorders>
                  <w:top w:val="single" w:color="auto" w:sz="4" w:space="0"/>
                  <w:left w:val="single" w:color="auto" w:sz="4" w:space="0"/>
                  <w:bottom w:val="single" w:color="auto" w:sz="4" w:space="0"/>
                  <w:right w:val="single" w:color="auto" w:sz="4" w:space="0"/>
                </w:tcBorders>
                <w:shd w:val="clear" w:color="auto" w:fill="auto"/>
              </w:tcPr>
              <w:p>
                <w:pPr>
                  <w:rPr>
                    <w:rFonts w:hint="eastAsia"/>
                    <w:szCs w:val="21"/>
                  </w:rPr>
                </w:pPr>
                <w:r>
                  <w:rPr>
                    <w:rFonts w:hint="eastAsia"/>
                    <w:szCs w:val="21"/>
                  </w:rPr>
                  <w:t>一、账面原值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538" w:type="pct"/>
            <w:tcBorders>
              <w:top w:val="single" w:color="auto" w:sz="4" w:space="0"/>
              <w:left w:val="single" w:color="auto" w:sz="4" w:space="0"/>
              <w:bottom w:val="single" w:color="auto" w:sz="4" w:space="0"/>
              <w:right w:val="single" w:color="auto" w:sz="4" w:space="0"/>
            </w:tcBorders>
            <w:shd w:val="clear" w:color="auto" w:fill="auto"/>
          </w:tcPr>
          <w:p>
            <w:pPr>
              <w:ind w:firstLine="315" w:firstLineChars="150"/>
              <w:rPr>
                <w:rFonts w:hint="eastAsia"/>
                <w:szCs w:val="21"/>
              </w:rPr>
            </w:pPr>
            <w:r>
              <w:rPr>
                <w:szCs w:val="21"/>
              </w:rPr>
              <w:t>1.</w:t>
            </w:r>
            <w:r>
              <w:rPr>
                <w:rFonts w:hint="eastAsia"/>
                <w:szCs w:val="21"/>
              </w:rPr>
              <w:t>期初余额</w:t>
            </w:r>
          </w:p>
        </w:tc>
        <w:tc>
          <w:tcPr>
            <w:tcW w:w="873"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r>
              <w:rPr>
                <w:rFonts w:hint="default" w:ascii="Times New Roman" w:hAnsi="Times New Roman" w:cs="Times New Roman"/>
              </w:rPr>
              <w:t>57,668,807.32</w:t>
            </w:r>
          </w:p>
        </w:tc>
        <w:tc>
          <w:tcPr>
            <w:tcW w:w="854"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p>
        </w:tc>
        <w:tc>
          <w:tcPr>
            <w:tcW w:w="849"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p>
        </w:tc>
        <w:tc>
          <w:tcPr>
            <w:tcW w:w="884"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r>
              <w:rPr>
                <w:rFonts w:hint="default" w:ascii="Times New Roman" w:hAnsi="Times New Roman" w:cs="Times New Roman"/>
              </w:rPr>
              <w:t>57,668,807.32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538" w:type="pct"/>
            <w:tcBorders>
              <w:top w:val="single" w:color="auto" w:sz="4" w:space="0"/>
              <w:left w:val="single" w:color="auto" w:sz="4" w:space="0"/>
              <w:bottom w:val="single" w:color="auto" w:sz="4" w:space="0"/>
              <w:right w:val="single" w:color="auto" w:sz="4" w:space="0"/>
            </w:tcBorders>
            <w:shd w:val="clear" w:color="auto" w:fill="auto"/>
          </w:tcPr>
          <w:p>
            <w:pPr>
              <w:ind w:firstLine="315" w:firstLineChars="150"/>
              <w:rPr>
                <w:rFonts w:hint="eastAsia"/>
                <w:szCs w:val="21"/>
              </w:rPr>
            </w:pPr>
            <w:r>
              <w:rPr>
                <w:szCs w:val="21"/>
              </w:rPr>
              <w:t>2.</w:t>
            </w:r>
            <w:r>
              <w:rPr>
                <w:rFonts w:hint="eastAsia"/>
                <w:szCs w:val="21"/>
              </w:rPr>
              <w:t>本期增加金额</w:t>
            </w:r>
          </w:p>
        </w:tc>
        <w:tc>
          <w:tcPr>
            <w:tcW w:w="873"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p>
        </w:tc>
        <w:tc>
          <w:tcPr>
            <w:tcW w:w="854"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p>
        </w:tc>
        <w:tc>
          <w:tcPr>
            <w:tcW w:w="849"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p>
        </w:tc>
        <w:tc>
          <w:tcPr>
            <w:tcW w:w="884"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538" w:type="pct"/>
            <w:tcBorders>
              <w:top w:val="single" w:color="auto" w:sz="4" w:space="0"/>
              <w:left w:val="single" w:color="auto" w:sz="4" w:space="0"/>
              <w:bottom w:val="single" w:color="auto" w:sz="4" w:space="0"/>
              <w:right w:val="single" w:color="auto" w:sz="4" w:space="0"/>
            </w:tcBorders>
            <w:shd w:val="clear" w:color="auto" w:fill="auto"/>
          </w:tcPr>
          <w:p>
            <w:pPr>
              <w:ind w:firstLine="315" w:firstLineChars="150"/>
              <w:rPr>
                <w:rFonts w:hint="eastAsia"/>
                <w:szCs w:val="21"/>
              </w:rPr>
            </w:pPr>
            <w:r>
              <w:rPr>
                <w:rFonts w:hint="eastAsia"/>
                <w:szCs w:val="21"/>
              </w:rPr>
              <w:t>（1）外购</w:t>
            </w:r>
          </w:p>
        </w:tc>
        <w:tc>
          <w:tcPr>
            <w:tcW w:w="873"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p>
        </w:tc>
        <w:tc>
          <w:tcPr>
            <w:tcW w:w="854"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p>
        </w:tc>
        <w:tc>
          <w:tcPr>
            <w:tcW w:w="849"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p>
        </w:tc>
        <w:tc>
          <w:tcPr>
            <w:tcW w:w="884"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538" w:type="pct"/>
            <w:tcBorders>
              <w:top w:val="single" w:color="auto" w:sz="4" w:space="0"/>
              <w:left w:val="single" w:color="auto" w:sz="4" w:space="0"/>
              <w:bottom w:val="single" w:color="auto" w:sz="4" w:space="0"/>
              <w:right w:val="single" w:color="auto" w:sz="4" w:space="0"/>
            </w:tcBorders>
            <w:shd w:val="clear" w:color="auto" w:fill="auto"/>
          </w:tcPr>
          <w:p>
            <w:pPr>
              <w:ind w:firstLine="315" w:firstLineChars="150"/>
              <w:rPr>
                <w:rFonts w:hint="eastAsia"/>
                <w:szCs w:val="21"/>
              </w:rPr>
            </w:pPr>
            <w:r>
              <w:rPr>
                <w:rFonts w:hint="eastAsia"/>
                <w:szCs w:val="21"/>
              </w:rPr>
              <w:t>（2）存货\固定资产\在建工程转入</w:t>
            </w:r>
          </w:p>
        </w:tc>
        <w:tc>
          <w:tcPr>
            <w:tcW w:w="873"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p>
        </w:tc>
        <w:tc>
          <w:tcPr>
            <w:tcW w:w="854"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p>
        </w:tc>
        <w:tc>
          <w:tcPr>
            <w:tcW w:w="849"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p>
        </w:tc>
        <w:tc>
          <w:tcPr>
            <w:tcW w:w="884"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538" w:type="pct"/>
            <w:tcBorders>
              <w:top w:val="single" w:color="auto" w:sz="4" w:space="0"/>
              <w:left w:val="single" w:color="auto" w:sz="4" w:space="0"/>
              <w:bottom w:val="single" w:color="auto" w:sz="4" w:space="0"/>
              <w:right w:val="single" w:color="auto" w:sz="4" w:space="0"/>
            </w:tcBorders>
            <w:shd w:val="clear" w:color="auto" w:fill="auto"/>
          </w:tcPr>
          <w:p>
            <w:pPr>
              <w:ind w:firstLine="315" w:firstLineChars="150"/>
              <w:rPr>
                <w:rFonts w:hint="eastAsia"/>
                <w:szCs w:val="21"/>
              </w:rPr>
            </w:pPr>
            <w:r>
              <w:rPr>
                <w:rFonts w:hint="eastAsia"/>
                <w:szCs w:val="21"/>
              </w:rPr>
              <w:t>（3）企业合并增加</w:t>
            </w:r>
          </w:p>
        </w:tc>
        <w:tc>
          <w:tcPr>
            <w:tcW w:w="873"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p>
        </w:tc>
        <w:tc>
          <w:tcPr>
            <w:tcW w:w="854"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p>
        </w:tc>
        <w:tc>
          <w:tcPr>
            <w:tcW w:w="849"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p>
        </w:tc>
        <w:tc>
          <w:tcPr>
            <w:tcW w:w="884"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538" w:type="pct"/>
            <w:tcBorders>
              <w:top w:val="single" w:color="auto" w:sz="4" w:space="0"/>
              <w:left w:val="single" w:color="auto" w:sz="4" w:space="0"/>
              <w:bottom w:val="single" w:color="auto" w:sz="4" w:space="0"/>
              <w:right w:val="single" w:color="auto" w:sz="4" w:space="0"/>
            </w:tcBorders>
            <w:shd w:val="clear" w:color="auto" w:fill="auto"/>
          </w:tcPr>
          <w:p>
            <w:pPr>
              <w:ind w:firstLine="315" w:firstLineChars="150"/>
              <w:rPr>
                <w:rFonts w:hint="eastAsia"/>
                <w:szCs w:val="21"/>
              </w:rPr>
            </w:pPr>
            <w:r>
              <w:rPr>
                <w:rFonts w:hint="eastAsia"/>
                <w:szCs w:val="21"/>
              </w:rPr>
              <w:t>3.本期减少金额</w:t>
            </w:r>
          </w:p>
        </w:tc>
        <w:tc>
          <w:tcPr>
            <w:tcW w:w="873"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p>
        </w:tc>
        <w:tc>
          <w:tcPr>
            <w:tcW w:w="854"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p>
        </w:tc>
        <w:tc>
          <w:tcPr>
            <w:tcW w:w="849"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p>
        </w:tc>
        <w:tc>
          <w:tcPr>
            <w:tcW w:w="884"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538" w:type="pct"/>
            <w:tcBorders>
              <w:top w:val="single" w:color="auto" w:sz="4" w:space="0"/>
              <w:left w:val="single" w:color="auto" w:sz="4" w:space="0"/>
              <w:bottom w:val="single" w:color="auto" w:sz="4" w:space="0"/>
              <w:right w:val="single" w:color="auto" w:sz="4" w:space="0"/>
            </w:tcBorders>
            <w:shd w:val="clear" w:color="auto" w:fill="auto"/>
          </w:tcPr>
          <w:p>
            <w:pPr>
              <w:ind w:firstLine="315" w:firstLineChars="150"/>
              <w:rPr>
                <w:rFonts w:hint="eastAsia"/>
                <w:szCs w:val="21"/>
              </w:rPr>
            </w:pPr>
            <w:r>
              <w:rPr>
                <w:rFonts w:hint="eastAsia"/>
                <w:szCs w:val="21"/>
              </w:rPr>
              <w:t>（1）处置</w:t>
            </w:r>
          </w:p>
        </w:tc>
        <w:tc>
          <w:tcPr>
            <w:tcW w:w="873"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p>
        </w:tc>
        <w:tc>
          <w:tcPr>
            <w:tcW w:w="854"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p>
        </w:tc>
        <w:tc>
          <w:tcPr>
            <w:tcW w:w="849"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p>
        </w:tc>
        <w:tc>
          <w:tcPr>
            <w:tcW w:w="884"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538" w:type="pct"/>
            <w:tcBorders>
              <w:top w:val="single" w:color="auto" w:sz="4" w:space="0"/>
              <w:left w:val="single" w:color="auto" w:sz="4" w:space="0"/>
              <w:bottom w:val="single" w:color="auto" w:sz="4" w:space="0"/>
              <w:right w:val="single" w:color="auto" w:sz="4" w:space="0"/>
            </w:tcBorders>
            <w:shd w:val="clear" w:color="auto" w:fill="auto"/>
          </w:tcPr>
          <w:p>
            <w:pPr>
              <w:ind w:firstLine="315" w:firstLineChars="150"/>
              <w:rPr>
                <w:rFonts w:hint="eastAsia"/>
                <w:szCs w:val="21"/>
              </w:rPr>
            </w:pPr>
            <w:r>
              <w:rPr>
                <w:rFonts w:hint="eastAsia"/>
                <w:szCs w:val="21"/>
              </w:rPr>
              <w:t>（2）其他转出</w:t>
            </w:r>
          </w:p>
        </w:tc>
        <w:tc>
          <w:tcPr>
            <w:tcW w:w="873"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p>
        </w:tc>
        <w:tc>
          <w:tcPr>
            <w:tcW w:w="854"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p>
        </w:tc>
        <w:tc>
          <w:tcPr>
            <w:tcW w:w="849"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p>
        </w:tc>
        <w:tc>
          <w:tcPr>
            <w:tcW w:w="884"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538"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rFonts w:hint="eastAsia"/>
                <w:szCs w:val="21"/>
              </w:rPr>
            </w:pPr>
            <w:r>
              <w:rPr>
                <w:rFonts w:hint="eastAsia"/>
                <w:szCs w:val="21"/>
              </w:rPr>
              <w:t>4.期末余额</w:t>
            </w:r>
          </w:p>
        </w:tc>
        <w:tc>
          <w:tcPr>
            <w:tcW w:w="873"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rPr>
              <w:t>57,668,807.32</w:t>
            </w:r>
          </w:p>
        </w:tc>
        <w:tc>
          <w:tcPr>
            <w:tcW w:w="854"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p>
        </w:tc>
        <w:tc>
          <w:tcPr>
            <w:tcW w:w="849"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p>
        </w:tc>
        <w:tc>
          <w:tcPr>
            <w:tcW w:w="884"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rPr>
              <w:t>57,668,807.32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sdt>
          <w:sdtPr>
            <w:tag w:val="_PLD_3940980b8e4d4252a71ae8341bbdfc46"/>
            <w:id w:val="10746"/>
          </w:sdtPr>
          <w:sdtContent>
            <w:tc>
              <w:tcPr>
                <w:tcW w:w="5000" w:type="pct"/>
                <w:gridSpan w:val="5"/>
                <w:tcBorders>
                  <w:top w:val="single" w:color="auto" w:sz="4" w:space="0"/>
                  <w:left w:val="single" w:color="auto" w:sz="4" w:space="0"/>
                  <w:bottom w:val="single" w:color="auto" w:sz="4" w:space="0"/>
                  <w:right w:val="single" w:color="auto" w:sz="4" w:space="0"/>
                </w:tcBorders>
                <w:shd w:val="clear" w:color="auto" w:fill="auto"/>
              </w:tcPr>
              <w:p>
                <w:pPr>
                  <w:rPr>
                    <w:rFonts w:hint="eastAsia"/>
                    <w:szCs w:val="21"/>
                  </w:rPr>
                </w:pPr>
                <w:r>
                  <w:rPr>
                    <w:rFonts w:hint="eastAsia"/>
                    <w:szCs w:val="21"/>
                  </w:rPr>
                  <w:t>二、累计折旧和累计摊销</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538"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rFonts w:hint="eastAsia"/>
                <w:szCs w:val="21"/>
              </w:rPr>
            </w:pPr>
            <w:r>
              <w:rPr>
                <w:szCs w:val="21"/>
              </w:rPr>
              <w:t>1.</w:t>
            </w:r>
            <w:r>
              <w:rPr>
                <w:rFonts w:hint="eastAsia"/>
                <w:szCs w:val="21"/>
              </w:rPr>
              <w:t>期初余额</w:t>
            </w:r>
          </w:p>
        </w:tc>
        <w:tc>
          <w:tcPr>
            <w:tcW w:w="873"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r>
              <w:rPr>
                <w:rFonts w:hint="default" w:ascii="Times New Roman" w:hAnsi="Times New Roman" w:cs="Times New Roman"/>
              </w:rPr>
              <w:t>12,125,172.96</w:t>
            </w:r>
          </w:p>
        </w:tc>
        <w:tc>
          <w:tcPr>
            <w:tcW w:w="854"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p>
        </w:tc>
        <w:tc>
          <w:tcPr>
            <w:tcW w:w="849"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p>
        </w:tc>
        <w:tc>
          <w:tcPr>
            <w:tcW w:w="884"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r>
              <w:rPr>
                <w:rFonts w:hint="default" w:ascii="Times New Roman" w:hAnsi="Times New Roman" w:cs="Times New Roman"/>
              </w:rPr>
              <w:t>12,125,172.96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538"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rFonts w:hint="eastAsia"/>
                <w:szCs w:val="21"/>
              </w:rPr>
            </w:pPr>
            <w:r>
              <w:rPr>
                <w:szCs w:val="21"/>
              </w:rPr>
              <w:t>2.</w:t>
            </w:r>
            <w:r>
              <w:rPr>
                <w:rFonts w:hint="eastAsia"/>
                <w:szCs w:val="21"/>
              </w:rPr>
              <w:t>本期增加金额</w:t>
            </w:r>
          </w:p>
        </w:tc>
        <w:tc>
          <w:tcPr>
            <w:tcW w:w="873"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r>
              <w:rPr>
                <w:rFonts w:hint="default" w:ascii="Times New Roman" w:hAnsi="Times New Roman" w:cs="Times New Roman"/>
              </w:rPr>
              <w:t>1,158,648.87</w:t>
            </w:r>
          </w:p>
        </w:tc>
        <w:tc>
          <w:tcPr>
            <w:tcW w:w="854"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p>
        </w:tc>
        <w:tc>
          <w:tcPr>
            <w:tcW w:w="849"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p>
        </w:tc>
        <w:tc>
          <w:tcPr>
            <w:tcW w:w="884"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r>
              <w:rPr>
                <w:rFonts w:hint="default" w:ascii="Times New Roman" w:hAnsi="Times New Roman" w:cs="Times New Roman"/>
              </w:rPr>
              <w:t>1,158,648.87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538" w:type="pct"/>
            <w:tcBorders>
              <w:top w:val="single" w:color="auto" w:sz="4" w:space="0"/>
              <w:left w:val="single" w:color="auto" w:sz="4" w:space="0"/>
              <w:bottom w:val="single" w:color="auto" w:sz="4" w:space="0"/>
              <w:right w:val="single" w:color="auto" w:sz="4" w:space="0"/>
            </w:tcBorders>
            <w:shd w:val="clear" w:color="auto" w:fill="auto"/>
          </w:tcPr>
          <w:p>
            <w:pPr>
              <w:ind w:firstLine="315" w:firstLineChars="150"/>
              <w:rPr>
                <w:rFonts w:hint="eastAsia"/>
                <w:szCs w:val="21"/>
              </w:rPr>
            </w:pPr>
            <w:r>
              <w:rPr>
                <w:rFonts w:hint="eastAsia"/>
                <w:szCs w:val="21"/>
              </w:rPr>
              <w:t>（1）计提或摊销</w:t>
            </w:r>
          </w:p>
        </w:tc>
        <w:tc>
          <w:tcPr>
            <w:tcW w:w="873"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r>
              <w:rPr>
                <w:rFonts w:hint="default" w:ascii="Times New Roman" w:hAnsi="Times New Roman" w:cs="Times New Roman"/>
              </w:rPr>
              <w:t>1,158,648.87</w:t>
            </w:r>
          </w:p>
        </w:tc>
        <w:tc>
          <w:tcPr>
            <w:tcW w:w="854"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p>
        </w:tc>
        <w:tc>
          <w:tcPr>
            <w:tcW w:w="849"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p>
        </w:tc>
        <w:tc>
          <w:tcPr>
            <w:tcW w:w="884"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r>
              <w:rPr>
                <w:rFonts w:hint="default" w:ascii="Times New Roman" w:hAnsi="Times New Roman" w:cs="Times New Roman"/>
              </w:rPr>
              <w:t>1,158,648.87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538"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rFonts w:hint="eastAsia"/>
                <w:szCs w:val="21"/>
              </w:rPr>
            </w:pPr>
            <w:r>
              <w:rPr>
                <w:rFonts w:hint="eastAsia"/>
                <w:szCs w:val="21"/>
              </w:rPr>
              <w:t>3.本期减少金额</w:t>
            </w:r>
          </w:p>
        </w:tc>
        <w:tc>
          <w:tcPr>
            <w:tcW w:w="873"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p>
        </w:tc>
        <w:tc>
          <w:tcPr>
            <w:tcW w:w="854"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p>
        </w:tc>
        <w:tc>
          <w:tcPr>
            <w:tcW w:w="849"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p>
        </w:tc>
        <w:tc>
          <w:tcPr>
            <w:tcW w:w="884"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538" w:type="pct"/>
            <w:tcBorders>
              <w:top w:val="single" w:color="auto" w:sz="4" w:space="0"/>
              <w:left w:val="single" w:color="auto" w:sz="4" w:space="0"/>
              <w:bottom w:val="single" w:color="auto" w:sz="4" w:space="0"/>
              <w:right w:val="single" w:color="auto" w:sz="4" w:space="0"/>
            </w:tcBorders>
            <w:shd w:val="clear" w:color="auto" w:fill="auto"/>
          </w:tcPr>
          <w:p>
            <w:pPr>
              <w:ind w:firstLine="315" w:firstLineChars="150"/>
              <w:rPr>
                <w:rFonts w:hint="eastAsia"/>
                <w:szCs w:val="21"/>
              </w:rPr>
            </w:pPr>
            <w:r>
              <w:rPr>
                <w:rFonts w:hint="eastAsia"/>
                <w:szCs w:val="21"/>
              </w:rPr>
              <w:t>（1）处置</w:t>
            </w:r>
          </w:p>
        </w:tc>
        <w:tc>
          <w:tcPr>
            <w:tcW w:w="873"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p>
        </w:tc>
        <w:tc>
          <w:tcPr>
            <w:tcW w:w="854"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p>
        </w:tc>
        <w:tc>
          <w:tcPr>
            <w:tcW w:w="849"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p>
        </w:tc>
        <w:tc>
          <w:tcPr>
            <w:tcW w:w="884"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538" w:type="pct"/>
            <w:tcBorders>
              <w:top w:val="single" w:color="auto" w:sz="4" w:space="0"/>
              <w:left w:val="single" w:color="auto" w:sz="4" w:space="0"/>
              <w:bottom w:val="single" w:color="auto" w:sz="4" w:space="0"/>
              <w:right w:val="single" w:color="auto" w:sz="4" w:space="0"/>
            </w:tcBorders>
            <w:shd w:val="clear" w:color="auto" w:fill="auto"/>
          </w:tcPr>
          <w:p>
            <w:pPr>
              <w:ind w:firstLine="315" w:firstLineChars="150"/>
              <w:rPr>
                <w:rFonts w:hint="eastAsia"/>
                <w:szCs w:val="21"/>
              </w:rPr>
            </w:pPr>
            <w:r>
              <w:rPr>
                <w:rFonts w:hint="eastAsia"/>
                <w:szCs w:val="21"/>
              </w:rPr>
              <w:t>（2）其他转出</w:t>
            </w:r>
          </w:p>
        </w:tc>
        <w:tc>
          <w:tcPr>
            <w:tcW w:w="873"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p>
        </w:tc>
        <w:tc>
          <w:tcPr>
            <w:tcW w:w="854"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p>
        </w:tc>
        <w:tc>
          <w:tcPr>
            <w:tcW w:w="849"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p>
        </w:tc>
        <w:tc>
          <w:tcPr>
            <w:tcW w:w="884"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538"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rFonts w:hint="eastAsia"/>
                <w:szCs w:val="21"/>
              </w:rPr>
            </w:pPr>
            <w:r>
              <w:rPr>
                <w:rFonts w:hint="eastAsia"/>
                <w:szCs w:val="21"/>
              </w:rPr>
              <w:t>4.期末余额</w:t>
            </w:r>
          </w:p>
        </w:tc>
        <w:tc>
          <w:tcPr>
            <w:tcW w:w="873"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r>
              <w:rPr>
                <w:rFonts w:hint="default" w:ascii="Times New Roman" w:hAnsi="Times New Roman" w:cs="Times New Roman"/>
              </w:rPr>
              <w:t>13,283,821.83</w:t>
            </w:r>
          </w:p>
        </w:tc>
        <w:tc>
          <w:tcPr>
            <w:tcW w:w="854"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p>
        </w:tc>
        <w:tc>
          <w:tcPr>
            <w:tcW w:w="849"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p>
        </w:tc>
        <w:tc>
          <w:tcPr>
            <w:tcW w:w="884"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r>
              <w:rPr>
                <w:rFonts w:hint="default" w:ascii="Times New Roman" w:hAnsi="Times New Roman" w:cs="Times New Roman"/>
              </w:rPr>
              <w:t>13,283,821.83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sdt>
          <w:sdtPr>
            <w:tag w:val="_PLD_c10b5aad27764e4b8d082d8300c71859"/>
            <w:id w:val="10747"/>
          </w:sdtPr>
          <w:sdtContent>
            <w:tc>
              <w:tcPr>
                <w:tcW w:w="5000" w:type="pct"/>
                <w:gridSpan w:val="5"/>
                <w:tcBorders>
                  <w:top w:val="single" w:color="auto" w:sz="4" w:space="0"/>
                  <w:left w:val="single" w:color="auto" w:sz="4" w:space="0"/>
                  <w:bottom w:val="single" w:color="auto" w:sz="4" w:space="0"/>
                  <w:right w:val="single" w:color="auto" w:sz="4" w:space="0"/>
                </w:tcBorders>
                <w:shd w:val="clear" w:color="auto" w:fill="auto"/>
              </w:tcPr>
              <w:p>
                <w:pPr>
                  <w:rPr>
                    <w:rFonts w:hint="eastAsia"/>
                    <w:szCs w:val="21"/>
                  </w:rPr>
                </w:pPr>
                <w:r>
                  <w:rPr>
                    <w:rFonts w:hint="eastAsia"/>
                    <w:szCs w:val="21"/>
                  </w:rPr>
                  <w:t>三、减值准备</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538"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rFonts w:hint="eastAsia"/>
                <w:szCs w:val="21"/>
              </w:rPr>
            </w:pPr>
            <w:r>
              <w:rPr>
                <w:szCs w:val="21"/>
              </w:rPr>
              <w:t>1.</w:t>
            </w:r>
            <w:r>
              <w:rPr>
                <w:rFonts w:hint="eastAsia"/>
                <w:szCs w:val="21"/>
              </w:rPr>
              <w:t>期初余额</w:t>
            </w:r>
          </w:p>
        </w:tc>
        <w:tc>
          <w:tcPr>
            <w:tcW w:w="873"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854"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849"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884"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538"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rFonts w:hint="eastAsia"/>
                <w:szCs w:val="21"/>
              </w:rPr>
            </w:pPr>
            <w:r>
              <w:rPr>
                <w:szCs w:val="21"/>
              </w:rPr>
              <w:t>2.</w:t>
            </w:r>
            <w:r>
              <w:rPr>
                <w:rFonts w:hint="eastAsia"/>
                <w:szCs w:val="21"/>
              </w:rPr>
              <w:t>本期增加金额</w:t>
            </w:r>
          </w:p>
        </w:tc>
        <w:tc>
          <w:tcPr>
            <w:tcW w:w="873"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854"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849"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884"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538" w:type="pct"/>
            <w:tcBorders>
              <w:top w:val="single" w:color="auto" w:sz="4" w:space="0"/>
              <w:left w:val="single" w:color="auto" w:sz="4" w:space="0"/>
              <w:bottom w:val="single" w:color="auto" w:sz="4" w:space="0"/>
              <w:right w:val="single" w:color="auto" w:sz="4" w:space="0"/>
            </w:tcBorders>
            <w:shd w:val="clear" w:color="auto" w:fill="auto"/>
          </w:tcPr>
          <w:p>
            <w:pPr>
              <w:ind w:firstLine="315" w:firstLineChars="150"/>
              <w:rPr>
                <w:rFonts w:hint="eastAsia"/>
                <w:szCs w:val="21"/>
              </w:rPr>
            </w:pPr>
            <w:r>
              <w:rPr>
                <w:rFonts w:hint="eastAsia"/>
                <w:szCs w:val="21"/>
              </w:rPr>
              <w:t>（1）计提</w:t>
            </w:r>
          </w:p>
        </w:tc>
        <w:tc>
          <w:tcPr>
            <w:tcW w:w="873"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854"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849"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884"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538"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rFonts w:hint="eastAsia"/>
                <w:szCs w:val="21"/>
              </w:rPr>
            </w:pPr>
            <w:r>
              <w:rPr>
                <w:rFonts w:hint="eastAsia"/>
                <w:szCs w:val="21"/>
              </w:rPr>
              <w:t>3、本期减少金额</w:t>
            </w:r>
          </w:p>
        </w:tc>
        <w:tc>
          <w:tcPr>
            <w:tcW w:w="873"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854"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849"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884"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538"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rFonts w:hint="eastAsia"/>
                <w:szCs w:val="21"/>
              </w:rPr>
            </w:pPr>
            <w:r>
              <w:rPr>
                <w:rFonts w:hint="eastAsia"/>
                <w:szCs w:val="21"/>
              </w:rPr>
              <w:t>（1）处置</w:t>
            </w:r>
          </w:p>
        </w:tc>
        <w:tc>
          <w:tcPr>
            <w:tcW w:w="873"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854"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849"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884"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538"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rFonts w:hint="eastAsia"/>
                <w:szCs w:val="21"/>
              </w:rPr>
            </w:pPr>
            <w:r>
              <w:rPr>
                <w:rFonts w:hint="eastAsia"/>
                <w:szCs w:val="21"/>
              </w:rPr>
              <w:t>（2）其他转出</w:t>
            </w:r>
          </w:p>
        </w:tc>
        <w:tc>
          <w:tcPr>
            <w:tcW w:w="873"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854"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849"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884"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538"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rFonts w:hint="eastAsia"/>
                <w:szCs w:val="21"/>
              </w:rPr>
            </w:pPr>
            <w:r>
              <w:rPr>
                <w:rFonts w:hint="eastAsia"/>
                <w:szCs w:val="21"/>
              </w:rPr>
              <w:t>4.期末余额</w:t>
            </w:r>
          </w:p>
        </w:tc>
        <w:tc>
          <w:tcPr>
            <w:tcW w:w="873"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854"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849"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884"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sdt>
          <w:sdtPr>
            <w:tag w:val="_PLD_5ad25d173a164f90a33b80cf52189833"/>
            <w:id w:val="10748"/>
          </w:sdtPr>
          <w:sdtContent>
            <w:tc>
              <w:tcPr>
                <w:tcW w:w="5000" w:type="pct"/>
                <w:gridSpan w:val="5"/>
                <w:tcBorders>
                  <w:top w:val="single" w:color="auto" w:sz="4" w:space="0"/>
                  <w:left w:val="single" w:color="auto" w:sz="4" w:space="0"/>
                  <w:bottom w:val="single" w:color="auto" w:sz="4" w:space="0"/>
                  <w:right w:val="single" w:color="auto" w:sz="4" w:space="0"/>
                </w:tcBorders>
                <w:shd w:val="clear" w:color="auto" w:fill="auto"/>
              </w:tcPr>
              <w:p>
                <w:pPr>
                  <w:rPr>
                    <w:rFonts w:hint="eastAsia"/>
                    <w:szCs w:val="21"/>
                  </w:rPr>
                </w:pPr>
                <w:r>
                  <w:rPr>
                    <w:rFonts w:hint="eastAsia"/>
                    <w:szCs w:val="21"/>
                  </w:rPr>
                  <w:t>四、账面价值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538" w:type="pct"/>
            <w:tcBorders>
              <w:top w:val="single" w:color="auto" w:sz="4" w:space="0"/>
              <w:left w:val="single" w:color="auto" w:sz="4" w:space="0"/>
              <w:bottom w:val="single" w:color="auto" w:sz="4" w:space="0"/>
              <w:right w:val="single" w:color="auto" w:sz="4" w:space="0"/>
            </w:tcBorders>
            <w:shd w:val="clear" w:color="auto" w:fill="auto"/>
          </w:tcPr>
          <w:p>
            <w:pPr>
              <w:ind w:firstLine="315" w:firstLineChars="150"/>
              <w:rPr>
                <w:rFonts w:hint="eastAsia"/>
                <w:szCs w:val="21"/>
              </w:rPr>
            </w:pPr>
            <w:r>
              <w:rPr>
                <w:szCs w:val="21"/>
              </w:rPr>
              <w:t>1.</w:t>
            </w:r>
            <w:r>
              <w:rPr>
                <w:rFonts w:hint="eastAsia"/>
                <w:szCs w:val="21"/>
              </w:rPr>
              <w:t>期末账面价值</w:t>
            </w:r>
          </w:p>
        </w:tc>
        <w:tc>
          <w:tcPr>
            <w:tcW w:w="873"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r>
              <w:rPr>
                <w:rFonts w:hint="default" w:ascii="Times New Roman" w:hAnsi="Times New Roman" w:cs="Times New Roman"/>
              </w:rPr>
              <w:t>44,384,985.49</w:t>
            </w:r>
          </w:p>
        </w:tc>
        <w:tc>
          <w:tcPr>
            <w:tcW w:w="854"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849"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884"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r>
              <w:rPr>
                <w:rFonts w:hint="default" w:ascii="Times New Roman" w:hAnsi="Times New Roman" w:cs="Times New Roman"/>
              </w:rPr>
              <w:t>44,384,985.49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538" w:type="pct"/>
            <w:tcBorders>
              <w:top w:val="single" w:color="auto" w:sz="4" w:space="0"/>
              <w:left w:val="single" w:color="auto" w:sz="4" w:space="0"/>
              <w:bottom w:val="single" w:color="auto" w:sz="4" w:space="0"/>
              <w:right w:val="single" w:color="auto" w:sz="4" w:space="0"/>
            </w:tcBorders>
            <w:shd w:val="clear" w:color="auto" w:fill="auto"/>
          </w:tcPr>
          <w:p>
            <w:pPr>
              <w:ind w:firstLine="315" w:firstLineChars="150"/>
              <w:rPr>
                <w:rFonts w:hint="eastAsia"/>
                <w:szCs w:val="21"/>
              </w:rPr>
            </w:pPr>
            <w:r>
              <w:rPr>
                <w:szCs w:val="21"/>
              </w:rPr>
              <w:t>2.</w:t>
            </w:r>
            <w:r>
              <w:rPr>
                <w:rFonts w:hint="eastAsia"/>
                <w:szCs w:val="21"/>
              </w:rPr>
              <w:t>期初账面价值</w:t>
            </w:r>
          </w:p>
        </w:tc>
        <w:tc>
          <w:tcPr>
            <w:tcW w:w="873"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r>
              <w:rPr>
                <w:rFonts w:hint="default" w:ascii="Times New Roman" w:hAnsi="Times New Roman" w:cs="Times New Roman"/>
              </w:rPr>
              <w:t>45,543,634.36</w:t>
            </w:r>
          </w:p>
        </w:tc>
        <w:tc>
          <w:tcPr>
            <w:tcW w:w="854"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849"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884"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r>
              <w:rPr>
                <w:rFonts w:hint="default" w:ascii="Times New Roman" w:hAnsi="Times New Roman" w:cs="Times New Roman"/>
              </w:rPr>
              <w:t>45,543,634.36</w:t>
            </w:r>
          </w:p>
        </w:tc>
      </w:tr>
    </w:tbl>
    <w:p/>
    <w:p>
      <w:pPr>
        <w:pStyle w:val="60"/>
        <w:numPr>
          <w:ilvl w:val="3"/>
          <w:numId w:val="92"/>
        </w:numPr>
        <w:ind w:left="426" w:hanging="426"/>
        <w:rPr>
          <w:rFonts w:hint="eastAsia"/>
        </w:rPr>
      </w:pPr>
      <w:r>
        <w:rPr>
          <w:rFonts w:hint="eastAsia"/>
        </w:rPr>
        <w:t>未办妥产权证书的投资性房地产情况</w:t>
      </w:r>
    </w:p>
    <w:p>
      <w:sdt>
        <w:sdtPr>
          <w:alias w:val="是否适用：未办妥产权证书的投资性房地产情况[双击切换]"/>
          <w:tag w:val="_GBC_31ec2c57d73a48d2816267a8606d05e0"/>
          <w:id w:val="1625"/>
          <w:placeholder>
            <w:docPart w:val="GBC22222222222222222222222222222"/>
          </w:placeholder>
        </w:sdtPr>
        <w:sdtContent>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sdtContent>
      </w:sdt>
    </w:p>
    <w:p>
      <w:pPr>
        <w:outlineLvl w:val="9"/>
        <w:rPr>
          <w:rFonts w:hint="eastAsia"/>
        </w:rPr>
      </w:pPr>
    </w:p>
    <w:p>
      <w:pPr>
        <w:pStyle w:val="60"/>
        <w:numPr>
          <w:ilvl w:val="3"/>
          <w:numId w:val="92"/>
        </w:numPr>
        <w:ind w:left="426" w:hanging="426"/>
        <w:rPr>
          <w:rFonts w:hint="eastAsia"/>
        </w:rPr>
      </w:pPr>
      <w:bookmarkStart w:id="252" w:name="_Hlk153460290"/>
      <w:r>
        <w:rPr>
          <w:rFonts w:hint="eastAsia"/>
        </w:rPr>
        <w:t>采用成本计量模式的投资性房地产的减值测试情况</w:t>
      </w:r>
    </w:p>
    <w:sdt>
      <w:sdtPr>
        <w:alias w:val="是否适用：减值测试情况[双击切换]"/>
        <w:tag w:val="_GBC_373a9d68c3e14bb29f489d169fab52f2"/>
        <w:id w:val="1626"/>
        <w:placeholder>
          <w:docPart w:val="GBC22222222222222222222222222222"/>
        </w:placeholder>
      </w:sdtPr>
      <w:sdtContent>
        <w:p>
          <w:pPr>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snapToGrid w:val="0"/>
        <w:spacing w:line="240" w:lineRule="atLeast"/>
        <w:rPr>
          <w:rFonts w:hint="eastAsia"/>
          <w:szCs w:val="21"/>
        </w:rPr>
      </w:pPr>
    </w:p>
    <w:bookmarkEnd w:id="252"/>
    <w:p>
      <w:pPr>
        <w:rPr>
          <w:rFonts w:hint="eastAsia"/>
          <w:szCs w:val="21"/>
        </w:rPr>
      </w:pPr>
      <w:bookmarkStart w:id="253" w:name="_Hlk152860822"/>
      <w:r>
        <w:rPr>
          <w:rFonts w:hint="eastAsia"/>
          <w:szCs w:val="21"/>
        </w:rPr>
        <w:t>其他说明：</w:t>
      </w:r>
    </w:p>
    <w:sdt>
      <w:sdtPr>
        <w:rPr>
          <w:szCs w:val="21"/>
        </w:rPr>
        <w:alias w:val="是否适用：投资性房地产的说明[双击切换]"/>
        <w:tag w:val="_GBC_06b6501d8ce04b8993205409ee63cc68"/>
        <w:id w:val="1627"/>
        <w:placeholder>
          <w:docPart w:val="GBC22222222222222222222222222222"/>
        </w:placeholder>
      </w:sdtPr>
      <w:sdtEndPr>
        <w:rPr>
          <w:szCs w:val="21"/>
        </w:rPr>
      </w:sdtEndPr>
      <w:sdtContent>
        <w:p>
          <w:pPr>
            <w:ind w:left="-2" w:leftChars="-21" w:hanging="42" w:hangingChars="20"/>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rFonts w:hint="eastAsia"/>
          <w:szCs w:val="21"/>
        </w:rPr>
      </w:pPr>
      <w:sdt>
        <w:sdtPr>
          <w:rPr>
            <w:szCs w:val="21"/>
          </w:rPr>
          <w:alias w:val="投资性房地产的说明"/>
          <w:tag w:val="_GBC_f2cf25b6ae3d486b8eb52a9c9fb209a7"/>
          <w:id w:val="1628"/>
          <w:placeholder>
            <w:docPart w:val="GBC22222222222222222222222222222"/>
          </w:placeholder>
        </w:sdtPr>
        <w:sdtEndPr>
          <w:rPr>
            <w:szCs w:val="21"/>
          </w:rPr>
        </w:sdtEndPr>
        <w:sdtContent>
          <w:r>
            <w:rPr>
              <w:rFonts w:hint="eastAsia"/>
              <w:szCs w:val="21"/>
              <w:lang w:eastAsia="zh-CN"/>
            </w:rPr>
            <w:t>无</w:t>
          </w:r>
        </w:sdtContent>
      </w:sdt>
    </w:p>
    <w:p>
      <w:pPr>
        <w:rPr>
          <w:rFonts w:hint="eastAsia" w:cstheme="minorBidi"/>
          <w:kern w:val="2"/>
          <w:szCs w:val="21"/>
        </w:rPr>
      </w:pPr>
    </w:p>
    <w:bookmarkEnd w:id="253"/>
    <w:p>
      <w:pPr>
        <w:pStyle w:val="85"/>
        <w:numPr>
          <w:ilvl w:val="0"/>
          <w:numId w:val="77"/>
        </w:numPr>
        <w:tabs>
          <w:tab w:val="left" w:pos="504"/>
        </w:tabs>
        <w:rPr>
          <w:rFonts w:hint="eastAsia" w:ascii="宋体" w:hAnsi="宋体"/>
          <w:szCs w:val="21"/>
        </w:rPr>
      </w:pPr>
      <w:r>
        <w:rPr>
          <w:rFonts w:hint="eastAsia" w:ascii="宋体" w:hAnsi="宋体"/>
          <w:szCs w:val="21"/>
        </w:rPr>
        <w:t>固定资产</w:t>
      </w:r>
    </w:p>
    <w:p>
      <w:pPr>
        <w:pStyle w:val="60"/>
        <w:rPr>
          <w:rFonts w:hint="eastAsia"/>
        </w:rPr>
      </w:pPr>
      <w:bookmarkStart w:id="254" w:name="_Hlk532907583"/>
      <w:r>
        <w:rPr>
          <w:rFonts w:hint="eastAsia"/>
        </w:rPr>
        <w:t>项目列示</w:t>
      </w:r>
    </w:p>
    <w:sdt>
      <w:sdtPr>
        <w:alias w:val="是否适用：固定资产分类列示[双击切换]"/>
        <w:tag w:val="_GBC_aa56cf68790e4b9d866b3ea7d6d8073d"/>
        <w:id w:val="1629"/>
        <w:placeholder>
          <w:docPart w:val="GBC22222222222222222222222222222"/>
        </w:placeholder>
      </w:sdtPr>
      <w:sdtContent>
        <w:p>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hint="eastAsia"/>
          <w:szCs w:val="21"/>
        </w:rPr>
      </w:pPr>
      <w:r>
        <w:rPr>
          <w:rFonts w:hint="eastAsia"/>
          <w:szCs w:val="21"/>
        </w:rPr>
        <w:t>单位：</w:t>
      </w:r>
      <w:sdt>
        <w:sdtPr>
          <w:rPr>
            <w:rFonts w:hint="eastAsia"/>
            <w:szCs w:val="21"/>
          </w:rPr>
          <w:alias w:val="单位：固定资产分类列示"/>
          <w:tag w:val="_GBC_857b5f6755c84b5aa235351580358065"/>
          <w:id w:val="163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固定资产分类列示"/>
          <w:tag w:val="_GBC_726c882708c540a4a7832f00029fe5d4"/>
          <w:id w:val="163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bookmarkEnd w:id="254"/>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08"/>
        <w:gridCol w:w="2863"/>
        <w:gridCol w:w="2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1c8e68343ee4b7fa02f5422a7fad5c0"/>
            <w:id w:val="1632"/>
          </w:sdtPr>
          <w:sdtContent>
            <w:tc>
              <w:tcPr>
                <w:tcW w:w="1828" w:type="pct"/>
                <w:shd w:val="clear" w:color="auto" w:fill="auto"/>
                <w:vAlign w:val="center"/>
              </w:tcPr>
              <w:p>
                <w:pPr>
                  <w:tabs>
                    <w:tab w:val="right" w:pos="3690"/>
                    <w:tab w:val="right" w:pos="5130"/>
                    <w:tab w:val="right" w:pos="6030"/>
                    <w:tab w:val="right" w:pos="7650"/>
                    <w:tab w:val="right" w:pos="9270"/>
                  </w:tabs>
                  <w:adjustRightInd w:val="0"/>
                  <w:snapToGrid w:val="0"/>
                  <w:jc w:val="center"/>
                  <w:rPr>
                    <w:rFonts w:hint="eastAsia"/>
                    <w:szCs w:val="21"/>
                  </w:rPr>
                </w:pPr>
                <w:r>
                  <w:rPr>
                    <w:rFonts w:hint="eastAsia"/>
                    <w:szCs w:val="21"/>
                  </w:rPr>
                  <w:t>项目</w:t>
                </w:r>
              </w:p>
            </w:tc>
          </w:sdtContent>
        </w:sdt>
        <w:sdt>
          <w:sdtPr>
            <w:tag w:val="_PLD_a7d9e039146b4c3ab8e71ba63a4ca55d"/>
            <w:id w:val="1633"/>
          </w:sdtPr>
          <w:sdtContent>
            <w:tc>
              <w:tcPr>
                <w:tcW w:w="1582" w:type="pct"/>
                <w:shd w:val="clear" w:color="auto" w:fill="auto"/>
                <w:vAlign w:val="center"/>
              </w:tcPr>
              <w:p>
                <w:pPr>
                  <w:jc w:val="center"/>
                  <w:rPr>
                    <w:rFonts w:hint="eastAsia"/>
                    <w:szCs w:val="21"/>
                  </w:rPr>
                </w:pPr>
                <w:r>
                  <w:rPr>
                    <w:rFonts w:hint="eastAsia"/>
                    <w:szCs w:val="21"/>
                  </w:rPr>
                  <w:t>期末余额</w:t>
                </w:r>
              </w:p>
            </w:tc>
          </w:sdtContent>
        </w:sdt>
        <w:sdt>
          <w:sdtPr>
            <w:tag w:val="_PLD_a075f0130f1f4334b8370490adf71764"/>
            <w:id w:val="1634"/>
          </w:sdtPr>
          <w:sdtContent>
            <w:tc>
              <w:tcPr>
                <w:tcW w:w="1590" w:type="pct"/>
                <w:shd w:val="clear" w:color="auto" w:fill="auto"/>
                <w:vAlign w:val="center"/>
              </w:tcPr>
              <w:p>
                <w:pPr>
                  <w:jc w:val="center"/>
                  <w:rPr>
                    <w:rFonts w:hint="eastAsia"/>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8" w:type="pct"/>
            <w:shd w:val="clear" w:color="auto" w:fill="auto"/>
          </w:tcPr>
          <w:p>
            <w:pPr>
              <w:tabs>
                <w:tab w:val="right" w:pos="3690"/>
                <w:tab w:val="right" w:pos="5130"/>
                <w:tab w:val="right" w:pos="6030"/>
                <w:tab w:val="right" w:pos="7650"/>
                <w:tab w:val="right" w:pos="9270"/>
              </w:tabs>
              <w:adjustRightInd w:val="0"/>
              <w:snapToGrid w:val="0"/>
              <w:rPr>
                <w:rFonts w:hint="eastAsia"/>
                <w:szCs w:val="21"/>
              </w:rPr>
            </w:pPr>
            <w:r>
              <w:rPr>
                <w:rFonts w:hint="eastAsia"/>
                <w:szCs w:val="21"/>
              </w:rPr>
              <w:t>固定资产</w:t>
            </w:r>
          </w:p>
        </w:tc>
        <w:tc>
          <w:tcPr>
            <w:tcW w:w="1582" w:type="pct"/>
            <w:shd w:val="clear" w:color="auto" w:fill="auto"/>
          </w:tcPr>
          <w:p>
            <w:pPr>
              <w:tabs>
                <w:tab w:val="right" w:pos="3690"/>
                <w:tab w:val="right" w:pos="5130"/>
                <w:tab w:val="right" w:pos="6030"/>
                <w:tab w:val="right" w:pos="7650"/>
                <w:tab w:val="right" w:pos="9270"/>
              </w:tabs>
              <w:adjustRightInd w:val="0"/>
              <w:snapToGrid w:val="0"/>
              <w:jc w:val="right"/>
              <w:rPr>
                <w:rFonts w:hint="default" w:ascii="Times New Roman" w:hAnsi="Times New Roman" w:cs="Times New Roman"/>
                <w:szCs w:val="21"/>
              </w:rPr>
            </w:pPr>
            <w:r>
              <w:rPr>
                <w:rFonts w:hint="default" w:ascii="Times New Roman" w:hAnsi="Times New Roman" w:cs="Times New Roman"/>
              </w:rPr>
              <w:t>276,830,833.14</w:t>
            </w:r>
          </w:p>
        </w:tc>
        <w:tc>
          <w:tcPr>
            <w:tcW w:w="1590" w:type="pct"/>
            <w:shd w:val="clear" w:color="auto" w:fill="auto"/>
          </w:tcPr>
          <w:p>
            <w:pPr>
              <w:tabs>
                <w:tab w:val="right" w:pos="3690"/>
                <w:tab w:val="right" w:pos="5130"/>
                <w:tab w:val="right" w:pos="6030"/>
                <w:tab w:val="right" w:pos="7650"/>
                <w:tab w:val="right" w:pos="9270"/>
              </w:tabs>
              <w:adjustRightInd w:val="0"/>
              <w:snapToGrid w:val="0"/>
              <w:jc w:val="right"/>
              <w:rPr>
                <w:rFonts w:hint="default" w:ascii="Times New Roman" w:hAnsi="Times New Roman" w:cs="Times New Roman"/>
                <w:szCs w:val="21"/>
              </w:rPr>
            </w:pPr>
            <w:r>
              <w:rPr>
                <w:rFonts w:hint="default" w:ascii="Times New Roman" w:hAnsi="Times New Roman" w:cs="Times New Roman"/>
              </w:rPr>
              <w:t>282,370,480.92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8" w:type="pct"/>
            <w:shd w:val="clear" w:color="auto" w:fill="auto"/>
          </w:tcPr>
          <w:p>
            <w:pPr>
              <w:tabs>
                <w:tab w:val="right" w:pos="3690"/>
                <w:tab w:val="right" w:pos="5130"/>
                <w:tab w:val="right" w:pos="6030"/>
                <w:tab w:val="right" w:pos="7650"/>
                <w:tab w:val="right" w:pos="9270"/>
              </w:tabs>
              <w:adjustRightInd w:val="0"/>
              <w:snapToGrid w:val="0"/>
              <w:rPr>
                <w:rFonts w:hint="eastAsia"/>
                <w:szCs w:val="21"/>
              </w:rPr>
            </w:pPr>
            <w:r>
              <w:rPr>
                <w:rFonts w:hint="eastAsia"/>
                <w:szCs w:val="21"/>
              </w:rPr>
              <w:t>固定资产清理</w:t>
            </w:r>
          </w:p>
        </w:tc>
        <w:tc>
          <w:tcPr>
            <w:tcW w:w="1582" w:type="pct"/>
            <w:shd w:val="clear" w:color="auto" w:fill="auto"/>
          </w:tcPr>
          <w:p>
            <w:pPr>
              <w:tabs>
                <w:tab w:val="right" w:pos="3690"/>
                <w:tab w:val="right" w:pos="5130"/>
                <w:tab w:val="right" w:pos="6030"/>
                <w:tab w:val="right" w:pos="7650"/>
                <w:tab w:val="right" w:pos="9270"/>
              </w:tabs>
              <w:adjustRightInd w:val="0"/>
              <w:snapToGrid w:val="0"/>
              <w:jc w:val="right"/>
              <w:rPr>
                <w:rFonts w:hint="default" w:ascii="Times New Roman" w:hAnsi="Times New Roman" w:cs="Times New Roman"/>
                <w:szCs w:val="21"/>
              </w:rPr>
            </w:pPr>
          </w:p>
        </w:tc>
        <w:tc>
          <w:tcPr>
            <w:tcW w:w="1590" w:type="pct"/>
            <w:shd w:val="clear" w:color="auto" w:fill="auto"/>
          </w:tcPr>
          <w:p>
            <w:pPr>
              <w:tabs>
                <w:tab w:val="right" w:pos="3690"/>
                <w:tab w:val="right" w:pos="5130"/>
                <w:tab w:val="right" w:pos="6030"/>
                <w:tab w:val="right" w:pos="7650"/>
                <w:tab w:val="right" w:pos="9270"/>
              </w:tabs>
              <w:adjustRightInd w:val="0"/>
              <w:snapToGrid w:val="0"/>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8" w:type="pct"/>
            <w:shd w:val="clear" w:color="auto" w:fill="auto"/>
            <w:vAlign w:val="center"/>
          </w:tcPr>
          <w:p>
            <w:pPr>
              <w:tabs>
                <w:tab w:val="right" w:pos="3690"/>
                <w:tab w:val="right" w:pos="5130"/>
                <w:tab w:val="right" w:pos="6030"/>
                <w:tab w:val="right" w:pos="7650"/>
                <w:tab w:val="right" w:pos="9270"/>
              </w:tabs>
              <w:adjustRightInd w:val="0"/>
              <w:snapToGrid w:val="0"/>
              <w:jc w:val="center"/>
              <w:rPr>
                <w:rFonts w:hint="eastAsia"/>
                <w:szCs w:val="21"/>
              </w:rPr>
            </w:pPr>
            <w:r>
              <w:rPr>
                <w:rFonts w:hint="eastAsia"/>
                <w:szCs w:val="21"/>
              </w:rPr>
              <w:t>合计</w:t>
            </w:r>
          </w:p>
        </w:tc>
        <w:tc>
          <w:tcPr>
            <w:tcW w:w="1582" w:type="pct"/>
            <w:shd w:val="clear" w:color="auto" w:fill="auto"/>
          </w:tcPr>
          <w:p>
            <w:pPr>
              <w:tabs>
                <w:tab w:val="right" w:pos="3690"/>
                <w:tab w:val="right" w:pos="5130"/>
                <w:tab w:val="right" w:pos="6030"/>
                <w:tab w:val="right" w:pos="7650"/>
                <w:tab w:val="right" w:pos="9270"/>
              </w:tabs>
              <w:adjustRightInd w:val="0"/>
              <w:snapToGrid w:val="0"/>
              <w:jc w:val="right"/>
              <w:rPr>
                <w:rFonts w:hint="default" w:ascii="Times New Roman" w:hAnsi="Times New Roman" w:cs="Times New Roman"/>
                <w:szCs w:val="21"/>
              </w:rPr>
            </w:pPr>
            <w:r>
              <w:rPr>
                <w:rFonts w:hint="default" w:ascii="Times New Roman" w:hAnsi="Times New Roman" w:cs="Times New Roman"/>
              </w:rPr>
              <w:t>276,830,833.14</w:t>
            </w:r>
          </w:p>
        </w:tc>
        <w:tc>
          <w:tcPr>
            <w:tcW w:w="1590" w:type="pct"/>
            <w:shd w:val="clear" w:color="auto" w:fill="auto"/>
          </w:tcPr>
          <w:p>
            <w:pPr>
              <w:tabs>
                <w:tab w:val="right" w:pos="3690"/>
                <w:tab w:val="right" w:pos="5130"/>
                <w:tab w:val="right" w:pos="6030"/>
                <w:tab w:val="right" w:pos="7650"/>
                <w:tab w:val="right" w:pos="9270"/>
              </w:tabs>
              <w:adjustRightInd w:val="0"/>
              <w:snapToGrid w:val="0"/>
              <w:jc w:val="right"/>
              <w:rPr>
                <w:rFonts w:hint="default" w:ascii="Times New Roman" w:hAnsi="Times New Roman" w:cs="Times New Roman"/>
                <w:szCs w:val="21"/>
              </w:rPr>
            </w:pPr>
            <w:r>
              <w:rPr>
                <w:rFonts w:hint="default" w:ascii="Times New Roman" w:hAnsi="Times New Roman" w:cs="Times New Roman"/>
              </w:rPr>
              <w:t>282,370,480.92</w:t>
            </w:r>
          </w:p>
        </w:tc>
      </w:tr>
    </w:tbl>
    <w:p/>
    <w:p>
      <w:pPr>
        <w:rPr>
          <w:rFonts w:hint="eastAsia"/>
          <w:szCs w:val="21"/>
        </w:rPr>
      </w:pPr>
      <w:r>
        <w:rPr>
          <w:rFonts w:hint="eastAsia"/>
          <w:szCs w:val="21"/>
        </w:rPr>
        <w:t>其他说明：</w:t>
      </w:r>
    </w:p>
    <w:sdt>
      <w:sdtPr>
        <w:rPr>
          <w:szCs w:val="21"/>
        </w:rPr>
        <w:alias w:val="是否适用：固定资产分类列示其他说明[双击切换]"/>
        <w:tag w:val="_GBC_242c272ba3a1435aacea1f45ade5a2e0"/>
        <w:id w:val="1635"/>
        <w:placeholder>
          <w:docPart w:val="GBC22222222222222222222222222222"/>
        </w:placeholder>
      </w:sdtPr>
      <w:sdtEndPr>
        <w:rPr>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pStyle w:val="60"/>
        <w:ind w:left="360" w:hanging="360"/>
        <w:rPr>
          <w:rFonts w:hint="eastAsia"/>
        </w:rPr>
      </w:pPr>
      <w:r>
        <w:rPr>
          <w:rFonts w:hint="eastAsia"/>
        </w:rPr>
        <w:t>固定资产</w:t>
      </w:r>
    </w:p>
    <w:p>
      <w:pPr>
        <w:pStyle w:val="86"/>
        <w:numPr>
          <w:ilvl w:val="0"/>
          <w:numId w:val="93"/>
        </w:numPr>
        <w:ind w:leftChars="0"/>
      </w:pPr>
      <w:r>
        <w:rPr>
          <w:rFonts w:hint="eastAsia"/>
        </w:rPr>
        <w:t>固定资产情况</w:t>
      </w:r>
    </w:p>
    <w:sdt>
      <w:sdtPr>
        <w:alias w:val="是否适用：固定资产情况[双击切换]"/>
        <w:tag w:val="_GBC_a44afb7019ae43b7a273970cf76154a3"/>
        <w:id w:val="1636"/>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autoSpaceDE w:val="0"/>
        <w:autoSpaceDN w:val="0"/>
        <w:adjustRightInd w:val="0"/>
        <w:jc w:val="right"/>
        <w:rPr>
          <w:rFonts w:hint="eastAsia"/>
          <w:szCs w:val="21"/>
        </w:rPr>
      </w:pPr>
      <w:r>
        <w:rPr>
          <w:rFonts w:hint="eastAsia"/>
          <w:szCs w:val="21"/>
        </w:rPr>
        <w:t>单位：</w:t>
      </w:r>
      <w:sdt>
        <w:sdtPr>
          <w:rPr>
            <w:rFonts w:hint="eastAsia"/>
            <w:szCs w:val="21"/>
          </w:rPr>
          <w:alias w:val="单位：财务附注：固定资产情况"/>
          <w:tag w:val="_GBC_6aff6dff3e7c47e2891bcccce5ef5b8c"/>
          <w:id w:val="163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固定资产情况"/>
          <w:tag w:val="_GBC_acfb726ad8bc4e37a6326a98b903d495"/>
          <w:id w:val="163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665"/>
        <w:gridCol w:w="1539"/>
        <w:gridCol w:w="1539"/>
        <w:gridCol w:w="1329"/>
        <w:gridCol w:w="1434"/>
        <w:gridCol w:w="1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0431b88b9ff14ebb90e5715c273e1c1d"/>
            <w:id w:val="1639"/>
          </w:sdtPr>
          <w:sdtContent>
            <w:tc>
              <w:tcPr>
                <w:tcW w:w="920" w:type="pct"/>
                <w:shd w:val="clear" w:color="auto" w:fill="auto"/>
                <w:vAlign w:val="center"/>
              </w:tcPr>
              <w:p>
                <w:pPr>
                  <w:jc w:val="center"/>
                  <w:rPr>
                    <w:rFonts w:hint="eastAsia"/>
                  </w:rPr>
                </w:pPr>
                <w:r>
                  <w:rPr>
                    <w:rFonts w:hint="eastAsia"/>
                  </w:rPr>
                  <w:t>项目</w:t>
                </w:r>
              </w:p>
            </w:tc>
          </w:sdtContent>
        </w:sdt>
        <w:sdt>
          <w:sdtPr>
            <w:rPr>
              <w:rFonts w:hint="eastAsia"/>
            </w:rPr>
            <w:alias w:val="固定资产情况明细-项目名称"/>
            <w:tag w:val="_GBC_d421638fcfb34bbba0e548b4cb719a06"/>
            <w:id w:val="1640"/>
            <w:text/>
          </w:sdtPr>
          <w:sdtEndPr>
            <w:rPr>
              <w:rFonts w:hint="eastAsia"/>
            </w:rPr>
          </w:sdtEndPr>
          <w:sdtContent>
            <w:tc>
              <w:tcPr>
                <w:tcW w:w="849" w:type="pct"/>
                <w:shd w:val="clear" w:color="auto" w:fill="auto"/>
                <w:vAlign w:val="center"/>
              </w:tcPr>
              <w:p>
                <w:pPr>
                  <w:jc w:val="center"/>
                  <w:rPr>
                    <w:rFonts w:hint="eastAsia"/>
                  </w:rPr>
                </w:pPr>
                <w:r>
                  <w:rPr>
                    <w:rFonts w:hint="eastAsia"/>
                  </w:rPr>
                  <w:t>房屋及建筑物</w:t>
                </w:r>
              </w:p>
            </w:tc>
          </w:sdtContent>
        </w:sdt>
        <w:sdt>
          <w:sdtPr>
            <w:rPr>
              <w:rFonts w:hint="eastAsia"/>
            </w:rPr>
            <w:alias w:val="固定资产情况明细-项目名称"/>
            <w:tag w:val="_GBC_d421638fcfb34bbba0e548b4cb719a06"/>
            <w:id w:val="1641"/>
            <w:text/>
          </w:sdtPr>
          <w:sdtEndPr>
            <w:rPr>
              <w:rFonts w:hint="eastAsia"/>
            </w:rPr>
          </w:sdtEndPr>
          <w:sdtContent>
            <w:tc>
              <w:tcPr>
                <w:tcW w:w="849" w:type="pct"/>
                <w:shd w:val="clear" w:color="auto" w:fill="auto"/>
                <w:vAlign w:val="center"/>
              </w:tcPr>
              <w:p>
                <w:pPr>
                  <w:jc w:val="center"/>
                  <w:rPr>
                    <w:rFonts w:hint="eastAsia"/>
                  </w:rPr>
                </w:pPr>
                <w:r>
                  <w:rPr>
                    <w:rFonts w:hint="eastAsia"/>
                  </w:rPr>
                  <w:t>机器设备</w:t>
                </w:r>
              </w:p>
            </w:tc>
          </w:sdtContent>
        </w:sdt>
        <w:sdt>
          <w:sdtPr>
            <w:rPr>
              <w:rFonts w:hint="eastAsia"/>
            </w:rPr>
            <w:alias w:val="固定资产情况明细-项目名称"/>
            <w:tag w:val="_GBC_d421638fcfb34bbba0e548b4cb719a06"/>
            <w:id w:val="1642"/>
            <w:text/>
          </w:sdtPr>
          <w:sdtEndPr>
            <w:rPr>
              <w:rFonts w:hint="eastAsia"/>
            </w:rPr>
          </w:sdtEndPr>
          <w:sdtContent>
            <w:tc>
              <w:tcPr>
                <w:tcW w:w="733" w:type="pct"/>
                <w:shd w:val="clear" w:color="auto" w:fill="auto"/>
                <w:vAlign w:val="center"/>
              </w:tcPr>
              <w:p>
                <w:pPr>
                  <w:jc w:val="center"/>
                  <w:rPr>
                    <w:rFonts w:hint="eastAsia"/>
                  </w:rPr>
                </w:pPr>
                <w:r>
                  <w:rPr>
                    <w:rFonts w:hint="eastAsia"/>
                  </w:rPr>
                  <w:t>运输工具</w:t>
                </w:r>
              </w:p>
            </w:tc>
          </w:sdtContent>
        </w:sdt>
        <w:sdt>
          <w:sdtPr>
            <w:rPr>
              <w:rFonts w:hint="eastAsia"/>
            </w:rPr>
            <w:alias w:val="固定资产情况明细-项目名称"/>
            <w:tag w:val="_GBC_d421638fcfb34bbba0e548b4cb719a06"/>
            <w:id w:val="1643"/>
            <w:text/>
          </w:sdtPr>
          <w:sdtEndPr>
            <w:rPr>
              <w:rFonts w:hint="eastAsia"/>
            </w:rPr>
          </w:sdtEndPr>
          <w:sdtContent>
            <w:tc>
              <w:tcPr>
                <w:tcW w:w="791" w:type="pct"/>
                <w:shd w:val="clear" w:color="auto" w:fill="auto"/>
                <w:vAlign w:val="center"/>
              </w:tcPr>
              <w:p>
                <w:pPr>
                  <w:jc w:val="center"/>
                  <w:rPr>
                    <w:rFonts w:hint="eastAsia"/>
                  </w:rPr>
                </w:pPr>
                <w:r>
                  <w:rPr>
                    <w:rFonts w:hint="eastAsia"/>
                  </w:rPr>
                  <w:t>其他设备</w:t>
                </w:r>
              </w:p>
            </w:tc>
          </w:sdtContent>
        </w:sdt>
        <w:sdt>
          <w:sdtPr>
            <w:tag w:val="_PLD_44989fc4cd3d46cc990c4d1941405a11"/>
            <w:id w:val="1644"/>
          </w:sdtPr>
          <w:sdtContent>
            <w:tc>
              <w:tcPr>
                <w:tcW w:w="856" w:type="pct"/>
                <w:shd w:val="clear" w:color="auto" w:fill="auto"/>
                <w:vAlign w:val="center"/>
              </w:tcPr>
              <w:p>
                <w:pPr>
                  <w:jc w:val="center"/>
                  <w:rPr>
                    <w:rFonts w:hint="eastAsia"/>
                  </w:rPr>
                </w:pPr>
                <w:r>
                  <w:rPr>
                    <w:rFonts w:hint="eastAsia"/>
                  </w:rPr>
                  <w:t>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baa91289996942f0a3579319b339b24d"/>
            <w:id w:val="1645"/>
          </w:sdtPr>
          <w:sdtContent>
            <w:tc>
              <w:tcPr>
                <w:tcW w:w="5000" w:type="pct"/>
                <w:gridSpan w:val="6"/>
                <w:shd w:val="clear" w:color="auto" w:fill="auto"/>
              </w:tcPr>
              <w:p>
                <w:pPr>
                  <w:rPr>
                    <w:rFonts w:hint="eastAsia"/>
                  </w:rPr>
                </w:pPr>
                <w:r>
                  <w:rPr>
                    <w:rFonts w:hint="eastAsia"/>
                  </w:rPr>
                  <w:t>一、账面原值：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20" w:type="pct"/>
            <w:shd w:val="clear" w:color="auto" w:fill="auto"/>
          </w:tcPr>
          <w:p>
            <w:pPr>
              <w:rPr>
                <w:rFonts w:hint="eastAsia" w:ascii="Times New Roman" w:hAnsi="Times New Roman"/>
              </w:rPr>
            </w:pPr>
            <w:r>
              <w:rPr>
                <w:rFonts w:hint="eastAsia" w:ascii="Times New Roman" w:hAnsi="Times New Roman"/>
              </w:rPr>
              <w:t>1.期初余额</w:t>
            </w:r>
          </w:p>
        </w:tc>
        <w:tc>
          <w:tcPr>
            <w:tcW w:w="849"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359,191,874.14</w:t>
            </w:r>
          </w:p>
        </w:tc>
        <w:tc>
          <w:tcPr>
            <w:tcW w:w="849"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334,710,150.17</w:t>
            </w:r>
          </w:p>
        </w:tc>
        <w:tc>
          <w:tcPr>
            <w:tcW w:w="733"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8,044,646.43</w:t>
            </w:r>
          </w:p>
        </w:tc>
        <w:tc>
          <w:tcPr>
            <w:tcW w:w="791"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18,925,748.92</w:t>
            </w:r>
          </w:p>
        </w:tc>
        <w:tc>
          <w:tcPr>
            <w:tcW w:w="856"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720,872,419.66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20" w:type="pct"/>
            <w:shd w:val="clear" w:color="auto" w:fill="auto"/>
          </w:tcPr>
          <w:p>
            <w:pPr>
              <w:rPr>
                <w:rFonts w:hint="eastAsia" w:ascii="Times New Roman" w:hAnsi="Times New Roman"/>
              </w:rPr>
            </w:pPr>
            <w:r>
              <w:rPr>
                <w:rFonts w:hint="eastAsia" w:ascii="Times New Roman" w:hAnsi="Times New Roman"/>
              </w:rPr>
              <w:t>2.本期增加金额</w:t>
            </w:r>
          </w:p>
        </w:tc>
        <w:tc>
          <w:tcPr>
            <w:tcW w:w="849"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549,541.28</w:t>
            </w:r>
          </w:p>
        </w:tc>
        <w:tc>
          <w:tcPr>
            <w:tcW w:w="849"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14,746,991.46</w:t>
            </w:r>
          </w:p>
        </w:tc>
        <w:tc>
          <w:tcPr>
            <w:tcW w:w="733"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336,098.10</w:t>
            </w:r>
          </w:p>
        </w:tc>
        <w:tc>
          <w:tcPr>
            <w:tcW w:w="791"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2,830,370.67</w:t>
            </w:r>
          </w:p>
        </w:tc>
        <w:tc>
          <w:tcPr>
            <w:tcW w:w="856"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18,463,001.51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20" w:type="pct"/>
            <w:shd w:val="clear" w:color="auto" w:fill="auto"/>
          </w:tcPr>
          <w:p>
            <w:pPr>
              <w:rPr>
                <w:rFonts w:hint="eastAsia" w:ascii="Times New Roman" w:hAnsi="Times New Roman"/>
              </w:rPr>
            </w:pPr>
            <w:r>
              <w:rPr>
                <w:rFonts w:hint="eastAsia" w:ascii="Times New Roman" w:hAnsi="Times New Roman"/>
              </w:rPr>
              <w:t>（1）购置</w:t>
            </w:r>
          </w:p>
        </w:tc>
        <w:tc>
          <w:tcPr>
            <w:tcW w:w="849"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549,541.28</w:t>
            </w:r>
          </w:p>
        </w:tc>
        <w:tc>
          <w:tcPr>
            <w:tcW w:w="849"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14,746,991.46</w:t>
            </w:r>
          </w:p>
        </w:tc>
        <w:tc>
          <w:tcPr>
            <w:tcW w:w="733"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336,098.10</w:t>
            </w:r>
          </w:p>
        </w:tc>
        <w:tc>
          <w:tcPr>
            <w:tcW w:w="791"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2,830,370.67</w:t>
            </w:r>
          </w:p>
        </w:tc>
        <w:tc>
          <w:tcPr>
            <w:tcW w:w="856"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18,463,001.51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20" w:type="pct"/>
            <w:shd w:val="clear" w:color="auto" w:fill="auto"/>
          </w:tcPr>
          <w:p>
            <w:pPr>
              <w:rPr>
                <w:rFonts w:hint="eastAsia" w:ascii="Times New Roman" w:hAnsi="Times New Roman"/>
              </w:rPr>
            </w:pPr>
            <w:r>
              <w:rPr>
                <w:rFonts w:hint="eastAsia" w:ascii="Times New Roman" w:hAnsi="Times New Roman"/>
              </w:rPr>
              <w:t>（2）在建工程转入</w:t>
            </w:r>
          </w:p>
        </w:tc>
        <w:tc>
          <w:tcPr>
            <w:tcW w:w="849" w:type="pct"/>
            <w:shd w:val="clear" w:color="auto" w:fill="auto"/>
            <w:vAlign w:val="center"/>
          </w:tcPr>
          <w:p>
            <w:pPr>
              <w:jc w:val="right"/>
              <w:rPr>
                <w:rFonts w:hint="eastAsia" w:ascii="Times New Roman" w:hAnsi="Times New Roman" w:cs="Times New Roman"/>
                <w:color w:val="auto"/>
              </w:rPr>
            </w:pPr>
          </w:p>
        </w:tc>
        <w:tc>
          <w:tcPr>
            <w:tcW w:w="849" w:type="pct"/>
            <w:shd w:val="clear" w:color="auto" w:fill="auto"/>
            <w:vAlign w:val="center"/>
          </w:tcPr>
          <w:p>
            <w:pPr>
              <w:jc w:val="right"/>
              <w:rPr>
                <w:rFonts w:hint="eastAsia" w:ascii="Times New Roman" w:hAnsi="Times New Roman" w:cs="Times New Roman"/>
                <w:color w:val="auto"/>
              </w:rPr>
            </w:pPr>
          </w:p>
        </w:tc>
        <w:tc>
          <w:tcPr>
            <w:tcW w:w="733" w:type="pct"/>
            <w:shd w:val="clear" w:color="auto" w:fill="auto"/>
            <w:vAlign w:val="center"/>
          </w:tcPr>
          <w:p>
            <w:pPr>
              <w:jc w:val="right"/>
              <w:rPr>
                <w:rFonts w:hint="eastAsia" w:ascii="Times New Roman" w:hAnsi="Times New Roman" w:cs="Times New Roman"/>
                <w:color w:val="auto"/>
              </w:rPr>
            </w:pPr>
          </w:p>
        </w:tc>
        <w:tc>
          <w:tcPr>
            <w:tcW w:w="791" w:type="pct"/>
            <w:shd w:val="clear" w:color="auto" w:fill="auto"/>
            <w:vAlign w:val="center"/>
          </w:tcPr>
          <w:p>
            <w:pPr>
              <w:jc w:val="right"/>
              <w:rPr>
                <w:rFonts w:hint="eastAsia" w:ascii="Times New Roman" w:hAnsi="Times New Roman" w:cs="Times New Roman"/>
                <w:color w:val="auto"/>
              </w:rPr>
            </w:pPr>
          </w:p>
        </w:tc>
        <w:tc>
          <w:tcPr>
            <w:tcW w:w="856" w:type="pct"/>
            <w:shd w:val="clear" w:color="auto" w:fill="auto"/>
            <w:vAlign w:val="center"/>
          </w:tcPr>
          <w:p>
            <w:pPr>
              <w:jc w:val="right"/>
              <w:rPr>
                <w:rFonts w:hint="eastAsia"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20" w:type="pct"/>
            <w:shd w:val="clear" w:color="auto" w:fill="auto"/>
          </w:tcPr>
          <w:p>
            <w:pPr>
              <w:rPr>
                <w:rFonts w:hint="eastAsia" w:ascii="Times New Roman" w:hAnsi="Times New Roman"/>
              </w:rPr>
            </w:pPr>
            <w:r>
              <w:rPr>
                <w:rFonts w:hint="eastAsia" w:ascii="Times New Roman" w:hAnsi="Times New Roman"/>
              </w:rPr>
              <w:t>（3）企业合并增加</w:t>
            </w:r>
          </w:p>
        </w:tc>
        <w:tc>
          <w:tcPr>
            <w:tcW w:w="849" w:type="pct"/>
            <w:shd w:val="clear" w:color="auto" w:fill="auto"/>
            <w:vAlign w:val="center"/>
          </w:tcPr>
          <w:p>
            <w:pPr>
              <w:jc w:val="right"/>
              <w:rPr>
                <w:rFonts w:hint="eastAsia" w:ascii="Times New Roman" w:hAnsi="Times New Roman" w:cs="Times New Roman"/>
                <w:color w:val="auto"/>
              </w:rPr>
            </w:pPr>
          </w:p>
        </w:tc>
        <w:tc>
          <w:tcPr>
            <w:tcW w:w="849" w:type="pct"/>
            <w:shd w:val="clear" w:color="auto" w:fill="auto"/>
            <w:vAlign w:val="center"/>
          </w:tcPr>
          <w:p>
            <w:pPr>
              <w:jc w:val="right"/>
              <w:rPr>
                <w:rFonts w:hint="eastAsia" w:ascii="Times New Roman" w:hAnsi="Times New Roman" w:cs="Times New Roman"/>
                <w:color w:val="auto"/>
              </w:rPr>
            </w:pPr>
          </w:p>
        </w:tc>
        <w:tc>
          <w:tcPr>
            <w:tcW w:w="733" w:type="pct"/>
            <w:shd w:val="clear" w:color="auto" w:fill="auto"/>
            <w:vAlign w:val="center"/>
          </w:tcPr>
          <w:p>
            <w:pPr>
              <w:jc w:val="right"/>
              <w:rPr>
                <w:rFonts w:hint="eastAsia" w:ascii="Times New Roman" w:hAnsi="Times New Roman" w:cs="Times New Roman"/>
                <w:color w:val="auto"/>
              </w:rPr>
            </w:pPr>
          </w:p>
        </w:tc>
        <w:tc>
          <w:tcPr>
            <w:tcW w:w="791" w:type="pct"/>
            <w:shd w:val="clear" w:color="auto" w:fill="auto"/>
            <w:vAlign w:val="center"/>
          </w:tcPr>
          <w:p>
            <w:pPr>
              <w:jc w:val="right"/>
              <w:rPr>
                <w:rFonts w:hint="eastAsia" w:ascii="Times New Roman" w:hAnsi="Times New Roman" w:cs="Times New Roman"/>
                <w:color w:val="auto"/>
              </w:rPr>
            </w:pPr>
          </w:p>
        </w:tc>
        <w:tc>
          <w:tcPr>
            <w:tcW w:w="856" w:type="pct"/>
            <w:shd w:val="clear" w:color="auto" w:fill="auto"/>
            <w:vAlign w:val="center"/>
          </w:tcPr>
          <w:p>
            <w:pPr>
              <w:jc w:val="right"/>
              <w:rPr>
                <w:rFonts w:hint="eastAsia"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20" w:type="pct"/>
            <w:shd w:val="clear" w:color="auto" w:fill="auto"/>
          </w:tcPr>
          <w:p>
            <w:pPr>
              <w:rPr>
                <w:rFonts w:hint="eastAsia" w:ascii="Times New Roman" w:hAnsi="Times New Roman"/>
              </w:rPr>
            </w:pPr>
            <w:r>
              <w:rPr>
                <w:rFonts w:hint="eastAsia" w:ascii="Times New Roman" w:hAnsi="Times New Roman"/>
              </w:rPr>
              <w:t>3.本期减少金额</w:t>
            </w:r>
          </w:p>
        </w:tc>
        <w:tc>
          <w:tcPr>
            <w:tcW w:w="849"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748,919.67</w:t>
            </w:r>
          </w:p>
        </w:tc>
        <w:tc>
          <w:tcPr>
            <w:tcW w:w="849"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7,858,475.00</w:t>
            </w:r>
          </w:p>
        </w:tc>
        <w:tc>
          <w:tcPr>
            <w:tcW w:w="733"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502,670.04</w:t>
            </w:r>
          </w:p>
        </w:tc>
        <w:tc>
          <w:tcPr>
            <w:tcW w:w="791"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427,015.81</w:t>
            </w:r>
          </w:p>
        </w:tc>
        <w:tc>
          <w:tcPr>
            <w:tcW w:w="856"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9,537,080.52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20" w:type="pct"/>
            <w:shd w:val="clear" w:color="auto" w:fill="auto"/>
          </w:tcPr>
          <w:p>
            <w:pPr>
              <w:rPr>
                <w:rFonts w:hint="eastAsia" w:ascii="Times New Roman" w:hAnsi="Times New Roman"/>
              </w:rPr>
            </w:pPr>
            <w:r>
              <w:rPr>
                <w:rFonts w:hint="eastAsia" w:ascii="Times New Roman" w:hAnsi="Times New Roman"/>
              </w:rPr>
              <w:t>（1）处置或报废</w:t>
            </w:r>
          </w:p>
        </w:tc>
        <w:tc>
          <w:tcPr>
            <w:tcW w:w="849"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748,919.67</w:t>
            </w:r>
          </w:p>
        </w:tc>
        <w:tc>
          <w:tcPr>
            <w:tcW w:w="849"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7,858,475.00</w:t>
            </w:r>
          </w:p>
        </w:tc>
        <w:tc>
          <w:tcPr>
            <w:tcW w:w="733"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502,670.04</w:t>
            </w:r>
          </w:p>
        </w:tc>
        <w:tc>
          <w:tcPr>
            <w:tcW w:w="791"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427,015.81</w:t>
            </w:r>
          </w:p>
        </w:tc>
        <w:tc>
          <w:tcPr>
            <w:tcW w:w="856"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9,537,080.52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20" w:type="pct"/>
            <w:shd w:val="clear" w:color="auto" w:fill="auto"/>
          </w:tcPr>
          <w:p>
            <w:pPr>
              <w:rPr>
                <w:rFonts w:hint="eastAsia" w:ascii="Times New Roman" w:hAnsi="Times New Roman"/>
              </w:rPr>
            </w:pPr>
            <w:r>
              <w:rPr>
                <w:rFonts w:hint="eastAsia" w:ascii="Times New Roman" w:hAnsi="Times New Roman"/>
              </w:rPr>
              <w:t>4.期末余额</w:t>
            </w:r>
          </w:p>
        </w:tc>
        <w:tc>
          <w:tcPr>
            <w:tcW w:w="849"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358,992,495.75</w:t>
            </w:r>
          </w:p>
        </w:tc>
        <w:tc>
          <w:tcPr>
            <w:tcW w:w="849"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341,598,666.63</w:t>
            </w:r>
          </w:p>
        </w:tc>
        <w:tc>
          <w:tcPr>
            <w:tcW w:w="733"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7,878,074.49</w:t>
            </w:r>
          </w:p>
        </w:tc>
        <w:tc>
          <w:tcPr>
            <w:tcW w:w="791"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21,329,103.78</w:t>
            </w:r>
          </w:p>
        </w:tc>
        <w:tc>
          <w:tcPr>
            <w:tcW w:w="856"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729,798,340.65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14f44e7a4341414ca27a4047f9622e44"/>
            <w:id w:val="1646"/>
          </w:sdtPr>
          <w:sdtContent>
            <w:tc>
              <w:tcPr>
                <w:tcW w:w="5000" w:type="pct"/>
                <w:gridSpan w:val="6"/>
                <w:shd w:val="clear" w:color="auto" w:fill="auto"/>
              </w:tcPr>
              <w:p>
                <w:pPr>
                  <w:rPr>
                    <w:rFonts w:hint="eastAsia"/>
                  </w:rPr>
                </w:pPr>
                <w:r>
                  <w:rPr>
                    <w:rFonts w:hint="eastAsia"/>
                  </w:rPr>
                  <w:t>二、累计折旧</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20" w:type="pct"/>
            <w:shd w:val="clear" w:color="auto" w:fill="auto"/>
          </w:tcPr>
          <w:p>
            <w:pPr>
              <w:rPr>
                <w:rFonts w:hint="eastAsia" w:ascii="Times New Roman" w:hAnsi="Times New Roman"/>
              </w:rPr>
            </w:pPr>
            <w:r>
              <w:rPr>
                <w:rFonts w:hint="eastAsia" w:ascii="Times New Roman" w:hAnsi="Times New Roman"/>
              </w:rPr>
              <w:t>1.期初余额</w:t>
            </w:r>
          </w:p>
        </w:tc>
        <w:tc>
          <w:tcPr>
            <w:tcW w:w="849"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159,302,116.31</w:t>
            </w:r>
          </w:p>
        </w:tc>
        <w:tc>
          <w:tcPr>
            <w:tcW w:w="849"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257,357,197.90</w:t>
            </w:r>
          </w:p>
        </w:tc>
        <w:tc>
          <w:tcPr>
            <w:tcW w:w="733"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6,327,859.72</w:t>
            </w:r>
          </w:p>
        </w:tc>
        <w:tc>
          <w:tcPr>
            <w:tcW w:w="791"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15,254,694.79</w:t>
            </w:r>
          </w:p>
        </w:tc>
        <w:tc>
          <w:tcPr>
            <w:tcW w:w="856"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438,241,868.72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20" w:type="pct"/>
            <w:shd w:val="clear" w:color="auto" w:fill="auto"/>
          </w:tcPr>
          <w:p>
            <w:pPr>
              <w:rPr>
                <w:rFonts w:hint="eastAsia" w:ascii="Times New Roman" w:hAnsi="Times New Roman"/>
              </w:rPr>
            </w:pPr>
            <w:r>
              <w:rPr>
                <w:rFonts w:hint="eastAsia" w:ascii="Times New Roman" w:hAnsi="Times New Roman"/>
              </w:rPr>
              <w:t>2.本期增加金额</w:t>
            </w:r>
          </w:p>
        </w:tc>
        <w:tc>
          <w:tcPr>
            <w:tcW w:w="849"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11,330,782.71</w:t>
            </w:r>
          </w:p>
        </w:tc>
        <w:tc>
          <w:tcPr>
            <w:tcW w:w="849"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9,626,590.33</w:t>
            </w:r>
          </w:p>
        </w:tc>
        <w:tc>
          <w:tcPr>
            <w:tcW w:w="733"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244,579.41</w:t>
            </w:r>
          </w:p>
        </w:tc>
        <w:tc>
          <w:tcPr>
            <w:tcW w:w="791"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2,067,993.93</w:t>
            </w:r>
          </w:p>
        </w:tc>
        <w:tc>
          <w:tcPr>
            <w:tcW w:w="856"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23,269,946.38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20" w:type="pct"/>
            <w:shd w:val="clear" w:color="auto" w:fill="auto"/>
          </w:tcPr>
          <w:p>
            <w:pPr>
              <w:rPr>
                <w:rFonts w:hint="eastAsia" w:ascii="Times New Roman" w:hAnsi="Times New Roman"/>
              </w:rPr>
            </w:pPr>
            <w:r>
              <w:rPr>
                <w:rFonts w:hint="eastAsia" w:ascii="Times New Roman" w:hAnsi="Times New Roman"/>
              </w:rPr>
              <w:t>（1）计提</w:t>
            </w:r>
          </w:p>
        </w:tc>
        <w:tc>
          <w:tcPr>
            <w:tcW w:w="849"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11,330,782.71</w:t>
            </w:r>
          </w:p>
        </w:tc>
        <w:tc>
          <w:tcPr>
            <w:tcW w:w="849"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9,626,590.33</w:t>
            </w:r>
          </w:p>
        </w:tc>
        <w:tc>
          <w:tcPr>
            <w:tcW w:w="733"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244,579.41</w:t>
            </w:r>
          </w:p>
        </w:tc>
        <w:tc>
          <w:tcPr>
            <w:tcW w:w="791"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2,067,993.93</w:t>
            </w:r>
          </w:p>
        </w:tc>
        <w:tc>
          <w:tcPr>
            <w:tcW w:w="856"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23,269,946.38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20" w:type="pct"/>
            <w:shd w:val="clear" w:color="auto" w:fill="auto"/>
          </w:tcPr>
          <w:p>
            <w:pPr>
              <w:rPr>
                <w:rFonts w:hint="eastAsia" w:ascii="Times New Roman" w:hAnsi="Times New Roman"/>
              </w:rPr>
            </w:pPr>
            <w:r>
              <w:rPr>
                <w:rFonts w:hint="eastAsia" w:ascii="Times New Roman" w:hAnsi="Times New Roman"/>
              </w:rPr>
              <w:t>3.本期减少金额</w:t>
            </w:r>
          </w:p>
        </w:tc>
        <w:tc>
          <w:tcPr>
            <w:tcW w:w="849"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584,328.17</w:t>
            </w:r>
          </w:p>
        </w:tc>
        <w:tc>
          <w:tcPr>
            <w:tcW w:w="849"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7,345,011.67</w:t>
            </w:r>
          </w:p>
        </w:tc>
        <w:tc>
          <w:tcPr>
            <w:tcW w:w="733"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469,914.12</w:t>
            </w:r>
          </w:p>
        </w:tc>
        <w:tc>
          <w:tcPr>
            <w:tcW w:w="791"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405,123.65</w:t>
            </w:r>
          </w:p>
        </w:tc>
        <w:tc>
          <w:tcPr>
            <w:tcW w:w="856"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8,804,377.61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20" w:type="pct"/>
            <w:shd w:val="clear" w:color="auto" w:fill="auto"/>
          </w:tcPr>
          <w:p>
            <w:pPr>
              <w:rPr>
                <w:rFonts w:hint="eastAsia" w:ascii="Times New Roman" w:hAnsi="Times New Roman"/>
              </w:rPr>
            </w:pPr>
            <w:r>
              <w:rPr>
                <w:rFonts w:hint="eastAsia" w:ascii="Times New Roman" w:hAnsi="Times New Roman"/>
              </w:rPr>
              <w:t>（1）处置或报废</w:t>
            </w:r>
          </w:p>
        </w:tc>
        <w:tc>
          <w:tcPr>
            <w:tcW w:w="849"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584,328.17</w:t>
            </w:r>
          </w:p>
        </w:tc>
        <w:tc>
          <w:tcPr>
            <w:tcW w:w="849"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7,345,011.67</w:t>
            </w:r>
          </w:p>
        </w:tc>
        <w:tc>
          <w:tcPr>
            <w:tcW w:w="733"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469,914.12</w:t>
            </w:r>
          </w:p>
        </w:tc>
        <w:tc>
          <w:tcPr>
            <w:tcW w:w="791"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405,123.65</w:t>
            </w:r>
          </w:p>
        </w:tc>
        <w:tc>
          <w:tcPr>
            <w:tcW w:w="856"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8,804,377.61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20" w:type="pct"/>
            <w:shd w:val="clear" w:color="auto" w:fill="auto"/>
          </w:tcPr>
          <w:p>
            <w:pPr>
              <w:rPr>
                <w:rFonts w:hint="eastAsia" w:ascii="Times New Roman" w:hAnsi="Times New Roman"/>
              </w:rPr>
            </w:pPr>
            <w:r>
              <w:rPr>
                <w:rFonts w:hint="eastAsia" w:ascii="Times New Roman" w:hAnsi="Times New Roman"/>
              </w:rPr>
              <w:t>4.期末余额</w:t>
            </w:r>
          </w:p>
        </w:tc>
        <w:tc>
          <w:tcPr>
            <w:tcW w:w="849"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170,048,570.85</w:t>
            </w:r>
          </w:p>
        </w:tc>
        <w:tc>
          <w:tcPr>
            <w:tcW w:w="849"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259,638,776.56</w:t>
            </w:r>
          </w:p>
        </w:tc>
        <w:tc>
          <w:tcPr>
            <w:tcW w:w="733"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6,102,525.01</w:t>
            </w:r>
          </w:p>
        </w:tc>
        <w:tc>
          <w:tcPr>
            <w:tcW w:w="791"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16,917,565.07</w:t>
            </w:r>
          </w:p>
        </w:tc>
        <w:tc>
          <w:tcPr>
            <w:tcW w:w="856"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452,707,437.49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b98cd9e8075a44b28b16fc9fd4c3c81f"/>
            <w:id w:val="1647"/>
          </w:sdtPr>
          <w:sdtContent>
            <w:tc>
              <w:tcPr>
                <w:tcW w:w="5000" w:type="pct"/>
                <w:gridSpan w:val="6"/>
                <w:shd w:val="clear" w:color="auto" w:fill="auto"/>
              </w:tcPr>
              <w:p>
                <w:pPr>
                  <w:rPr>
                    <w:rFonts w:hint="eastAsia"/>
                  </w:rPr>
                </w:pPr>
                <w:r>
                  <w:rPr>
                    <w:rFonts w:hint="eastAsia"/>
                  </w:rPr>
                  <w:t>三、减值准备</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20" w:type="pct"/>
            <w:shd w:val="clear" w:color="auto" w:fill="auto"/>
          </w:tcPr>
          <w:p>
            <w:pPr>
              <w:rPr>
                <w:rFonts w:hint="eastAsia" w:ascii="Times New Roman" w:hAnsi="Times New Roman"/>
              </w:rPr>
            </w:pPr>
            <w:r>
              <w:rPr>
                <w:rFonts w:hint="eastAsia" w:ascii="Times New Roman" w:hAnsi="Times New Roman"/>
              </w:rPr>
              <w:t>1.期初余额</w:t>
            </w:r>
          </w:p>
        </w:tc>
        <w:tc>
          <w:tcPr>
            <w:tcW w:w="849" w:type="pct"/>
            <w:shd w:val="clear" w:color="auto" w:fill="auto"/>
            <w:vAlign w:val="center"/>
          </w:tcPr>
          <w:p>
            <w:pPr>
              <w:jc w:val="right"/>
              <w:rPr>
                <w:rFonts w:hint="eastAsia" w:ascii="Times New Roman" w:hAnsi="Times New Roman" w:cs="Times New Roman"/>
                <w:color w:val="auto"/>
              </w:rPr>
            </w:pPr>
          </w:p>
        </w:tc>
        <w:tc>
          <w:tcPr>
            <w:tcW w:w="849"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248,793.26</w:t>
            </w:r>
          </w:p>
        </w:tc>
        <w:tc>
          <w:tcPr>
            <w:tcW w:w="733"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3,984.70</w:t>
            </w:r>
          </w:p>
        </w:tc>
        <w:tc>
          <w:tcPr>
            <w:tcW w:w="791"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7,292.06</w:t>
            </w:r>
          </w:p>
        </w:tc>
        <w:tc>
          <w:tcPr>
            <w:tcW w:w="856"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260,070.02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20" w:type="pct"/>
            <w:shd w:val="clear" w:color="auto" w:fill="auto"/>
          </w:tcPr>
          <w:p>
            <w:pPr>
              <w:rPr>
                <w:rFonts w:hint="eastAsia" w:ascii="Times New Roman" w:hAnsi="Times New Roman"/>
              </w:rPr>
            </w:pPr>
            <w:r>
              <w:rPr>
                <w:rFonts w:hint="eastAsia" w:ascii="Times New Roman" w:hAnsi="Times New Roman"/>
              </w:rPr>
              <w:t>2.本期增加金额</w:t>
            </w:r>
          </w:p>
        </w:tc>
        <w:tc>
          <w:tcPr>
            <w:tcW w:w="849" w:type="pct"/>
            <w:shd w:val="clear" w:color="auto" w:fill="auto"/>
            <w:vAlign w:val="center"/>
          </w:tcPr>
          <w:p>
            <w:pPr>
              <w:jc w:val="right"/>
              <w:rPr>
                <w:rFonts w:hint="eastAsia" w:ascii="Times New Roman" w:hAnsi="Times New Roman" w:cs="Times New Roman"/>
                <w:color w:val="auto"/>
              </w:rPr>
            </w:pPr>
          </w:p>
        </w:tc>
        <w:tc>
          <w:tcPr>
            <w:tcW w:w="849" w:type="pct"/>
            <w:shd w:val="clear" w:color="auto" w:fill="auto"/>
            <w:vAlign w:val="center"/>
          </w:tcPr>
          <w:p>
            <w:pPr>
              <w:jc w:val="right"/>
              <w:rPr>
                <w:rFonts w:hint="eastAsia" w:ascii="Times New Roman" w:hAnsi="Times New Roman" w:cs="Times New Roman"/>
                <w:color w:val="auto"/>
              </w:rPr>
            </w:pPr>
          </w:p>
        </w:tc>
        <w:tc>
          <w:tcPr>
            <w:tcW w:w="733" w:type="pct"/>
            <w:shd w:val="clear" w:color="auto" w:fill="auto"/>
            <w:vAlign w:val="center"/>
          </w:tcPr>
          <w:p>
            <w:pPr>
              <w:jc w:val="right"/>
              <w:rPr>
                <w:rFonts w:hint="eastAsia" w:ascii="Times New Roman" w:hAnsi="Times New Roman" w:cs="Times New Roman"/>
                <w:color w:val="auto"/>
              </w:rPr>
            </w:pPr>
          </w:p>
        </w:tc>
        <w:tc>
          <w:tcPr>
            <w:tcW w:w="791" w:type="pct"/>
            <w:shd w:val="clear" w:color="auto" w:fill="auto"/>
            <w:vAlign w:val="center"/>
          </w:tcPr>
          <w:p>
            <w:pPr>
              <w:jc w:val="right"/>
              <w:rPr>
                <w:rFonts w:hint="eastAsia" w:ascii="Times New Roman" w:hAnsi="Times New Roman" w:cs="Times New Roman"/>
                <w:color w:val="auto"/>
              </w:rPr>
            </w:pPr>
          </w:p>
        </w:tc>
        <w:tc>
          <w:tcPr>
            <w:tcW w:w="856" w:type="pct"/>
            <w:shd w:val="clear" w:color="auto" w:fill="auto"/>
            <w:vAlign w:val="center"/>
          </w:tcPr>
          <w:p>
            <w:pPr>
              <w:jc w:val="right"/>
              <w:rPr>
                <w:rFonts w:hint="eastAsia"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20" w:type="pct"/>
            <w:shd w:val="clear" w:color="auto" w:fill="auto"/>
          </w:tcPr>
          <w:p>
            <w:pPr>
              <w:rPr>
                <w:rFonts w:hint="eastAsia" w:ascii="Times New Roman" w:hAnsi="Times New Roman"/>
              </w:rPr>
            </w:pPr>
            <w:r>
              <w:rPr>
                <w:rFonts w:hint="eastAsia" w:ascii="Times New Roman" w:hAnsi="Times New Roman"/>
              </w:rPr>
              <w:t>（1）计提</w:t>
            </w:r>
          </w:p>
        </w:tc>
        <w:tc>
          <w:tcPr>
            <w:tcW w:w="849" w:type="pct"/>
            <w:shd w:val="clear" w:color="auto" w:fill="auto"/>
            <w:vAlign w:val="center"/>
          </w:tcPr>
          <w:p>
            <w:pPr>
              <w:jc w:val="right"/>
              <w:rPr>
                <w:rFonts w:hint="eastAsia" w:ascii="Times New Roman" w:hAnsi="Times New Roman" w:cs="Times New Roman"/>
                <w:color w:val="auto"/>
              </w:rPr>
            </w:pPr>
          </w:p>
        </w:tc>
        <w:tc>
          <w:tcPr>
            <w:tcW w:w="849" w:type="pct"/>
            <w:shd w:val="clear" w:color="auto" w:fill="auto"/>
            <w:vAlign w:val="center"/>
          </w:tcPr>
          <w:p>
            <w:pPr>
              <w:jc w:val="right"/>
              <w:rPr>
                <w:rFonts w:hint="eastAsia" w:ascii="Times New Roman" w:hAnsi="Times New Roman" w:cs="Times New Roman"/>
                <w:color w:val="auto"/>
              </w:rPr>
            </w:pPr>
          </w:p>
        </w:tc>
        <w:tc>
          <w:tcPr>
            <w:tcW w:w="733" w:type="pct"/>
            <w:shd w:val="clear" w:color="auto" w:fill="auto"/>
            <w:vAlign w:val="center"/>
          </w:tcPr>
          <w:p>
            <w:pPr>
              <w:jc w:val="right"/>
              <w:rPr>
                <w:rFonts w:hint="eastAsia" w:ascii="Times New Roman" w:hAnsi="Times New Roman" w:cs="Times New Roman"/>
                <w:color w:val="auto"/>
              </w:rPr>
            </w:pPr>
          </w:p>
        </w:tc>
        <w:tc>
          <w:tcPr>
            <w:tcW w:w="791" w:type="pct"/>
            <w:shd w:val="clear" w:color="auto" w:fill="auto"/>
            <w:vAlign w:val="center"/>
          </w:tcPr>
          <w:p>
            <w:pPr>
              <w:jc w:val="right"/>
              <w:rPr>
                <w:rFonts w:hint="eastAsia" w:ascii="Times New Roman" w:hAnsi="Times New Roman" w:cs="Times New Roman"/>
                <w:color w:val="auto"/>
              </w:rPr>
            </w:pPr>
          </w:p>
        </w:tc>
        <w:tc>
          <w:tcPr>
            <w:tcW w:w="856" w:type="pct"/>
            <w:shd w:val="clear" w:color="auto" w:fill="auto"/>
            <w:vAlign w:val="center"/>
          </w:tcPr>
          <w:p>
            <w:pPr>
              <w:jc w:val="right"/>
              <w:rPr>
                <w:rFonts w:hint="eastAsia"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20" w:type="pct"/>
            <w:shd w:val="clear" w:color="auto" w:fill="auto"/>
          </w:tcPr>
          <w:p>
            <w:pPr>
              <w:rPr>
                <w:rFonts w:hint="eastAsia" w:ascii="Times New Roman" w:hAnsi="Times New Roman"/>
              </w:rPr>
            </w:pPr>
            <w:r>
              <w:rPr>
                <w:rFonts w:hint="eastAsia" w:ascii="Times New Roman" w:hAnsi="Times New Roman"/>
              </w:rPr>
              <w:t>3.本期减少金额</w:t>
            </w:r>
          </w:p>
        </w:tc>
        <w:tc>
          <w:tcPr>
            <w:tcW w:w="849" w:type="pct"/>
            <w:shd w:val="clear" w:color="auto" w:fill="auto"/>
            <w:vAlign w:val="center"/>
          </w:tcPr>
          <w:p>
            <w:pPr>
              <w:jc w:val="right"/>
              <w:rPr>
                <w:rFonts w:hint="eastAsia" w:ascii="Times New Roman" w:hAnsi="Times New Roman" w:cs="Times New Roman"/>
                <w:color w:val="auto"/>
              </w:rPr>
            </w:pPr>
          </w:p>
        </w:tc>
        <w:tc>
          <w:tcPr>
            <w:tcW w:w="849" w:type="pct"/>
            <w:shd w:val="clear" w:color="auto" w:fill="auto"/>
            <w:vAlign w:val="center"/>
          </w:tcPr>
          <w:p>
            <w:pPr>
              <w:jc w:val="right"/>
              <w:rPr>
                <w:rFonts w:hint="eastAsia" w:ascii="Times New Roman" w:hAnsi="Times New Roman" w:cs="Times New Roman"/>
                <w:color w:val="auto"/>
              </w:rPr>
            </w:pPr>
          </w:p>
        </w:tc>
        <w:tc>
          <w:tcPr>
            <w:tcW w:w="733" w:type="pct"/>
            <w:shd w:val="clear" w:color="auto" w:fill="auto"/>
            <w:vAlign w:val="center"/>
          </w:tcPr>
          <w:p>
            <w:pPr>
              <w:jc w:val="right"/>
              <w:rPr>
                <w:rFonts w:hint="eastAsia" w:ascii="Times New Roman" w:hAnsi="Times New Roman" w:cs="Times New Roman"/>
                <w:color w:val="auto"/>
              </w:rPr>
            </w:pPr>
          </w:p>
        </w:tc>
        <w:tc>
          <w:tcPr>
            <w:tcW w:w="791" w:type="pct"/>
            <w:shd w:val="clear" w:color="auto" w:fill="auto"/>
            <w:vAlign w:val="center"/>
          </w:tcPr>
          <w:p>
            <w:pPr>
              <w:jc w:val="right"/>
              <w:rPr>
                <w:rFonts w:hint="eastAsia" w:ascii="Times New Roman" w:hAnsi="Times New Roman" w:cs="Times New Roman"/>
                <w:color w:val="auto"/>
              </w:rPr>
            </w:pPr>
          </w:p>
        </w:tc>
        <w:tc>
          <w:tcPr>
            <w:tcW w:w="856" w:type="pct"/>
            <w:shd w:val="clear" w:color="auto" w:fill="auto"/>
            <w:vAlign w:val="center"/>
          </w:tcPr>
          <w:p>
            <w:pPr>
              <w:jc w:val="right"/>
              <w:rPr>
                <w:rFonts w:hint="eastAsia"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20" w:type="pct"/>
            <w:shd w:val="clear" w:color="auto" w:fill="auto"/>
          </w:tcPr>
          <w:p>
            <w:pPr>
              <w:rPr>
                <w:rFonts w:hint="eastAsia" w:ascii="Times New Roman" w:hAnsi="Times New Roman"/>
              </w:rPr>
            </w:pPr>
            <w:r>
              <w:rPr>
                <w:rFonts w:hint="eastAsia" w:ascii="Times New Roman" w:hAnsi="Times New Roman"/>
              </w:rPr>
              <w:t>（1）处置或报废</w:t>
            </w:r>
          </w:p>
        </w:tc>
        <w:tc>
          <w:tcPr>
            <w:tcW w:w="849" w:type="pct"/>
            <w:shd w:val="clear" w:color="auto" w:fill="auto"/>
            <w:vAlign w:val="center"/>
          </w:tcPr>
          <w:p>
            <w:pPr>
              <w:jc w:val="right"/>
              <w:rPr>
                <w:rFonts w:hint="eastAsia" w:ascii="Times New Roman" w:hAnsi="Times New Roman" w:cs="Times New Roman"/>
                <w:color w:val="auto"/>
              </w:rPr>
            </w:pPr>
          </w:p>
        </w:tc>
        <w:tc>
          <w:tcPr>
            <w:tcW w:w="849" w:type="pct"/>
            <w:shd w:val="clear" w:color="auto" w:fill="auto"/>
            <w:vAlign w:val="center"/>
          </w:tcPr>
          <w:p>
            <w:pPr>
              <w:jc w:val="right"/>
              <w:rPr>
                <w:rFonts w:hint="eastAsia" w:ascii="Times New Roman" w:hAnsi="Times New Roman" w:cs="Times New Roman"/>
                <w:color w:val="auto"/>
              </w:rPr>
            </w:pPr>
          </w:p>
        </w:tc>
        <w:tc>
          <w:tcPr>
            <w:tcW w:w="733" w:type="pct"/>
            <w:shd w:val="clear" w:color="auto" w:fill="auto"/>
            <w:vAlign w:val="center"/>
          </w:tcPr>
          <w:p>
            <w:pPr>
              <w:jc w:val="right"/>
              <w:rPr>
                <w:rFonts w:hint="eastAsia" w:ascii="Times New Roman" w:hAnsi="Times New Roman" w:cs="Times New Roman"/>
                <w:color w:val="auto"/>
              </w:rPr>
            </w:pPr>
          </w:p>
        </w:tc>
        <w:tc>
          <w:tcPr>
            <w:tcW w:w="791" w:type="pct"/>
            <w:shd w:val="clear" w:color="auto" w:fill="auto"/>
            <w:vAlign w:val="center"/>
          </w:tcPr>
          <w:p>
            <w:pPr>
              <w:jc w:val="right"/>
              <w:rPr>
                <w:rFonts w:hint="eastAsia" w:ascii="Times New Roman" w:hAnsi="Times New Roman" w:cs="Times New Roman"/>
                <w:color w:val="auto"/>
              </w:rPr>
            </w:pPr>
          </w:p>
        </w:tc>
        <w:tc>
          <w:tcPr>
            <w:tcW w:w="856" w:type="pct"/>
            <w:shd w:val="clear" w:color="auto" w:fill="auto"/>
            <w:vAlign w:val="center"/>
          </w:tcPr>
          <w:p>
            <w:pPr>
              <w:jc w:val="right"/>
              <w:rPr>
                <w:rFonts w:hint="eastAsia"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20" w:type="pct"/>
            <w:shd w:val="clear" w:color="auto" w:fill="auto"/>
          </w:tcPr>
          <w:p>
            <w:pPr>
              <w:rPr>
                <w:rFonts w:hint="eastAsia" w:ascii="Times New Roman" w:hAnsi="Times New Roman"/>
              </w:rPr>
            </w:pPr>
            <w:r>
              <w:rPr>
                <w:rFonts w:hint="eastAsia" w:ascii="Times New Roman" w:hAnsi="Times New Roman"/>
              </w:rPr>
              <w:t>4.期末余额</w:t>
            </w:r>
          </w:p>
        </w:tc>
        <w:tc>
          <w:tcPr>
            <w:tcW w:w="849" w:type="pct"/>
            <w:shd w:val="clear" w:color="auto" w:fill="auto"/>
            <w:vAlign w:val="center"/>
          </w:tcPr>
          <w:p>
            <w:pPr>
              <w:jc w:val="right"/>
              <w:rPr>
                <w:rFonts w:hint="eastAsia" w:ascii="Times New Roman" w:hAnsi="Times New Roman" w:cs="Times New Roman"/>
                <w:color w:val="auto"/>
              </w:rPr>
            </w:pPr>
          </w:p>
        </w:tc>
        <w:tc>
          <w:tcPr>
            <w:tcW w:w="849"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248,793.26</w:t>
            </w:r>
          </w:p>
        </w:tc>
        <w:tc>
          <w:tcPr>
            <w:tcW w:w="733"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3,984.70</w:t>
            </w:r>
          </w:p>
        </w:tc>
        <w:tc>
          <w:tcPr>
            <w:tcW w:w="791"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7,292.06</w:t>
            </w:r>
          </w:p>
        </w:tc>
        <w:tc>
          <w:tcPr>
            <w:tcW w:w="856" w:type="pct"/>
            <w:shd w:val="clear" w:color="auto" w:fill="auto"/>
            <w:vAlign w:val="center"/>
          </w:tcPr>
          <w:p>
            <w:pPr>
              <w:jc w:val="right"/>
              <w:rPr>
                <w:rFonts w:hint="eastAsia" w:ascii="Times New Roman" w:hAnsi="Times New Roman" w:cs="Times New Roman"/>
                <w:color w:val="auto"/>
              </w:rPr>
            </w:pPr>
            <w:r>
              <w:rPr>
                <w:rFonts w:hint="default" w:ascii="Times New Roman" w:hAnsi="Times New Roman" w:cs="Times New Roman"/>
                <w:color w:val="auto"/>
              </w:rPr>
              <w:t>260,070.02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e1d51c426bd84ffbb9a1a19b00d3b374"/>
            <w:id w:val="1648"/>
          </w:sdtPr>
          <w:sdtContent>
            <w:tc>
              <w:tcPr>
                <w:tcW w:w="5000" w:type="pct"/>
                <w:gridSpan w:val="6"/>
                <w:shd w:val="clear" w:color="auto" w:fill="auto"/>
              </w:tcPr>
              <w:p>
                <w:pPr>
                  <w:rPr>
                    <w:rFonts w:hint="eastAsia"/>
                  </w:rPr>
                </w:pPr>
                <w:r>
                  <w:rPr>
                    <w:rFonts w:hint="eastAsia"/>
                  </w:rPr>
                  <w:t>四、账面价值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20" w:type="pct"/>
            <w:shd w:val="clear" w:color="auto" w:fill="auto"/>
          </w:tcPr>
          <w:p>
            <w:pPr>
              <w:rPr>
                <w:rFonts w:hint="eastAsia" w:ascii="Times New Roman" w:hAnsi="Times New Roman"/>
              </w:rPr>
            </w:pPr>
            <w:r>
              <w:rPr>
                <w:rFonts w:hint="eastAsia" w:ascii="Times New Roman" w:hAnsi="Times New Roman"/>
              </w:rPr>
              <w:t>1.期末账面价值</w:t>
            </w:r>
          </w:p>
        </w:tc>
        <w:tc>
          <w:tcPr>
            <w:tcW w:w="849" w:type="pct"/>
            <w:shd w:val="clear" w:color="auto" w:fill="auto"/>
            <w:vAlign w:val="center"/>
          </w:tcPr>
          <w:p>
            <w:pPr>
              <w:jc w:val="right"/>
              <w:rPr>
                <w:rFonts w:hint="eastAsia" w:ascii="Times New Roman" w:hAnsi="Times New Roman" w:cs="Times New Roman"/>
                <w:color w:val="auto"/>
              </w:rPr>
            </w:pPr>
            <w:r>
              <w:rPr>
                <w:rFonts w:hint="eastAsia" w:ascii="Times New Roman" w:hAnsi="Times New Roman" w:cs="Times New Roman"/>
                <w:color w:val="auto"/>
              </w:rPr>
              <w:t>188,943,924.90</w:t>
            </w:r>
          </w:p>
        </w:tc>
        <w:tc>
          <w:tcPr>
            <w:tcW w:w="849" w:type="pct"/>
            <w:shd w:val="clear" w:color="auto" w:fill="auto"/>
            <w:vAlign w:val="center"/>
          </w:tcPr>
          <w:p>
            <w:pPr>
              <w:jc w:val="right"/>
              <w:rPr>
                <w:rFonts w:hint="eastAsia" w:ascii="Times New Roman" w:hAnsi="Times New Roman" w:cs="Times New Roman"/>
                <w:color w:val="auto"/>
              </w:rPr>
            </w:pPr>
            <w:r>
              <w:rPr>
                <w:rFonts w:hint="eastAsia" w:ascii="Times New Roman" w:hAnsi="Times New Roman" w:cs="Times New Roman"/>
                <w:color w:val="auto"/>
              </w:rPr>
              <w:t>81,711,096.81</w:t>
            </w:r>
          </w:p>
        </w:tc>
        <w:tc>
          <w:tcPr>
            <w:tcW w:w="733" w:type="pct"/>
            <w:shd w:val="clear" w:color="auto" w:fill="auto"/>
            <w:vAlign w:val="center"/>
          </w:tcPr>
          <w:p>
            <w:pPr>
              <w:jc w:val="right"/>
              <w:rPr>
                <w:rFonts w:hint="eastAsia" w:ascii="Times New Roman" w:hAnsi="Times New Roman" w:cs="Times New Roman"/>
                <w:color w:val="auto"/>
              </w:rPr>
            </w:pPr>
            <w:r>
              <w:rPr>
                <w:rFonts w:hint="eastAsia" w:ascii="Times New Roman" w:hAnsi="Times New Roman" w:cs="Times New Roman"/>
                <w:color w:val="auto"/>
              </w:rPr>
              <w:t>1,771,564.78</w:t>
            </w:r>
          </w:p>
        </w:tc>
        <w:tc>
          <w:tcPr>
            <w:tcW w:w="791" w:type="pct"/>
            <w:shd w:val="clear" w:color="auto" w:fill="auto"/>
            <w:vAlign w:val="center"/>
          </w:tcPr>
          <w:p>
            <w:pPr>
              <w:jc w:val="right"/>
              <w:rPr>
                <w:rFonts w:hint="eastAsia" w:ascii="Times New Roman" w:hAnsi="Times New Roman" w:cs="Times New Roman"/>
                <w:color w:val="auto"/>
              </w:rPr>
            </w:pPr>
            <w:r>
              <w:rPr>
                <w:rFonts w:hint="eastAsia" w:ascii="Times New Roman" w:hAnsi="Times New Roman" w:cs="Times New Roman"/>
                <w:color w:val="auto"/>
              </w:rPr>
              <w:t>4,404,246.65</w:t>
            </w:r>
          </w:p>
        </w:tc>
        <w:tc>
          <w:tcPr>
            <w:tcW w:w="856" w:type="pct"/>
            <w:shd w:val="clear" w:color="auto" w:fill="auto"/>
            <w:vAlign w:val="center"/>
          </w:tcPr>
          <w:p>
            <w:pPr>
              <w:jc w:val="right"/>
              <w:rPr>
                <w:rFonts w:hint="eastAsia" w:ascii="Times New Roman" w:hAnsi="Times New Roman" w:cs="Times New Roman"/>
                <w:color w:val="auto"/>
              </w:rPr>
            </w:pPr>
            <w:r>
              <w:rPr>
                <w:rFonts w:hint="eastAsia" w:ascii="Times New Roman" w:hAnsi="Times New Roman" w:cs="Times New Roman"/>
                <w:color w:val="auto"/>
              </w:rPr>
              <w:t>276,830,833.14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20" w:type="pct"/>
            <w:shd w:val="clear" w:color="auto" w:fill="auto"/>
          </w:tcPr>
          <w:p>
            <w:pPr>
              <w:rPr>
                <w:rFonts w:hint="eastAsia" w:ascii="Times New Roman" w:hAnsi="Times New Roman"/>
              </w:rPr>
            </w:pPr>
            <w:r>
              <w:rPr>
                <w:rFonts w:hint="eastAsia" w:ascii="Times New Roman" w:hAnsi="Times New Roman"/>
              </w:rPr>
              <w:t>2.期初账面价值</w:t>
            </w:r>
          </w:p>
        </w:tc>
        <w:tc>
          <w:tcPr>
            <w:tcW w:w="849" w:type="pct"/>
            <w:shd w:val="clear" w:color="auto" w:fill="auto"/>
            <w:vAlign w:val="center"/>
          </w:tcPr>
          <w:p>
            <w:pPr>
              <w:jc w:val="right"/>
              <w:rPr>
                <w:rFonts w:hint="eastAsia" w:ascii="Times New Roman" w:hAnsi="Times New Roman" w:cs="Times New Roman"/>
                <w:color w:val="auto"/>
              </w:rPr>
            </w:pPr>
            <w:r>
              <w:rPr>
                <w:rFonts w:hint="eastAsia" w:ascii="Times New Roman" w:hAnsi="Times New Roman" w:cs="Times New Roman"/>
                <w:color w:val="auto"/>
              </w:rPr>
              <w:t>199,889,757.83</w:t>
            </w:r>
          </w:p>
        </w:tc>
        <w:tc>
          <w:tcPr>
            <w:tcW w:w="849" w:type="pct"/>
            <w:shd w:val="clear" w:color="auto" w:fill="auto"/>
            <w:vAlign w:val="center"/>
          </w:tcPr>
          <w:p>
            <w:pPr>
              <w:jc w:val="right"/>
              <w:rPr>
                <w:rFonts w:hint="eastAsia" w:ascii="Times New Roman" w:hAnsi="Times New Roman" w:cs="Times New Roman"/>
                <w:color w:val="auto"/>
              </w:rPr>
            </w:pPr>
            <w:r>
              <w:rPr>
                <w:rFonts w:hint="eastAsia" w:ascii="Times New Roman" w:hAnsi="Times New Roman" w:cs="Times New Roman"/>
                <w:color w:val="auto"/>
              </w:rPr>
              <w:t>77,104,159.01</w:t>
            </w:r>
          </w:p>
        </w:tc>
        <w:tc>
          <w:tcPr>
            <w:tcW w:w="733" w:type="pct"/>
            <w:shd w:val="clear" w:color="auto" w:fill="auto"/>
            <w:vAlign w:val="center"/>
          </w:tcPr>
          <w:p>
            <w:pPr>
              <w:jc w:val="right"/>
              <w:rPr>
                <w:rFonts w:hint="eastAsia" w:ascii="Times New Roman" w:hAnsi="Times New Roman" w:cs="Times New Roman"/>
                <w:color w:val="auto"/>
              </w:rPr>
            </w:pPr>
            <w:r>
              <w:rPr>
                <w:rFonts w:hint="eastAsia" w:ascii="Times New Roman" w:hAnsi="Times New Roman" w:cs="Times New Roman"/>
                <w:color w:val="auto"/>
              </w:rPr>
              <w:t>1,712,802.01</w:t>
            </w:r>
          </w:p>
        </w:tc>
        <w:tc>
          <w:tcPr>
            <w:tcW w:w="791" w:type="pct"/>
            <w:shd w:val="clear" w:color="auto" w:fill="auto"/>
            <w:vAlign w:val="center"/>
          </w:tcPr>
          <w:p>
            <w:pPr>
              <w:jc w:val="right"/>
              <w:rPr>
                <w:rFonts w:hint="eastAsia" w:ascii="Times New Roman" w:hAnsi="Times New Roman" w:cs="Times New Roman"/>
                <w:color w:val="auto"/>
              </w:rPr>
            </w:pPr>
            <w:r>
              <w:rPr>
                <w:rFonts w:hint="eastAsia" w:ascii="Times New Roman" w:hAnsi="Times New Roman" w:cs="Times New Roman"/>
                <w:color w:val="auto"/>
              </w:rPr>
              <w:t>3,663,762.07</w:t>
            </w:r>
          </w:p>
        </w:tc>
        <w:tc>
          <w:tcPr>
            <w:tcW w:w="856" w:type="pct"/>
            <w:shd w:val="clear" w:color="auto" w:fill="auto"/>
            <w:vAlign w:val="center"/>
          </w:tcPr>
          <w:p>
            <w:pPr>
              <w:jc w:val="right"/>
              <w:rPr>
                <w:rFonts w:hint="eastAsia" w:ascii="Times New Roman" w:hAnsi="Times New Roman" w:cs="Times New Roman"/>
                <w:color w:val="auto"/>
              </w:rPr>
            </w:pPr>
            <w:r>
              <w:rPr>
                <w:rFonts w:hint="eastAsia" w:ascii="Times New Roman" w:hAnsi="Times New Roman" w:cs="Times New Roman"/>
                <w:color w:val="auto"/>
              </w:rPr>
              <w:t>282,370,480.92</w:t>
            </w:r>
          </w:p>
        </w:tc>
      </w:tr>
    </w:tbl>
    <w:p>
      <w:pPr>
        <w:spacing w:line="400" w:lineRule="exact"/>
        <w:rPr>
          <w:rFonts w:hint="eastAsia" w:ascii="Times New Roman" w:hAnsi="Times New Roman" w:eastAsia="宋体" w:cs="宋体"/>
          <w:sz w:val="21"/>
          <w:szCs w:val="21"/>
        </w:rPr>
      </w:pPr>
    </w:p>
    <w:p>
      <w:pPr>
        <w:spacing w:line="400" w:lineRule="exact"/>
        <w:ind w:firstLine="420" w:firstLineChars="200"/>
        <w:rPr>
          <w:rFonts w:hint="eastAsia" w:ascii="Times New Roman" w:hAnsi="Times New Roman" w:eastAsia="宋体" w:cs="宋体"/>
          <w:sz w:val="21"/>
          <w:szCs w:val="21"/>
        </w:rPr>
      </w:pPr>
      <w:r>
        <w:rPr>
          <w:rFonts w:hint="eastAsia" w:ascii="Times New Roman" w:hAnsi="Times New Roman" w:eastAsia="宋体" w:cs="宋体"/>
          <w:sz w:val="21"/>
          <w:szCs w:val="21"/>
        </w:rPr>
        <w:t>注：固定资产抵押详见“七、合并财务报表注释”之“</w:t>
      </w:r>
      <w:r>
        <w:rPr>
          <w:rFonts w:hint="eastAsia" w:ascii="Times New Roman" w:hAnsi="Times New Roman" w:eastAsia="宋体" w:cs="宋体"/>
          <w:sz w:val="21"/>
          <w:szCs w:val="21"/>
          <w:lang w:val="en-US" w:eastAsia="zh-CN"/>
        </w:rPr>
        <w:t>31</w:t>
      </w:r>
      <w:r>
        <w:rPr>
          <w:rFonts w:hint="eastAsia" w:ascii="Times New Roman" w:hAnsi="Times New Roman" w:eastAsia="宋体" w:cs="宋体"/>
          <w:sz w:val="21"/>
          <w:szCs w:val="21"/>
        </w:rPr>
        <w:t>.所有权或使用权</w:t>
      </w:r>
      <w:r>
        <w:rPr>
          <w:rFonts w:hint="eastAsia" w:ascii="Times New Roman" w:hAnsi="Times New Roman" w:eastAsia="宋体" w:cs="宋体"/>
          <w:sz w:val="21"/>
          <w:szCs w:val="21"/>
          <w:lang w:val="en-US" w:eastAsia="zh-CN"/>
        </w:rPr>
        <w:t>受限</w:t>
      </w:r>
      <w:r>
        <w:rPr>
          <w:rFonts w:hint="eastAsia" w:ascii="Times New Roman" w:hAnsi="Times New Roman" w:eastAsia="宋体" w:cs="宋体"/>
          <w:sz w:val="21"/>
          <w:szCs w:val="21"/>
        </w:rPr>
        <w:t>资产”</w:t>
      </w:r>
      <w:r>
        <w:rPr>
          <w:rFonts w:hint="eastAsia" w:ascii="Times New Roman" w:hAnsi="Times New Roman" w:eastAsia="宋体" w:cs="宋体"/>
          <w:sz w:val="21"/>
          <w:szCs w:val="21"/>
          <w:lang w:val="en-US" w:eastAsia="zh-CN"/>
        </w:rPr>
        <w:t>和</w:t>
      </w:r>
      <w:r>
        <w:rPr>
          <w:rFonts w:hint="eastAsia" w:ascii="Times New Roman" w:hAnsi="Times New Roman" w:eastAsia="宋体" w:cs="宋体"/>
          <w:sz w:val="21"/>
          <w:szCs w:val="21"/>
        </w:rPr>
        <w:t>“32.短期借款</w:t>
      </w:r>
      <w:r>
        <w:rPr>
          <w:rFonts w:hint="eastAsia" w:ascii="Times New Roman" w:hAnsi="Times New Roman" w:eastAsia="宋体" w:cs="宋体"/>
          <w:sz w:val="21"/>
          <w:szCs w:val="21"/>
          <w:lang w:eastAsia="zh-CN"/>
        </w:rPr>
        <w:t>”</w:t>
      </w:r>
      <w:r>
        <w:rPr>
          <w:rFonts w:hint="eastAsia" w:ascii="Times New Roman" w:hAnsi="Times New Roman" w:eastAsia="宋体" w:cs="宋体"/>
          <w:sz w:val="21"/>
          <w:szCs w:val="21"/>
        </w:rPr>
        <w:t>。</w:t>
      </w:r>
    </w:p>
    <w:p/>
    <w:p/>
    <w:p>
      <w:pPr>
        <w:pStyle w:val="86"/>
        <w:numPr>
          <w:ilvl w:val="0"/>
          <w:numId w:val="93"/>
        </w:numPr>
        <w:ind w:leftChars="0"/>
        <w:rPr>
          <w:rFonts w:hint="eastAsia" w:ascii="宋体" w:hAnsi="宋体" w:cs="宋体"/>
          <w:kern w:val="0"/>
          <w:szCs w:val="24"/>
        </w:rPr>
      </w:pPr>
      <w:r>
        <w:rPr>
          <w:rFonts w:hint="eastAsia" w:ascii="宋体" w:hAnsi="宋体" w:cs="宋体"/>
          <w:kern w:val="0"/>
          <w:szCs w:val="24"/>
        </w:rPr>
        <w:t>暂时闲置的固定资产情况</w:t>
      </w:r>
    </w:p>
    <w:sdt>
      <w:sdtPr>
        <w:alias w:val="是否适用：暂时闲置的固定资产情况[双击切换]"/>
        <w:tag w:val="_GBC_2fdfdf37e427442eb50e14c905c59fbe"/>
        <w:id w:val="1649"/>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pStyle w:val="86"/>
        <w:numPr>
          <w:ilvl w:val="0"/>
          <w:numId w:val="93"/>
        </w:numPr>
        <w:ind w:leftChars="0"/>
        <w:rPr>
          <w:rFonts w:hint="eastAsia" w:ascii="宋体" w:hAnsi="宋体" w:cs="宋体"/>
          <w:kern w:val="0"/>
          <w:szCs w:val="24"/>
        </w:rPr>
      </w:pPr>
      <w:r>
        <w:rPr>
          <w:rFonts w:hint="eastAsia" w:ascii="宋体" w:hAnsi="宋体" w:cs="宋体"/>
          <w:kern w:val="0"/>
          <w:szCs w:val="24"/>
        </w:rPr>
        <w:t>通过经营租赁租出的固定资产</w:t>
      </w:r>
    </w:p>
    <w:sdt>
      <w:sdtPr>
        <w:alias w:val="是否适用：通过经营租赁租出的固定资产[双击切换]"/>
        <w:tag w:val="_GBC_c2ddde62aad742b6997b43c9077b5c4b"/>
        <w:id w:val="1650"/>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pStyle w:val="86"/>
        <w:numPr>
          <w:ilvl w:val="0"/>
          <w:numId w:val="93"/>
        </w:numPr>
        <w:ind w:leftChars="0"/>
        <w:rPr>
          <w:rFonts w:hint="eastAsia" w:ascii="宋体" w:hAnsi="宋体" w:cs="宋体"/>
          <w:kern w:val="0"/>
          <w:szCs w:val="24"/>
        </w:rPr>
      </w:pPr>
      <w:r>
        <w:rPr>
          <w:rFonts w:hint="eastAsia" w:ascii="宋体" w:hAnsi="宋体" w:cs="宋体"/>
          <w:kern w:val="0"/>
          <w:szCs w:val="24"/>
        </w:rPr>
        <w:t>未办妥产权证书的固定资产情况</w:t>
      </w:r>
    </w:p>
    <w:p>
      <w:sdt>
        <w:sdtPr>
          <w:alias w:val="是否适用：未办妥产权证书的固定资产情况[双击切换]"/>
          <w:tag w:val="_GBC_46625a97c34c4326af56ee4f005058fb"/>
          <w:id w:val="1651"/>
          <w:placeholder>
            <w:docPart w:val="GBC22222222222222222222222222222"/>
          </w:placeholder>
        </w:sdtPr>
        <w:sdtContent>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sdtContent>
      </w:sdt>
    </w:p>
    <w:p>
      <w:pPr>
        <w:outlineLvl w:val="9"/>
        <w:rPr>
          <w:rFonts w:hint="eastAsia"/>
        </w:rPr>
      </w:pPr>
    </w:p>
    <w:p>
      <w:pPr>
        <w:pStyle w:val="86"/>
        <w:numPr>
          <w:ilvl w:val="0"/>
          <w:numId w:val="93"/>
        </w:numPr>
        <w:ind w:leftChars="0"/>
        <w:rPr>
          <w:rFonts w:hint="eastAsia" w:ascii="宋体" w:hAnsi="宋体" w:cs="宋体"/>
          <w:kern w:val="0"/>
          <w:szCs w:val="24"/>
        </w:rPr>
      </w:pPr>
      <w:bookmarkStart w:id="255" w:name="_Hlk153460880"/>
      <w:r>
        <w:rPr>
          <w:rFonts w:hint="eastAsia" w:ascii="宋体" w:hAnsi="宋体" w:cs="宋体"/>
          <w:kern w:val="0"/>
          <w:szCs w:val="24"/>
        </w:rPr>
        <w:t>固定资产的减值测试情况</w:t>
      </w:r>
    </w:p>
    <w:sdt>
      <w:sdtPr>
        <w:alias w:val="是否适用：减值测试情况[双击切换]"/>
        <w:tag w:val="_GBC_d1f21a00be1347f697689e4105263cab"/>
        <w:id w:val="1652"/>
        <w:placeholder>
          <w:docPart w:val="GBC22222222222222222222222222222"/>
        </w:placeholder>
      </w:sdt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snapToGrid w:val="0"/>
        <w:spacing w:line="240" w:lineRule="atLeast"/>
        <w:rPr>
          <w:rFonts w:hint="eastAsia"/>
          <w:szCs w:val="21"/>
        </w:rPr>
      </w:pPr>
    </w:p>
    <w:bookmarkEnd w:id="255"/>
    <w:p>
      <w:pPr>
        <w:rPr>
          <w:rFonts w:hint="eastAsia"/>
          <w:szCs w:val="21"/>
        </w:rPr>
      </w:pPr>
      <w:r>
        <w:rPr>
          <w:rFonts w:hint="eastAsia"/>
          <w:szCs w:val="21"/>
        </w:rPr>
        <w:t>其他说明：</w:t>
      </w:r>
    </w:p>
    <w:sdt>
      <w:sdtPr>
        <w:rPr>
          <w:szCs w:val="21"/>
        </w:rPr>
        <w:alias w:val="是否适用：固定资产的说明[双击切换]"/>
        <w:tag w:val="_GBC_a7ec4df8fd354d7d9980e0f731a85e12"/>
        <w:id w:val="1653"/>
        <w:placeholder>
          <w:docPart w:val="GBC22222222222222222222222222222"/>
        </w:placeholder>
      </w:sdtPr>
      <w:sdtEndPr>
        <w:rPr>
          <w:szCs w:val="21"/>
        </w:rPr>
      </w:sdtEndPr>
      <w:sdtContent>
        <w:p>
          <w:pPr>
            <w:outlineLvl w:val="9"/>
            <w:rPr>
              <w:rFonts w:hint="eastAsia"/>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pStyle w:val="60"/>
        <w:ind w:left="360" w:hanging="360"/>
        <w:rPr>
          <w:rFonts w:hint="eastAsia"/>
        </w:rPr>
      </w:pPr>
      <w:r>
        <w:rPr>
          <w:rFonts w:hint="eastAsia"/>
        </w:rPr>
        <w:t>固定资产清理</w:t>
      </w:r>
    </w:p>
    <w:sdt>
      <w:sdtPr>
        <w:alias w:val="是否适用：固定资产清理[双击切换]"/>
        <w:tag w:val="_GBC_e3c92a1042004e36882d16145109bd0e"/>
        <w:id w:val="1654"/>
        <w:placeholder>
          <w:docPart w:val="GBC22222222222222222222222222222"/>
        </w:placeholder>
      </w:sdtPr>
      <w:sdtContent>
        <w:p>
          <w:pPr>
            <w:outlineLvl w:val="9"/>
            <w:rPr>
              <w:rFonts w:hint="eastAsia"/>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szCs w:val="21"/>
        </w:rPr>
      </w:pPr>
    </w:p>
    <w:p>
      <w:pPr>
        <w:pStyle w:val="85"/>
        <w:numPr>
          <w:ilvl w:val="0"/>
          <w:numId w:val="77"/>
        </w:numPr>
        <w:tabs>
          <w:tab w:val="left" w:pos="504"/>
        </w:tabs>
        <w:rPr>
          <w:rFonts w:hint="eastAsia" w:ascii="宋体" w:hAnsi="宋体"/>
          <w:szCs w:val="21"/>
        </w:rPr>
      </w:pPr>
      <w:r>
        <w:rPr>
          <w:rFonts w:hint="eastAsia" w:ascii="宋体" w:hAnsi="宋体"/>
          <w:szCs w:val="21"/>
        </w:rPr>
        <w:t>在建工程</w:t>
      </w:r>
      <w:bookmarkStart w:id="256" w:name="_Hlk532914352"/>
    </w:p>
    <w:p>
      <w:pPr>
        <w:pStyle w:val="60"/>
        <w:rPr>
          <w:rFonts w:hint="eastAsia" w:ascii="宋体" w:hAnsi="宋体"/>
          <w:szCs w:val="21"/>
        </w:rPr>
      </w:pPr>
      <w:r>
        <w:rPr>
          <w:rFonts w:hint="eastAsia"/>
        </w:rPr>
        <w:t>项目列示</w:t>
      </w:r>
    </w:p>
    <w:sdt>
      <w:sdtPr>
        <w:alias w:val="是否适用：在建工程分类列示[双击切换]"/>
        <w:tag w:val="_GBC_c1e2db0ea96a470497d3e7b3545f11ff"/>
        <w:id w:val="1655"/>
        <w:placeholder>
          <w:docPart w:val="GBC22222222222222222222222222222"/>
        </w:placeholder>
      </w:sdtPr>
      <w:sdtContent>
        <w:p>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hint="eastAsia"/>
          <w:szCs w:val="21"/>
        </w:rPr>
      </w:pPr>
      <w:r>
        <w:rPr>
          <w:rFonts w:hint="eastAsia"/>
          <w:szCs w:val="21"/>
        </w:rPr>
        <w:t>单位：</w:t>
      </w:r>
      <w:sdt>
        <w:sdtPr>
          <w:rPr>
            <w:rFonts w:hint="eastAsia"/>
            <w:szCs w:val="21"/>
          </w:rPr>
          <w:alias w:val="单位：在建工程分类列示"/>
          <w:tag w:val="_GBC_c3fc0d9041a1447580d30c51269288ae"/>
          <w:id w:val="165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在建工程分类列示"/>
          <w:tag w:val="_GBC_1bdb2a3deae044179993a80635469bb5"/>
          <w:id w:val="165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bookmarkEnd w:id="256"/>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196"/>
        <w:gridCol w:w="2939"/>
        <w:gridCol w:w="2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e3fac3cdac65475ca8ba6bb772e3b841"/>
            <w:id w:val="1658"/>
          </w:sdtPr>
          <w:sdtContent>
            <w:tc>
              <w:tcPr>
                <w:tcW w:w="1764" w:type="pct"/>
                <w:vAlign w:val="center"/>
              </w:tcPr>
              <w:p>
                <w:pPr>
                  <w:jc w:val="center"/>
                  <w:rPr>
                    <w:rFonts w:hint="eastAsia"/>
                    <w:szCs w:val="21"/>
                  </w:rPr>
                </w:pPr>
                <w:bookmarkStart w:id="257" w:name="_Hlk532915382"/>
                <w:r>
                  <w:rPr>
                    <w:rFonts w:hint="eastAsia"/>
                    <w:szCs w:val="21"/>
                  </w:rPr>
                  <w:t>项目</w:t>
                </w:r>
              </w:p>
            </w:tc>
          </w:sdtContent>
        </w:sdt>
        <w:sdt>
          <w:sdtPr>
            <w:tag w:val="_PLD_4e98919cdcd84191b541b2ee895e77bf"/>
            <w:id w:val="1659"/>
          </w:sdtPr>
          <w:sdtContent>
            <w:tc>
              <w:tcPr>
                <w:tcW w:w="1622" w:type="pct"/>
                <w:vAlign w:val="center"/>
              </w:tcPr>
              <w:p>
                <w:pPr>
                  <w:jc w:val="center"/>
                  <w:rPr>
                    <w:rFonts w:hint="eastAsia"/>
                    <w:szCs w:val="21"/>
                  </w:rPr>
                </w:pPr>
                <w:r>
                  <w:rPr>
                    <w:rFonts w:hint="eastAsia"/>
                    <w:szCs w:val="21"/>
                  </w:rPr>
                  <w:t>期末余额</w:t>
                </w:r>
              </w:p>
            </w:tc>
          </w:sdtContent>
        </w:sdt>
        <w:sdt>
          <w:sdtPr>
            <w:tag w:val="_PLD_4ce0928269bc47149a98320193bd0b0a"/>
            <w:id w:val="1660"/>
          </w:sdtPr>
          <w:sdtContent>
            <w:tc>
              <w:tcPr>
                <w:tcW w:w="1614" w:type="pct"/>
                <w:vAlign w:val="center"/>
              </w:tcPr>
              <w:p>
                <w:pPr>
                  <w:jc w:val="center"/>
                  <w:rPr>
                    <w:rFonts w:hint="eastAsia"/>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64" w:type="pct"/>
          </w:tcPr>
          <w:p>
            <w:pPr>
              <w:tabs>
                <w:tab w:val="right" w:pos="3690"/>
                <w:tab w:val="right" w:pos="5130"/>
                <w:tab w:val="right" w:pos="6030"/>
                <w:tab w:val="right" w:pos="7650"/>
                <w:tab w:val="right" w:pos="9270"/>
              </w:tabs>
              <w:adjustRightInd w:val="0"/>
              <w:snapToGrid w:val="0"/>
              <w:rPr>
                <w:rFonts w:hint="eastAsia"/>
                <w:szCs w:val="21"/>
              </w:rPr>
            </w:pPr>
            <w:r>
              <w:rPr>
                <w:rFonts w:hint="eastAsia"/>
                <w:szCs w:val="21"/>
              </w:rPr>
              <w:t>在建工程</w:t>
            </w:r>
          </w:p>
        </w:tc>
        <w:tc>
          <w:tcPr>
            <w:tcW w:w="1622" w:type="pct"/>
          </w:tcPr>
          <w:p>
            <w:pPr>
              <w:ind w:right="5"/>
              <w:jc w:val="right"/>
              <w:rPr>
                <w:rFonts w:hint="default" w:ascii="Times New Roman" w:hAnsi="Times New Roman" w:cs="Times New Roman"/>
                <w:szCs w:val="21"/>
              </w:rPr>
            </w:pPr>
            <w:r>
              <w:rPr>
                <w:rFonts w:hint="default" w:ascii="Times New Roman" w:hAnsi="Times New Roman" w:cs="Times New Roman"/>
              </w:rPr>
              <w:t>8,274,122.56</w:t>
            </w:r>
          </w:p>
        </w:tc>
        <w:tc>
          <w:tcPr>
            <w:tcW w:w="1614" w:type="pct"/>
          </w:tcPr>
          <w:p>
            <w:pPr>
              <w:ind w:right="5"/>
              <w:jc w:val="right"/>
              <w:rPr>
                <w:rFonts w:hint="default" w:ascii="Times New Roman" w:hAnsi="Times New Roman" w:cs="Times New Roman"/>
                <w:szCs w:val="21"/>
              </w:rPr>
            </w:pPr>
            <w:r>
              <w:rPr>
                <w:rFonts w:hint="default" w:ascii="Times New Roman" w:hAnsi="Times New Roman" w:cs="Times New Roman"/>
              </w:rPr>
              <w:t>7,843,473.38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64" w:type="pct"/>
          </w:tcPr>
          <w:p>
            <w:pPr>
              <w:tabs>
                <w:tab w:val="right" w:pos="3690"/>
                <w:tab w:val="right" w:pos="5130"/>
                <w:tab w:val="right" w:pos="6030"/>
                <w:tab w:val="right" w:pos="7650"/>
                <w:tab w:val="right" w:pos="9270"/>
              </w:tabs>
              <w:adjustRightInd w:val="0"/>
              <w:snapToGrid w:val="0"/>
              <w:rPr>
                <w:rFonts w:hint="eastAsia"/>
                <w:szCs w:val="21"/>
              </w:rPr>
            </w:pPr>
            <w:r>
              <w:rPr>
                <w:rFonts w:hint="eastAsia"/>
                <w:szCs w:val="21"/>
              </w:rPr>
              <w:t>工程物资</w:t>
            </w:r>
          </w:p>
        </w:tc>
        <w:tc>
          <w:tcPr>
            <w:tcW w:w="1622" w:type="pct"/>
          </w:tcPr>
          <w:p>
            <w:pPr>
              <w:ind w:right="5"/>
              <w:jc w:val="right"/>
              <w:rPr>
                <w:rFonts w:hint="default" w:ascii="Times New Roman" w:hAnsi="Times New Roman" w:cs="Times New Roman"/>
                <w:szCs w:val="21"/>
              </w:rPr>
            </w:pPr>
          </w:p>
        </w:tc>
        <w:tc>
          <w:tcPr>
            <w:tcW w:w="1614" w:type="pct"/>
          </w:tcPr>
          <w:p>
            <w:pPr>
              <w:ind w:right="5"/>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64" w:type="pct"/>
            <w:vAlign w:val="center"/>
          </w:tcPr>
          <w:p>
            <w:pPr>
              <w:autoSpaceDE w:val="0"/>
              <w:autoSpaceDN w:val="0"/>
              <w:adjustRightInd w:val="0"/>
              <w:jc w:val="center"/>
              <w:rPr>
                <w:rFonts w:hint="eastAsia"/>
                <w:szCs w:val="21"/>
              </w:rPr>
            </w:pPr>
            <w:r>
              <w:rPr>
                <w:rFonts w:hint="eastAsia"/>
                <w:szCs w:val="21"/>
              </w:rPr>
              <w:t>合计</w:t>
            </w:r>
          </w:p>
        </w:tc>
        <w:tc>
          <w:tcPr>
            <w:tcW w:w="1622" w:type="pct"/>
          </w:tcPr>
          <w:p>
            <w:pPr>
              <w:jc w:val="right"/>
              <w:rPr>
                <w:rFonts w:hint="default" w:ascii="Times New Roman" w:hAnsi="Times New Roman" w:cs="Times New Roman"/>
                <w:szCs w:val="21"/>
              </w:rPr>
            </w:pPr>
            <w:r>
              <w:rPr>
                <w:rFonts w:hint="default" w:ascii="Times New Roman" w:hAnsi="Times New Roman" w:cs="Times New Roman"/>
              </w:rPr>
              <w:t>8,274,122.56</w:t>
            </w:r>
          </w:p>
        </w:tc>
        <w:tc>
          <w:tcPr>
            <w:tcW w:w="1614" w:type="pct"/>
          </w:tcPr>
          <w:p>
            <w:pPr>
              <w:ind w:right="5"/>
              <w:jc w:val="right"/>
              <w:rPr>
                <w:rFonts w:hint="default" w:ascii="Times New Roman" w:hAnsi="Times New Roman" w:cs="Times New Roman"/>
                <w:szCs w:val="21"/>
              </w:rPr>
            </w:pPr>
            <w:r>
              <w:rPr>
                <w:rFonts w:hint="default" w:ascii="Times New Roman" w:hAnsi="Times New Roman" w:cs="Times New Roman"/>
              </w:rPr>
              <w:t>7,843,473.38</w:t>
            </w:r>
          </w:p>
        </w:tc>
      </w:tr>
    </w:tbl>
    <w:p/>
    <w:p>
      <w:pPr>
        <w:rPr>
          <w:rFonts w:hint="eastAsia"/>
          <w:szCs w:val="21"/>
        </w:rPr>
      </w:pPr>
      <w:r>
        <w:rPr>
          <w:rFonts w:hint="eastAsia"/>
          <w:szCs w:val="21"/>
        </w:rPr>
        <w:t>其他说明：</w:t>
      </w:r>
    </w:p>
    <w:sdt>
      <w:sdtPr>
        <w:rPr>
          <w:szCs w:val="21"/>
        </w:rPr>
        <w:alias w:val="是否适用：在建工程分类列示其他说明[双击切换]"/>
        <w:tag w:val="_GBC_97da24841dd24220bc5206311fc28039"/>
        <w:id w:val="1661"/>
        <w:placeholder>
          <w:docPart w:val="GBC22222222222222222222222222222"/>
        </w:placeholder>
      </w:sdtPr>
      <w:sdtEndPr>
        <w:rPr>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bookmarkEnd w:id="257"/>
    <w:p>
      <w:pPr>
        <w:rPr>
          <w:rFonts w:hint="eastAsia"/>
          <w:szCs w:val="21"/>
        </w:rPr>
      </w:pPr>
    </w:p>
    <w:p>
      <w:pPr>
        <w:pStyle w:val="60"/>
        <w:ind w:left="360" w:hanging="360"/>
        <w:rPr>
          <w:rFonts w:hint="eastAsia"/>
        </w:rPr>
      </w:pPr>
      <w:r>
        <w:rPr>
          <w:rFonts w:hint="eastAsia"/>
        </w:rPr>
        <w:t>在建工程</w:t>
      </w:r>
    </w:p>
    <w:p>
      <w:pPr>
        <w:pStyle w:val="86"/>
        <w:numPr>
          <w:ilvl w:val="0"/>
          <w:numId w:val="94"/>
        </w:numPr>
        <w:ind w:leftChars="0"/>
      </w:pPr>
      <w:r>
        <w:rPr>
          <w:rFonts w:hint="eastAsia"/>
        </w:rPr>
        <w:t>在建工程情况</w:t>
      </w:r>
    </w:p>
    <w:sdt>
      <w:sdtPr>
        <w:alias w:val="是否适用：在建工程情况[双击切换]"/>
        <w:tag w:val="_GBC_3d1e0f4f19d8472c9f5250b0ba025185"/>
        <w:id w:val="1662"/>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hint="eastAsia"/>
          <w:szCs w:val="21"/>
        </w:rPr>
      </w:pPr>
      <w:r>
        <w:rPr>
          <w:rFonts w:hint="eastAsia"/>
          <w:szCs w:val="21"/>
        </w:rPr>
        <w:t>单位：</w:t>
      </w:r>
      <w:sdt>
        <w:sdtPr>
          <w:rPr>
            <w:rFonts w:hint="eastAsia"/>
            <w:szCs w:val="21"/>
          </w:rPr>
          <w:alias w:val="单位：财务附注：在建工程"/>
          <w:tag w:val="_GBC_c20f70bc9d1e4476bd65c1988111664f"/>
          <w:id w:val="166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在建工程"/>
          <w:tag w:val="_GBC_8057969f154445809d2bd47ba3a4ee1d"/>
          <w:id w:val="166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8"/>
        <w:gridCol w:w="1729"/>
        <w:gridCol w:w="656"/>
        <w:gridCol w:w="1560"/>
        <w:gridCol w:w="1568"/>
        <w:gridCol w:w="758"/>
        <w:gridCol w:w="1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64c6d788b0564cf39dd83135bd94fa33"/>
            <w:id w:val="1665"/>
          </w:sdtPr>
          <w:sdtContent>
            <w:tc>
              <w:tcPr>
                <w:tcW w:w="717" w:type="pct"/>
                <w:vMerge w:val="restart"/>
                <w:vAlign w:val="center"/>
              </w:tcPr>
              <w:p>
                <w:pPr>
                  <w:jc w:val="center"/>
                  <w:rPr>
                    <w:rFonts w:hint="eastAsia"/>
                    <w:szCs w:val="21"/>
                  </w:rPr>
                </w:pPr>
                <w:r>
                  <w:rPr>
                    <w:rFonts w:hint="eastAsia"/>
                    <w:szCs w:val="21"/>
                  </w:rPr>
                  <w:t>项目</w:t>
                </w:r>
              </w:p>
            </w:tc>
          </w:sdtContent>
        </w:sdt>
        <w:sdt>
          <w:sdtPr>
            <w:tag w:val="_PLD_0f8aeba685c643d8bbe995cb6221e768"/>
            <w:id w:val="1666"/>
          </w:sdtPr>
          <w:sdtContent>
            <w:tc>
              <w:tcPr>
                <w:tcW w:w="2179" w:type="pct"/>
                <w:gridSpan w:val="3"/>
                <w:vAlign w:val="center"/>
              </w:tcPr>
              <w:p>
                <w:pPr>
                  <w:jc w:val="center"/>
                  <w:rPr>
                    <w:rFonts w:hint="eastAsia"/>
                    <w:szCs w:val="21"/>
                  </w:rPr>
                </w:pPr>
                <w:r>
                  <w:rPr>
                    <w:rFonts w:hint="eastAsia"/>
                    <w:szCs w:val="21"/>
                  </w:rPr>
                  <w:t>期末余额</w:t>
                </w:r>
              </w:p>
            </w:tc>
          </w:sdtContent>
        </w:sdt>
        <w:sdt>
          <w:sdtPr>
            <w:tag w:val="_PLD_87e3270219434e9f8494ce0079d505fd"/>
            <w:id w:val="1667"/>
          </w:sdtPr>
          <w:sdtContent>
            <w:tc>
              <w:tcPr>
                <w:tcW w:w="2102" w:type="pct"/>
                <w:gridSpan w:val="3"/>
                <w:vAlign w:val="center"/>
              </w:tcPr>
              <w:p>
                <w:pPr>
                  <w:jc w:val="center"/>
                  <w:rPr>
                    <w:rFonts w:hint="eastAsia"/>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717" w:type="pct"/>
            <w:vMerge w:val="continue"/>
            <w:vAlign w:val="center"/>
          </w:tcPr>
          <w:p>
            <w:pPr>
              <w:tabs>
                <w:tab w:val="left" w:pos="420"/>
              </w:tabs>
              <w:ind w:left="420" w:hanging="420"/>
              <w:jc w:val="center"/>
              <w:rPr>
                <w:rFonts w:hint="eastAsia"/>
                <w:szCs w:val="21"/>
              </w:rPr>
            </w:pPr>
          </w:p>
        </w:tc>
        <w:sdt>
          <w:sdtPr>
            <w:tag w:val="_PLD_38fd2fe6396a41ae994e421a6ad8573a"/>
            <w:id w:val="1668"/>
          </w:sdtPr>
          <w:sdtContent>
            <w:tc>
              <w:tcPr>
                <w:tcW w:w="955" w:type="pct"/>
                <w:vAlign w:val="center"/>
              </w:tcPr>
              <w:p>
                <w:pPr>
                  <w:tabs>
                    <w:tab w:val="left" w:pos="420"/>
                  </w:tabs>
                  <w:ind w:left="420" w:hanging="420"/>
                  <w:jc w:val="center"/>
                  <w:rPr>
                    <w:rFonts w:hint="eastAsia"/>
                    <w:szCs w:val="21"/>
                  </w:rPr>
                </w:pPr>
                <w:r>
                  <w:rPr>
                    <w:rFonts w:hint="eastAsia"/>
                    <w:szCs w:val="21"/>
                  </w:rPr>
                  <w:t>账面余额</w:t>
                </w:r>
              </w:p>
            </w:tc>
          </w:sdtContent>
        </w:sdt>
        <w:sdt>
          <w:sdtPr>
            <w:tag w:val="_PLD_efb5f565ae7d43338576e6ba69d207b2"/>
            <w:id w:val="1669"/>
          </w:sdtPr>
          <w:sdtContent>
            <w:tc>
              <w:tcPr>
                <w:tcW w:w="362" w:type="pct"/>
                <w:vAlign w:val="center"/>
              </w:tcPr>
              <w:p>
                <w:pPr>
                  <w:pStyle w:val="109"/>
                  <w:spacing w:line="240" w:lineRule="auto"/>
                  <w:jc w:val="center"/>
                </w:pPr>
                <w:r>
                  <w:rPr>
                    <w:rFonts w:hint="eastAsia"/>
                  </w:rPr>
                  <w:t>减值准备</w:t>
                </w:r>
              </w:p>
            </w:tc>
          </w:sdtContent>
        </w:sdt>
        <w:sdt>
          <w:sdtPr>
            <w:tag w:val="_PLD_74e2fff2faeb4e10b56ba612a8b3b4e8"/>
            <w:id w:val="1670"/>
          </w:sdtPr>
          <w:sdtContent>
            <w:tc>
              <w:tcPr>
                <w:tcW w:w="861" w:type="pct"/>
                <w:vAlign w:val="center"/>
              </w:tcPr>
              <w:p>
                <w:pPr>
                  <w:pStyle w:val="109"/>
                  <w:spacing w:line="240" w:lineRule="auto"/>
                  <w:jc w:val="center"/>
                </w:pPr>
                <w:r>
                  <w:rPr>
                    <w:rFonts w:hint="eastAsia"/>
                  </w:rPr>
                  <w:t>账面价值</w:t>
                </w:r>
              </w:p>
            </w:tc>
          </w:sdtContent>
        </w:sdt>
        <w:sdt>
          <w:sdtPr>
            <w:tag w:val="_PLD_320b5c6e751a40cb8f8d6cb989669680"/>
            <w:id w:val="1671"/>
          </w:sdtPr>
          <w:sdtContent>
            <w:tc>
              <w:tcPr>
                <w:tcW w:w="866" w:type="pct"/>
                <w:vAlign w:val="center"/>
              </w:tcPr>
              <w:p>
                <w:pPr>
                  <w:tabs>
                    <w:tab w:val="left" w:pos="420"/>
                  </w:tabs>
                  <w:ind w:left="420" w:hanging="420"/>
                  <w:jc w:val="center"/>
                  <w:rPr>
                    <w:rFonts w:hint="eastAsia"/>
                    <w:szCs w:val="21"/>
                  </w:rPr>
                </w:pPr>
                <w:r>
                  <w:rPr>
                    <w:rFonts w:hint="eastAsia"/>
                    <w:szCs w:val="21"/>
                  </w:rPr>
                  <w:t>账面余额</w:t>
                </w:r>
              </w:p>
            </w:tc>
          </w:sdtContent>
        </w:sdt>
        <w:sdt>
          <w:sdtPr>
            <w:tag w:val="_PLD_887f924a18a14763b7d38b336e4eca91"/>
            <w:id w:val="1672"/>
          </w:sdtPr>
          <w:sdtContent>
            <w:tc>
              <w:tcPr>
                <w:tcW w:w="418" w:type="pct"/>
                <w:vAlign w:val="center"/>
              </w:tcPr>
              <w:p>
                <w:pPr>
                  <w:pStyle w:val="109"/>
                  <w:spacing w:line="240" w:lineRule="auto"/>
                  <w:jc w:val="center"/>
                </w:pPr>
                <w:r>
                  <w:rPr>
                    <w:rFonts w:hint="eastAsia"/>
                  </w:rPr>
                  <w:t>减值准备</w:t>
                </w:r>
              </w:p>
            </w:tc>
          </w:sdtContent>
        </w:sdt>
        <w:sdt>
          <w:sdtPr>
            <w:tag w:val="_PLD_56d3163c60044998bf2f3d80a83c26a6"/>
            <w:id w:val="1673"/>
          </w:sdtPr>
          <w:sdtContent>
            <w:tc>
              <w:tcPr>
                <w:tcW w:w="817" w:type="pct"/>
                <w:vAlign w:val="center"/>
              </w:tcPr>
              <w:p>
                <w:pPr>
                  <w:pStyle w:val="109"/>
                  <w:spacing w:line="240" w:lineRule="auto"/>
                  <w:jc w:val="center"/>
                </w:pPr>
                <w:r>
                  <w:rPr>
                    <w:rFonts w:hint="eastAsia"/>
                  </w:rPr>
                  <w:t>账面价值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7" w:type="pct"/>
          </w:tcPr>
          <w:p>
            <w:pPr>
              <w:rPr>
                <w:rFonts w:hint="eastAsia"/>
                <w:szCs w:val="21"/>
              </w:rPr>
            </w:pPr>
            <w:r>
              <w:t>牙膏车间改造项目</w:t>
            </w:r>
          </w:p>
        </w:tc>
        <w:tc>
          <w:tcPr>
            <w:tcW w:w="955" w:type="pct"/>
            <w:vAlign w:val="center"/>
          </w:tcPr>
          <w:p>
            <w:pPr>
              <w:ind w:right="105"/>
              <w:jc w:val="right"/>
              <w:rPr>
                <w:rFonts w:hint="default" w:ascii="Times New Roman" w:hAnsi="Times New Roman" w:cs="Times New Roman"/>
                <w:szCs w:val="21"/>
              </w:rPr>
            </w:pPr>
            <w:r>
              <w:rPr>
                <w:rFonts w:hint="default" w:ascii="Times New Roman" w:hAnsi="Times New Roman" w:cs="Times New Roman"/>
              </w:rPr>
              <w:t>5,325,319.85</w:t>
            </w:r>
          </w:p>
        </w:tc>
        <w:tc>
          <w:tcPr>
            <w:tcW w:w="362" w:type="pct"/>
            <w:vAlign w:val="center"/>
          </w:tcPr>
          <w:p>
            <w:pPr>
              <w:ind w:right="73"/>
              <w:jc w:val="right"/>
              <w:rPr>
                <w:rFonts w:hint="default" w:ascii="Times New Roman" w:hAnsi="Times New Roman" w:cs="Times New Roman"/>
                <w:szCs w:val="21"/>
              </w:rPr>
            </w:pPr>
          </w:p>
        </w:tc>
        <w:tc>
          <w:tcPr>
            <w:tcW w:w="861" w:type="pct"/>
            <w:vAlign w:val="center"/>
          </w:tcPr>
          <w:p>
            <w:pPr>
              <w:ind w:right="73"/>
              <w:jc w:val="right"/>
              <w:rPr>
                <w:rFonts w:hint="default" w:ascii="Times New Roman" w:hAnsi="Times New Roman" w:cs="Times New Roman"/>
                <w:szCs w:val="21"/>
              </w:rPr>
            </w:pPr>
            <w:r>
              <w:rPr>
                <w:rFonts w:hint="default" w:ascii="Times New Roman" w:hAnsi="Times New Roman" w:cs="Times New Roman"/>
              </w:rPr>
              <w:t>5,325,319.85</w:t>
            </w:r>
          </w:p>
        </w:tc>
        <w:tc>
          <w:tcPr>
            <w:tcW w:w="866" w:type="pct"/>
            <w:vAlign w:val="center"/>
          </w:tcPr>
          <w:p>
            <w:pPr>
              <w:jc w:val="right"/>
              <w:rPr>
                <w:rFonts w:hint="default" w:ascii="Times New Roman" w:hAnsi="Times New Roman" w:cs="Times New Roman"/>
                <w:szCs w:val="21"/>
              </w:rPr>
            </w:pPr>
            <w:r>
              <w:rPr>
                <w:rFonts w:hint="default" w:ascii="Times New Roman" w:hAnsi="Times New Roman" w:cs="Times New Roman"/>
              </w:rPr>
              <w:t>3,364,572.41</w:t>
            </w:r>
          </w:p>
        </w:tc>
        <w:tc>
          <w:tcPr>
            <w:tcW w:w="418" w:type="pct"/>
            <w:vAlign w:val="center"/>
          </w:tcPr>
          <w:p>
            <w:pPr>
              <w:jc w:val="right"/>
              <w:rPr>
                <w:rFonts w:hint="default" w:ascii="Times New Roman" w:hAnsi="Times New Roman" w:cs="Times New Roman"/>
                <w:szCs w:val="21"/>
              </w:rPr>
            </w:pPr>
          </w:p>
        </w:tc>
        <w:tc>
          <w:tcPr>
            <w:tcW w:w="817" w:type="pct"/>
            <w:vAlign w:val="center"/>
          </w:tcPr>
          <w:p>
            <w:pPr>
              <w:jc w:val="right"/>
              <w:rPr>
                <w:rFonts w:hint="default" w:ascii="Times New Roman" w:hAnsi="Times New Roman" w:cs="Times New Roman"/>
                <w:szCs w:val="21"/>
              </w:rPr>
            </w:pPr>
            <w:r>
              <w:rPr>
                <w:rFonts w:hint="default" w:ascii="Times New Roman" w:hAnsi="Times New Roman" w:cs="Times New Roman"/>
              </w:rPr>
              <w:t>3,364,572.41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7" w:type="pct"/>
          </w:tcPr>
          <w:p>
            <w:pPr>
              <w:rPr>
                <w:rFonts w:hint="eastAsia"/>
                <w:szCs w:val="21"/>
              </w:rPr>
            </w:pPr>
            <w:r>
              <w:t>柳石厂区供电改造</w:t>
            </w:r>
          </w:p>
        </w:tc>
        <w:tc>
          <w:tcPr>
            <w:tcW w:w="955" w:type="pct"/>
            <w:vAlign w:val="center"/>
          </w:tcPr>
          <w:p>
            <w:pPr>
              <w:ind w:right="105"/>
              <w:jc w:val="right"/>
              <w:rPr>
                <w:rFonts w:hint="default" w:ascii="Times New Roman" w:hAnsi="Times New Roman" w:cs="Times New Roman"/>
                <w:szCs w:val="21"/>
              </w:rPr>
            </w:pPr>
          </w:p>
        </w:tc>
        <w:tc>
          <w:tcPr>
            <w:tcW w:w="362" w:type="pct"/>
            <w:vAlign w:val="center"/>
          </w:tcPr>
          <w:p>
            <w:pPr>
              <w:ind w:right="73"/>
              <w:jc w:val="right"/>
              <w:rPr>
                <w:rFonts w:hint="default" w:ascii="Times New Roman" w:hAnsi="Times New Roman" w:cs="Times New Roman"/>
                <w:szCs w:val="21"/>
              </w:rPr>
            </w:pPr>
          </w:p>
        </w:tc>
        <w:tc>
          <w:tcPr>
            <w:tcW w:w="861" w:type="pct"/>
            <w:vAlign w:val="center"/>
          </w:tcPr>
          <w:p>
            <w:pPr>
              <w:ind w:right="73"/>
              <w:jc w:val="right"/>
              <w:rPr>
                <w:rFonts w:hint="default" w:ascii="Times New Roman" w:hAnsi="Times New Roman" w:cs="Times New Roman"/>
                <w:szCs w:val="21"/>
              </w:rPr>
            </w:pPr>
          </w:p>
        </w:tc>
        <w:tc>
          <w:tcPr>
            <w:tcW w:w="866" w:type="pct"/>
            <w:vAlign w:val="center"/>
          </w:tcPr>
          <w:p>
            <w:pPr>
              <w:jc w:val="right"/>
              <w:rPr>
                <w:rFonts w:hint="default" w:ascii="Times New Roman" w:hAnsi="Times New Roman" w:cs="Times New Roman"/>
                <w:szCs w:val="21"/>
              </w:rPr>
            </w:pPr>
            <w:r>
              <w:rPr>
                <w:rFonts w:hint="default" w:ascii="Times New Roman" w:hAnsi="Times New Roman" w:cs="Times New Roman"/>
              </w:rPr>
              <w:t>1,578,808.82</w:t>
            </w:r>
          </w:p>
        </w:tc>
        <w:tc>
          <w:tcPr>
            <w:tcW w:w="418" w:type="pct"/>
            <w:vAlign w:val="center"/>
          </w:tcPr>
          <w:p>
            <w:pPr>
              <w:jc w:val="right"/>
              <w:rPr>
                <w:rFonts w:hint="default" w:ascii="Times New Roman" w:hAnsi="Times New Roman" w:cs="Times New Roman"/>
                <w:szCs w:val="21"/>
              </w:rPr>
            </w:pPr>
          </w:p>
        </w:tc>
        <w:tc>
          <w:tcPr>
            <w:tcW w:w="817" w:type="pct"/>
            <w:vAlign w:val="center"/>
          </w:tcPr>
          <w:p>
            <w:pPr>
              <w:jc w:val="right"/>
              <w:rPr>
                <w:rFonts w:hint="default" w:ascii="Times New Roman" w:hAnsi="Times New Roman" w:cs="Times New Roman"/>
                <w:szCs w:val="21"/>
              </w:rPr>
            </w:pPr>
            <w:r>
              <w:rPr>
                <w:rFonts w:hint="default" w:ascii="Times New Roman" w:hAnsi="Times New Roman" w:cs="Times New Roman"/>
              </w:rPr>
              <w:t>1,578,808.82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7" w:type="pct"/>
          </w:tcPr>
          <w:p>
            <w:pPr>
              <w:rPr>
                <w:rFonts w:hint="eastAsia"/>
                <w:szCs w:val="21"/>
              </w:rPr>
            </w:pPr>
            <w:r>
              <w:t>制管车间二楼彩钢板整改项目</w:t>
            </w:r>
          </w:p>
        </w:tc>
        <w:tc>
          <w:tcPr>
            <w:tcW w:w="955" w:type="pct"/>
            <w:vAlign w:val="center"/>
          </w:tcPr>
          <w:p>
            <w:pPr>
              <w:ind w:right="105"/>
              <w:jc w:val="right"/>
              <w:rPr>
                <w:rFonts w:hint="default" w:ascii="Times New Roman" w:hAnsi="Times New Roman" w:cs="Times New Roman"/>
                <w:szCs w:val="21"/>
              </w:rPr>
            </w:pPr>
          </w:p>
        </w:tc>
        <w:tc>
          <w:tcPr>
            <w:tcW w:w="362" w:type="pct"/>
            <w:vAlign w:val="center"/>
          </w:tcPr>
          <w:p>
            <w:pPr>
              <w:ind w:right="73"/>
              <w:jc w:val="right"/>
              <w:rPr>
                <w:rFonts w:hint="default" w:ascii="Times New Roman" w:hAnsi="Times New Roman" w:cs="Times New Roman"/>
                <w:szCs w:val="21"/>
              </w:rPr>
            </w:pPr>
          </w:p>
        </w:tc>
        <w:tc>
          <w:tcPr>
            <w:tcW w:w="861" w:type="pct"/>
            <w:vAlign w:val="center"/>
          </w:tcPr>
          <w:p>
            <w:pPr>
              <w:ind w:right="73"/>
              <w:jc w:val="right"/>
              <w:rPr>
                <w:rFonts w:hint="default" w:ascii="Times New Roman" w:hAnsi="Times New Roman" w:cs="Times New Roman"/>
                <w:szCs w:val="21"/>
              </w:rPr>
            </w:pPr>
          </w:p>
        </w:tc>
        <w:tc>
          <w:tcPr>
            <w:tcW w:w="866" w:type="pct"/>
            <w:vAlign w:val="center"/>
          </w:tcPr>
          <w:p>
            <w:pPr>
              <w:jc w:val="right"/>
              <w:rPr>
                <w:rFonts w:hint="default" w:ascii="Times New Roman" w:hAnsi="Times New Roman" w:cs="Times New Roman"/>
                <w:szCs w:val="21"/>
              </w:rPr>
            </w:pPr>
            <w:r>
              <w:rPr>
                <w:rFonts w:hint="default" w:ascii="Times New Roman" w:hAnsi="Times New Roman" w:cs="Times New Roman"/>
              </w:rPr>
              <w:t>1,294,738.68</w:t>
            </w:r>
          </w:p>
        </w:tc>
        <w:tc>
          <w:tcPr>
            <w:tcW w:w="418" w:type="pct"/>
            <w:vAlign w:val="center"/>
          </w:tcPr>
          <w:p>
            <w:pPr>
              <w:jc w:val="right"/>
              <w:rPr>
                <w:rFonts w:hint="default" w:ascii="Times New Roman" w:hAnsi="Times New Roman" w:cs="Times New Roman"/>
                <w:szCs w:val="21"/>
              </w:rPr>
            </w:pPr>
          </w:p>
        </w:tc>
        <w:tc>
          <w:tcPr>
            <w:tcW w:w="817" w:type="pct"/>
            <w:vAlign w:val="center"/>
          </w:tcPr>
          <w:p>
            <w:pPr>
              <w:jc w:val="right"/>
              <w:rPr>
                <w:rFonts w:hint="default" w:ascii="Times New Roman" w:hAnsi="Times New Roman" w:cs="Times New Roman"/>
                <w:szCs w:val="21"/>
              </w:rPr>
            </w:pPr>
            <w:r>
              <w:rPr>
                <w:rFonts w:hint="default" w:ascii="Times New Roman" w:hAnsi="Times New Roman" w:cs="Times New Roman"/>
              </w:rPr>
              <w:t>1,294,738.68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717" w:type="pct"/>
          </w:tcPr>
          <w:p>
            <w:pPr>
              <w:rPr>
                <w:rFonts w:hint="eastAsia"/>
                <w:szCs w:val="21"/>
              </w:rPr>
            </w:pPr>
            <w:r>
              <w:t>洗涤车间改造项目</w:t>
            </w:r>
          </w:p>
        </w:tc>
        <w:tc>
          <w:tcPr>
            <w:tcW w:w="955" w:type="pct"/>
            <w:vAlign w:val="center"/>
          </w:tcPr>
          <w:p>
            <w:pPr>
              <w:ind w:right="105"/>
              <w:jc w:val="right"/>
              <w:rPr>
                <w:rFonts w:hint="default" w:ascii="Times New Roman" w:hAnsi="Times New Roman" w:cs="Times New Roman"/>
                <w:szCs w:val="21"/>
              </w:rPr>
            </w:pPr>
            <w:r>
              <w:rPr>
                <w:rFonts w:hint="default" w:ascii="Times New Roman" w:hAnsi="Times New Roman" w:cs="Times New Roman"/>
              </w:rPr>
              <w:t>1,167,759.98</w:t>
            </w:r>
          </w:p>
        </w:tc>
        <w:tc>
          <w:tcPr>
            <w:tcW w:w="362" w:type="pct"/>
            <w:vAlign w:val="center"/>
          </w:tcPr>
          <w:p>
            <w:pPr>
              <w:ind w:right="73"/>
              <w:jc w:val="right"/>
              <w:rPr>
                <w:rFonts w:hint="default" w:ascii="Times New Roman" w:hAnsi="Times New Roman" w:cs="Times New Roman"/>
                <w:szCs w:val="21"/>
              </w:rPr>
            </w:pPr>
          </w:p>
        </w:tc>
        <w:tc>
          <w:tcPr>
            <w:tcW w:w="861" w:type="pct"/>
            <w:vAlign w:val="center"/>
          </w:tcPr>
          <w:p>
            <w:pPr>
              <w:ind w:right="73"/>
              <w:jc w:val="right"/>
              <w:rPr>
                <w:rFonts w:hint="default" w:ascii="Times New Roman" w:hAnsi="Times New Roman" w:cs="Times New Roman"/>
                <w:szCs w:val="21"/>
              </w:rPr>
            </w:pPr>
            <w:r>
              <w:rPr>
                <w:rFonts w:hint="default" w:ascii="Times New Roman" w:hAnsi="Times New Roman" w:cs="Times New Roman"/>
              </w:rPr>
              <w:t>1,167,759.98</w:t>
            </w:r>
          </w:p>
        </w:tc>
        <w:tc>
          <w:tcPr>
            <w:tcW w:w="866" w:type="pct"/>
            <w:vAlign w:val="center"/>
          </w:tcPr>
          <w:p>
            <w:pPr>
              <w:jc w:val="right"/>
              <w:rPr>
                <w:rFonts w:hint="default" w:ascii="Times New Roman" w:hAnsi="Times New Roman" w:cs="Times New Roman"/>
                <w:szCs w:val="21"/>
              </w:rPr>
            </w:pPr>
            <w:r>
              <w:rPr>
                <w:rFonts w:hint="default" w:ascii="Times New Roman" w:hAnsi="Times New Roman" w:cs="Times New Roman"/>
              </w:rPr>
              <w:t>1,049,062.24</w:t>
            </w:r>
          </w:p>
        </w:tc>
        <w:tc>
          <w:tcPr>
            <w:tcW w:w="418" w:type="pct"/>
            <w:vAlign w:val="center"/>
          </w:tcPr>
          <w:p>
            <w:pPr>
              <w:jc w:val="right"/>
              <w:rPr>
                <w:rFonts w:hint="default" w:ascii="Times New Roman" w:hAnsi="Times New Roman" w:cs="Times New Roman"/>
                <w:szCs w:val="21"/>
              </w:rPr>
            </w:pPr>
          </w:p>
        </w:tc>
        <w:tc>
          <w:tcPr>
            <w:tcW w:w="817" w:type="pct"/>
            <w:vAlign w:val="center"/>
          </w:tcPr>
          <w:p>
            <w:pPr>
              <w:jc w:val="right"/>
              <w:rPr>
                <w:rFonts w:hint="default" w:ascii="Times New Roman" w:hAnsi="Times New Roman" w:cs="Times New Roman"/>
                <w:szCs w:val="21"/>
              </w:rPr>
            </w:pPr>
            <w:r>
              <w:rPr>
                <w:rFonts w:hint="default" w:ascii="Times New Roman" w:hAnsi="Times New Roman" w:cs="Times New Roman"/>
              </w:rPr>
              <w:t>1,049,062.24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7" w:type="pct"/>
          </w:tcPr>
          <w:p>
            <w:pPr>
              <w:rPr>
                <w:rFonts w:hint="eastAsia"/>
                <w:szCs w:val="21"/>
              </w:rPr>
            </w:pPr>
            <w:r>
              <w:t>模具</w:t>
            </w:r>
          </w:p>
        </w:tc>
        <w:tc>
          <w:tcPr>
            <w:tcW w:w="955" w:type="pct"/>
            <w:vAlign w:val="center"/>
          </w:tcPr>
          <w:p>
            <w:pPr>
              <w:ind w:right="105"/>
              <w:jc w:val="right"/>
              <w:rPr>
                <w:rFonts w:hint="default" w:ascii="Times New Roman" w:hAnsi="Times New Roman" w:cs="Times New Roman"/>
                <w:szCs w:val="21"/>
              </w:rPr>
            </w:pPr>
            <w:r>
              <w:rPr>
                <w:rFonts w:hint="default" w:ascii="Times New Roman" w:hAnsi="Times New Roman" w:cs="Times New Roman"/>
              </w:rPr>
              <w:t>1,109,075.21</w:t>
            </w:r>
          </w:p>
        </w:tc>
        <w:tc>
          <w:tcPr>
            <w:tcW w:w="362" w:type="pct"/>
            <w:vAlign w:val="center"/>
          </w:tcPr>
          <w:p>
            <w:pPr>
              <w:ind w:right="73"/>
              <w:jc w:val="right"/>
              <w:rPr>
                <w:rFonts w:hint="default" w:ascii="Times New Roman" w:hAnsi="Times New Roman" w:cs="Times New Roman"/>
                <w:szCs w:val="21"/>
              </w:rPr>
            </w:pPr>
          </w:p>
        </w:tc>
        <w:tc>
          <w:tcPr>
            <w:tcW w:w="861" w:type="pct"/>
            <w:vAlign w:val="center"/>
          </w:tcPr>
          <w:p>
            <w:pPr>
              <w:ind w:right="73"/>
              <w:jc w:val="right"/>
              <w:rPr>
                <w:rFonts w:hint="default" w:ascii="Times New Roman" w:hAnsi="Times New Roman" w:cs="Times New Roman"/>
                <w:szCs w:val="21"/>
              </w:rPr>
            </w:pPr>
            <w:r>
              <w:rPr>
                <w:rFonts w:hint="default" w:ascii="Times New Roman" w:hAnsi="Times New Roman" w:cs="Times New Roman"/>
              </w:rPr>
              <w:t>1,109,075.21</w:t>
            </w:r>
          </w:p>
        </w:tc>
        <w:tc>
          <w:tcPr>
            <w:tcW w:w="866" w:type="pct"/>
            <w:vAlign w:val="center"/>
          </w:tcPr>
          <w:p>
            <w:pPr>
              <w:jc w:val="right"/>
              <w:rPr>
                <w:rFonts w:hint="default" w:ascii="Times New Roman" w:hAnsi="Times New Roman" w:cs="Times New Roman"/>
                <w:szCs w:val="21"/>
              </w:rPr>
            </w:pPr>
            <w:r>
              <w:rPr>
                <w:rFonts w:hint="default" w:ascii="Times New Roman" w:hAnsi="Times New Roman" w:cs="Times New Roman"/>
              </w:rPr>
              <w:t>556,291.23</w:t>
            </w:r>
          </w:p>
        </w:tc>
        <w:tc>
          <w:tcPr>
            <w:tcW w:w="418" w:type="pct"/>
            <w:vAlign w:val="center"/>
          </w:tcPr>
          <w:p>
            <w:pPr>
              <w:jc w:val="right"/>
              <w:rPr>
                <w:rFonts w:hint="default" w:ascii="Times New Roman" w:hAnsi="Times New Roman" w:cs="Times New Roman"/>
                <w:szCs w:val="21"/>
              </w:rPr>
            </w:pPr>
          </w:p>
        </w:tc>
        <w:tc>
          <w:tcPr>
            <w:tcW w:w="817" w:type="pct"/>
            <w:vAlign w:val="center"/>
          </w:tcPr>
          <w:p>
            <w:pPr>
              <w:jc w:val="right"/>
              <w:rPr>
                <w:rFonts w:hint="default" w:ascii="Times New Roman" w:hAnsi="Times New Roman" w:cs="Times New Roman"/>
                <w:szCs w:val="21"/>
              </w:rPr>
            </w:pPr>
            <w:r>
              <w:rPr>
                <w:rFonts w:hint="default" w:ascii="Times New Roman" w:hAnsi="Times New Roman" w:cs="Times New Roman"/>
              </w:rPr>
              <w:t>556,291.23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7" w:type="pct"/>
          </w:tcPr>
          <w:p>
            <w:pPr>
              <w:rPr>
                <w:rFonts w:hint="eastAsia"/>
                <w:szCs w:val="21"/>
              </w:rPr>
            </w:pPr>
            <w:r>
              <w:t>其他</w:t>
            </w:r>
          </w:p>
        </w:tc>
        <w:tc>
          <w:tcPr>
            <w:tcW w:w="955" w:type="pct"/>
            <w:vAlign w:val="center"/>
          </w:tcPr>
          <w:p>
            <w:pPr>
              <w:ind w:right="105"/>
              <w:jc w:val="right"/>
              <w:rPr>
                <w:rFonts w:hint="default" w:ascii="Times New Roman" w:hAnsi="Times New Roman" w:cs="Times New Roman"/>
                <w:szCs w:val="21"/>
              </w:rPr>
            </w:pPr>
            <w:r>
              <w:rPr>
                <w:rFonts w:hint="default" w:ascii="Times New Roman" w:hAnsi="Times New Roman" w:cs="Times New Roman"/>
              </w:rPr>
              <w:t>671,967.52</w:t>
            </w:r>
          </w:p>
        </w:tc>
        <w:tc>
          <w:tcPr>
            <w:tcW w:w="362" w:type="pct"/>
            <w:vAlign w:val="center"/>
          </w:tcPr>
          <w:p>
            <w:pPr>
              <w:ind w:right="73"/>
              <w:jc w:val="right"/>
              <w:rPr>
                <w:rFonts w:hint="default" w:ascii="Times New Roman" w:hAnsi="Times New Roman" w:cs="Times New Roman"/>
                <w:szCs w:val="21"/>
              </w:rPr>
            </w:pPr>
          </w:p>
        </w:tc>
        <w:tc>
          <w:tcPr>
            <w:tcW w:w="861" w:type="pct"/>
            <w:vAlign w:val="center"/>
          </w:tcPr>
          <w:p>
            <w:pPr>
              <w:ind w:right="73"/>
              <w:jc w:val="right"/>
              <w:rPr>
                <w:rFonts w:hint="default" w:ascii="Times New Roman" w:hAnsi="Times New Roman" w:cs="Times New Roman"/>
                <w:szCs w:val="21"/>
              </w:rPr>
            </w:pPr>
            <w:r>
              <w:rPr>
                <w:rFonts w:hint="default" w:ascii="Times New Roman" w:hAnsi="Times New Roman" w:cs="Times New Roman"/>
              </w:rPr>
              <w:t>671,967.52</w:t>
            </w:r>
          </w:p>
        </w:tc>
        <w:tc>
          <w:tcPr>
            <w:tcW w:w="866" w:type="pct"/>
            <w:vAlign w:val="center"/>
          </w:tcPr>
          <w:p>
            <w:pPr>
              <w:jc w:val="right"/>
              <w:rPr>
                <w:rFonts w:hint="default" w:ascii="Times New Roman" w:hAnsi="Times New Roman" w:cs="Times New Roman"/>
                <w:szCs w:val="21"/>
              </w:rPr>
            </w:pPr>
          </w:p>
        </w:tc>
        <w:tc>
          <w:tcPr>
            <w:tcW w:w="418" w:type="pct"/>
            <w:vAlign w:val="center"/>
          </w:tcPr>
          <w:p>
            <w:pPr>
              <w:jc w:val="right"/>
              <w:rPr>
                <w:rFonts w:hint="default" w:ascii="Times New Roman" w:hAnsi="Times New Roman" w:cs="Times New Roman"/>
                <w:szCs w:val="21"/>
              </w:rPr>
            </w:pPr>
          </w:p>
        </w:tc>
        <w:tc>
          <w:tcPr>
            <w:tcW w:w="817" w:type="pct"/>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7" w:type="pct"/>
            <w:vAlign w:val="center"/>
          </w:tcPr>
          <w:p>
            <w:pPr>
              <w:jc w:val="center"/>
              <w:rPr>
                <w:rFonts w:hint="eastAsia"/>
                <w:szCs w:val="21"/>
              </w:rPr>
            </w:pPr>
            <w:r>
              <w:rPr>
                <w:rFonts w:hint="eastAsia"/>
                <w:szCs w:val="21"/>
              </w:rPr>
              <w:t>合计</w:t>
            </w:r>
          </w:p>
        </w:tc>
        <w:tc>
          <w:tcPr>
            <w:tcW w:w="955" w:type="pct"/>
            <w:vAlign w:val="center"/>
          </w:tcPr>
          <w:p>
            <w:pPr>
              <w:ind w:right="105"/>
              <w:jc w:val="right"/>
              <w:rPr>
                <w:rFonts w:hint="default" w:ascii="Times New Roman" w:hAnsi="Times New Roman" w:cs="Times New Roman"/>
                <w:szCs w:val="21"/>
              </w:rPr>
            </w:pPr>
            <w:r>
              <w:rPr>
                <w:rFonts w:hint="default" w:ascii="Times New Roman" w:hAnsi="Times New Roman" w:cs="Times New Roman"/>
              </w:rPr>
              <w:t>8,274,122.56</w:t>
            </w:r>
          </w:p>
        </w:tc>
        <w:tc>
          <w:tcPr>
            <w:tcW w:w="362" w:type="pct"/>
            <w:vAlign w:val="center"/>
          </w:tcPr>
          <w:p>
            <w:pPr>
              <w:ind w:right="73"/>
              <w:jc w:val="right"/>
              <w:rPr>
                <w:rFonts w:hint="default" w:ascii="Times New Roman" w:hAnsi="Times New Roman" w:cs="Times New Roman"/>
                <w:szCs w:val="21"/>
              </w:rPr>
            </w:pPr>
          </w:p>
        </w:tc>
        <w:tc>
          <w:tcPr>
            <w:tcW w:w="861" w:type="pct"/>
            <w:vAlign w:val="center"/>
          </w:tcPr>
          <w:p>
            <w:pPr>
              <w:ind w:right="73"/>
              <w:jc w:val="right"/>
              <w:rPr>
                <w:rFonts w:hint="default" w:ascii="Times New Roman" w:hAnsi="Times New Roman" w:cs="Times New Roman"/>
                <w:szCs w:val="21"/>
              </w:rPr>
            </w:pPr>
            <w:r>
              <w:rPr>
                <w:rFonts w:hint="default" w:ascii="Times New Roman" w:hAnsi="Times New Roman" w:cs="Times New Roman"/>
              </w:rPr>
              <w:t>8,274,122.56</w:t>
            </w:r>
          </w:p>
        </w:tc>
        <w:tc>
          <w:tcPr>
            <w:tcW w:w="866" w:type="pct"/>
            <w:vAlign w:val="center"/>
          </w:tcPr>
          <w:p>
            <w:pPr>
              <w:jc w:val="right"/>
              <w:rPr>
                <w:rFonts w:hint="default" w:ascii="Times New Roman" w:hAnsi="Times New Roman" w:cs="Times New Roman"/>
                <w:szCs w:val="21"/>
              </w:rPr>
            </w:pPr>
            <w:r>
              <w:rPr>
                <w:rFonts w:hint="default" w:ascii="Times New Roman" w:hAnsi="Times New Roman" w:cs="Times New Roman"/>
              </w:rPr>
              <w:t>7,843,473.38</w:t>
            </w:r>
          </w:p>
        </w:tc>
        <w:tc>
          <w:tcPr>
            <w:tcW w:w="418" w:type="pct"/>
            <w:vAlign w:val="center"/>
          </w:tcPr>
          <w:p>
            <w:pPr>
              <w:jc w:val="right"/>
              <w:rPr>
                <w:rFonts w:hint="default" w:ascii="Times New Roman" w:hAnsi="Times New Roman" w:cs="Times New Roman"/>
                <w:szCs w:val="21"/>
              </w:rPr>
            </w:pPr>
          </w:p>
        </w:tc>
        <w:tc>
          <w:tcPr>
            <w:tcW w:w="817" w:type="pct"/>
            <w:vAlign w:val="center"/>
          </w:tcPr>
          <w:p>
            <w:pPr>
              <w:jc w:val="right"/>
              <w:rPr>
                <w:rFonts w:hint="default" w:ascii="Times New Roman" w:hAnsi="Times New Roman" w:cs="Times New Roman"/>
                <w:szCs w:val="21"/>
              </w:rPr>
            </w:pPr>
            <w:r>
              <w:rPr>
                <w:rFonts w:hint="default" w:ascii="Times New Roman" w:hAnsi="Times New Roman" w:cs="Times New Roman"/>
              </w:rPr>
              <w:t>7,843,473.38</w:t>
            </w:r>
          </w:p>
        </w:tc>
      </w:tr>
    </w:tbl>
    <w:p>
      <w:pPr>
        <w:sectPr>
          <w:pgSz w:w="11906" w:h="16838"/>
          <w:pgMar w:top="1440" w:right="1797" w:bottom="1525" w:left="1276" w:header="856" w:footer="992" w:gutter="0"/>
          <w:cols w:space="425" w:num="1"/>
          <w:docGrid w:linePitch="312" w:charSpace="0"/>
        </w:sectPr>
      </w:pPr>
    </w:p>
    <w:p/>
    <w:p>
      <w:pPr>
        <w:pStyle w:val="86"/>
        <w:numPr>
          <w:ilvl w:val="0"/>
          <w:numId w:val="94"/>
        </w:numPr>
        <w:ind w:leftChars="0"/>
        <w:rPr>
          <w:rFonts w:hint="eastAsia" w:ascii="宋体" w:hAnsi="宋体" w:cs="宋体"/>
          <w:kern w:val="0"/>
          <w:szCs w:val="24"/>
        </w:rPr>
      </w:pPr>
      <w:r>
        <w:rPr>
          <w:rFonts w:hint="eastAsia" w:ascii="宋体" w:hAnsi="宋体" w:cs="宋体"/>
          <w:kern w:val="0"/>
          <w:szCs w:val="24"/>
        </w:rPr>
        <w:t>重要在建工程项目本期变动情况</w:t>
      </w:r>
    </w:p>
    <w:sdt>
      <w:sdtPr>
        <w:alias w:val="是否适用：重要在建工程项目本期变动情况[双击切换]"/>
        <w:tag w:val="_GBC_964f4529e8234c358a8541e8c4754ec8"/>
        <w:id w:val="1674"/>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hint="eastAsia"/>
          <w:szCs w:val="21"/>
        </w:rPr>
      </w:pPr>
      <w:r>
        <w:rPr>
          <w:rFonts w:hint="eastAsia"/>
          <w:szCs w:val="21"/>
        </w:rPr>
        <w:t>单位：</w:t>
      </w:r>
      <w:sdt>
        <w:sdtPr>
          <w:rPr>
            <w:rFonts w:hint="eastAsia"/>
            <w:szCs w:val="21"/>
          </w:rPr>
          <w:alias w:val="单位：财务附注：在建工程项目变动情况"/>
          <w:tag w:val="_GBC_9057dff5be8544c398fdbd55cff334f7"/>
          <w:id w:val="167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110e0fe0dd4f471bae83a62e58e88d74"/>
          <w:id w:val="167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2"/>
        <w:gridCol w:w="1162"/>
        <w:gridCol w:w="1320"/>
        <w:gridCol w:w="1320"/>
        <w:gridCol w:w="925"/>
        <w:gridCol w:w="1320"/>
        <w:gridCol w:w="1320"/>
        <w:gridCol w:w="934"/>
        <w:gridCol w:w="1038"/>
        <w:gridCol w:w="863"/>
        <w:gridCol w:w="849"/>
        <w:gridCol w:w="763"/>
        <w:gridCol w:w="1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0072ffbc51294cefbe17dde844d0e5ed"/>
            <w:id w:val="1677"/>
          </w:sdtPr>
          <w:sdtContent>
            <w:tc>
              <w:tcPr>
                <w:tcW w:w="387" w:type="pct"/>
                <w:shd w:val="clear" w:color="auto" w:fill="auto"/>
                <w:vAlign w:val="center"/>
              </w:tcPr>
              <w:p>
                <w:pPr>
                  <w:jc w:val="center"/>
                  <w:rPr>
                    <w:rFonts w:hint="eastAsia"/>
                    <w:szCs w:val="21"/>
                  </w:rPr>
                </w:pPr>
                <w:r>
                  <w:rPr>
                    <w:rFonts w:hint="eastAsia"/>
                    <w:szCs w:val="21"/>
                  </w:rPr>
                  <w:t>项目名称</w:t>
                </w:r>
              </w:p>
            </w:tc>
          </w:sdtContent>
        </w:sdt>
        <w:sdt>
          <w:sdtPr>
            <w:tag w:val="_PLD_6349ea6a696f4d27b00b071275a38ea5"/>
            <w:id w:val="1678"/>
          </w:sdtPr>
          <w:sdtContent>
            <w:tc>
              <w:tcPr>
                <w:tcW w:w="412" w:type="pct"/>
                <w:shd w:val="clear" w:color="auto" w:fill="auto"/>
                <w:vAlign w:val="center"/>
              </w:tcPr>
              <w:p>
                <w:pPr>
                  <w:jc w:val="center"/>
                  <w:rPr>
                    <w:rFonts w:hint="eastAsia"/>
                    <w:szCs w:val="21"/>
                  </w:rPr>
                </w:pPr>
                <w:r>
                  <w:rPr>
                    <w:rFonts w:hint="eastAsia"/>
                    <w:szCs w:val="21"/>
                  </w:rPr>
                  <w:t>预算数</w:t>
                </w:r>
              </w:p>
            </w:tc>
          </w:sdtContent>
        </w:sdt>
        <w:sdt>
          <w:sdtPr>
            <w:tag w:val="_PLD_392420deb7e94f0a8026947a325da4f4"/>
            <w:id w:val="1679"/>
          </w:sdtPr>
          <w:sdtContent>
            <w:tc>
              <w:tcPr>
                <w:tcW w:w="468" w:type="pct"/>
                <w:shd w:val="clear" w:color="auto" w:fill="auto"/>
                <w:vAlign w:val="center"/>
              </w:tcPr>
              <w:p>
                <w:pPr>
                  <w:jc w:val="center"/>
                  <w:rPr>
                    <w:rFonts w:hint="eastAsia"/>
                    <w:szCs w:val="21"/>
                  </w:rPr>
                </w:pPr>
                <w:r>
                  <w:rPr>
                    <w:rFonts w:hint="eastAsia"/>
                    <w:szCs w:val="21"/>
                  </w:rPr>
                  <w:t>期初</w:t>
                </w:r>
              </w:p>
              <w:p>
                <w:pPr>
                  <w:jc w:val="center"/>
                  <w:rPr>
                    <w:rFonts w:hint="eastAsia"/>
                    <w:szCs w:val="21"/>
                  </w:rPr>
                </w:pPr>
                <w:r>
                  <w:rPr>
                    <w:rFonts w:hint="eastAsia"/>
                    <w:szCs w:val="21"/>
                  </w:rPr>
                  <w:t>余额</w:t>
                </w:r>
              </w:p>
            </w:tc>
          </w:sdtContent>
        </w:sdt>
        <w:sdt>
          <w:sdtPr>
            <w:tag w:val="_PLD_de4faed3465b4da6b8ac35d7e677431c"/>
            <w:id w:val="1680"/>
          </w:sdtPr>
          <w:sdtContent>
            <w:tc>
              <w:tcPr>
                <w:tcW w:w="468" w:type="pct"/>
                <w:shd w:val="clear" w:color="auto" w:fill="auto"/>
                <w:vAlign w:val="center"/>
              </w:tcPr>
              <w:p>
                <w:pPr>
                  <w:jc w:val="center"/>
                  <w:rPr>
                    <w:rFonts w:hint="eastAsia"/>
                    <w:szCs w:val="21"/>
                  </w:rPr>
                </w:pPr>
                <w:r>
                  <w:rPr>
                    <w:rFonts w:hint="eastAsia"/>
                    <w:szCs w:val="21"/>
                  </w:rPr>
                  <w:t>本期增加金额</w:t>
                </w:r>
              </w:p>
            </w:tc>
          </w:sdtContent>
        </w:sdt>
        <w:sdt>
          <w:sdtPr>
            <w:tag w:val="_PLD_51ce4224316b4f4b99a8fb0c8e4500a5"/>
            <w:id w:val="1681"/>
          </w:sdtPr>
          <w:sdtContent>
            <w:tc>
              <w:tcPr>
                <w:tcW w:w="328" w:type="pct"/>
                <w:shd w:val="clear" w:color="auto" w:fill="auto"/>
                <w:vAlign w:val="center"/>
              </w:tcPr>
              <w:p>
                <w:pPr>
                  <w:jc w:val="center"/>
                  <w:rPr>
                    <w:rFonts w:hint="eastAsia"/>
                    <w:szCs w:val="21"/>
                  </w:rPr>
                </w:pPr>
                <w:r>
                  <w:rPr>
                    <w:rFonts w:hint="eastAsia"/>
                    <w:szCs w:val="21"/>
                  </w:rPr>
                  <w:t>本期转入固定资产金额</w:t>
                </w:r>
              </w:p>
            </w:tc>
          </w:sdtContent>
        </w:sdt>
        <w:sdt>
          <w:sdtPr>
            <w:tag w:val="_PLD_d80ffbe10b944f57a31723041ffbcbdf"/>
            <w:id w:val="1682"/>
          </w:sdtPr>
          <w:sdtContent>
            <w:tc>
              <w:tcPr>
                <w:tcW w:w="468" w:type="pct"/>
                <w:shd w:val="clear" w:color="auto" w:fill="auto"/>
                <w:vAlign w:val="center"/>
              </w:tcPr>
              <w:p>
                <w:pPr>
                  <w:jc w:val="center"/>
                  <w:rPr>
                    <w:rFonts w:hint="eastAsia"/>
                    <w:szCs w:val="21"/>
                  </w:rPr>
                </w:pPr>
                <w:r>
                  <w:rPr>
                    <w:rFonts w:hint="eastAsia"/>
                    <w:szCs w:val="21"/>
                  </w:rPr>
                  <w:t>本期其他减少金额</w:t>
                </w:r>
              </w:p>
            </w:tc>
          </w:sdtContent>
        </w:sdt>
        <w:sdt>
          <w:sdtPr>
            <w:tag w:val="_PLD_c8b617c64ad64a03834695d9bc0b8d2f"/>
            <w:id w:val="1683"/>
          </w:sdtPr>
          <w:sdtContent>
            <w:tc>
              <w:tcPr>
                <w:tcW w:w="468" w:type="pct"/>
                <w:vAlign w:val="center"/>
              </w:tcPr>
              <w:p>
                <w:pPr>
                  <w:jc w:val="center"/>
                  <w:rPr>
                    <w:rFonts w:hint="eastAsia"/>
                    <w:szCs w:val="21"/>
                  </w:rPr>
                </w:pPr>
                <w:r>
                  <w:rPr>
                    <w:rFonts w:hint="eastAsia"/>
                    <w:szCs w:val="21"/>
                  </w:rPr>
                  <w:t>期末</w:t>
                </w:r>
              </w:p>
              <w:p>
                <w:pPr>
                  <w:jc w:val="center"/>
                  <w:rPr>
                    <w:rFonts w:hint="eastAsia"/>
                    <w:szCs w:val="21"/>
                  </w:rPr>
                </w:pPr>
                <w:r>
                  <w:rPr>
                    <w:rFonts w:hint="eastAsia"/>
                    <w:szCs w:val="21"/>
                  </w:rPr>
                  <w:t>余额</w:t>
                </w:r>
              </w:p>
            </w:tc>
          </w:sdtContent>
        </w:sdt>
        <w:sdt>
          <w:sdtPr>
            <w:tag w:val="_PLD_738551d97ef741f093f852402c423e47"/>
            <w:id w:val="1684"/>
          </w:sdtPr>
          <w:sdtContent>
            <w:tc>
              <w:tcPr>
                <w:tcW w:w="331" w:type="pct"/>
                <w:shd w:val="clear" w:color="auto" w:fill="auto"/>
                <w:vAlign w:val="center"/>
              </w:tcPr>
              <w:p>
                <w:pPr>
                  <w:jc w:val="center"/>
                  <w:rPr>
                    <w:rFonts w:hint="eastAsia"/>
                    <w:szCs w:val="21"/>
                  </w:rPr>
                </w:pPr>
                <w:r>
                  <w:rPr>
                    <w:rFonts w:hint="eastAsia"/>
                    <w:szCs w:val="21"/>
                  </w:rPr>
                  <w:t>工程累计投入占预算比例(%)</w:t>
                </w:r>
              </w:p>
            </w:tc>
          </w:sdtContent>
        </w:sdt>
        <w:sdt>
          <w:sdtPr>
            <w:tag w:val="_PLD_0f7f749f98e74f33ae9032c17002d136"/>
            <w:id w:val="1685"/>
          </w:sdtPr>
          <w:sdtContent>
            <w:tc>
              <w:tcPr>
                <w:tcW w:w="368" w:type="pct"/>
                <w:shd w:val="clear" w:color="auto" w:fill="auto"/>
                <w:vAlign w:val="center"/>
              </w:tcPr>
              <w:p>
                <w:pPr>
                  <w:jc w:val="center"/>
                  <w:rPr>
                    <w:rFonts w:hint="eastAsia"/>
                    <w:szCs w:val="21"/>
                  </w:rPr>
                </w:pPr>
                <w:r>
                  <w:rPr>
                    <w:rFonts w:hint="eastAsia"/>
                    <w:szCs w:val="21"/>
                  </w:rPr>
                  <w:t>工程进度</w:t>
                </w:r>
              </w:p>
            </w:tc>
          </w:sdtContent>
        </w:sdt>
        <w:sdt>
          <w:sdtPr>
            <w:tag w:val="_PLD_0b58d44121d2475586a13d1ce8eaed0a"/>
            <w:id w:val="1686"/>
          </w:sdtPr>
          <w:sdtContent>
            <w:tc>
              <w:tcPr>
                <w:tcW w:w="306" w:type="pct"/>
                <w:shd w:val="clear" w:color="auto" w:fill="auto"/>
                <w:vAlign w:val="center"/>
              </w:tcPr>
              <w:p>
                <w:pPr>
                  <w:jc w:val="center"/>
                  <w:rPr>
                    <w:rFonts w:hint="eastAsia"/>
                    <w:szCs w:val="21"/>
                  </w:rPr>
                </w:pPr>
                <w:r>
                  <w:rPr>
                    <w:rFonts w:hint="eastAsia"/>
                    <w:szCs w:val="21"/>
                  </w:rPr>
                  <w:t>利息资本化累计金额</w:t>
                </w:r>
              </w:p>
            </w:tc>
          </w:sdtContent>
        </w:sdt>
        <w:sdt>
          <w:sdtPr>
            <w:tag w:val="_PLD_2250f692e957437687c2cafcae1d7f81"/>
            <w:id w:val="1687"/>
          </w:sdtPr>
          <w:sdtContent>
            <w:tc>
              <w:tcPr>
                <w:tcW w:w="301" w:type="pct"/>
                <w:shd w:val="clear" w:color="auto" w:fill="auto"/>
                <w:vAlign w:val="center"/>
              </w:tcPr>
              <w:p>
                <w:pPr>
                  <w:jc w:val="center"/>
                  <w:rPr>
                    <w:rFonts w:hint="eastAsia"/>
                    <w:szCs w:val="21"/>
                  </w:rPr>
                </w:pPr>
                <w:r>
                  <w:rPr>
                    <w:rFonts w:hint="eastAsia"/>
                    <w:szCs w:val="21"/>
                  </w:rPr>
                  <w:t>其中：本期利息资本化金额</w:t>
                </w:r>
              </w:p>
            </w:tc>
          </w:sdtContent>
        </w:sdt>
        <w:sdt>
          <w:sdtPr>
            <w:tag w:val="_PLD_7a9834f354d948e19f071bbf4b5baafe"/>
            <w:id w:val="1688"/>
          </w:sdtPr>
          <w:sdtContent>
            <w:tc>
              <w:tcPr>
                <w:tcW w:w="270" w:type="pct"/>
                <w:shd w:val="clear" w:color="auto" w:fill="auto"/>
                <w:vAlign w:val="center"/>
              </w:tcPr>
              <w:p>
                <w:pPr>
                  <w:jc w:val="center"/>
                  <w:rPr>
                    <w:rFonts w:hint="eastAsia"/>
                    <w:szCs w:val="21"/>
                  </w:rPr>
                </w:pPr>
                <w:r>
                  <w:rPr>
                    <w:rFonts w:hint="eastAsia"/>
                    <w:szCs w:val="21"/>
                  </w:rPr>
                  <w:t>本期利息资本化率(%)</w:t>
                </w:r>
              </w:p>
            </w:tc>
          </w:sdtContent>
        </w:sdt>
        <w:sdt>
          <w:sdtPr>
            <w:tag w:val="_PLD_6015e39597424a7ea59d45da3ff56e99"/>
            <w:id w:val="1689"/>
          </w:sdtPr>
          <w:sdtContent>
            <w:tc>
              <w:tcPr>
                <w:tcW w:w="419" w:type="pct"/>
                <w:shd w:val="clear" w:color="auto" w:fill="auto"/>
                <w:vAlign w:val="center"/>
              </w:tcPr>
              <w:p>
                <w:pPr>
                  <w:jc w:val="center"/>
                  <w:rPr>
                    <w:rFonts w:hint="eastAsia"/>
                    <w:szCs w:val="21"/>
                  </w:rPr>
                </w:pPr>
                <w:r>
                  <w:rPr>
                    <w:rFonts w:hint="eastAsia"/>
                    <w:szCs w:val="21"/>
                  </w:rPr>
                  <w:t>资金来源</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7" w:type="pct"/>
            <w:shd w:val="clear" w:color="auto" w:fill="auto"/>
            <w:vAlign w:val="center"/>
          </w:tcPr>
          <w:p>
            <w:pPr>
              <w:rPr>
                <w:rFonts w:hint="eastAsia"/>
                <w:szCs w:val="21"/>
              </w:rPr>
            </w:pPr>
            <w:r>
              <w:t>牙膏车间改造项目</w:t>
            </w:r>
          </w:p>
        </w:tc>
        <w:tc>
          <w:tcPr>
            <w:tcW w:w="412"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lang w:eastAsia="zh-CN"/>
              </w:rPr>
              <w:t>9,520,000</w:t>
            </w:r>
          </w:p>
        </w:tc>
        <w:tc>
          <w:tcPr>
            <w:tcW w:w="468"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3,364,572.41</w:t>
            </w:r>
          </w:p>
        </w:tc>
        <w:tc>
          <w:tcPr>
            <w:tcW w:w="468"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1,960,747.44</w:t>
            </w:r>
          </w:p>
        </w:tc>
        <w:tc>
          <w:tcPr>
            <w:tcW w:w="328" w:type="pct"/>
            <w:shd w:val="clear" w:color="auto" w:fill="auto"/>
            <w:vAlign w:val="center"/>
          </w:tcPr>
          <w:p>
            <w:pPr>
              <w:jc w:val="right"/>
              <w:rPr>
                <w:rFonts w:hint="default" w:ascii="Times New Roman" w:hAnsi="Times New Roman" w:cs="Times New Roman"/>
                <w:szCs w:val="21"/>
              </w:rPr>
            </w:pPr>
          </w:p>
        </w:tc>
        <w:tc>
          <w:tcPr>
            <w:tcW w:w="468" w:type="pct"/>
            <w:shd w:val="clear" w:color="auto" w:fill="auto"/>
            <w:vAlign w:val="center"/>
          </w:tcPr>
          <w:p>
            <w:pPr>
              <w:jc w:val="right"/>
              <w:rPr>
                <w:rFonts w:hint="default" w:ascii="Times New Roman" w:hAnsi="Times New Roman" w:cs="Times New Roman"/>
                <w:szCs w:val="21"/>
              </w:rPr>
            </w:pPr>
          </w:p>
        </w:tc>
        <w:tc>
          <w:tcPr>
            <w:tcW w:w="468" w:type="pct"/>
            <w:vAlign w:val="center"/>
          </w:tcPr>
          <w:p>
            <w:pPr>
              <w:jc w:val="right"/>
              <w:rPr>
                <w:rFonts w:hint="default" w:ascii="Times New Roman" w:hAnsi="Times New Roman" w:cs="Times New Roman"/>
                <w:szCs w:val="21"/>
              </w:rPr>
            </w:pPr>
            <w:r>
              <w:rPr>
                <w:rFonts w:hint="default" w:ascii="Times New Roman" w:hAnsi="Times New Roman" w:cs="Times New Roman"/>
              </w:rPr>
              <w:t>5,325,319.85</w:t>
            </w:r>
          </w:p>
        </w:tc>
        <w:tc>
          <w:tcPr>
            <w:tcW w:w="331"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55.94</w:t>
            </w:r>
          </w:p>
        </w:tc>
        <w:tc>
          <w:tcPr>
            <w:tcW w:w="368" w:type="pct"/>
            <w:shd w:val="clear" w:color="auto" w:fill="auto"/>
            <w:vAlign w:val="center"/>
          </w:tcPr>
          <w:p>
            <w:pPr>
              <w:jc w:val="right"/>
              <w:rPr>
                <w:rFonts w:hint="default" w:ascii="Times New Roman" w:hAnsi="Times New Roman" w:eastAsia="宋体" w:cs="Times New Roman"/>
                <w:szCs w:val="21"/>
                <w:lang w:val="en-US" w:eastAsia="zh-CN"/>
              </w:rPr>
            </w:pPr>
            <w:r>
              <w:rPr>
                <w:rFonts w:hint="eastAsia" w:ascii="Times New Roman" w:hAnsi="Times New Roman" w:cs="Times New Roman"/>
                <w:lang w:val="en-US" w:eastAsia="zh-CN"/>
              </w:rPr>
              <w:t>95.00%</w:t>
            </w:r>
          </w:p>
        </w:tc>
        <w:tc>
          <w:tcPr>
            <w:tcW w:w="306" w:type="pct"/>
            <w:shd w:val="clear" w:color="auto" w:fill="auto"/>
            <w:vAlign w:val="center"/>
          </w:tcPr>
          <w:p>
            <w:pPr>
              <w:jc w:val="right"/>
              <w:rPr>
                <w:rFonts w:hint="default" w:ascii="Times New Roman" w:hAnsi="Times New Roman" w:cs="Times New Roman"/>
                <w:szCs w:val="21"/>
              </w:rPr>
            </w:pPr>
          </w:p>
        </w:tc>
        <w:tc>
          <w:tcPr>
            <w:tcW w:w="301" w:type="pct"/>
            <w:shd w:val="clear" w:color="auto" w:fill="auto"/>
            <w:vAlign w:val="center"/>
          </w:tcPr>
          <w:p>
            <w:pPr>
              <w:jc w:val="right"/>
              <w:rPr>
                <w:rFonts w:hint="default" w:ascii="Times New Roman" w:hAnsi="Times New Roman" w:cs="Times New Roman"/>
                <w:szCs w:val="21"/>
              </w:rPr>
            </w:pPr>
          </w:p>
        </w:tc>
        <w:tc>
          <w:tcPr>
            <w:tcW w:w="270" w:type="pct"/>
            <w:shd w:val="clear" w:color="auto" w:fill="auto"/>
            <w:vAlign w:val="center"/>
          </w:tcPr>
          <w:p>
            <w:pPr>
              <w:jc w:val="right"/>
              <w:rPr>
                <w:rFonts w:hint="default" w:ascii="Times New Roman" w:hAnsi="Times New Roman" w:cs="Times New Roman"/>
                <w:szCs w:val="21"/>
              </w:rPr>
            </w:pPr>
          </w:p>
        </w:tc>
        <w:tc>
          <w:tcPr>
            <w:tcW w:w="419" w:type="pct"/>
            <w:shd w:val="clear" w:color="auto" w:fill="auto"/>
            <w:vAlign w:val="center"/>
          </w:tcPr>
          <w:p>
            <w:pPr>
              <w:rPr>
                <w:rFonts w:hint="eastAsia"/>
                <w:szCs w:val="21"/>
              </w:rPr>
            </w:pPr>
            <w:r>
              <w:t>自有资金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7" w:type="pct"/>
            <w:shd w:val="clear" w:color="auto" w:fill="auto"/>
            <w:vAlign w:val="center"/>
          </w:tcPr>
          <w:p>
            <w:pPr>
              <w:rPr>
                <w:rFonts w:hint="eastAsia"/>
                <w:szCs w:val="21"/>
              </w:rPr>
            </w:pPr>
            <w:r>
              <w:t>柳石厂区供电改造</w:t>
            </w:r>
          </w:p>
        </w:tc>
        <w:tc>
          <w:tcPr>
            <w:tcW w:w="412"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lang w:eastAsia="zh-CN"/>
              </w:rPr>
              <w:t>1,631,000</w:t>
            </w:r>
          </w:p>
        </w:tc>
        <w:tc>
          <w:tcPr>
            <w:tcW w:w="468"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1,578,808.82</w:t>
            </w:r>
          </w:p>
        </w:tc>
        <w:tc>
          <w:tcPr>
            <w:tcW w:w="468" w:type="pct"/>
            <w:shd w:val="clear" w:color="auto" w:fill="auto"/>
            <w:vAlign w:val="center"/>
          </w:tcPr>
          <w:p>
            <w:pPr>
              <w:jc w:val="right"/>
              <w:rPr>
                <w:rFonts w:hint="default" w:ascii="Times New Roman" w:hAnsi="Times New Roman" w:cs="Times New Roman"/>
                <w:szCs w:val="21"/>
              </w:rPr>
            </w:pPr>
          </w:p>
        </w:tc>
        <w:tc>
          <w:tcPr>
            <w:tcW w:w="328" w:type="pct"/>
            <w:shd w:val="clear" w:color="auto" w:fill="auto"/>
            <w:vAlign w:val="center"/>
          </w:tcPr>
          <w:p>
            <w:pPr>
              <w:jc w:val="right"/>
              <w:rPr>
                <w:rFonts w:hint="default" w:ascii="Times New Roman" w:hAnsi="Times New Roman" w:cs="Times New Roman"/>
                <w:szCs w:val="21"/>
              </w:rPr>
            </w:pPr>
          </w:p>
        </w:tc>
        <w:tc>
          <w:tcPr>
            <w:tcW w:w="468"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1,578,808.82</w:t>
            </w:r>
          </w:p>
        </w:tc>
        <w:tc>
          <w:tcPr>
            <w:tcW w:w="468" w:type="pct"/>
            <w:vAlign w:val="center"/>
          </w:tcPr>
          <w:p>
            <w:pPr>
              <w:jc w:val="right"/>
              <w:rPr>
                <w:rFonts w:hint="default" w:ascii="Times New Roman" w:hAnsi="Times New Roman" w:cs="Times New Roman"/>
                <w:szCs w:val="21"/>
              </w:rPr>
            </w:pPr>
            <w:r>
              <w:rPr>
                <w:rFonts w:hint="default" w:ascii="Times New Roman" w:hAnsi="Times New Roman" w:cs="Times New Roman"/>
              </w:rPr>
              <w:t>0.00</w:t>
            </w:r>
          </w:p>
        </w:tc>
        <w:tc>
          <w:tcPr>
            <w:tcW w:w="331"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100.00</w:t>
            </w:r>
          </w:p>
        </w:tc>
        <w:tc>
          <w:tcPr>
            <w:tcW w:w="368" w:type="pct"/>
            <w:shd w:val="clear" w:color="auto" w:fill="auto"/>
            <w:vAlign w:val="center"/>
          </w:tcPr>
          <w:p>
            <w:pPr>
              <w:jc w:val="right"/>
              <w:rPr>
                <w:rFonts w:hint="eastAsia" w:ascii="Times New Roman" w:hAnsi="Times New Roman" w:eastAsia="宋体" w:cs="Times New Roman"/>
                <w:szCs w:val="21"/>
                <w:lang w:val="en-US" w:eastAsia="zh-CN"/>
              </w:rPr>
            </w:pPr>
            <w:r>
              <w:rPr>
                <w:rFonts w:hint="default" w:ascii="Times New Roman" w:hAnsi="Times New Roman" w:cs="Times New Roman"/>
              </w:rPr>
              <w:t>100.00</w:t>
            </w:r>
            <w:r>
              <w:rPr>
                <w:rFonts w:hint="eastAsia" w:ascii="Times New Roman" w:hAnsi="Times New Roman" w:cs="Times New Roman"/>
                <w:lang w:val="en-US" w:eastAsia="zh-CN"/>
              </w:rPr>
              <w:t>%</w:t>
            </w:r>
          </w:p>
        </w:tc>
        <w:tc>
          <w:tcPr>
            <w:tcW w:w="306" w:type="pct"/>
            <w:shd w:val="clear" w:color="auto" w:fill="auto"/>
            <w:vAlign w:val="center"/>
          </w:tcPr>
          <w:p>
            <w:pPr>
              <w:jc w:val="right"/>
              <w:rPr>
                <w:rFonts w:hint="default" w:ascii="Times New Roman" w:hAnsi="Times New Roman" w:cs="Times New Roman"/>
                <w:szCs w:val="21"/>
              </w:rPr>
            </w:pPr>
          </w:p>
        </w:tc>
        <w:tc>
          <w:tcPr>
            <w:tcW w:w="301" w:type="pct"/>
            <w:shd w:val="clear" w:color="auto" w:fill="auto"/>
            <w:vAlign w:val="center"/>
          </w:tcPr>
          <w:p>
            <w:pPr>
              <w:jc w:val="right"/>
              <w:rPr>
                <w:rFonts w:hint="default" w:ascii="Times New Roman" w:hAnsi="Times New Roman" w:cs="Times New Roman"/>
                <w:szCs w:val="21"/>
              </w:rPr>
            </w:pPr>
          </w:p>
        </w:tc>
        <w:tc>
          <w:tcPr>
            <w:tcW w:w="270" w:type="pct"/>
            <w:shd w:val="clear" w:color="auto" w:fill="auto"/>
            <w:vAlign w:val="center"/>
          </w:tcPr>
          <w:p>
            <w:pPr>
              <w:jc w:val="right"/>
              <w:rPr>
                <w:rFonts w:hint="default" w:ascii="Times New Roman" w:hAnsi="Times New Roman" w:cs="Times New Roman"/>
                <w:szCs w:val="21"/>
              </w:rPr>
            </w:pPr>
          </w:p>
        </w:tc>
        <w:tc>
          <w:tcPr>
            <w:tcW w:w="419" w:type="pct"/>
            <w:shd w:val="clear" w:color="auto" w:fill="auto"/>
            <w:vAlign w:val="center"/>
          </w:tcPr>
          <w:p>
            <w:pPr>
              <w:rPr>
                <w:rFonts w:hint="eastAsia"/>
                <w:szCs w:val="21"/>
              </w:rPr>
            </w:pPr>
            <w:r>
              <w:t>自有资金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7" w:type="pct"/>
            <w:shd w:val="clear" w:color="auto" w:fill="auto"/>
            <w:vAlign w:val="center"/>
          </w:tcPr>
          <w:p>
            <w:pPr>
              <w:rPr>
                <w:rFonts w:hint="eastAsia"/>
                <w:szCs w:val="21"/>
              </w:rPr>
            </w:pPr>
            <w:r>
              <w:t>制管车间二楼彩钢板整改项目</w:t>
            </w:r>
          </w:p>
        </w:tc>
        <w:tc>
          <w:tcPr>
            <w:tcW w:w="412"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lang w:eastAsia="zh-CN"/>
              </w:rPr>
              <w:t>1,630,000</w:t>
            </w:r>
          </w:p>
        </w:tc>
        <w:tc>
          <w:tcPr>
            <w:tcW w:w="468"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1,294,738.68</w:t>
            </w:r>
          </w:p>
        </w:tc>
        <w:tc>
          <w:tcPr>
            <w:tcW w:w="468" w:type="pct"/>
            <w:shd w:val="clear" w:color="auto" w:fill="auto"/>
            <w:vAlign w:val="center"/>
          </w:tcPr>
          <w:p>
            <w:pPr>
              <w:jc w:val="right"/>
              <w:rPr>
                <w:rFonts w:hint="default" w:ascii="Times New Roman" w:hAnsi="Times New Roman" w:cs="Times New Roman"/>
                <w:szCs w:val="21"/>
              </w:rPr>
            </w:pPr>
          </w:p>
        </w:tc>
        <w:tc>
          <w:tcPr>
            <w:tcW w:w="328" w:type="pct"/>
            <w:shd w:val="clear" w:color="auto" w:fill="auto"/>
            <w:vAlign w:val="center"/>
          </w:tcPr>
          <w:p>
            <w:pPr>
              <w:jc w:val="right"/>
              <w:rPr>
                <w:rFonts w:hint="default" w:ascii="Times New Roman" w:hAnsi="Times New Roman" w:cs="Times New Roman"/>
                <w:szCs w:val="21"/>
              </w:rPr>
            </w:pPr>
          </w:p>
        </w:tc>
        <w:tc>
          <w:tcPr>
            <w:tcW w:w="468"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1,294,738.68</w:t>
            </w:r>
          </w:p>
        </w:tc>
        <w:tc>
          <w:tcPr>
            <w:tcW w:w="468" w:type="pct"/>
            <w:vAlign w:val="center"/>
          </w:tcPr>
          <w:p>
            <w:pPr>
              <w:jc w:val="right"/>
              <w:rPr>
                <w:rFonts w:hint="default" w:ascii="Times New Roman" w:hAnsi="Times New Roman" w:cs="Times New Roman"/>
                <w:szCs w:val="21"/>
              </w:rPr>
            </w:pPr>
            <w:r>
              <w:rPr>
                <w:rFonts w:hint="default" w:ascii="Times New Roman" w:hAnsi="Times New Roman" w:cs="Times New Roman"/>
              </w:rPr>
              <w:t>0.00</w:t>
            </w:r>
          </w:p>
        </w:tc>
        <w:tc>
          <w:tcPr>
            <w:tcW w:w="331"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100.00</w:t>
            </w:r>
          </w:p>
        </w:tc>
        <w:tc>
          <w:tcPr>
            <w:tcW w:w="368" w:type="pct"/>
            <w:shd w:val="clear" w:color="auto" w:fill="auto"/>
            <w:vAlign w:val="center"/>
          </w:tcPr>
          <w:p>
            <w:pPr>
              <w:jc w:val="right"/>
              <w:rPr>
                <w:rFonts w:hint="default" w:ascii="Times New Roman" w:hAnsi="Times New Roman" w:eastAsia="宋体" w:cs="Times New Roman"/>
                <w:lang w:val="en-US" w:eastAsia="zh-CN"/>
              </w:rPr>
            </w:pPr>
            <w:r>
              <w:rPr>
                <w:rFonts w:hint="default" w:ascii="Times New Roman" w:hAnsi="Times New Roman" w:cs="Times New Roman"/>
              </w:rPr>
              <w:t>100.00</w:t>
            </w:r>
            <w:r>
              <w:rPr>
                <w:rFonts w:hint="eastAsia" w:ascii="Times New Roman" w:hAnsi="Times New Roman" w:cs="Times New Roman"/>
                <w:lang w:val="en-US" w:eastAsia="zh-CN"/>
              </w:rPr>
              <w:t>%</w:t>
            </w:r>
          </w:p>
        </w:tc>
        <w:tc>
          <w:tcPr>
            <w:tcW w:w="306" w:type="pct"/>
            <w:shd w:val="clear" w:color="auto" w:fill="auto"/>
            <w:vAlign w:val="center"/>
          </w:tcPr>
          <w:p>
            <w:pPr>
              <w:jc w:val="right"/>
              <w:rPr>
                <w:rFonts w:hint="default" w:ascii="Times New Roman" w:hAnsi="Times New Roman" w:cs="Times New Roman"/>
                <w:szCs w:val="21"/>
              </w:rPr>
            </w:pPr>
          </w:p>
        </w:tc>
        <w:tc>
          <w:tcPr>
            <w:tcW w:w="301" w:type="pct"/>
            <w:shd w:val="clear" w:color="auto" w:fill="auto"/>
            <w:vAlign w:val="center"/>
          </w:tcPr>
          <w:p>
            <w:pPr>
              <w:jc w:val="right"/>
              <w:rPr>
                <w:rFonts w:hint="default" w:ascii="Times New Roman" w:hAnsi="Times New Roman" w:cs="Times New Roman"/>
                <w:szCs w:val="21"/>
              </w:rPr>
            </w:pPr>
          </w:p>
        </w:tc>
        <w:tc>
          <w:tcPr>
            <w:tcW w:w="270" w:type="pct"/>
            <w:shd w:val="clear" w:color="auto" w:fill="auto"/>
            <w:vAlign w:val="center"/>
          </w:tcPr>
          <w:p>
            <w:pPr>
              <w:jc w:val="right"/>
              <w:rPr>
                <w:rFonts w:hint="default" w:ascii="Times New Roman" w:hAnsi="Times New Roman" w:cs="Times New Roman"/>
                <w:szCs w:val="21"/>
              </w:rPr>
            </w:pPr>
          </w:p>
        </w:tc>
        <w:tc>
          <w:tcPr>
            <w:tcW w:w="419" w:type="pct"/>
            <w:shd w:val="clear" w:color="auto" w:fill="auto"/>
            <w:vAlign w:val="center"/>
          </w:tcPr>
          <w:p>
            <w:pPr>
              <w:rPr>
                <w:rFonts w:hint="eastAsia"/>
                <w:szCs w:val="21"/>
              </w:rPr>
            </w:pPr>
            <w:r>
              <w:t>自有资金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7" w:type="pct"/>
            <w:shd w:val="clear" w:color="auto" w:fill="auto"/>
            <w:vAlign w:val="center"/>
          </w:tcPr>
          <w:p>
            <w:pPr>
              <w:rPr>
                <w:rFonts w:hint="eastAsia"/>
                <w:szCs w:val="21"/>
              </w:rPr>
            </w:pPr>
            <w:r>
              <w:t>洗涤车间改造项目</w:t>
            </w:r>
          </w:p>
        </w:tc>
        <w:tc>
          <w:tcPr>
            <w:tcW w:w="412"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lang w:eastAsia="zh-CN"/>
              </w:rPr>
              <w:t>2,890,000</w:t>
            </w:r>
          </w:p>
        </w:tc>
        <w:tc>
          <w:tcPr>
            <w:tcW w:w="468"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1,049,062.24</w:t>
            </w:r>
          </w:p>
        </w:tc>
        <w:tc>
          <w:tcPr>
            <w:tcW w:w="468"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118,697.74</w:t>
            </w:r>
          </w:p>
        </w:tc>
        <w:tc>
          <w:tcPr>
            <w:tcW w:w="328" w:type="pct"/>
            <w:shd w:val="clear" w:color="auto" w:fill="auto"/>
            <w:vAlign w:val="center"/>
          </w:tcPr>
          <w:p>
            <w:pPr>
              <w:jc w:val="right"/>
              <w:rPr>
                <w:rFonts w:hint="default" w:ascii="Times New Roman" w:hAnsi="Times New Roman" w:cs="Times New Roman"/>
                <w:szCs w:val="21"/>
              </w:rPr>
            </w:pPr>
          </w:p>
        </w:tc>
        <w:tc>
          <w:tcPr>
            <w:tcW w:w="468" w:type="pct"/>
            <w:shd w:val="clear" w:color="auto" w:fill="auto"/>
            <w:vAlign w:val="center"/>
          </w:tcPr>
          <w:p>
            <w:pPr>
              <w:jc w:val="right"/>
              <w:rPr>
                <w:rFonts w:hint="default" w:ascii="Times New Roman" w:hAnsi="Times New Roman" w:cs="Times New Roman"/>
                <w:szCs w:val="21"/>
              </w:rPr>
            </w:pPr>
          </w:p>
        </w:tc>
        <w:tc>
          <w:tcPr>
            <w:tcW w:w="468" w:type="pct"/>
            <w:vAlign w:val="center"/>
          </w:tcPr>
          <w:p>
            <w:pPr>
              <w:jc w:val="right"/>
              <w:rPr>
                <w:rFonts w:hint="default" w:ascii="Times New Roman" w:hAnsi="Times New Roman" w:cs="Times New Roman"/>
                <w:szCs w:val="21"/>
              </w:rPr>
            </w:pPr>
            <w:r>
              <w:rPr>
                <w:rFonts w:hint="default" w:ascii="Times New Roman" w:hAnsi="Times New Roman" w:cs="Times New Roman"/>
              </w:rPr>
              <w:t>1,167,759.98</w:t>
            </w:r>
          </w:p>
        </w:tc>
        <w:tc>
          <w:tcPr>
            <w:tcW w:w="331"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40.41</w:t>
            </w:r>
          </w:p>
        </w:tc>
        <w:tc>
          <w:tcPr>
            <w:tcW w:w="368" w:type="pct"/>
            <w:shd w:val="clear" w:color="auto" w:fill="auto"/>
            <w:vAlign w:val="center"/>
          </w:tcPr>
          <w:p>
            <w:pPr>
              <w:jc w:val="right"/>
              <w:rPr>
                <w:rFonts w:hint="eastAsia" w:ascii="Times New Roman" w:hAnsi="Times New Roman" w:eastAsia="宋体" w:cs="Times New Roman"/>
                <w:szCs w:val="21"/>
                <w:lang w:val="en-US" w:eastAsia="zh-CN"/>
              </w:rPr>
            </w:pPr>
            <w:r>
              <w:rPr>
                <w:rFonts w:hint="default" w:ascii="Times New Roman" w:hAnsi="Times New Roman" w:cs="Times New Roman"/>
              </w:rPr>
              <w:t>9</w:t>
            </w:r>
            <w:r>
              <w:rPr>
                <w:rFonts w:hint="eastAsia" w:ascii="Times New Roman" w:hAnsi="Times New Roman" w:cs="Times New Roman"/>
                <w:lang w:val="en-US" w:eastAsia="zh-CN"/>
              </w:rPr>
              <w:t>8</w:t>
            </w:r>
            <w:r>
              <w:rPr>
                <w:rFonts w:hint="default" w:ascii="Times New Roman" w:hAnsi="Times New Roman" w:cs="Times New Roman"/>
              </w:rPr>
              <w:t>.00</w:t>
            </w:r>
            <w:r>
              <w:rPr>
                <w:rFonts w:hint="eastAsia" w:ascii="Times New Roman" w:hAnsi="Times New Roman" w:cs="Times New Roman"/>
                <w:lang w:val="en-US" w:eastAsia="zh-CN"/>
              </w:rPr>
              <w:t>%</w:t>
            </w:r>
          </w:p>
        </w:tc>
        <w:tc>
          <w:tcPr>
            <w:tcW w:w="306" w:type="pct"/>
            <w:shd w:val="clear" w:color="auto" w:fill="auto"/>
            <w:vAlign w:val="center"/>
          </w:tcPr>
          <w:p>
            <w:pPr>
              <w:jc w:val="right"/>
              <w:rPr>
                <w:rFonts w:hint="default" w:ascii="Times New Roman" w:hAnsi="Times New Roman" w:cs="Times New Roman"/>
                <w:szCs w:val="21"/>
              </w:rPr>
            </w:pPr>
          </w:p>
        </w:tc>
        <w:tc>
          <w:tcPr>
            <w:tcW w:w="301" w:type="pct"/>
            <w:shd w:val="clear" w:color="auto" w:fill="auto"/>
            <w:vAlign w:val="center"/>
          </w:tcPr>
          <w:p>
            <w:pPr>
              <w:jc w:val="right"/>
              <w:rPr>
                <w:rFonts w:hint="default" w:ascii="Times New Roman" w:hAnsi="Times New Roman" w:cs="Times New Roman"/>
                <w:szCs w:val="21"/>
              </w:rPr>
            </w:pPr>
          </w:p>
        </w:tc>
        <w:tc>
          <w:tcPr>
            <w:tcW w:w="270" w:type="pct"/>
            <w:shd w:val="clear" w:color="auto" w:fill="auto"/>
            <w:vAlign w:val="center"/>
          </w:tcPr>
          <w:p>
            <w:pPr>
              <w:jc w:val="right"/>
              <w:rPr>
                <w:rFonts w:hint="default" w:ascii="Times New Roman" w:hAnsi="Times New Roman" w:cs="Times New Roman"/>
                <w:szCs w:val="21"/>
              </w:rPr>
            </w:pPr>
          </w:p>
        </w:tc>
        <w:tc>
          <w:tcPr>
            <w:tcW w:w="419" w:type="pct"/>
            <w:shd w:val="clear" w:color="auto" w:fill="auto"/>
            <w:vAlign w:val="center"/>
          </w:tcPr>
          <w:p>
            <w:pPr>
              <w:rPr>
                <w:rFonts w:hint="eastAsia"/>
                <w:szCs w:val="21"/>
              </w:rPr>
            </w:pPr>
            <w:r>
              <w:t>自有资金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87" w:type="pct"/>
            <w:shd w:val="clear" w:color="auto" w:fill="auto"/>
            <w:vAlign w:val="center"/>
          </w:tcPr>
          <w:p>
            <w:pPr>
              <w:rPr>
                <w:rFonts w:hint="eastAsia"/>
                <w:szCs w:val="21"/>
              </w:rPr>
            </w:pPr>
            <w:r>
              <w:t>模具</w:t>
            </w:r>
          </w:p>
        </w:tc>
        <w:tc>
          <w:tcPr>
            <w:tcW w:w="412" w:type="pct"/>
            <w:shd w:val="clear" w:color="auto" w:fill="auto"/>
            <w:vAlign w:val="center"/>
          </w:tcPr>
          <w:p>
            <w:pPr>
              <w:jc w:val="right"/>
              <w:rPr>
                <w:rFonts w:hint="default" w:ascii="Times New Roman" w:hAnsi="Times New Roman" w:cs="Times New Roman"/>
                <w:szCs w:val="21"/>
              </w:rPr>
            </w:pPr>
          </w:p>
        </w:tc>
        <w:tc>
          <w:tcPr>
            <w:tcW w:w="468"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556,291.23</w:t>
            </w:r>
          </w:p>
        </w:tc>
        <w:tc>
          <w:tcPr>
            <w:tcW w:w="468"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552,783.98</w:t>
            </w:r>
          </w:p>
        </w:tc>
        <w:tc>
          <w:tcPr>
            <w:tcW w:w="328" w:type="pct"/>
            <w:shd w:val="clear" w:color="auto" w:fill="auto"/>
            <w:vAlign w:val="center"/>
          </w:tcPr>
          <w:p>
            <w:pPr>
              <w:jc w:val="right"/>
              <w:rPr>
                <w:rFonts w:hint="default" w:ascii="Times New Roman" w:hAnsi="Times New Roman" w:cs="Times New Roman"/>
                <w:szCs w:val="21"/>
              </w:rPr>
            </w:pPr>
          </w:p>
        </w:tc>
        <w:tc>
          <w:tcPr>
            <w:tcW w:w="468" w:type="pct"/>
            <w:shd w:val="clear" w:color="auto" w:fill="auto"/>
            <w:vAlign w:val="center"/>
          </w:tcPr>
          <w:p>
            <w:pPr>
              <w:jc w:val="right"/>
              <w:rPr>
                <w:rFonts w:hint="default" w:ascii="Times New Roman" w:hAnsi="Times New Roman" w:cs="Times New Roman"/>
                <w:szCs w:val="21"/>
              </w:rPr>
            </w:pPr>
          </w:p>
        </w:tc>
        <w:tc>
          <w:tcPr>
            <w:tcW w:w="468" w:type="pct"/>
            <w:vAlign w:val="center"/>
          </w:tcPr>
          <w:p>
            <w:pPr>
              <w:jc w:val="right"/>
              <w:rPr>
                <w:rFonts w:hint="default" w:ascii="Times New Roman" w:hAnsi="Times New Roman" w:cs="Times New Roman"/>
                <w:szCs w:val="21"/>
              </w:rPr>
            </w:pPr>
            <w:r>
              <w:rPr>
                <w:rFonts w:hint="default" w:ascii="Times New Roman" w:hAnsi="Times New Roman" w:cs="Times New Roman"/>
              </w:rPr>
              <w:t>1,109,075.21</w:t>
            </w:r>
          </w:p>
        </w:tc>
        <w:tc>
          <w:tcPr>
            <w:tcW w:w="331" w:type="pct"/>
            <w:shd w:val="clear" w:color="auto" w:fill="auto"/>
            <w:vAlign w:val="center"/>
          </w:tcPr>
          <w:p>
            <w:pPr>
              <w:jc w:val="right"/>
              <w:rPr>
                <w:rFonts w:hint="default" w:ascii="Times New Roman" w:hAnsi="Times New Roman" w:cs="Times New Roman"/>
                <w:szCs w:val="21"/>
              </w:rPr>
            </w:pPr>
          </w:p>
        </w:tc>
        <w:tc>
          <w:tcPr>
            <w:tcW w:w="368" w:type="pct"/>
            <w:shd w:val="clear" w:color="auto" w:fill="auto"/>
            <w:vAlign w:val="center"/>
          </w:tcPr>
          <w:p>
            <w:pPr>
              <w:jc w:val="right"/>
              <w:rPr>
                <w:rFonts w:hint="default" w:ascii="Times New Roman" w:hAnsi="Times New Roman" w:cs="Times New Roman"/>
                <w:szCs w:val="21"/>
              </w:rPr>
            </w:pPr>
          </w:p>
        </w:tc>
        <w:tc>
          <w:tcPr>
            <w:tcW w:w="306" w:type="pct"/>
            <w:shd w:val="clear" w:color="auto" w:fill="auto"/>
            <w:vAlign w:val="center"/>
          </w:tcPr>
          <w:p>
            <w:pPr>
              <w:jc w:val="right"/>
              <w:rPr>
                <w:rFonts w:hint="default" w:ascii="Times New Roman" w:hAnsi="Times New Roman" w:cs="Times New Roman"/>
                <w:szCs w:val="21"/>
              </w:rPr>
            </w:pPr>
          </w:p>
        </w:tc>
        <w:tc>
          <w:tcPr>
            <w:tcW w:w="301" w:type="pct"/>
            <w:shd w:val="clear" w:color="auto" w:fill="auto"/>
            <w:vAlign w:val="center"/>
          </w:tcPr>
          <w:p>
            <w:pPr>
              <w:jc w:val="right"/>
              <w:rPr>
                <w:rFonts w:hint="default" w:ascii="Times New Roman" w:hAnsi="Times New Roman" w:cs="Times New Roman"/>
                <w:szCs w:val="21"/>
              </w:rPr>
            </w:pPr>
          </w:p>
        </w:tc>
        <w:tc>
          <w:tcPr>
            <w:tcW w:w="270" w:type="pct"/>
            <w:shd w:val="clear" w:color="auto" w:fill="auto"/>
            <w:vAlign w:val="center"/>
          </w:tcPr>
          <w:p>
            <w:pPr>
              <w:jc w:val="right"/>
              <w:rPr>
                <w:rFonts w:hint="default" w:ascii="Times New Roman" w:hAnsi="Times New Roman" w:cs="Times New Roman"/>
                <w:szCs w:val="21"/>
              </w:rPr>
            </w:pPr>
          </w:p>
        </w:tc>
        <w:tc>
          <w:tcPr>
            <w:tcW w:w="419" w:type="pct"/>
            <w:shd w:val="clear" w:color="auto" w:fill="auto"/>
            <w:vAlign w:val="center"/>
          </w:tcPr>
          <w:p>
            <w:pPr>
              <w:rPr>
                <w:rFonts w:hint="eastAsia"/>
                <w:szCs w:val="21"/>
              </w:rPr>
            </w:pPr>
            <w:r>
              <w:t>自有资金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trPr>
        <w:tc>
          <w:tcPr>
            <w:tcW w:w="387" w:type="pct"/>
            <w:shd w:val="clear" w:color="auto" w:fill="auto"/>
            <w:vAlign w:val="center"/>
          </w:tcPr>
          <w:p>
            <w:pPr>
              <w:rPr>
                <w:rFonts w:hint="eastAsia"/>
                <w:szCs w:val="21"/>
              </w:rPr>
            </w:pPr>
            <w:r>
              <w:t>其他</w:t>
            </w:r>
          </w:p>
        </w:tc>
        <w:tc>
          <w:tcPr>
            <w:tcW w:w="412" w:type="pct"/>
            <w:shd w:val="clear" w:color="auto" w:fill="auto"/>
            <w:vAlign w:val="center"/>
          </w:tcPr>
          <w:p>
            <w:pPr>
              <w:jc w:val="right"/>
              <w:rPr>
                <w:rFonts w:hint="default" w:ascii="Times New Roman" w:hAnsi="Times New Roman" w:eastAsia="宋体" w:cs="Times New Roman"/>
                <w:szCs w:val="21"/>
                <w:lang w:val="en-US" w:eastAsia="zh-CN"/>
              </w:rPr>
            </w:pPr>
          </w:p>
        </w:tc>
        <w:tc>
          <w:tcPr>
            <w:tcW w:w="468" w:type="pct"/>
            <w:shd w:val="clear" w:color="auto" w:fill="auto"/>
            <w:vAlign w:val="center"/>
          </w:tcPr>
          <w:p>
            <w:pPr>
              <w:jc w:val="right"/>
              <w:rPr>
                <w:rFonts w:hint="default" w:ascii="Times New Roman" w:hAnsi="Times New Roman" w:cs="Times New Roman"/>
                <w:szCs w:val="21"/>
              </w:rPr>
            </w:pPr>
          </w:p>
        </w:tc>
        <w:tc>
          <w:tcPr>
            <w:tcW w:w="468"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671,967.52</w:t>
            </w:r>
          </w:p>
        </w:tc>
        <w:tc>
          <w:tcPr>
            <w:tcW w:w="328" w:type="pct"/>
            <w:shd w:val="clear" w:color="auto" w:fill="auto"/>
            <w:vAlign w:val="center"/>
          </w:tcPr>
          <w:p>
            <w:pPr>
              <w:jc w:val="right"/>
              <w:rPr>
                <w:rFonts w:hint="default" w:ascii="Times New Roman" w:hAnsi="Times New Roman" w:cs="Times New Roman"/>
                <w:szCs w:val="21"/>
              </w:rPr>
            </w:pPr>
          </w:p>
        </w:tc>
        <w:tc>
          <w:tcPr>
            <w:tcW w:w="468" w:type="pct"/>
            <w:shd w:val="clear" w:color="auto" w:fill="auto"/>
            <w:vAlign w:val="center"/>
          </w:tcPr>
          <w:p>
            <w:pPr>
              <w:jc w:val="right"/>
              <w:rPr>
                <w:rFonts w:hint="default" w:ascii="Times New Roman" w:hAnsi="Times New Roman" w:cs="Times New Roman"/>
                <w:szCs w:val="21"/>
              </w:rPr>
            </w:pPr>
          </w:p>
        </w:tc>
        <w:tc>
          <w:tcPr>
            <w:tcW w:w="468" w:type="pct"/>
            <w:vAlign w:val="center"/>
          </w:tcPr>
          <w:p>
            <w:pPr>
              <w:jc w:val="right"/>
              <w:rPr>
                <w:rFonts w:hint="default" w:ascii="Times New Roman" w:hAnsi="Times New Roman" w:cs="Times New Roman"/>
                <w:szCs w:val="21"/>
              </w:rPr>
            </w:pPr>
            <w:r>
              <w:rPr>
                <w:rFonts w:hint="default" w:ascii="Times New Roman" w:hAnsi="Times New Roman" w:cs="Times New Roman"/>
              </w:rPr>
              <w:t>671,967.52</w:t>
            </w:r>
          </w:p>
        </w:tc>
        <w:tc>
          <w:tcPr>
            <w:tcW w:w="331" w:type="pct"/>
            <w:shd w:val="clear" w:color="auto" w:fill="auto"/>
            <w:vAlign w:val="center"/>
          </w:tcPr>
          <w:p>
            <w:pPr>
              <w:jc w:val="right"/>
              <w:rPr>
                <w:rFonts w:hint="default" w:ascii="Times New Roman" w:hAnsi="Times New Roman" w:cs="Times New Roman"/>
                <w:szCs w:val="21"/>
              </w:rPr>
            </w:pPr>
          </w:p>
        </w:tc>
        <w:tc>
          <w:tcPr>
            <w:tcW w:w="368" w:type="pct"/>
            <w:shd w:val="clear" w:color="auto" w:fill="auto"/>
            <w:vAlign w:val="center"/>
          </w:tcPr>
          <w:p>
            <w:pPr>
              <w:jc w:val="right"/>
              <w:rPr>
                <w:rFonts w:hint="default" w:ascii="Times New Roman" w:hAnsi="Times New Roman" w:cs="Times New Roman"/>
                <w:szCs w:val="21"/>
              </w:rPr>
            </w:pPr>
          </w:p>
        </w:tc>
        <w:tc>
          <w:tcPr>
            <w:tcW w:w="306" w:type="pct"/>
            <w:shd w:val="clear" w:color="auto" w:fill="auto"/>
            <w:vAlign w:val="center"/>
          </w:tcPr>
          <w:p>
            <w:pPr>
              <w:jc w:val="right"/>
              <w:rPr>
                <w:rFonts w:hint="default" w:ascii="Times New Roman" w:hAnsi="Times New Roman" w:cs="Times New Roman"/>
                <w:szCs w:val="21"/>
              </w:rPr>
            </w:pPr>
          </w:p>
        </w:tc>
        <w:tc>
          <w:tcPr>
            <w:tcW w:w="301" w:type="pct"/>
            <w:shd w:val="clear" w:color="auto" w:fill="auto"/>
            <w:vAlign w:val="center"/>
          </w:tcPr>
          <w:p>
            <w:pPr>
              <w:jc w:val="right"/>
              <w:rPr>
                <w:rFonts w:hint="default" w:ascii="Times New Roman" w:hAnsi="Times New Roman" w:cs="Times New Roman"/>
                <w:szCs w:val="21"/>
              </w:rPr>
            </w:pPr>
          </w:p>
        </w:tc>
        <w:tc>
          <w:tcPr>
            <w:tcW w:w="270" w:type="pct"/>
            <w:shd w:val="clear" w:color="auto" w:fill="auto"/>
            <w:vAlign w:val="center"/>
          </w:tcPr>
          <w:p>
            <w:pPr>
              <w:jc w:val="right"/>
              <w:rPr>
                <w:rFonts w:hint="default" w:ascii="Times New Roman" w:hAnsi="Times New Roman" w:cs="Times New Roman"/>
                <w:szCs w:val="21"/>
              </w:rPr>
            </w:pPr>
          </w:p>
        </w:tc>
        <w:tc>
          <w:tcPr>
            <w:tcW w:w="419" w:type="pct"/>
            <w:shd w:val="clear" w:color="auto" w:fill="auto"/>
            <w:vAlign w:val="center"/>
          </w:tcPr>
          <w:p>
            <w:pP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387" w:type="pct"/>
            <w:shd w:val="clear" w:color="auto" w:fill="auto"/>
            <w:vAlign w:val="center"/>
          </w:tcPr>
          <w:p>
            <w:pPr>
              <w:jc w:val="center"/>
              <w:rPr>
                <w:rFonts w:hint="eastAsia"/>
                <w:szCs w:val="21"/>
              </w:rPr>
            </w:pPr>
            <w:r>
              <w:rPr>
                <w:rFonts w:hint="eastAsia"/>
                <w:szCs w:val="21"/>
              </w:rPr>
              <w:t>合计</w:t>
            </w:r>
          </w:p>
        </w:tc>
        <w:tc>
          <w:tcPr>
            <w:tcW w:w="412" w:type="pct"/>
            <w:shd w:val="clear" w:color="auto" w:fill="auto"/>
            <w:vAlign w:val="center"/>
          </w:tcPr>
          <w:p>
            <w:pPr>
              <w:jc w:val="right"/>
              <w:rPr>
                <w:rFonts w:hint="default" w:ascii="Times New Roman" w:hAnsi="Times New Roman" w:eastAsia="宋体" w:cs="Times New Roman"/>
                <w:szCs w:val="21"/>
                <w:lang w:val="en-US" w:eastAsia="zh-CN"/>
              </w:rPr>
            </w:pPr>
            <w:r>
              <w:rPr>
                <w:rFonts w:hint="eastAsia" w:ascii="Times New Roman" w:hAnsi="Times New Roman" w:cs="Times New Roman"/>
                <w:lang w:val="en-US" w:eastAsia="zh-CN"/>
              </w:rPr>
              <w:t>15,671,000</w:t>
            </w:r>
          </w:p>
        </w:tc>
        <w:tc>
          <w:tcPr>
            <w:tcW w:w="468"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7,843,473.38</w:t>
            </w:r>
          </w:p>
        </w:tc>
        <w:tc>
          <w:tcPr>
            <w:tcW w:w="468"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3,304,196.68</w:t>
            </w:r>
          </w:p>
        </w:tc>
        <w:tc>
          <w:tcPr>
            <w:tcW w:w="328" w:type="pct"/>
            <w:shd w:val="clear" w:color="auto" w:fill="auto"/>
            <w:vAlign w:val="center"/>
          </w:tcPr>
          <w:p>
            <w:pPr>
              <w:jc w:val="right"/>
              <w:rPr>
                <w:rFonts w:hint="default" w:ascii="Times New Roman" w:hAnsi="Times New Roman" w:cs="Times New Roman"/>
                <w:szCs w:val="21"/>
              </w:rPr>
            </w:pPr>
          </w:p>
        </w:tc>
        <w:tc>
          <w:tcPr>
            <w:tcW w:w="468"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2,873,547.50</w:t>
            </w:r>
          </w:p>
        </w:tc>
        <w:tc>
          <w:tcPr>
            <w:tcW w:w="468" w:type="pct"/>
            <w:vAlign w:val="center"/>
          </w:tcPr>
          <w:p>
            <w:pPr>
              <w:jc w:val="right"/>
              <w:rPr>
                <w:rFonts w:hint="default" w:ascii="Times New Roman" w:hAnsi="Times New Roman" w:cs="Times New Roman"/>
                <w:szCs w:val="21"/>
              </w:rPr>
            </w:pPr>
            <w:r>
              <w:rPr>
                <w:rFonts w:hint="default" w:ascii="Times New Roman" w:hAnsi="Times New Roman" w:cs="Times New Roman"/>
              </w:rPr>
              <w:t>8,274,122.56</w:t>
            </w:r>
          </w:p>
        </w:tc>
        <w:tc>
          <w:tcPr>
            <w:tcW w:w="331"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szCs w:val="21"/>
              </w:rPr>
              <w:t>/</w:t>
            </w:r>
          </w:p>
        </w:tc>
        <w:tc>
          <w:tcPr>
            <w:tcW w:w="368"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szCs w:val="21"/>
              </w:rPr>
              <w:t>/</w:t>
            </w:r>
          </w:p>
        </w:tc>
        <w:tc>
          <w:tcPr>
            <w:tcW w:w="306" w:type="pct"/>
            <w:shd w:val="clear" w:color="auto" w:fill="auto"/>
            <w:vAlign w:val="center"/>
          </w:tcPr>
          <w:p>
            <w:pPr>
              <w:jc w:val="right"/>
              <w:rPr>
                <w:rFonts w:hint="default" w:ascii="Times New Roman" w:hAnsi="Times New Roman" w:cs="Times New Roman"/>
                <w:szCs w:val="21"/>
              </w:rPr>
            </w:pPr>
          </w:p>
        </w:tc>
        <w:tc>
          <w:tcPr>
            <w:tcW w:w="301" w:type="pct"/>
            <w:shd w:val="clear" w:color="auto" w:fill="auto"/>
            <w:vAlign w:val="center"/>
          </w:tcPr>
          <w:p>
            <w:pPr>
              <w:jc w:val="right"/>
              <w:rPr>
                <w:rFonts w:hint="default" w:ascii="Times New Roman" w:hAnsi="Times New Roman" w:cs="Times New Roman"/>
                <w:szCs w:val="21"/>
              </w:rPr>
            </w:pPr>
          </w:p>
        </w:tc>
        <w:tc>
          <w:tcPr>
            <w:tcW w:w="270"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szCs w:val="21"/>
              </w:rPr>
              <w:t>/</w:t>
            </w:r>
          </w:p>
        </w:tc>
        <w:tc>
          <w:tcPr>
            <w:tcW w:w="419" w:type="pct"/>
            <w:shd w:val="clear" w:color="auto" w:fill="auto"/>
            <w:vAlign w:val="center"/>
          </w:tcPr>
          <w:p>
            <w:pPr>
              <w:jc w:val="center"/>
              <w:rPr>
                <w:rFonts w:hint="eastAsia"/>
                <w:szCs w:val="21"/>
              </w:rPr>
            </w:pPr>
            <w:r>
              <w:rPr>
                <w:szCs w:val="21"/>
              </w:rPr>
              <w:t>/</w:t>
            </w:r>
          </w:p>
        </w:tc>
      </w:tr>
    </w:tbl>
    <w:p>
      <w:pPr>
        <w:sectPr>
          <w:pgSz w:w="16838" w:h="11906" w:orient="landscape"/>
          <w:pgMar w:top="1276" w:right="1440" w:bottom="1797" w:left="1525" w:header="856" w:footer="992" w:gutter="0"/>
          <w:cols w:space="425" w:num="1"/>
          <w:docGrid w:linePitch="312" w:charSpace="0"/>
        </w:sectPr>
      </w:pPr>
    </w:p>
    <w:p/>
    <w:p>
      <w:pPr>
        <w:pStyle w:val="86"/>
        <w:numPr>
          <w:ilvl w:val="0"/>
          <w:numId w:val="94"/>
        </w:numPr>
        <w:ind w:leftChars="0"/>
        <w:rPr>
          <w:rFonts w:hint="eastAsia" w:ascii="宋体" w:hAnsi="宋体" w:cs="宋体"/>
          <w:kern w:val="0"/>
          <w:szCs w:val="24"/>
        </w:rPr>
      </w:pPr>
      <w:r>
        <w:rPr>
          <w:rFonts w:hint="eastAsia" w:ascii="宋体" w:hAnsi="宋体" w:cs="宋体"/>
          <w:kern w:val="0"/>
          <w:szCs w:val="24"/>
        </w:rPr>
        <w:t>本期计提在建工程减值准备情况</w:t>
      </w:r>
    </w:p>
    <w:sdt>
      <w:sdtPr>
        <w:alias w:val="是否适用：本期计提在建工程减值准备情况[双击切换]"/>
        <w:tag w:val="_GBC_f0a78e682a314d34a7b55dd88c219307"/>
        <w:id w:val="1690"/>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pPr>
        <w:pStyle w:val="86"/>
        <w:numPr>
          <w:ilvl w:val="0"/>
          <w:numId w:val="94"/>
        </w:numPr>
        <w:ind w:leftChars="0"/>
        <w:rPr>
          <w:rFonts w:hint="eastAsia" w:ascii="宋体" w:hAnsi="宋体" w:cs="宋体"/>
          <w:kern w:val="0"/>
          <w:szCs w:val="24"/>
        </w:rPr>
      </w:pPr>
      <w:bookmarkStart w:id="258" w:name="_Hlk153461314"/>
      <w:r>
        <w:rPr>
          <w:rFonts w:hint="eastAsia" w:ascii="宋体" w:hAnsi="宋体" w:cs="宋体"/>
          <w:kern w:val="0"/>
          <w:szCs w:val="24"/>
        </w:rPr>
        <w:t>在建工程的减值测试情况</w:t>
      </w:r>
    </w:p>
    <w:sdt>
      <w:sdtPr>
        <w:alias w:val="是否适用：减值测试情况[双击切换]"/>
        <w:tag w:val="_GBC_d3e3ceb3450d42e8a3d61da2c2d7d3cb"/>
        <w:id w:val="1691"/>
        <w:placeholder>
          <w:docPart w:val="GBC22222222222222222222222222222"/>
        </w:placeholder>
      </w:sdt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snapToGrid w:val="0"/>
        <w:spacing w:line="240" w:lineRule="atLeast"/>
        <w:rPr>
          <w:rFonts w:hint="eastAsia"/>
          <w:szCs w:val="21"/>
        </w:rPr>
      </w:pPr>
    </w:p>
    <w:bookmarkEnd w:id="258"/>
    <w:p>
      <w:pPr>
        <w:rPr>
          <w:rFonts w:hint="eastAsia"/>
          <w:szCs w:val="21"/>
        </w:rPr>
      </w:pPr>
      <w:r>
        <w:rPr>
          <w:rFonts w:hint="eastAsia"/>
          <w:szCs w:val="21"/>
        </w:rPr>
        <w:t>其他说明：</w:t>
      </w:r>
    </w:p>
    <w:sdt>
      <w:sdtPr>
        <w:rPr>
          <w:szCs w:val="21"/>
        </w:rPr>
        <w:alias w:val="是否适用：在建工程的说明[双击切换]"/>
        <w:tag w:val="_GBC_e6220a45d928426882f5c3ad23ff2098"/>
        <w:id w:val="1692"/>
        <w:placeholder>
          <w:docPart w:val="GBC22222222222222222222222222222"/>
        </w:placeholder>
      </w:sdtPr>
      <w:sdtEndPr>
        <w:rPr>
          <w:szCs w:val="21"/>
        </w:rPr>
      </w:sdtEndPr>
      <w:sdtContent>
        <w:p>
          <w:pPr>
            <w:outlineLvl w:val="9"/>
            <w:rPr>
              <w:rFonts w:hint="eastAsia"/>
              <w:color w:val="FF0000"/>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pStyle w:val="60"/>
        <w:ind w:left="360" w:hanging="360"/>
        <w:rPr>
          <w:rFonts w:hint="eastAsia"/>
        </w:rPr>
      </w:pPr>
      <w:bookmarkStart w:id="259" w:name="_Hlk532903321"/>
      <w:r>
        <w:rPr>
          <w:rFonts w:hint="eastAsia"/>
        </w:rPr>
        <w:t>工程物资</w:t>
      </w:r>
    </w:p>
    <w:p>
      <w:pPr>
        <w:pStyle w:val="86"/>
        <w:numPr>
          <w:ilvl w:val="0"/>
          <w:numId w:val="95"/>
        </w:numPr>
        <w:ind w:leftChars="0"/>
      </w:pPr>
      <w:r>
        <w:rPr>
          <w:rFonts w:hint="eastAsia"/>
        </w:rPr>
        <w:t>工程物资情况</w:t>
      </w:r>
    </w:p>
    <w:sdt>
      <w:sdtPr>
        <w:alias w:val="是否适用：工程物资[双击切换]"/>
        <w:tag w:val="_GBC_91916c11fa864423a1c0e6a4024fdda5"/>
        <w:id w:val="1693"/>
        <w:placeholder>
          <w:docPart w:val="GBC22222222222222222222222222222"/>
        </w:placeholder>
      </w:sdtPr>
      <w:sdtContent>
        <w:p>
          <w:pPr>
            <w:outlineLvl w:val="9"/>
            <w:rPr>
              <w:rFonts w:hint="eastAsia"/>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cstheme="minorBidi"/>
          <w:szCs w:val="21"/>
        </w:rPr>
      </w:pPr>
    </w:p>
    <w:bookmarkEnd w:id="259"/>
    <w:p>
      <w:pPr>
        <w:pStyle w:val="85"/>
        <w:numPr>
          <w:ilvl w:val="0"/>
          <w:numId w:val="77"/>
        </w:numPr>
        <w:tabs>
          <w:tab w:val="left" w:pos="504"/>
        </w:tabs>
        <w:rPr>
          <w:rFonts w:hint="eastAsia" w:ascii="宋体" w:hAnsi="宋体"/>
          <w:szCs w:val="21"/>
        </w:rPr>
      </w:pPr>
      <w:r>
        <w:rPr>
          <w:rFonts w:hint="eastAsia" w:ascii="宋体" w:hAnsi="宋体"/>
          <w:szCs w:val="21"/>
        </w:rPr>
        <w:t>生产性生物资产</w:t>
      </w:r>
    </w:p>
    <w:p>
      <w:pPr>
        <w:pStyle w:val="60"/>
        <w:numPr>
          <w:ilvl w:val="3"/>
          <w:numId w:val="96"/>
        </w:numPr>
        <w:ind w:left="426" w:hanging="426"/>
        <w:rPr>
          <w:rFonts w:hint="eastAsia"/>
        </w:rPr>
      </w:pPr>
      <w:r>
        <w:rPr>
          <w:rFonts w:hint="eastAsia"/>
        </w:rPr>
        <w:t>采用成本计量模式的生产性生物资产</w:t>
      </w:r>
    </w:p>
    <w:sdt>
      <w:sdtPr>
        <w:rPr>
          <w:rFonts w:hint="eastAsia"/>
          <w:szCs w:val="21"/>
        </w:rPr>
        <w:alias w:val="是否适用：财务附注：以成本计量的生产性生物资产[双击切换]"/>
        <w:tag w:val="_GBC_925c2a7345d74ba1bae908f2c1695459"/>
        <w:id w:val="1694"/>
        <w:placeholder>
          <w:docPart w:val="GBC22222222222222222222222222222"/>
        </w:placeholder>
      </w:sdtPr>
      <w:sdtEndPr>
        <w:rPr>
          <w:rFonts w:hint="eastAsia"/>
          <w:szCs w:val="21"/>
        </w:rPr>
      </w:sdtEndPr>
      <w:sdtContent>
        <w:p>
          <w:pPr>
            <w:ind w:right="210" w:rightChars="100"/>
            <w:rPr>
              <w:rFonts w:hint="eastAsia"/>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ind w:right="210" w:rightChars="100"/>
        <w:outlineLvl w:val="9"/>
        <w:rPr>
          <w:rFonts w:hint="eastAsia"/>
          <w:szCs w:val="21"/>
        </w:rPr>
      </w:pPr>
    </w:p>
    <w:p>
      <w:pPr>
        <w:pStyle w:val="60"/>
        <w:numPr>
          <w:ilvl w:val="3"/>
          <w:numId w:val="96"/>
        </w:numPr>
        <w:ind w:left="426" w:hanging="426"/>
        <w:rPr>
          <w:rFonts w:hint="eastAsia" w:ascii="宋体" w:hAnsi="宋体" w:eastAsia="宋体" w:cstheme="minorBidi"/>
          <w:kern w:val="0"/>
          <w:szCs w:val="24"/>
        </w:rPr>
      </w:pPr>
      <w:bookmarkStart w:id="260" w:name="_Hlk153461442"/>
      <w:r>
        <w:rPr>
          <w:rFonts w:hint="eastAsia" w:ascii="宋体" w:hAnsi="宋体" w:eastAsia="宋体" w:cstheme="minorBidi"/>
          <w:kern w:val="0"/>
          <w:szCs w:val="24"/>
        </w:rPr>
        <w:t>采用成本计量模式的生产性生物资产的减值测试情况</w:t>
      </w:r>
    </w:p>
    <w:sdt>
      <w:sdtPr>
        <w:alias w:val="是否适用：减值测试情况[双击切换]"/>
        <w:tag w:val="_GBC_1463ca9b414a4cb28d5d13fd1d3b8486"/>
        <w:id w:val="1695"/>
        <w:placeholder>
          <w:docPart w:val="GBC22222222222222222222222222222"/>
        </w:placeholder>
      </w:sdt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snapToGrid w:val="0"/>
        <w:spacing w:line="240" w:lineRule="atLeast"/>
        <w:rPr>
          <w:rFonts w:hint="eastAsia"/>
          <w:szCs w:val="21"/>
        </w:rPr>
      </w:pPr>
    </w:p>
    <w:bookmarkEnd w:id="260"/>
    <w:p>
      <w:pPr>
        <w:pStyle w:val="60"/>
        <w:numPr>
          <w:ilvl w:val="3"/>
          <w:numId w:val="96"/>
        </w:numPr>
        <w:ind w:left="426" w:hanging="426"/>
        <w:rPr>
          <w:rFonts w:hint="eastAsia"/>
        </w:rPr>
      </w:pPr>
      <w:r>
        <w:rPr>
          <w:rFonts w:hint="eastAsia"/>
        </w:rPr>
        <w:t>采用公允价值计量模式的生产性生物资产</w:t>
      </w:r>
    </w:p>
    <w:sdt>
      <w:sdtPr>
        <w:rPr>
          <w:szCs w:val="21"/>
        </w:rPr>
        <w:alias w:val="是否适用：财务附注：以公允价值计量的生产性生物资产[双击切换]"/>
        <w:tag w:val="_GBC_9b7a21a74fee4d22abc99ad9ee747e07"/>
        <w:id w:val="1696"/>
        <w:placeholder>
          <w:docPart w:val="GBC22222222222222222222222222222"/>
        </w:placeholder>
      </w:sdtPr>
      <w:sdtEndPr>
        <w:rPr>
          <w:szCs w:val="21"/>
        </w:rPr>
      </w:sdtEndPr>
      <w:sdtContent>
        <w:p>
          <w:pPr>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outlineLvl w:val="9"/>
        <w:rPr>
          <w:rFonts w:hint="eastAsia"/>
          <w:szCs w:val="21"/>
        </w:rPr>
      </w:pPr>
    </w:p>
    <w:p>
      <w:pPr>
        <w:autoSpaceDE w:val="0"/>
        <w:autoSpaceDN w:val="0"/>
        <w:adjustRightInd w:val="0"/>
        <w:rPr>
          <w:rFonts w:hint="eastAsia"/>
          <w:szCs w:val="21"/>
        </w:rPr>
      </w:pPr>
      <w:r>
        <w:rPr>
          <w:rFonts w:hint="eastAsia"/>
          <w:szCs w:val="21"/>
        </w:rPr>
        <w:t>其他说明：</w:t>
      </w:r>
    </w:p>
    <w:sdt>
      <w:sdtPr>
        <w:rPr>
          <w:szCs w:val="21"/>
        </w:rPr>
        <w:alias w:val="是否适用：生产性生物资产的说明[双击切换]"/>
        <w:tag w:val="_GBC_d3e0f749d04b4097a0886c38dadda8f4"/>
        <w:id w:val="1697"/>
        <w:placeholder>
          <w:docPart w:val="GBC22222222222222222222222222222"/>
        </w:placeholder>
      </w:sdtPr>
      <w:sdtEndPr>
        <w:rPr>
          <w:szCs w:val="21"/>
        </w:rPr>
      </w:sdtEndPr>
      <w:sdtContent>
        <w:p>
          <w:pPr>
            <w:autoSpaceDE w:val="0"/>
            <w:autoSpaceDN w:val="0"/>
            <w:adjustRightInd w:val="0"/>
            <w:outlineLvl w:val="9"/>
            <w:rPr>
              <w:rFonts w:hint="eastAsia"/>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pStyle w:val="85"/>
        <w:numPr>
          <w:ilvl w:val="0"/>
          <w:numId w:val="77"/>
        </w:numPr>
        <w:tabs>
          <w:tab w:val="left" w:pos="504"/>
        </w:tabs>
        <w:rPr>
          <w:rFonts w:hint="eastAsia" w:ascii="宋体" w:hAnsi="宋体"/>
          <w:szCs w:val="21"/>
        </w:rPr>
      </w:pPr>
      <w:r>
        <w:rPr>
          <w:rFonts w:hint="eastAsia" w:ascii="宋体" w:hAnsi="宋体"/>
          <w:szCs w:val="21"/>
        </w:rPr>
        <w:t>油气资产</w:t>
      </w:r>
    </w:p>
    <w:p>
      <w:pPr>
        <w:pStyle w:val="60"/>
        <w:numPr>
          <w:ilvl w:val="0"/>
          <w:numId w:val="97"/>
        </w:numPr>
        <w:ind w:left="450" w:hanging="450"/>
        <w:rPr>
          <w:rFonts w:hint="eastAsia"/>
        </w:rPr>
      </w:pPr>
      <w:r>
        <w:rPr>
          <w:rFonts w:hint="eastAsia"/>
        </w:rPr>
        <w:t>油气资产情况</w:t>
      </w:r>
    </w:p>
    <w:sdt>
      <w:sdtPr>
        <w:alias w:val="是否适用：油气资产[双击切换]"/>
        <w:tag w:val="_GBC_a587239cd6ac4d96b99f6fe496e97c34"/>
        <w:id w:val="1698"/>
        <w:placeholder>
          <w:docPart w:val="GBC22222222222222222222222222222"/>
        </w:placeholder>
      </w:sdtPr>
      <w:sdtContent>
        <w:p>
          <w:pPr>
            <w:autoSpaceDE w:val="0"/>
            <w:autoSpaceDN w:val="0"/>
            <w:adjustRightInd w:val="0"/>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autoSpaceDE w:val="0"/>
        <w:autoSpaceDN w:val="0"/>
        <w:adjustRightInd w:val="0"/>
        <w:outlineLvl w:val="9"/>
        <w:rPr>
          <w:rFonts w:hint="eastAsia"/>
        </w:rPr>
      </w:pPr>
    </w:p>
    <w:p>
      <w:pPr>
        <w:pStyle w:val="60"/>
        <w:numPr>
          <w:ilvl w:val="0"/>
          <w:numId w:val="97"/>
        </w:numPr>
        <w:ind w:left="450" w:hanging="450"/>
        <w:rPr>
          <w:rFonts w:hint="eastAsia"/>
        </w:rPr>
      </w:pPr>
      <w:bookmarkStart w:id="261" w:name="_Hlk153461604"/>
      <w:r>
        <w:rPr>
          <w:rFonts w:hint="eastAsia"/>
        </w:rPr>
        <w:t>油气资产的减值测试情况</w:t>
      </w:r>
    </w:p>
    <w:sdt>
      <w:sdtPr>
        <w:alias w:val="是否适用：减值测试情况[双击切换]"/>
        <w:tag w:val="_GBC_c658db7dbb96462dbe4ab745ca73e3ca"/>
        <w:id w:val="1699"/>
        <w:placeholder>
          <w:docPart w:val="GBC22222222222222222222222222222"/>
        </w:placeholder>
      </w:sdt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snapToGrid w:val="0"/>
        <w:spacing w:line="240" w:lineRule="atLeast"/>
        <w:rPr>
          <w:rFonts w:hint="eastAsia"/>
          <w:szCs w:val="21"/>
        </w:rPr>
      </w:pPr>
    </w:p>
    <w:bookmarkEnd w:id="261"/>
    <w:p>
      <w:pPr>
        <w:autoSpaceDE w:val="0"/>
        <w:autoSpaceDN w:val="0"/>
        <w:adjustRightInd w:val="0"/>
        <w:rPr>
          <w:rFonts w:hint="eastAsia"/>
          <w:szCs w:val="21"/>
        </w:rPr>
      </w:pPr>
      <w:bookmarkStart w:id="262" w:name="_Hlk152863119"/>
      <w:r>
        <w:rPr>
          <w:rFonts w:hint="eastAsia"/>
          <w:szCs w:val="21"/>
        </w:rPr>
        <w:t>其他说明：</w:t>
      </w:r>
    </w:p>
    <w:p>
      <w:pPr>
        <w:rPr>
          <w:rFonts w:hint="eastAsia"/>
          <w:szCs w:val="21"/>
        </w:rPr>
      </w:pPr>
      <w:sdt>
        <w:sdtPr>
          <w:rPr>
            <w:szCs w:val="21"/>
          </w:rPr>
          <w:alias w:val="油气资产的说明"/>
          <w:tag w:val="_GBC_4766b2b071af48e7aaf22a35a082671e"/>
          <w:id w:val="1700"/>
          <w:placeholder>
            <w:docPart w:val="GBC22222222222222222222222222222"/>
          </w:placeholder>
        </w:sdtPr>
        <w:sdtEndPr>
          <w:rPr>
            <w:szCs w:val="21"/>
          </w:rPr>
        </w:sdtEndPr>
        <w:sdtContent>
          <w:r>
            <w:rPr>
              <w:rFonts w:hint="eastAsia"/>
              <w:szCs w:val="21"/>
              <w:lang w:val="en-US" w:eastAsia="zh-CN"/>
            </w:rPr>
            <w:t>无</w:t>
          </w:r>
        </w:sdtContent>
      </w:sdt>
    </w:p>
    <w:bookmarkEnd w:id="262"/>
    <w:p>
      <w:pPr>
        <w:rPr>
          <w:rFonts w:hint="eastAsia"/>
          <w:szCs w:val="21"/>
        </w:rPr>
      </w:pPr>
    </w:p>
    <w:sdt>
      <w:sdtPr>
        <w:rPr>
          <w:rFonts w:hint="eastAsia" w:ascii="宋体" w:hAnsi="宋体"/>
          <w:szCs w:val="21"/>
        </w:rPr>
        <w:alias w:val="模块:使用权资产"/>
        <w:tag w:val="_SEC_56ef077439914c3f97ba31c1af9eef32"/>
        <w:id w:val="1701"/>
        <w:placeholder>
          <w:docPart w:val="GBC22222222222222222222222222222"/>
        </w:placeholder>
      </w:sdtPr>
      <w:sdtEndPr>
        <w:rPr>
          <w:rFonts w:hint="eastAsia" w:ascii="宋体" w:hAnsi="宋体" w:cs="宋体"/>
          <w:b w:val="0"/>
          <w:bCs w:val="0"/>
          <w:kern w:val="0"/>
          <w:szCs w:val="24"/>
        </w:rPr>
      </w:sdtEndPr>
      <w:sdtContent>
        <w:sdt>
          <w:sdtPr>
            <w:rPr>
              <w:rFonts w:hint="eastAsia" w:ascii="宋体" w:hAnsi="宋体"/>
              <w:szCs w:val="21"/>
            </w:rPr>
            <w:tag w:val="_PLD_711cc8de7e9f47e8bf0e59a53059ca2e"/>
            <w:id w:val="2924"/>
          </w:sdtPr>
          <w:sdtEndPr>
            <w:rPr>
              <w:rFonts w:hint="eastAsia" w:ascii="宋体" w:hAnsi="宋体"/>
              <w:szCs w:val="21"/>
            </w:rPr>
          </w:sdtEndPr>
          <w:sdtContent>
            <w:p>
              <w:pPr>
                <w:pStyle w:val="85"/>
                <w:numPr>
                  <w:ilvl w:val="0"/>
                  <w:numId w:val="77"/>
                </w:numPr>
                <w:tabs>
                  <w:tab w:val="left" w:pos="504"/>
                </w:tabs>
                <w:rPr>
                  <w:rFonts w:hint="eastAsia" w:ascii="宋体" w:hAnsi="宋体"/>
                  <w:szCs w:val="21"/>
                </w:rPr>
              </w:pPr>
              <w:bookmarkStart w:id="263" w:name="_Hlk121390344"/>
              <w:bookmarkStart w:id="264" w:name="_Hlk24026112"/>
              <w:r>
                <w:rPr>
                  <w:rFonts w:hint="eastAsia" w:ascii="宋体" w:hAnsi="宋体"/>
                  <w:szCs w:val="21"/>
                </w:rPr>
                <w:t>使用权资产</w:t>
              </w:r>
            </w:p>
          </w:sdtContent>
        </w:sdt>
        <w:p>
          <w:pPr>
            <w:pStyle w:val="7"/>
            <w:numPr>
              <w:ilvl w:val="0"/>
              <w:numId w:val="98"/>
            </w:numPr>
            <w:ind w:left="450" w:hanging="450"/>
            <w:rPr>
              <w:rFonts w:hint="eastAsia"/>
            </w:rPr>
          </w:pPr>
          <w:r>
            <w:rPr>
              <w:rFonts w:hint="eastAsia"/>
            </w:rPr>
            <w:t>使用权资产情况</w:t>
          </w:r>
        </w:p>
        <w:sdt>
          <w:sdtPr>
            <w:alias w:val="是否适用：使用权资产[双击切换]"/>
            <w:tag w:val="_GBC_0d86ed9789d84ef592fcb1556e3f676f"/>
            <w:id w:val="2925"/>
            <w:placeholder>
              <w:docPart w:val="GBC33333333333333333333333333333"/>
            </w:placeholder>
          </w:sdtPr>
          <w:sdtContent>
            <w:p>
              <w:pPr>
                <w:rPr>
                  <w:rFonts w:hint="eastAsia"/>
                </w:rPr>
              </w:pPr>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p>
          <w:pPr>
            <w:autoSpaceDE w:val="0"/>
            <w:autoSpaceDN w:val="0"/>
            <w:adjustRightInd w:val="0"/>
            <w:jc w:val="right"/>
            <w:rPr>
              <w:rFonts w:hint="eastAsia"/>
              <w:szCs w:val="21"/>
            </w:rPr>
          </w:pPr>
          <w:r>
            <w:rPr>
              <w:rFonts w:hint="eastAsia"/>
              <w:szCs w:val="21"/>
            </w:rPr>
            <w:t>单位：</w:t>
          </w:r>
          <w:sdt>
            <w:sdtPr>
              <w:rPr>
                <w:rFonts w:hint="eastAsia"/>
                <w:szCs w:val="21"/>
              </w:rPr>
              <w:alias w:val="单位：使用权资产"/>
              <w:tag w:val="_GBC_f958637710fb400c8900b59a67a7bfeb"/>
              <w:id w:val="2926"/>
              <w:placeholder>
                <w:docPart w:val="GBC33333333333333333333333333333"/>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使用权资产"/>
              <w:tag w:val="_GBC_52957ed8d1644c96801bc28a57ac0486"/>
              <w:id w:val="2927"/>
              <w:placeholder>
                <w:docPart w:val="GBC33333333333333333333333333333"/>
              </w:placeholder>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99"/>
            <w:gridCol w:w="2722"/>
            <w:gridCol w:w="2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hint="default" w:ascii="Times New Roman" w:hAnsi="Times New Roman" w:cs="Times New Roman"/>
                </w:rPr>
                <w:tag w:val="_PLD_6e52ac1447e040bbbee6d5db3fc1c995"/>
                <w:id w:val="2928"/>
              </w:sdtPr>
              <w:sdtEndPr>
                <w:rPr>
                  <w:rFonts w:hint="default" w:ascii="Times New Roman" w:hAnsi="Times New Roman" w:cs="Times New Roman"/>
                </w:rPr>
              </w:sdtEndPr>
              <w:sdtContent>
                <w:tc>
                  <w:tcPr>
                    <w:tcW w:w="1878" w:type="pct"/>
                    <w:shd w:val="clear" w:color="auto" w:fill="auto"/>
                    <w:vAlign w:val="center"/>
                  </w:tcPr>
                  <w:p>
                    <w:pPr>
                      <w:spacing w:line="240" w:lineRule="atLeast"/>
                      <w:jc w:val="center"/>
                      <w:rPr>
                        <w:rFonts w:hint="default" w:ascii="Times New Roman" w:hAnsi="Times New Roman" w:cs="Times New Roman"/>
                        <w:szCs w:val="21"/>
                      </w:rPr>
                    </w:pPr>
                    <w:r>
                      <w:rPr>
                        <w:rFonts w:hint="default" w:ascii="Times New Roman" w:hAnsi="Times New Roman" w:cs="Times New Roman"/>
                        <w:szCs w:val="21"/>
                      </w:rPr>
                      <w:t>项目</w:t>
                    </w:r>
                  </w:p>
                </w:tc>
              </w:sdtContent>
            </w:sdt>
            <w:sdt>
              <w:sdtPr>
                <w:rPr>
                  <w:rFonts w:hint="default" w:ascii="Times New Roman" w:hAnsi="Times New Roman" w:cs="Times New Roman"/>
                  <w:szCs w:val="21"/>
                </w:rPr>
                <w:alias w:val="使用权资产明细-项目"/>
                <w:tag w:val="_GBC_8854a3b92dce426b81aa78cb836a99cd"/>
                <w:id w:val="2929"/>
                <w:placeholder>
                  <w:docPart w:val="GBC33333333333333333333333333333"/>
                </w:placeholder>
              </w:sdtPr>
              <w:sdtEndPr>
                <w:rPr>
                  <w:rFonts w:hint="default" w:ascii="Times New Roman" w:hAnsi="Times New Roman" w:cs="Times New Roman"/>
                  <w:szCs w:val="21"/>
                </w:rPr>
              </w:sdtEndPr>
              <w:sdtContent>
                <w:tc>
                  <w:tcPr>
                    <w:tcW w:w="1504" w:type="pct"/>
                    <w:shd w:val="clear" w:color="auto" w:fill="auto"/>
                    <w:vAlign w:val="center"/>
                  </w:tcPr>
                  <w:p>
                    <w:pPr>
                      <w:spacing w:line="240" w:lineRule="atLeast"/>
                      <w:jc w:val="center"/>
                      <w:rPr>
                        <w:rFonts w:hint="default" w:ascii="Times New Roman" w:hAnsi="Times New Roman" w:cs="Times New Roman"/>
                        <w:szCs w:val="21"/>
                      </w:rPr>
                    </w:pPr>
                    <w:r>
                      <w:rPr>
                        <w:rFonts w:hint="default" w:ascii="Times New Roman" w:hAnsi="Times New Roman" w:cs="Times New Roman"/>
                        <w:szCs w:val="21"/>
                      </w:rPr>
                      <w:t>房屋及建筑物</w:t>
                    </w:r>
                  </w:p>
                </w:tc>
              </w:sdtContent>
            </w:sdt>
            <w:sdt>
              <w:sdtPr>
                <w:rPr>
                  <w:rFonts w:hint="default" w:ascii="Times New Roman" w:hAnsi="Times New Roman" w:cs="Times New Roman"/>
                </w:rPr>
                <w:tag w:val="_PLD_9c5be9b6ed044311be8a2370c18f35f0"/>
                <w:id w:val="2930"/>
              </w:sdtPr>
              <w:sdtEndPr>
                <w:rPr>
                  <w:rFonts w:hint="default" w:ascii="Times New Roman" w:hAnsi="Times New Roman" w:cs="Times New Roman"/>
                </w:rPr>
              </w:sdtEndPr>
              <w:sdtContent>
                <w:tc>
                  <w:tcPr>
                    <w:tcW w:w="1617" w:type="pct"/>
                    <w:shd w:val="clear" w:color="auto" w:fill="auto"/>
                    <w:vAlign w:val="center"/>
                  </w:tcPr>
                  <w:p>
                    <w:pPr>
                      <w:spacing w:line="240" w:lineRule="atLeast"/>
                      <w:jc w:val="center"/>
                      <w:rPr>
                        <w:rFonts w:hint="default" w:ascii="Times New Roman" w:hAnsi="Times New Roman" w:cs="Times New Roman"/>
                        <w:szCs w:val="21"/>
                      </w:rPr>
                    </w:pPr>
                    <w:r>
                      <w:rPr>
                        <w:rFonts w:hint="default" w:ascii="Times New Roman" w:hAnsi="Times New Roman" w:cs="Times New Roman"/>
                        <w:szCs w:val="21"/>
                      </w:rPr>
                      <w:t>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hint="default" w:ascii="Times New Roman" w:hAnsi="Times New Roman" w:cs="Times New Roman"/>
                </w:rPr>
                <w:tag w:val="_PLD_3548dba12ab44fffb8352baf0a2432b0"/>
                <w:id w:val="2931"/>
              </w:sdtPr>
              <w:sdtEndPr>
                <w:rPr>
                  <w:rFonts w:hint="default" w:ascii="Times New Roman" w:hAnsi="Times New Roman" w:cs="Times New Roman"/>
                </w:rPr>
              </w:sdtEndPr>
              <w:sdtContent>
                <w:tc>
                  <w:tcPr>
                    <w:tcW w:w="5000" w:type="pct"/>
                    <w:gridSpan w:val="3"/>
                    <w:shd w:val="clear" w:color="auto" w:fill="auto"/>
                    <w:vAlign w:val="center"/>
                  </w:tcPr>
                  <w:p>
                    <w:pPr>
                      <w:spacing w:line="240" w:lineRule="atLeast"/>
                      <w:rPr>
                        <w:rFonts w:hint="default" w:ascii="Times New Roman" w:hAnsi="Times New Roman" w:cs="Times New Roman"/>
                        <w:szCs w:val="21"/>
                      </w:rPr>
                    </w:pPr>
                    <w:r>
                      <w:rPr>
                        <w:rFonts w:hint="default" w:ascii="Times New Roman" w:hAnsi="Times New Roman" w:cs="Times New Roman"/>
                        <w:szCs w:val="21"/>
                      </w:rPr>
                      <w:t>一、账面原值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hint="default" w:ascii="Times New Roman" w:hAnsi="Times New Roman" w:cs="Times New Roman"/>
                </w:rPr>
                <w:tag w:val="_PLD_d9e4985b1f214dbdbea8088f5cdc4d6f"/>
                <w:id w:val="2932"/>
              </w:sdtPr>
              <w:sdtEndPr>
                <w:rPr>
                  <w:rFonts w:hint="default" w:ascii="Times New Roman" w:hAnsi="Times New Roman" w:cs="Times New Roman"/>
                </w:rPr>
              </w:sdtEndPr>
              <w:sdtContent>
                <w:tc>
                  <w:tcPr>
                    <w:tcW w:w="1878" w:type="pct"/>
                    <w:shd w:val="clear" w:color="auto" w:fill="auto"/>
                    <w:vAlign w:val="center"/>
                  </w:tcPr>
                  <w:p>
                    <w:pPr>
                      <w:spacing w:line="240" w:lineRule="atLeast"/>
                      <w:rPr>
                        <w:rFonts w:hint="default" w:ascii="Times New Roman" w:hAnsi="Times New Roman" w:cs="Times New Roman"/>
                        <w:szCs w:val="21"/>
                      </w:rPr>
                    </w:pPr>
                    <w:r>
                      <w:rPr>
                        <w:rFonts w:hint="default" w:ascii="Times New Roman" w:hAnsi="Times New Roman" w:cs="Times New Roman"/>
                        <w:szCs w:val="21"/>
                      </w:rPr>
                      <w:t xml:space="preserve">    1.期初余额</w:t>
                    </w:r>
                  </w:p>
                </w:tc>
              </w:sdtContent>
            </w:sdt>
            <w:sdt>
              <w:sdtPr>
                <w:rPr>
                  <w:rFonts w:hint="default" w:ascii="Times New Roman" w:hAnsi="Times New Roman" w:cs="Times New Roman"/>
                  <w:szCs w:val="21"/>
                </w:rPr>
                <w:alias w:val="使用权资产明细-账面原值"/>
                <w:tag w:val="_GBC_0ab2785ed046482fa0286c95c6b706fc"/>
                <w:id w:val="2933"/>
                <w:placeholder>
                  <w:docPart w:val="GBC33333333333333333333333333333"/>
                </w:placeholder>
              </w:sdtPr>
              <w:sdtEndPr>
                <w:rPr>
                  <w:rFonts w:hint="default" w:ascii="Times New Roman" w:hAnsi="Times New Roman" w:cs="Times New Roman"/>
                  <w:szCs w:val="21"/>
                </w:rPr>
              </w:sdtEndPr>
              <w:sdtContent>
                <w:tc>
                  <w:tcPr>
                    <w:tcW w:w="1504" w:type="pct"/>
                    <w:shd w:val="clear" w:color="auto" w:fill="auto"/>
                  </w:tcPr>
                  <w:p>
                    <w:pPr>
                      <w:spacing w:line="240" w:lineRule="atLeast"/>
                      <w:ind w:firstLine="420" w:firstLineChars="200"/>
                      <w:jc w:val="right"/>
                      <w:rPr>
                        <w:rFonts w:hint="default" w:ascii="Times New Roman" w:hAnsi="Times New Roman" w:cs="Times New Roman"/>
                        <w:szCs w:val="21"/>
                      </w:rPr>
                    </w:pPr>
                    <w:r>
                      <w:rPr>
                        <w:rFonts w:hint="default" w:ascii="Times New Roman" w:hAnsi="Times New Roman" w:cs="Times New Roman"/>
                        <w:szCs w:val="21"/>
                      </w:rPr>
                      <w:t>9,522,324.93</w:t>
                    </w:r>
                  </w:p>
                </w:tc>
              </w:sdtContent>
            </w:sdt>
            <w:sdt>
              <w:sdtPr>
                <w:rPr>
                  <w:rFonts w:hint="default" w:ascii="Times New Roman" w:hAnsi="Times New Roman" w:cs="Times New Roman"/>
                  <w:szCs w:val="21"/>
                </w:rPr>
                <w:alias w:val="使用权资产账面原值"/>
                <w:tag w:val="_GBC_e1728fe2e2ff4db3beabf7b697c2ebea"/>
                <w:id w:val="2934"/>
                <w:placeholder>
                  <w:docPart w:val="GBC33333333333333333333333333333"/>
                </w:placeholder>
              </w:sdtPr>
              <w:sdtEndPr>
                <w:rPr>
                  <w:rFonts w:hint="default" w:ascii="Times New Roman" w:hAnsi="Times New Roman" w:cs="Times New Roman"/>
                  <w:szCs w:val="21"/>
                </w:rPr>
              </w:sdtEndPr>
              <w:sdtContent>
                <w:tc>
                  <w:tcPr>
                    <w:tcW w:w="1617" w:type="pct"/>
                    <w:shd w:val="clear" w:color="auto" w:fill="auto"/>
                  </w:tcPr>
                  <w:p>
                    <w:pPr>
                      <w:spacing w:line="240" w:lineRule="atLeast"/>
                      <w:jc w:val="right"/>
                      <w:rPr>
                        <w:rFonts w:hint="default" w:ascii="Times New Roman" w:hAnsi="Times New Roman" w:cs="Times New Roman"/>
                        <w:szCs w:val="21"/>
                      </w:rPr>
                    </w:pPr>
                    <w:r>
                      <w:rPr>
                        <w:rFonts w:hint="default" w:ascii="Times New Roman" w:hAnsi="Times New Roman" w:cs="Times New Roman"/>
                        <w:szCs w:val="21"/>
                      </w:rPr>
                      <w:t>9,522,324.93</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hint="default" w:ascii="Times New Roman" w:hAnsi="Times New Roman" w:cs="Times New Roman"/>
                </w:rPr>
                <w:tag w:val="_PLD_1fa797c470714bedadbd87ce828adb8e"/>
                <w:id w:val="2935"/>
              </w:sdtPr>
              <w:sdtEndPr>
                <w:rPr>
                  <w:rFonts w:hint="default" w:ascii="Times New Roman" w:hAnsi="Times New Roman" w:cs="Times New Roman"/>
                </w:rPr>
              </w:sdtEndPr>
              <w:sdtContent>
                <w:tc>
                  <w:tcPr>
                    <w:tcW w:w="1878" w:type="pct"/>
                    <w:shd w:val="clear" w:color="auto" w:fill="auto"/>
                    <w:vAlign w:val="center"/>
                  </w:tcPr>
                  <w:p>
                    <w:pPr>
                      <w:spacing w:line="24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2.本期增加金额</w:t>
                    </w:r>
                  </w:p>
                </w:tc>
              </w:sdtContent>
            </w:sdt>
            <w:sdt>
              <w:sdtPr>
                <w:rPr>
                  <w:rFonts w:hint="default" w:ascii="Times New Roman" w:hAnsi="Times New Roman" w:cs="Times New Roman"/>
                  <w:szCs w:val="21"/>
                </w:rPr>
                <w:alias w:val="使用权资产明细-账面原值增加"/>
                <w:tag w:val="_GBC_fdfc534ed7cd4a5788dbae6b00e9f811"/>
                <w:id w:val="2936"/>
                <w:placeholder>
                  <w:docPart w:val="GBC33333333333333333333333333333"/>
                </w:placeholder>
              </w:sdtPr>
              <w:sdtEndPr>
                <w:rPr>
                  <w:rFonts w:hint="default" w:ascii="Times New Roman" w:hAnsi="Times New Roman" w:cs="Times New Roman"/>
                  <w:szCs w:val="21"/>
                </w:rPr>
              </w:sdtEndPr>
              <w:sdtContent>
                <w:tc>
                  <w:tcPr>
                    <w:tcW w:w="1504" w:type="pct"/>
                    <w:shd w:val="clear" w:color="auto" w:fill="auto"/>
                  </w:tcPr>
                  <w:p>
                    <w:pPr>
                      <w:spacing w:line="240" w:lineRule="atLeast"/>
                      <w:jc w:val="right"/>
                      <w:rPr>
                        <w:rFonts w:hint="default" w:ascii="Times New Roman" w:hAnsi="Times New Roman" w:cs="Times New Roman"/>
                        <w:szCs w:val="21"/>
                      </w:rPr>
                    </w:pPr>
                    <w:r>
                      <w:rPr>
                        <w:rFonts w:hint="default" w:ascii="Times New Roman" w:hAnsi="Times New Roman" w:cs="Times New Roman"/>
                        <w:szCs w:val="21"/>
                      </w:rPr>
                      <w:t>5,860,959.37</w:t>
                    </w:r>
                  </w:p>
                </w:tc>
              </w:sdtContent>
            </w:sdt>
            <w:sdt>
              <w:sdtPr>
                <w:rPr>
                  <w:rFonts w:hint="default" w:ascii="Times New Roman" w:hAnsi="Times New Roman" w:cs="Times New Roman"/>
                  <w:szCs w:val="21"/>
                </w:rPr>
                <w:alias w:val="使用权资产账面原值增加"/>
                <w:tag w:val="_GBC_8dc66ccaf0474de3be47227a8882d40b"/>
                <w:id w:val="2937"/>
                <w:placeholder>
                  <w:docPart w:val="GBC33333333333333333333333333333"/>
                </w:placeholder>
              </w:sdtPr>
              <w:sdtEndPr>
                <w:rPr>
                  <w:rFonts w:hint="default" w:ascii="Times New Roman" w:hAnsi="Times New Roman" w:cs="Times New Roman"/>
                  <w:szCs w:val="21"/>
                </w:rPr>
              </w:sdtEndPr>
              <w:sdtContent>
                <w:tc>
                  <w:tcPr>
                    <w:tcW w:w="1617" w:type="pct"/>
                    <w:shd w:val="clear" w:color="auto" w:fill="auto"/>
                  </w:tcPr>
                  <w:p>
                    <w:pPr>
                      <w:spacing w:line="240" w:lineRule="atLeast"/>
                      <w:jc w:val="right"/>
                      <w:rPr>
                        <w:rFonts w:hint="default" w:ascii="Times New Roman" w:hAnsi="Times New Roman" w:cs="Times New Roman"/>
                        <w:szCs w:val="21"/>
                      </w:rPr>
                    </w:pPr>
                    <w:r>
                      <w:rPr>
                        <w:rFonts w:hint="default" w:ascii="Times New Roman" w:hAnsi="Times New Roman" w:cs="Times New Roman"/>
                        <w:szCs w:val="21"/>
                      </w:rPr>
                      <w:t>5,860,959.37</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hint="default" w:ascii="Times New Roman" w:hAnsi="Times New Roman" w:cs="Times New Roman"/>
                </w:rPr>
                <w:tag w:val="_PLD_108835bc70f94655846132849651bf9f"/>
                <w:id w:val="2944"/>
              </w:sdtPr>
              <w:sdtEndPr>
                <w:rPr>
                  <w:rFonts w:hint="default" w:ascii="Times New Roman" w:hAnsi="Times New Roman" w:cs="Times New Roman"/>
                </w:rPr>
              </w:sdtEndPr>
              <w:sdtContent>
                <w:tc>
                  <w:tcPr>
                    <w:tcW w:w="1878" w:type="pct"/>
                    <w:shd w:val="clear" w:color="auto" w:fill="auto"/>
                    <w:vAlign w:val="center"/>
                  </w:tcPr>
                  <w:p>
                    <w:pPr>
                      <w:spacing w:line="24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3.本期减少金额</w:t>
                    </w:r>
                  </w:p>
                </w:tc>
              </w:sdtContent>
            </w:sdt>
            <w:sdt>
              <w:sdtPr>
                <w:rPr>
                  <w:rFonts w:hint="default" w:ascii="Times New Roman" w:hAnsi="Times New Roman" w:cs="Times New Roman"/>
                  <w:szCs w:val="21"/>
                </w:rPr>
                <w:alias w:val="使用权资产明细-账面原值减少"/>
                <w:tag w:val="_GBC_ea4470b5df63450a9f56f9f0d45d74ea"/>
                <w:id w:val="2945"/>
                <w:placeholder>
                  <w:docPart w:val="GBC33333333333333333333333333333"/>
                </w:placeholder>
              </w:sdtPr>
              <w:sdtEndPr>
                <w:rPr>
                  <w:rFonts w:hint="default" w:ascii="Times New Roman" w:hAnsi="Times New Roman" w:cs="Times New Roman"/>
                  <w:szCs w:val="21"/>
                </w:rPr>
              </w:sdtEndPr>
              <w:sdtContent>
                <w:tc>
                  <w:tcPr>
                    <w:tcW w:w="1504" w:type="pct"/>
                    <w:shd w:val="clear" w:color="auto" w:fill="auto"/>
                  </w:tcPr>
                  <w:p>
                    <w:pPr>
                      <w:spacing w:line="240" w:lineRule="atLeast"/>
                      <w:jc w:val="right"/>
                      <w:rPr>
                        <w:rFonts w:hint="default" w:ascii="Times New Roman" w:hAnsi="Times New Roman" w:cs="Times New Roman"/>
                        <w:szCs w:val="21"/>
                      </w:rPr>
                    </w:pPr>
                    <w:r>
                      <w:rPr>
                        <w:rFonts w:hint="default" w:ascii="Times New Roman" w:hAnsi="Times New Roman" w:cs="Times New Roman"/>
                        <w:szCs w:val="21"/>
                      </w:rPr>
                      <w:t>4,459,801.53</w:t>
                    </w:r>
                  </w:p>
                </w:tc>
              </w:sdtContent>
            </w:sdt>
            <w:sdt>
              <w:sdtPr>
                <w:rPr>
                  <w:rFonts w:hint="default" w:ascii="Times New Roman" w:hAnsi="Times New Roman" w:cs="Times New Roman"/>
                  <w:szCs w:val="21"/>
                </w:rPr>
                <w:alias w:val="使用权资产账面原值减少"/>
                <w:tag w:val="_GBC_d49e7be6d5cf4a7ba881458b87648d6f"/>
                <w:id w:val="2946"/>
                <w:placeholder>
                  <w:docPart w:val="GBC33333333333333333333333333333"/>
                </w:placeholder>
              </w:sdtPr>
              <w:sdtEndPr>
                <w:rPr>
                  <w:rFonts w:hint="default" w:ascii="Times New Roman" w:hAnsi="Times New Roman" w:cs="Times New Roman"/>
                  <w:szCs w:val="21"/>
                </w:rPr>
              </w:sdtEndPr>
              <w:sdtContent>
                <w:tc>
                  <w:tcPr>
                    <w:tcW w:w="1617" w:type="pct"/>
                    <w:shd w:val="clear" w:color="auto" w:fill="auto"/>
                  </w:tcPr>
                  <w:p>
                    <w:pPr>
                      <w:spacing w:line="240" w:lineRule="atLeast"/>
                      <w:jc w:val="right"/>
                      <w:rPr>
                        <w:rFonts w:hint="default" w:ascii="Times New Roman" w:hAnsi="Times New Roman" w:cs="Times New Roman"/>
                        <w:szCs w:val="21"/>
                      </w:rPr>
                    </w:pPr>
                    <w:r>
                      <w:rPr>
                        <w:rFonts w:hint="default" w:ascii="Times New Roman" w:hAnsi="Times New Roman" w:cs="Times New Roman"/>
                        <w:szCs w:val="21"/>
                      </w:rPr>
                      <w:t>4,459,801.53</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hint="default" w:ascii="Times New Roman" w:hAnsi="Times New Roman" w:cs="Times New Roman"/>
                </w:rPr>
                <w:tag w:val="_PLD_195c5de53c024ce09b278402caf2f69a"/>
                <w:id w:val="2953"/>
              </w:sdtPr>
              <w:sdtEndPr>
                <w:rPr>
                  <w:rFonts w:hint="default" w:ascii="Times New Roman" w:hAnsi="Times New Roman" w:cs="Times New Roman"/>
                </w:rPr>
              </w:sdtEndPr>
              <w:sdtContent>
                <w:tc>
                  <w:tcPr>
                    <w:tcW w:w="1878" w:type="pct"/>
                    <w:shd w:val="clear" w:color="auto" w:fill="auto"/>
                    <w:vAlign w:val="center"/>
                  </w:tcPr>
                  <w:p>
                    <w:pPr>
                      <w:spacing w:line="24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4.期末余额</w:t>
                    </w:r>
                  </w:p>
                </w:tc>
              </w:sdtContent>
            </w:sdt>
            <w:sdt>
              <w:sdtPr>
                <w:rPr>
                  <w:rFonts w:hint="default" w:ascii="Times New Roman" w:hAnsi="Times New Roman" w:cs="Times New Roman"/>
                  <w:szCs w:val="21"/>
                </w:rPr>
                <w:alias w:val="使用权资产明细-账面原值"/>
                <w:tag w:val="_GBC_90832b9a42eb461789cbbc0727760beb"/>
                <w:id w:val="2954"/>
                <w:placeholder>
                  <w:docPart w:val="GBC33333333333333333333333333333"/>
                </w:placeholder>
              </w:sdtPr>
              <w:sdtEndPr>
                <w:rPr>
                  <w:rFonts w:hint="default" w:ascii="Times New Roman" w:hAnsi="Times New Roman" w:cs="Times New Roman"/>
                  <w:szCs w:val="21"/>
                </w:rPr>
              </w:sdtEndPr>
              <w:sdtContent>
                <w:tc>
                  <w:tcPr>
                    <w:tcW w:w="1504" w:type="pct"/>
                    <w:shd w:val="clear" w:color="auto" w:fill="auto"/>
                  </w:tcPr>
                  <w:p>
                    <w:pPr>
                      <w:spacing w:line="240" w:lineRule="atLeast"/>
                      <w:jc w:val="right"/>
                      <w:rPr>
                        <w:rFonts w:hint="default" w:ascii="Times New Roman" w:hAnsi="Times New Roman" w:cs="Times New Roman"/>
                        <w:szCs w:val="21"/>
                      </w:rPr>
                    </w:pPr>
                    <w:r>
                      <w:rPr>
                        <w:rFonts w:hint="default" w:ascii="Times New Roman" w:hAnsi="Times New Roman" w:cs="Times New Roman"/>
                        <w:szCs w:val="21"/>
                      </w:rPr>
                      <w:t>10,923,482.77</w:t>
                    </w:r>
                  </w:p>
                </w:tc>
              </w:sdtContent>
            </w:sdt>
            <w:sdt>
              <w:sdtPr>
                <w:rPr>
                  <w:rFonts w:hint="default" w:ascii="Times New Roman" w:hAnsi="Times New Roman" w:cs="Times New Roman"/>
                  <w:szCs w:val="21"/>
                </w:rPr>
                <w:alias w:val="使用权资产账面原值"/>
                <w:tag w:val="_GBC_1b5f210a8f144e478396479b23b0d941"/>
                <w:id w:val="2955"/>
                <w:placeholder>
                  <w:docPart w:val="GBC33333333333333333333333333333"/>
                </w:placeholder>
              </w:sdtPr>
              <w:sdtEndPr>
                <w:rPr>
                  <w:rFonts w:hint="default" w:ascii="Times New Roman" w:hAnsi="Times New Roman" w:cs="Times New Roman"/>
                  <w:szCs w:val="21"/>
                </w:rPr>
              </w:sdtEndPr>
              <w:sdtContent>
                <w:tc>
                  <w:tcPr>
                    <w:tcW w:w="1617" w:type="pct"/>
                    <w:shd w:val="clear" w:color="auto" w:fill="auto"/>
                  </w:tcPr>
                  <w:p>
                    <w:pPr>
                      <w:spacing w:line="240" w:lineRule="atLeast"/>
                      <w:jc w:val="right"/>
                      <w:rPr>
                        <w:rFonts w:hint="default" w:ascii="Times New Roman" w:hAnsi="Times New Roman" w:cs="Times New Roman"/>
                        <w:szCs w:val="21"/>
                      </w:rPr>
                    </w:pPr>
                    <w:r>
                      <w:rPr>
                        <w:rFonts w:hint="default" w:ascii="Times New Roman" w:hAnsi="Times New Roman" w:cs="Times New Roman"/>
                        <w:szCs w:val="21"/>
                      </w:rPr>
                      <w:t>10,923,482.77</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hint="default" w:ascii="Times New Roman" w:hAnsi="Times New Roman" w:cs="Times New Roman"/>
                </w:rPr>
                <w:tag w:val="_PLD_39b1174f077e44e0af9583631dcb785f"/>
                <w:id w:val="2956"/>
              </w:sdtPr>
              <w:sdtEndPr>
                <w:rPr>
                  <w:rFonts w:hint="default" w:ascii="Times New Roman" w:hAnsi="Times New Roman" w:cs="Times New Roman"/>
                </w:rPr>
              </w:sdtEndPr>
              <w:sdtContent>
                <w:tc>
                  <w:tcPr>
                    <w:tcW w:w="5000" w:type="pct"/>
                    <w:gridSpan w:val="3"/>
                    <w:shd w:val="clear" w:color="auto" w:fill="auto"/>
                    <w:vAlign w:val="center"/>
                  </w:tcPr>
                  <w:p>
                    <w:pPr>
                      <w:spacing w:line="240" w:lineRule="atLeast"/>
                      <w:rPr>
                        <w:rFonts w:hint="default" w:ascii="Times New Roman" w:hAnsi="Times New Roman" w:cs="Times New Roman"/>
                        <w:szCs w:val="21"/>
                      </w:rPr>
                    </w:pPr>
                    <w:r>
                      <w:rPr>
                        <w:rFonts w:hint="default" w:ascii="Times New Roman" w:hAnsi="Times New Roman" w:cs="Times New Roman"/>
                        <w:szCs w:val="21"/>
                      </w:rPr>
                      <w:t>二、累计折旧</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hint="default" w:ascii="Times New Roman" w:hAnsi="Times New Roman" w:cs="Times New Roman"/>
                </w:rPr>
                <w:tag w:val="_PLD_cc2df6f51cd84805a89f2c118eadcb65"/>
                <w:id w:val="2957"/>
              </w:sdtPr>
              <w:sdtEndPr>
                <w:rPr>
                  <w:rFonts w:hint="default" w:ascii="Times New Roman" w:hAnsi="Times New Roman" w:cs="Times New Roman"/>
                </w:rPr>
              </w:sdtEndPr>
              <w:sdtContent>
                <w:tc>
                  <w:tcPr>
                    <w:tcW w:w="1878" w:type="pct"/>
                    <w:shd w:val="clear" w:color="auto" w:fill="auto"/>
                    <w:vAlign w:val="center"/>
                  </w:tcPr>
                  <w:p>
                    <w:pPr>
                      <w:spacing w:line="24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1.期初余额</w:t>
                    </w:r>
                  </w:p>
                </w:tc>
              </w:sdtContent>
            </w:sdt>
            <w:sdt>
              <w:sdtPr>
                <w:rPr>
                  <w:rFonts w:hint="default" w:ascii="Times New Roman" w:hAnsi="Times New Roman" w:cs="Times New Roman"/>
                  <w:szCs w:val="21"/>
                </w:rPr>
                <w:alias w:val="使用权资产明细-累计折旧"/>
                <w:tag w:val="_GBC_aef537751ddc4173aeac4cf14710f7c8"/>
                <w:id w:val="2958"/>
                <w:placeholder>
                  <w:docPart w:val="GBC33333333333333333333333333333"/>
                </w:placeholder>
              </w:sdtPr>
              <w:sdtEndPr>
                <w:rPr>
                  <w:rFonts w:hint="default" w:ascii="Times New Roman" w:hAnsi="Times New Roman" w:cs="Times New Roman"/>
                  <w:szCs w:val="21"/>
                </w:rPr>
              </w:sdtEndPr>
              <w:sdtContent>
                <w:tc>
                  <w:tcPr>
                    <w:tcW w:w="1504" w:type="pct"/>
                    <w:shd w:val="clear" w:color="auto" w:fill="auto"/>
                  </w:tcPr>
                  <w:p>
                    <w:pPr>
                      <w:spacing w:line="240" w:lineRule="atLeast"/>
                      <w:jc w:val="right"/>
                      <w:rPr>
                        <w:rFonts w:hint="default" w:ascii="Times New Roman" w:hAnsi="Times New Roman" w:cs="Times New Roman"/>
                        <w:szCs w:val="21"/>
                      </w:rPr>
                    </w:pPr>
                    <w:r>
                      <w:rPr>
                        <w:rFonts w:hint="default" w:ascii="Times New Roman" w:hAnsi="Times New Roman" w:cs="Times New Roman"/>
                        <w:szCs w:val="21"/>
                      </w:rPr>
                      <w:t>5,468,142.16</w:t>
                    </w:r>
                  </w:p>
                </w:tc>
              </w:sdtContent>
            </w:sdt>
            <w:sdt>
              <w:sdtPr>
                <w:rPr>
                  <w:rFonts w:hint="default" w:ascii="Times New Roman" w:hAnsi="Times New Roman" w:cs="Times New Roman"/>
                  <w:szCs w:val="21"/>
                </w:rPr>
                <w:alias w:val="使用权资产累计折旧"/>
                <w:tag w:val="_GBC_870cd3aa94674cd4a6d4be1a197ab18c"/>
                <w:id w:val="2959"/>
                <w:placeholder>
                  <w:docPart w:val="GBC33333333333333333333333333333"/>
                </w:placeholder>
              </w:sdtPr>
              <w:sdtEndPr>
                <w:rPr>
                  <w:rFonts w:hint="default" w:ascii="Times New Roman" w:hAnsi="Times New Roman" w:cs="Times New Roman"/>
                  <w:szCs w:val="21"/>
                </w:rPr>
              </w:sdtEndPr>
              <w:sdtContent>
                <w:tc>
                  <w:tcPr>
                    <w:tcW w:w="1617" w:type="pct"/>
                    <w:shd w:val="clear" w:color="auto" w:fill="auto"/>
                  </w:tcPr>
                  <w:p>
                    <w:pPr>
                      <w:spacing w:line="240" w:lineRule="atLeast"/>
                      <w:jc w:val="right"/>
                      <w:rPr>
                        <w:rFonts w:hint="default" w:ascii="Times New Roman" w:hAnsi="Times New Roman" w:cs="Times New Roman"/>
                        <w:szCs w:val="21"/>
                      </w:rPr>
                    </w:pPr>
                    <w:r>
                      <w:rPr>
                        <w:rFonts w:hint="default" w:ascii="Times New Roman" w:hAnsi="Times New Roman" w:cs="Times New Roman"/>
                        <w:szCs w:val="21"/>
                      </w:rPr>
                      <w:t>5,468,142.16</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hint="default" w:ascii="Times New Roman" w:hAnsi="Times New Roman" w:cs="Times New Roman"/>
                </w:rPr>
                <w:tag w:val="_PLD_a678535377134b91a0f9295c145e89b9"/>
                <w:id w:val="2960"/>
              </w:sdtPr>
              <w:sdtEndPr>
                <w:rPr>
                  <w:rFonts w:hint="default" w:ascii="Times New Roman" w:hAnsi="Times New Roman" w:cs="Times New Roman"/>
                </w:rPr>
              </w:sdtEndPr>
              <w:sdtContent>
                <w:tc>
                  <w:tcPr>
                    <w:tcW w:w="1878" w:type="pct"/>
                    <w:shd w:val="clear" w:color="auto" w:fill="auto"/>
                    <w:vAlign w:val="center"/>
                  </w:tcPr>
                  <w:p>
                    <w:pPr>
                      <w:spacing w:line="24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2.本期增加金额</w:t>
                    </w:r>
                  </w:p>
                </w:tc>
              </w:sdtContent>
            </w:sdt>
            <w:sdt>
              <w:sdtPr>
                <w:rPr>
                  <w:rFonts w:hint="default" w:ascii="Times New Roman" w:hAnsi="Times New Roman" w:cs="Times New Roman"/>
                  <w:szCs w:val="21"/>
                </w:rPr>
                <w:alias w:val="使用权资产明细-累计折旧增加"/>
                <w:tag w:val="_GBC_44dcec9586be4faa99cd83a4b974c335"/>
                <w:id w:val="2961"/>
                <w:placeholder>
                  <w:docPart w:val="GBC33333333333333333333333333333"/>
                </w:placeholder>
              </w:sdtPr>
              <w:sdtEndPr>
                <w:rPr>
                  <w:rFonts w:hint="default" w:ascii="Times New Roman" w:hAnsi="Times New Roman" w:cs="Times New Roman"/>
                  <w:szCs w:val="21"/>
                </w:rPr>
              </w:sdtEndPr>
              <w:sdtContent>
                <w:tc>
                  <w:tcPr>
                    <w:tcW w:w="1504" w:type="pct"/>
                    <w:shd w:val="clear" w:color="auto" w:fill="auto"/>
                  </w:tcPr>
                  <w:p>
                    <w:pPr>
                      <w:spacing w:line="240" w:lineRule="atLeast"/>
                      <w:jc w:val="right"/>
                      <w:rPr>
                        <w:rFonts w:hint="default" w:ascii="Times New Roman" w:hAnsi="Times New Roman" w:cs="Times New Roman"/>
                        <w:szCs w:val="21"/>
                      </w:rPr>
                    </w:pPr>
                    <w:r>
                      <w:rPr>
                        <w:rFonts w:hint="default" w:ascii="Times New Roman" w:hAnsi="Times New Roman" w:cs="Times New Roman"/>
                        <w:szCs w:val="21"/>
                      </w:rPr>
                      <w:t>2,717,108.60</w:t>
                    </w:r>
                  </w:p>
                </w:tc>
              </w:sdtContent>
            </w:sdt>
            <w:sdt>
              <w:sdtPr>
                <w:rPr>
                  <w:rFonts w:hint="default" w:ascii="Times New Roman" w:hAnsi="Times New Roman" w:cs="Times New Roman"/>
                  <w:szCs w:val="21"/>
                </w:rPr>
                <w:alias w:val="使用权资产累计折旧增加"/>
                <w:tag w:val="_GBC_617c4ee85811439fadff818806f2c50c"/>
                <w:id w:val="2962"/>
                <w:placeholder>
                  <w:docPart w:val="GBC33333333333333333333333333333"/>
                </w:placeholder>
              </w:sdtPr>
              <w:sdtEndPr>
                <w:rPr>
                  <w:rFonts w:hint="default" w:ascii="Times New Roman" w:hAnsi="Times New Roman" w:cs="Times New Roman"/>
                  <w:szCs w:val="21"/>
                </w:rPr>
              </w:sdtEndPr>
              <w:sdtContent>
                <w:tc>
                  <w:tcPr>
                    <w:tcW w:w="1617" w:type="pct"/>
                    <w:shd w:val="clear" w:color="auto" w:fill="auto"/>
                  </w:tcPr>
                  <w:p>
                    <w:pPr>
                      <w:spacing w:line="240" w:lineRule="atLeast"/>
                      <w:jc w:val="right"/>
                      <w:rPr>
                        <w:rFonts w:hint="default" w:ascii="Times New Roman" w:hAnsi="Times New Roman" w:cs="Times New Roman"/>
                        <w:szCs w:val="21"/>
                      </w:rPr>
                    </w:pPr>
                    <w:r>
                      <w:rPr>
                        <w:rFonts w:hint="default" w:ascii="Times New Roman" w:hAnsi="Times New Roman" w:cs="Times New Roman"/>
                        <w:szCs w:val="21"/>
                      </w:rPr>
                      <w:t>2,717,108.60</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hint="default" w:ascii="Times New Roman" w:hAnsi="Times New Roman" w:cs="Times New Roman"/>
                </w:rPr>
                <w:tag w:val="_PLD_706704748f2e4193adef0f2bd0232889"/>
                <w:id w:val="2963"/>
              </w:sdtPr>
              <w:sdtEndPr>
                <w:rPr>
                  <w:rFonts w:hint="default" w:ascii="Times New Roman" w:hAnsi="Times New Roman" w:cs="Times New Roman"/>
                </w:rPr>
              </w:sdtEndPr>
              <w:sdtContent>
                <w:tc>
                  <w:tcPr>
                    <w:tcW w:w="1878" w:type="pct"/>
                    <w:shd w:val="clear" w:color="auto" w:fill="auto"/>
                    <w:vAlign w:val="center"/>
                  </w:tcPr>
                  <w:p>
                    <w:pPr>
                      <w:spacing w:line="240" w:lineRule="atLeast"/>
                      <w:ind w:firstLine="630" w:firstLineChars="300"/>
                      <w:rPr>
                        <w:rFonts w:hint="default" w:ascii="Times New Roman" w:hAnsi="Times New Roman" w:cs="Times New Roman"/>
                        <w:szCs w:val="21"/>
                      </w:rPr>
                    </w:pPr>
                    <w:r>
                      <w:rPr>
                        <w:rFonts w:hint="default" w:ascii="Times New Roman" w:hAnsi="Times New Roman" w:cs="Times New Roman"/>
                        <w:szCs w:val="21"/>
                      </w:rPr>
                      <w:t>(1)计提</w:t>
                    </w:r>
                  </w:p>
                </w:tc>
              </w:sdtContent>
            </w:sdt>
            <w:sdt>
              <w:sdtPr>
                <w:rPr>
                  <w:rFonts w:hint="default" w:ascii="Times New Roman" w:hAnsi="Times New Roman" w:cs="Times New Roman"/>
                  <w:szCs w:val="21"/>
                </w:rPr>
                <w:alias w:val="使用权资产明细-计提导致的累计折旧增加"/>
                <w:tag w:val="_GBC_efd1bdb8e7c048ab8f42b7f800346fa8"/>
                <w:id w:val="2964"/>
                <w:placeholder>
                  <w:docPart w:val="GBC33333333333333333333333333333"/>
                </w:placeholder>
              </w:sdtPr>
              <w:sdtEndPr>
                <w:rPr>
                  <w:rFonts w:hint="default" w:ascii="Times New Roman" w:hAnsi="Times New Roman" w:cs="Times New Roman"/>
                  <w:szCs w:val="21"/>
                </w:rPr>
              </w:sdtEndPr>
              <w:sdtContent>
                <w:tc>
                  <w:tcPr>
                    <w:tcW w:w="1504" w:type="pct"/>
                    <w:shd w:val="clear" w:color="auto" w:fill="auto"/>
                  </w:tcPr>
                  <w:p>
                    <w:pPr>
                      <w:spacing w:line="240" w:lineRule="atLeast"/>
                      <w:jc w:val="right"/>
                      <w:rPr>
                        <w:rFonts w:hint="default" w:ascii="Times New Roman" w:hAnsi="Times New Roman" w:cs="Times New Roman"/>
                        <w:szCs w:val="21"/>
                      </w:rPr>
                    </w:pPr>
                    <w:r>
                      <w:rPr>
                        <w:rFonts w:hint="default" w:ascii="Times New Roman" w:hAnsi="Times New Roman" w:cs="Times New Roman"/>
                        <w:szCs w:val="21"/>
                      </w:rPr>
                      <w:t>2,717,108.60</w:t>
                    </w:r>
                  </w:p>
                </w:tc>
              </w:sdtContent>
            </w:sdt>
            <w:sdt>
              <w:sdtPr>
                <w:rPr>
                  <w:rFonts w:hint="default" w:ascii="Times New Roman" w:hAnsi="Times New Roman" w:cs="Times New Roman"/>
                  <w:szCs w:val="21"/>
                </w:rPr>
                <w:alias w:val="使用权资产计提导致的累计折旧增加"/>
                <w:tag w:val="_GBC_b3661903116f4de9b98cf810a4ea1fb5"/>
                <w:id w:val="2965"/>
                <w:placeholder>
                  <w:docPart w:val="GBC33333333333333333333333333333"/>
                </w:placeholder>
              </w:sdtPr>
              <w:sdtEndPr>
                <w:rPr>
                  <w:rFonts w:hint="default" w:ascii="Times New Roman" w:hAnsi="Times New Roman" w:cs="Times New Roman"/>
                  <w:szCs w:val="21"/>
                </w:rPr>
              </w:sdtEndPr>
              <w:sdtContent>
                <w:tc>
                  <w:tcPr>
                    <w:tcW w:w="1617" w:type="pct"/>
                    <w:shd w:val="clear" w:color="auto" w:fill="auto"/>
                  </w:tcPr>
                  <w:p>
                    <w:pPr>
                      <w:spacing w:line="240" w:lineRule="atLeast"/>
                      <w:jc w:val="right"/>
                      <w:rPr>
                        <w:rFonts w:hint="default" w:ascii="Times New Roman" w:hAnsi="Times New Roman" w:cs="Times New Roman"/>
                        <w:szCs w:val="21"/>
                      </w:rPr>
                    </w:pPr>
                    <w:r>
                      <w:rPr>
                        <w:rFonts w:hint="default" w:ascii="Times New Roman" w:hAnsi="Times New Roman" w:cs="Times New Roman"/>
                        <w:szCs w:val="21"/>
                      </w:rPr>
                      <w:t>2,717,108.60</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hint="default" w:ascii="Times New Roman" w:hAnsi="Times New Roman" w:cs="Times New Roman"/>
                </w:rPr>
                <w:tag w:val="_PLD_f2eebf1aedbe4ea4abe3183a11bec5d1"/>
                <w:id w:val="2972"/>
              </w:sdtPr>
              <w:sdtEndPr>
                <w:rPr>
                  <w:rFonts w:hint="default" w:ascii="Times New Roman" w:hAnsi="Times New Roman" w:cs="Times New Roman"/>
                </w:rPr>
              </w:sdtEndPr>
              <w:sdtContent>
                <w:tc>
                  <w:tcPr>
                    <w:tcW w:w="1878" w:type="pct"/>
                    <w:shd w:val="clear" w:color="auto" w:fill="auto"/>
                    <w:vAlign w:val="center"/>
                  </w:tcPr>
                  <w:p>
                    <w:pPr>
                      <w:spacing w:line="24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3.本期减少金额</w:t>
                    </w:r>
                  </w:p>
                </w:tc>
              </w:sdtContent>
            </w:sdt>
            <w:sdt>
              <w:sdtPr>
                <w:rPr>
                  <w:rFonts w:hint="default" w:ascii="Times New Roman" w:hAnsi="Times New Roman" w:cs="Times New Roman"/>
                  <w:szCs w:val="21"/>
                </w:rPr>
                <w:alias w:val="使用权资产明细-累计折旧减少"/>
                <w:tag w:val="_GBC_e2ef0a3cb82e4a6ea7ad6837db07ee0a"/>
                <w:id w:val="2973"/>
                <w:placeholder>
                  <w:docPart w:val="GBC33333333333333333333333333333"/>
                </w:placeholder>
              </w:sdtPr>
              <w:sdtEndPr>
                <w:rPr>
                  <w:rFonts w:hint="default" w:ascii="Times New Roman" w:hAnsi="Times New Roman" w:cs="Times New Roman"/>
                  <w:szCs w:val="21"/>
                </w:rPr>
              </w:sdtEndPr>
              <w:sdtContent>
                <w:tc>
                  <w:tcPr>
                    <w:tcW w:w="1504" w:type="pct"/>
                    <w:shd w:val="clear" w:color="auto" w:fill="auto"/>
                  </w:tcPr>
                  <w:p>
                    <w:pPr>
                      <w:spacing w:line="240" w:lineRule="atLeast"/>
                      <w:jc w:val="right"/>
                      <w:rPr>
                        <w:rFonts w:hint="default" w:ascii="Times New Roman" w:hAnsi="Times New Roman" w:cs="Times New Roman"/>
                        <w:szCs w:val="21"/>
                      </w:rPr>
                    </w:pPr>
                    <w:r>
                      <w:rPr>
                        <w:rFonts w:hint="default" w:ascii="Times New Roman" w:hAnsi="Times New Roman" w:cs="Times New Roman"/>
                        <w:szCs w:val="21"/>
                      </w:rPr>
                      <w:t>4,459,801.53</w:t>
                    </w:r>
                  </w:p>
                </w:tc>
              </w:sdtContent>
            </w:sdt>
            <w:sdt>
              <w:sdtPr>
                <w:rPr>
                  <w:rFonts w:hint="default" w:ascii="Times New Roman" w:hAnsi="Times New Roman" w:cs="Times New Roman"/>
                  <w:szCs w:val="21"/>
                </w:rPr>
                <w:alias w:val="使用权资产累计折旧减少"/>
                <w:tag w:val="_GBC_5c1741ec6d6749fdb04311d780de1628"/>
                <w:id w:val="2974"/>
                <w:placeholder>
                  <w:docPart w:val="GBC33333333333333333333333333333"/>
                </w:placeholder>
              </w:sdtPr>
              <w:sdtEndPr>
                <w:rPr>
                  <w:rFonts w:hint="default" w:ascii="Times New Roman" w:hAnsi="Times New Roman" w:cs="Times New Roman"/>
                  <w:szCs w:val="21"/>
                </w:rPr>
              </w:sdtEndPr>
              <w:sdtContent>
                <w:tc>
                  <w:tcPr>
                    <w:tcW w:w="1617" w:type="pct"/>
                    <w:shd w:val="clear" w:color="auto" w:fill="auto"/>
                  </w:tcPr>
                  <w:p>
                    <w:pPr>
                      <w:spacing w:line="240" w:lineRule="atLeast"/>
                      <w:jc w:val="right"/>
                      <w:rPr>
                        <w:rFonts w:hint="default" w:ascii="Times New Roman" w:hAnsi="Times New Roman" w:cs="Times New Roman"/>
                        <w:szCs w:val="21"/>
                      </w:rPr>
                    </w:pPr>
                    <w:r>
                      <w:rPr>
                        <w:rFonts w:hint="default" w:ascii="Times New Roman" w:hAnsi="Times New Roman" w:cs="Times New Roman"/>
                        <w:szCs w:val="21"/>
                      </w:rPr>
                      <w:t>4,459,801.53</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hint="default" w:ascii="Times New Roman" w:hAnsi="Times New Roman" w:cs="Times New Roman"/>
                </w:rPr>
                <w:tag w:val="_PLD_ae5964fc5a2a43cd841fd16ac1d5d30a"/>
                <w:id w:val="2975"/>
              </w:sdtPr>
              <w:sdtEndPr>
                <w:rPr>
                  <w:rFonts w:hint="default" w:ascii="Times New Roman" w:hAnsi="Times New Roman" w:cs="Times New Roman"/>
                </w:rPr>
              </w:sdtEndPr>
              <w:sdtContent>
                <w:tc>
                  <w:tcPr>
                    <w:tcW w:w="1878" w:type="pct"/>
                    <w:shd w:val="clear" w:color="auto" w:fill="auto"/>
                    <w:vAlign w:val="center"/>
                  </w:tcPr>
                  <w:p>
                    <w:pPr>
                      <w:spacing w:line="240" w:lineRule="atLeast"/>
                      <w:ind w:firstLine="630" w:firstLineChars="300"/>
                      <w:rPr>
                        <w:rFonts w:hint="default" w:ascii="Times New Roman" w:hAnsi="Times New Roman" w:cs="Times New Roman"/>
                        <w:szCs w:val="21"/>
                      </w:rPr>
                    </w:pPr>
                    <w:r>
                      <w:rPr>
                        <w:rFonts w:hint="default" w:ascii="Times New Roman" w:hAnsi="Times New Roman" w:cs="Times New Roman"/>
                        <w:szCs w:val="21"/>
                      </w:rPr>
                      <w:t>(1)处置</w:t>
                    </w:r>
                  </w:p>
                </w:tc>
              </w:sdtContent>
            </w:sdt>
            <w:sdt>
              <w:sdtPr>
                <w:rPr>
                  <w:rFonts w:hint="default" w:ascii="Times New Roman" w:hAnsi="Times New Roman" w:cs="Times New Roman"/>
                  <w:szCs w:val="21"/>
                </w:rPr>
                <w:alias w:val="使用权资产明细-处置导致的累计折旧减少"/>
                <w:tag w:val="_GBC_e716051cd4af4006af3bcbbb70a5e02b"/>
                <w:id w:val="2976"/>
              </w:sdtPr>
              <w:sdtEndPr>
                <w:rPr>
                  <w:rFonts w:hint="default" w:ascii="Times New Roman" w:hAnsi="Times New Roman" w:cs="Times New Roman"/>
                  <w:szCs w:val="21"/>
                </w:rPr>
              </w:sdtEndPr>
              <w:sdtContent>
                <w:tc>
                  <w:tcPr>
                    <w:tcW w:w="1504" w:type="pct"/>
                    <w:shd w:val="clear" w:color="auto" w:fill="auto"/>
                  </w:tcPr>
                  <w:p>
                    <w:pPr>
                      <w:spacing w:line="240" w:lineRule="atLeast"/>
                      <w:jc w:val="right"/>
                      <w:rPr>
                        <w:rFonts w:hint="default" w:ascii="Times New Roman" w:hAnsi="Times New Roman" w:cs="Times New Roman"/>
                        <w:szCs w:val="21"/>
                      </w:rPr>
                    </w:pPr>
                    <w:r>
                      <w:rPr>
                        <w:rFonts w:hint="default" w:ascii="Times New Roman" w:hAnsi="Times New Roman" w:cs="Times New Roman"/>
                      </w:rPr>
                      <w:t>　</w:t>
                    </w:r>
                  </w:p>
                </w:tc>
              </w:sdtContent>
            </w:sdt>
            <w:sdt>
              <w:sdtPr>
                <w:rPr>
                  <w:rFonts w:hint="default" w:ascii="Times New Roman" w:hAnsi="Times New Roman" w:cs="Times New Roman"/>
                  <w:szCs w:val="21"/>
                </w:rPr>
                <w:alias w:val="使用权资产处置导致的累计折旧减少"/>
                <w:tag w:val="_GBC_d08bcdb3fd6f46f2af5927674d755256"/>
                <w:id w:val="2977"/>
                <w:showingPlcHdr/>
              </w:sdtPr>
              <w:sdtEndPr>
                <w:rPr>
                  <w:rFonts w:hint="default" w:ascii="Times New Roman" w:hAnsi="Times New Roman" w:cs="Times New Roman"/>
                  <w:szCs w:val="21"/>
                </w:rPr>
              </w:sdtEndPr>
              <w:sdtContent>
                <w:tc>
                  <w:tcPr>
                    <w:tcW w:w="1617" w:type="pct"/>
                    <w:shd w:val="clear" w:color="auto" w:fill="auto"/>
                  </w:tcPr>
                  <w:p>
                    <w:pPr>
                      <w:spacing w:line="240" w:lineRule="atLeast"/>
                      <w:jc w:val="right"/>
                      <w:rPr>
                        <w:rFonts w:hint="default" w:ascii="Times New Roman" w:hAnsi="Times New Roman" w:cs="Times New Roman"/>
                        <w:szCs w:val="21"/>
                      </w:rPr>
                    </w:pPr>
                    <w:r>
                      <w:rPr>
                        <w:rFonts w:hint="default" w:ascii="Times New Roman" w:hAnsi="Times New Roman" w:cs="Times New Roman"/>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hint="default" w:ascii="Times New Roman" w:hAnsi="Times New Roman" w:cs="Times New Roman"/>
                </w:rPr>
                <w:tag w:val="_PLD_79567bd0b797412896b3df2b101d8dd7"/>
                <w:id w:val="2984"/>
              </w:sdtPr>
              <w:sdtEndPr>
                <w:rPr>
                  <w:rFonts w:hint="default" w:ascii="Times New Roman" w:hAnsi="Times New Roman" w:cs="Times New Roman"/>
                </w:rPr>
              </w:sdtEndPr>
              <w:sdtContent>
                <w:tc>
                  <w:tcPr>
                    <w:tcW w:w="1878" w:type="pct"/>
                    <w:shd w:val="clear" w:color="auto" w:fill="auto"/>
                    <w:vAlign w:val="center"/>
                  </w:tcPr>
                  <w:p>
                    <w:pPr>
                      <w:spacing w:line="24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4.期末余额</w:t>
                    </w:r>
                  </w:p>
                </w:tc>
              </w:sdtContent>
            </w:sdt>
            <w:sdt>
              <w:sdtPr>
                <w:rPr>
                  <w:rFonts w:hint="default" w:ascii="Times New Roman" w:hAnsi="Times New Roman" w:cs="Times New Roman"/>
                  <w:szCs w:val="21"/>
                </w:rPr>
                <w:alias w:val="使用权资产明细-累计折旧"/>
                <w:tag w:val="_GBC_a77fb6c1cfca49759dec668e26296ff4"/>
                <w:id w:val="2985"/>
                <w:placeholder>
                  <w:docPart w:val="GBC33333333333333333333333333333"/>
                </w:placeholder>
              </w:sdtPr>
              <w:sdtEndPr>
                <w:rPr>
                  <w:rFonts w:hint="default" w:ascii="Times New Roman" w:hAnsi="Times New Roman" w:cs="Times New Roman"/>
                  <w:szCs w:val="21"/>
                </w:rPr>
              </w:sdtEndPr>
              <w:sdtContent>
                <w:tc>
                  <w:tcPr>
                    <w:tcW w:w="1504" w:type="pct"/>
                    <w:shd w:val="clear" w:color="auto" w:fill="auto"/>
                  </w:tcPr>
                  <w:p>
                    <w:pPr>
                      <w:spacing w:line="240" w:lineRule="atLeast"/>
                      <w:jc w:val="right"/>
                      <w:rPr>
                        <w:rFonts w:hint="default" w:ascii="Times New Roman" w:hAnsi="Times New Roman" w:cs="Times New Roman"/>
                        <w:szCs w:val="21"/>
                      </w:rPr>
                    </w:pPr>
                    <w:r>
                      <w:rPr>
                        <w:rFonts w:hint="default" w:ascii="Times New Roman" w:hAnsi="Times New Roman" w:cs="Times New Roman"/>
                        <w:szCs w:val="21"/>
                      </w:rPr>
                      <w:t>3,725,449.23</w:t>
                    </w:r>
                  </w:p>
                </w:tc>
              </w:sdtContent>
            </w:sdt>
            <w:sdt>
              <w:sdtPr>
                <w:rPr>
                  <w:rFonts w:hint="default" w:ascii="Times New Roman" w:hAnsi="Times New Roman" w:cs="Times New Roman"/>
                  <w:szCs w:val="21"/>
                </w:rPr>
                <w:alias w:val="使用权资产累计折旧"/>
                <w:tag w:val="_GBC_0752071ca86f40d997c453d76ec5f1db"/>
                <w:id w:val="2986"/>
                <w:placeholder>
                  <w:docPart w:val="GBC33333333333333333333333333333"/>
                </w:placeholder>
              </w:sdtPr>
              <w:sdtEndPr>
                <w:rPr>
                  <w:rFonts w:hint="default" w:ascii="Times New Roman" w:hAnsi="Times New Roman" w:cs="Times New Roman"/>
                  <w:szCs w:val="21"/>
                </w:rPr>
              </w:sdtEndPr>
              <w:sdtContent>
                <w:tc>
                  <w:tcPr>
                    <w:tcW w:w="1617" w:type="pct"/>
                    <w:shd w:val="clear" w:color="auto" w:fill="auto"/>
                  </w:tcPr>
                  <w:p>
                    <w:pPr>
                      <w:spacing w:line="240" w:lineRule="atLeast"/>
                      <w:jc w:val="right"/>
                      <w:rPr>
                        <w:rFonts w:hint="default" w:ascii="Times New Roman" w:hAnsi="Times New Roman" w:cs="Times New Roman"/>
                        <w:szCs w:val="21"/>
                      </w:rPr>
                    </w:pPr>
                    <w:r>
                      <w:rPr>
                        <w:rFonts w:hint="default" w:ascii="Times New Roman" w:hAnsi="Times New Roman" w:cs="Times New Roman"/>
                        <w:szCs w:val="21"/>
                      </w:rPr>
                      <w:t>3,725,449.23</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hint="default" w:ascii="Times New Roman" w:hAnsi="Times New Roman" w:cs="Times New Roman"/>
                </w:rPr>
                <w:tag w:val="_PLD_a32c53282c7a49e1a1747c76e44e7471"/>
                <w:id w:val="2987"/>
              </w:sdtPr>
              <w:sdtEndPr>
                <w:rPr>
                  <w:rFonts w:hint="default" w:ascii="Times New Roman" w:hAnsi="Times New Roman" w:cs="Times New Roman"/>
                </w:rPr>
              </w:sdtEndPr>
              <w:sdtContent>
                <w:tc>
                  <w:tcPr>
                    <w:tcW w:w="5000" w:type="pct"/>
                    <w:gridSpan w:val="3"/>
                    <w:shd w:val="clear" w:color="auto" w:fill="auto"/>
                    <w:vAlign w:val="center"/>
                  </w:tcPr>
                  <w:p>
                    <w:pPr>
                      <w:spacing w:line="240" w:lineRule="atLeast"/>
                      <w:rPr>
                        <w:rFonts w:hint="default" w:ascii="Times New Roman" w:hAnsi="Times New Roman" w:cs="Times New Roman"/>
                        <w:szCs w:val="21"/>
                      </w:rPr>
                    </w:pPr>
                    <w:r>
                      <w:rPr>
                        <w:rFonts w:hint="default" w:ascii="Times New Roman" w:hAnsi="Times New Roman" w:cs="Times New Roman"/>
                        <w:szCs w:val="21"/>
                      </w:rPr>
                      <w:t>三、减值准备</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hint="default" w:ascii="Times New Roman" w:hAnsi="Times New Roman" w:cs="Times New Roman"/>
                </w:rPr>
                <w:tag w:val="_PLD_c525722dd32447e7b903d6dfb9a3e95e"/>
                <w:id w:val="2988"/>
              </w:sdtPr>
              <w:sdtEndPr>
                <w:rPr>
                  <w:rFonts w:hint="default" w:ascii="Times New Roman" w:hAnsi="Times New Roman" w:cs="Times New Roman"/>
                </w:rPr>
              </w:sdtEndPr>
              <w:sdtContent>
                <w:tc>
                  <w:tcPr>
                    <w:tcW w:w="1878" w:type="pct"/>
                    <w:shd w:val="clear" w:color="auto" w:fill="auto"/>
                    <w:vAlign w:val="center"/>
                  </w:tcPr>
                  <w:p>
                    <w:pPr>
                      <w:spacing w:line="24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1.期初余额</w:t>
                    </w:r>
                  </w:p>
                </w:tc>
              </w:sdtContent>
            </w:sdt>
            <w:sdt>
              <w:sdtPr>
                <w:rPr>
                  <w:rFonts w:hint="default" w:ascii="Times New Roman" w:hAnsi="Times New Roman" w:cs="Times New Roman"/>
                  <w:szCs w:val="21"/>
                </w:rPr>
                <w:alias w:val="使用权资产明细-减值准备"/>
                <w:tag w:val="_GBC_879ef9206a9d4d5c9d4259f630ca6076"/>
                <w:id w:val="2989"/>
              </w:sdtPr>
              <w:sdtEndPr>
                <w:rPr>
                  <w:rFonts w:hint="default" w:ascii="Times New Roman" w:hAnsi="Times New Roman" w:cs="Times New Roman"/>
                  <w:szCs w:val="21"/>
                </w:rPr>
              </w:sdtEndPr>
              <w:sdtContent>
                <w:tc>
                  <w:tcPr>
                    <w:tcW w:w="1504" w:type="pct"/>
                    <w:shd w:val="clear" w:color="auto" w:fill="auto"/>
                  </w:tcPr>
                  <w:p>
                    <w:pPr>
                      <w:spacing w:line="240" w:lineRule="atLeast"/>
                      <w:jc w:val="right"/>
                      <w:rPr>
                        <w:rFonts w:hint="default" w:ascii="Times New Roman" w:hAnsi="Times New Roman" w:cs="Times New Roman"/>
                        <w:szCs w:val="21"/>
                      </w:rPr>
                    </w:pPr>
                    <w:r>
                      <w:rPr>
                        <w:rFonts w:hint="default" w:ascii="Times New Roman" w:hAnsi="Times New Roman" w:cs="Times New Roman"/>
                      </w:rPr>
                      <w:t>　</w:t>
                    </w:r>
                  </w:p>
                </w:tc>
              </w:sdtContent>
            </w:sdt>
            <w:sdt>
              <w:sdtPr>
                <w:rPr>
                  <w:rFonts w:hint="default" w:ascii="Times New Roman" w:hAnsi="Times New Roman" w:cs="Times New Roman"/>
                  <w:szCs w:val="21"/>
                </w:rPr>
                <w:alias w:val="使用权资产减值准备"/>
                <w:tag w:val="_GBC_3fada38a1dba4837be935c7e5d414e8b"/>
                <w:id w:val="2990"/>
                <w:showingPlcHdr/>
              </w:sdtPr>
              <w:sdtEndPr>
                <w:rPr>
                  <w:rFonts w:hint="default" w:ascii="Times New Roman" w:hAnsi="Times New Roman" w:cs="Times New Roman"/>
                  <w:szCs w:val="21"/>
                </w:rPr>
              </w:sdtEndPr>
              <w:sdtContent>
                <w:tc>
                  <w:tcPr>
                    <w:tcW w:w="1617" w:type="pct"/>
                    <w:shd w:val="clear" w:color="auto" w:fill="auto"/>
                  </w:tcPr>
                  <w:p>
                    <w:pPr>
                      <w:spacing w:line="240" w:lineRule="atLeast"/>
                      <w:jc w:val="right"/>
                      <w:rPr>
                        <w:rFonts w:hint="default" w:ascii="Times New Roman" w:hAnsi="Times New Roman" w:cs="Times New Roman"/>
                        <w:szCs w:val="21"/>
                      </w:rPr>
                    </w:pPr>
                    <w:r>
                      <w:rPr>
                        <w:rFonts w:hint="default" w:ascii="Times New Roman" w:hAnsi="Times New Roman" w:cs="Times New Roman"/>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hint="default" w:ascii="Times New Roman" w:hAnsi="Times New Roman" w:cs="Times New Roman"/>
                </w:rPr>
                <w:tag w:val="_PLD_1326d35dee514a94975331999134ee01"/>
                <w:id w:val="2991"/>
              </w:sdtPr>
              <w:sdtEndPr>
                <w:rPr>
                  <w:rFonts w:hint="default" w:ascii="Times New Roman" w:hAnsi="Times New Roman" w:cs="Times New Roman"/>
                </w:rPr>
              </w:sdtEndPr>
              <w:sdtContent>
                <w:tc>
                  <w:tcPr>
                    <w:tcW w:w="1878" w:type="pct"/>
                    <w:shd w:val="clear" w:color="auto" w:fill="auto"/>
                    <w:vAlign w:val="center"/>
                  </w:tcPr>
                  <w:p>
                    <w:pPr>
                      <w:spacing w:line="24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2.本期增加金额</w:t>
                    </w:r>
                  </w:p>
                </w:tc>
              </w:sdtContent>
            </w:sdt>
            <w:sdt>
              <w:sdtPr>
                <w:rPr>
                  <w:rFonts w:hint="default" w:ascii="Times New Roman" w:hAnsi="Times New Roman" w:cs="Times New Roman"/>
                  <w:szCs w:val="21"/>
                </w:rPr>
                <w:alias w:val="使用权资产明细-减值准备增加"/>
                <w:tag w:val="_GBC_3b26ec4d090d4b14bd96faa96fe9aa1f"/>
                <w:id w:val="2992"/>
              </w:sdtPr>
              <w:sdtEndPr>
                <w:rPr>
                  <w:rFonts w:hint="default" w:ascii="Times New Roman" w:hAnsi="Times New Roman" w:cs="Times New Roman"/>
                  <w:szCs w:val="21"/>
                </w:rPr>
              </w:sdtEndPr>
              <w:sdtContent>
                <w:tc>
                  <w:tcPr>
                    <w:tcW w:w="1504" w:type="pct"/>
                    <w:shd w:val="clear" w:color="auto" w:fill="auto"/>
                  </w:tcPr>
                  <w:p>
                    <w:pPr>
                      <w:spacing w:line="240" w:lineRule="atLeast"/>
                      <w:jc w:val="right"/>
                      <w:rPr>
                        <w:rFonts w:hint="default" w:ascii="Times New Roman" w:hAnsi="Times New Roman" w:cs="Times New Roman"/>
                        <w:szCs w:val="21"/>
                      </w:rPr>
                    </w:pPr>
                    <w:r>
                      <w:rPr>
                        <w:rFonts w:hint="default" w:ascii="Times New Roman" w:hAnsi="Times New Roman" w:cs="Times New Roman"/>
                      </w:rPr>
                      <w:t>　</w:t>
                    </w:r>
                  </w:p>
                </w:tc>
              </w:sdtContent>
            </w:sdt>
            <w:sdt>
              <w:sdtPr>
                <w:rPr>
                  <w:rFonts w:hint="default" w:ascii="Times New Roman" w:hAnsi="Times New Roman" w:cs="Times New Roman"/>
                  <w:szCs w:val="21"/>
                </w:rPr>
                <w:alias w:val="使用权资产减值准备增加"/>
                <w:tag w:val="_GBC_5ab7ef2a8a114820a648dada24eb333f"/>
                <w:id w:val="2993"/>
              </w:sdtPr>
              <w:sdtEndPr>
                <w:rPr>
                  <w:rFonts w:hint="default" w:ascii="Times New Roman" w:hAnsi="Times New Roman" w:cs="Times New Roman"/>
                  <w:szCs w:val="21"/>
                </w:rPr>
              </w:sdtEndPr>
              <w:sdtContent>
                <w:tc>
                  <w:tcPr>
                    <w:tcW w:w="1617" w:type="pct"/>
                    <w:shd w:val="clear" w:color="auto" w:fill="auto"/>
                  </w:tcPr>
                  <w:p>
                    <w:pPr>
                      <w:spacing w:line="240" w:lineRule="atLeast"/>
                      <w:jc w:val="right"/>
                      <w:rPr>
                        <w:rFonts w:hint="default" w:ascii="Times New Roman" w:hAnsi="Times New Roman" w:cs="Times New Roman"/>
                        <w:szCs w:val="21"/>
                      </w:rPr>
                    </w:pPr>
                    <w:r>
                      <w:rPr>
                        <w:rFonts w:hint="default" w:ascii="Times New Roman" w:hAnsi="Times New Roman" w:cs="Times New Roman"/>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hint="default" w:ascii="Times New Roman" w:hAnsi="Times New Roman" w:cs="Times New Roman"/>
                </w:rPr>
                <w:tag w:val="_PLD_b940c183adbb49e38f890af4f7a0809b"/>
                <w:id w:val="2994"/>
              </w:sdtPr>
              <w:sdtEndPr>
                <w:rPr>
                  <w:rFonts w:hint="default" w:ascii="Times New Roman" w:hAnsi="Times New Roman" w:cs="Times New Roman"/>
                </w:rPr>
              </w:sdtEndPr>
              <w:sdtContent>
                <w:tc>
                  <w:tcPr>
                    <w:tcW w:w="1878" w:type="pct"/>
                    <w:shd w:val="clear" w:color="auto" w:fill="auto"/>
                    <w:vAlign w:val="center"/>
                  </w:tcPr>
                  <w:p>
                    <w:pPr>
                      <w:spacing w:line="240" w:lineRule="atLeast"/>
                      <w:ind w:firstLine="630" w:firstLineChars="300"/>
                      <w:rPr>
                        <w:rFonts w:hint="default" w:ascii="Times New Roman" w:hAnsi="Times New Roman" w:cs="Times New Roman"/>
                        <w:szCs w:val="21"/>
                      </w:rPr>
                    </w:pPr>
                    <w:r>
                      <w:rPr>
                        <w:rFonts w:hint="default" w:ascii="Times New Roman" w:hAnsi="Times New Roman" w:cs="Times New Roman"/>
                        <w:szCs w:val="21"/>
                      </w:rPr>
                      <w:t>(1)计提</w:t>
                    </w:r>
                  </w:p>
                </w:tc>
              </w:sdtContent>
            </w:sdt>
            <w:sdt>
              <w:sdtPr>
                <w:rPr>
                  <w:rFonts w:hint="default" w:ascii="Times New Roman" w:hAnsi="Times New Roman" w:cs="Times New Roman"/>
                  <w:szCs w:val="21"/>
                </w:rPr>
                <w:alias w:val="使用权资产明细-计提导致的减值准备增加"/>
                <w:tag w:val="_GBC_36607329e17f4fec8911a23f3d8701ea"/>
                <w:id w:val="2995"/>
              </w:sdtPr>
              <w:sdtEndPr>
                <w:rPr>
                  <w:rFonts w:hint="default" w:ascii="Times New Roman" w:hAnsi="Times New Roman" w:cs="Times New Roman"/>
                  <w:szCs w:val="21"/>
                </w:rPr>
              </w:sdtEndPr>
              <w:sdtContent>
                <w:tc>
                  <w:tcPr>
                    <w:tcW w:w="1504" w:type="pct"/>
                    <w:shd w:val="clear" w:color="auto" w:fill="auto"/>
                  </w:tcPr>
                  <w:p>
                    <w:pPr>
                      <w:spacing w:line="240" w:lineRule="atLeast"/>
                      <w:jc w:val="right"/>
                      <w:rPr>
                        <w:rFonts w:hint="default" w:ascii="Times New Roman" w:hAnsi="Times New Roman" w:cs="Times New Roman"/>
                        <w:szCs w:val="21"/>
                      </w:rPr>
                    </w:pPr>
                    <w:r>
                      <w:rPr>
                        <w:rFonts w:hint="default" w:ascii="Times New Roman" w:hAnsi="Times New Roman" w:cs="Times New Roman"/>
                      </w:rPr>
                      <w:t>　</w:t>
                    </w:r>
                  </w:p>
                </w:tc>
              </w:sdtContent>
            </w:sdt>
            <w:sdt>
              <w:sdtPr>
                <w:rPr>
                  <w:rFonts w:hint="default" w:ascii="Times New Roman" w:hAnsi="Times New Roman" w:cs="Times New Roman"/>
                  <w:szCs w:val="21"/>
                </w:rPr>
                <w:alias w:val="使用权资产计提导致的减值准备增加"/>
                <w:tag w:val="_GBC_b4a109238ec044dd949662d90a0ef64c"/>
                <w:id w:val="2996"/>
                <w:showingPlcHdr/>
              </w:sdtPr>
              <w:sdtEndPr>
                <w:rPr>
                  <w:rFonts w:hint="default" w:ascii="Times New Roman" w:hAnsi="Times New Roman" w:cs="Times New Roman"/>
                  <w:szCs w:val="21"/>
                </w:rPr>
              </w:sdtEndPr>
              <w:sdtContent>
                <w:tc>
                  <w:tcPr>
                    <w:tcW w:w="1617" w:type="pct"/>
                    <w:shd w:val="clear" w:color="auto" w:fill="auto"/>
                  </w:tcPr>
                  <w:p>
                    <w:pPr>
                      <w:spacing w:line="240" w:lineRule="atLeast"/>
                      <w:jc w:val="right"/>
                      <w:rPr>
                        <w:rFonts w:hint="default" w:ascii="Times New Roman" w:hAnsi="Times New Roman" w:cs="Times New Roman"/>
                        <w:szCs w:val="21"/>
                      </w:rPr>
                    </w:pPr>
                    <w:r>
                      <w:rPr>
                        <w:rFonts w:hint="default" w:ascii="Times New Roman" w:hAnsi="Times New Roman" w:cs="Times New Roman"/>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hint="default" w:ascii="Times New Roman" w:hAnsi="Times New Roman" w:cs="Times New Roman"/>
                </w:rPr>
                <w:tag w:val="_PLD_163a7584d25d44a58678bd5bf64e847e"/>
                <w:id w:val="3003"/>
              </w:sdtPr>
              <w:sdtEndPr>
                <w:rPr>
                  <w:rFonts w:hint="default" w:ascii="Times New Roman" w:hAnsi="Times New Roman" w:cs="Times New Roman"/>
                </w:rPr>
              </w:sdtEndPr>
              <w:sdtContent>
                <w:tc>
                  <w:tcPr>
                    <w:tcW w:w="1878" w:type="pct"/>
                    <w:shd w:val="clear" w:color="auto" w:fill="auto"/>
                    <w:vAlign w:val="center"/>
                  </w:tcPr>
                  <w:p>
                    <w:pPr>
                      <w:spacing w:line="24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3.本期减少金额</w:t>
                    </w:r>
                  </w:p>
                </w:tc>
              </w:sdtContent>
            </w:sdt>
            <w:sdt>
              <w:sdtPr>
                <w:rPr>
                  <w:rFonts w:hint="default" w:ascii="Times New Roman" w:hAnsi="Times New Roman" w:cs="Times New Roman"/>
                  <w:szCs w:val="21"/>
                </w:rPr>
                <w:alias w:val="使用权资产明细-减值准备减少"/>
                <w:tag w:val="_GBC_a1eaf6a6ed064fd88327ce07f0754825"/>
                <w:id w:val="3004"/>
              </w:sdtPr>
              <w:sdtEndPr>
                <w:rPr>
                  <w:rFonts w:hint="default" w:ascii="Times New Roman" w:hAnsi="Times New Roman" w:cs="Times New Roman"/>
                  <w:szCs w:val="21"/>
                </w:rPr>
              </w:sdtEndPr>
              <w:sdtContent>
                <w:tc>
                  <w:tcPr>
                    <w:tcW w:w="1504" w:type="pct"/>
                    <w:shd w:val="clear" w:color="auto" w:fill="auto"/>
                  </w:tcPr>
                  <w:p>
                    <w:pPr>
                      <w:spacing w:line="240" w:lineRule="atLeast"/>
                      <w:jc w:val="right"/>
                      <w:rPr>
                        <w:rFonts w:hint="default" w:ascii="Times New Roman" w:hAnsi="Times New Roman" w:cs="Times New Roman"/>
                        <w:szCs w:val="21"/>
                      </w:rPr>
                    </w:pPr>
                    <w:r>
                      <w:rPr>
                        <w:rFonts w:hint="default" w:ascii="Times New Roman" w:hAnsi="Times New Roman" w:cs="Times New Roman"/>
                      </w:rPr>
                      <w:t>　</w:t>
                    </w:r>
                  </w:p>
                </w:tc>
              </w:sdtContent>
            </w:sdt>
            <w:sdt>
              <w:sdtPr>
                <w:rPr>
                  <w:rFonts w:hint="default" w:ascii="Times New Roman" w:hAnsi="Times New Roman" w:cs="Times New Roman"/>
                  <w:szCs w:val="21"/>
                </w:rPr>
                <w:alias w:val="使用权资产减值准备减少"/>
                <w:tag w:val="_GBC_d6a780b237f349d6b6207f0f2149a58a"/>
                <w:id w:val="3005"/>
              </w:sdtPr>
              <w:sdtEndPr>
                <w:rPr>
                  <w:rFonts w:hint="default" w:ascii="Times New Roman" w:hAnsi="Times New Roman" w:cs="Times New Roman"/>
                  <w:szCs w:val="21"/>
                </w:rPr>
              </w:sdtEndPr>
              <w:sdtContent>
                <w:tc>
                  <w:tcPr>
                    <w:tcW w:w="1617" w:type="pct"/>
                    <w:shd w:val="clear" w:color="auto" w:fill="auto"/>
                  </w:tcPr>
                  <w:p>
                    <w:pPr>
                      <w:spacing w:line="240" w:lineRule="atLeast"/>
                      <w:jc w:val="right"/>
                      <w:rPr>
                        <w:rFonts w:hint="default" w:ascii="Times New Roman" w:hAnsi="Times New Roman" w:cs="Times New Roman"/>
                        <w:szCs w:val="21"/>
                      </w:rPr>
                    </w:pPr>
                    <w:r>
                      <w:rPr>
                        <w:rFonts w:hint="default" w:ascii="Times New Roman" w:hAnsi="Times New Roman" w:cs="Times New Roman"/>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hint="default" w:ascii="Times New Roman" w:hAnsi="Times New Roman" w:cs="Times New Roman"/>
                </w:rPr>
                <w:tag w:val="_PLD_c50144b0223b4e5ab6e27836b807987c"/>
                <w:id w:val="3006"/>
              </w:sdtPr>
              <w:sdtEndPr>
                <w:rPr>
                  <w:rFonts w:hint="default" w:ascii="Times New Roman" w:hAnsi="Times New Roman" w:cs="Times New Roman"/>
                </w:rPr>
              </w:sdtEndPr>
              <w:sdtContent>
                <w:tc>
                  <w:tcPr>
                    <w:tcW w:w="1878" w:type="pct"/>
                    <w:shd w:val="clear" w:color="auto" w:fill="auto"/>
                    <w:vAlign w:val="center"/>
                  </w:tcPr>
                  <w:p>
                    <w:pPr>
                      <w:spacing w:line="240" w:lineRule="atLeast"/>
                      <w:ind w:firstLine="630" w:firstLineChars="300"/>
                      <w:rPr>
                        <w:rFonts w:hint="default" w:ascii="Times New Roman" w:hAnsi="Times New Roman" w:cs="Times New Roman"/>
                        <w:szCs w:val="21"/>
                      </w:rPr>
                    </w:pPr>
                    <w:r>
                      <w:rPr>
                        <w:rFonts w:hint="default" w:ascii="Times New Roman" w:hAnsi="Times New Roman" w:cs="Times New Roman"/>
                        <w:szCs w:val="21"/>
                      </w:rPr>
                      <w:t>(1)处置</w:t>
                    </w:r>
                  </w:p>
                </w:tc>
              </w:sdtContent>
            </w:sdt>
            <w:sdt>
              <w:sdtPr>
                <w:rPr>
                  <w:rFonts w:hint="default" w:ascii="Times New Roman" w:hAnsi="Times New Roman" w:cs="Times New Roman"/>
                  <w:szCs w:val="21"/>
                </w:rPr>
                <w:alias w:val="使用权资产明细-处置导致的减值准备减少"/>
                <w:tag w:val="_GBC_74eeec7ae9cf4a10b92130bef99a5d2f"/>
                <w:id w:val="3007"/>
              </w:sdtPr>
              <w:sdtEndPr>
                <w:rPr>
                  <w:rFonts w:hint="default" w:ascii="Times New Roman" w:hAnsi="Times New Roman" w:cs="Times New Roman"/>
                  <w:szCs w:val="21"/>
                </w:rPr>
              </w:sdtEndPr>
              <w:sdtContent>
                <w:tc>
                  <w:tcPr>
                    <w:tcW w:w="1504" w:type="pct"/>
                    <w:shd w:val="clear" w:color="auto" w:fill="auto"/>
                  </w:tcPr>
                  <w:p>
                    <w:pPr>
                      <w:spacing w:line="240" w:lineRule="atLeast"/>
                      <w:jc w:val="right"/>
                      <w:rPr>
                        <w:rFonts w:hint="default" w:ascii="Times New Roman" w:hAnsi="Times New Roman" w:cs="Times New Roman"/>
                        <w:szCs w:val="21"/>
                      </w:rPr>
                    </w:pPr>
                    <w:r>
                      <w:rPr>
                        <w:rFonts w:hint="default" w:ascii="Times New Roman" w:hAnsi="Times New Roman" w:cs="Times New Roman"/>
                      </w:rPr>
                      <w:t>　</w:t>
                    </w:r>
                  </w:p>
                </w:tc>
              </w:sdtContent>
            </w:sdt>
            <w:sdt>
              <w:sdtPr>
                <w:rPr>
                  <w:rFonts w:hint="default" w:ascii="Times New Roman" w:hAnsi="Times New Roman" w:cs="Times New Roman"/>
                  <w:szCs w:val="21"/>
                </w:rPr>
                <w:alias w:val="使用权资产处置导致的减值准备减少"/>
                <w:tag w:val="_GBC_811b556691394c7cb6dbb7b5868509dc"/>
                <w:id w:val="3008"/>
                <w:showingPlcHdr/>
              </w:sdtPr>
              <w:sdtEndPr>
                <w:rPr>
                  <w:rFonts w:hint="default" w:ascii="Times New Roman" w:hAnsi="Times New Roman" w:cs="Times New Roman"/>
                  <w:szCs w:val="21"/>
                </w:rPr>
              </w:sdtEndPr>
              <w:sdtContent>
                <w:tc>
                  <w:tcPr>
                    <w:tcW w:w="1617" w:type="pct"/>
                    <w:shd w:val="clear" w:color="auto" w:fill="auto"/>
                  </w:tcPr>
                  <w:p>
                    <w:pPr>
                      <w:spacing w:line="240" w:lineRule="atLeast"/>
                      <w:jc w:val="right"/>
                      <w:rPr>
                        <w:rFonts w:hint="default" w:ascii="Times New Roman" w:hAnsi="Times New Roman" w:cs="Times New Roman"/>
                        <w:szCs w:val="21"/>
                      </w:rPr>
                    </w:pPr>
                    <w:r>
                      <w:rPr>
                        <w:rFonts w:hint="default" w:ascii="Times New Roman" w:hAnsi="Times New Roman" w:cs="Times New Roman"/>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hint="default" w:ascii="Times New Roman" w:hAnsi="Times New Roman" w:cs="Times New Roman"/>
                </w:rPr>
                <w:tag w:val="_PLD_066290f5449b443993c412f700441a12"/>
                <w:id w:val="3015"/>
              </w:sdtPr>
              <w:sdtEndPr>
                <w:rPr>
                  <w:rFonts w:hint="default" w:ascii="Times New Roman" w:hAnsi="Times New Roman" w:cs="Times New Roman"/>
                </w:rPr>
              </w:sdtEndPr>
              <w:sdtContent>
                <w:tc>
                  <w:tcPr>
                    <w:tcW w:w="1878" w:type="pct"/>
                    <w:shd w:val="clear" w:color="auto" w:fill="auto"/>
                    <w:vAlign w:val="center"/>
                  </w:tcPr>
                  <w:p>
                    <w:pPr>
                      <w:spacing w:line="24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4.期末余额</w:t>
                    </w:r>
                  </w:p>
                </w:tc>
              </w:sdtContent>
            </w:sdt>
            <w:sdt>
              <w:sdtPr>
                <w:rPr>
                  <w:rFonts w:hint="default" w:ascii="Times New Roman" w:hAnsi="Times New Roman" w:cs="Times New Roman"/>
                  <w:szCs w:val="21"/>
                </w:rPr>
                <w:alias w:val="使用权资产明细-减值准备"/>
                <w:tag w:val="_GBC_7e6b69be7ade49e19fc07edd7814fefc"/>
                <w:id w:val="3016"/>
              </w:sdtPr>
              <w:sdtEndPr>
                <w:rPr>
                  <w:rFonts w:hint="default" w:ascii="Times New Roman" w:hAnsi="Times New Roman" w:cs="Times New Roman"/>
                  <w:szCs w:val="21"/>
                </w:rPr>
              </w:sdtEndPr>
              <w:sdtContent>
                <w:tc>
                  <w:tcPr>
                    <w:tcW w:w="1504" w:type="pct"/>
                    <w:shd w:val="clear" w:color="auto" w:fill="auto"/>
                  </w:tcPr>
                  <w:p>
                    <w:pPr>
                      <w:spacing w:line="240" w:lineRule="atLeast"/>
                      <w:jc w:val="right"/>
                      <w:rPr>
                        <w:rFonts w:hint="default" w:ascii="Times New Roman" w:hAnsi="Times New Roman" w:cs="Times New Roman"/>
                        <w:szCs w:val="21"/>
                      </w:rPr>
                    </w:pPr>
                    <w:r>
                      <w:rPr>
                        <w:rFonts w:hint="default" w:ascii="Times New Roman" w:hAnsi="Times New Roman" w:cs="Times New Roman"/>
                      </w:rPr>
                      <w:t>　</w:t>
                    </w:r>
                  </w:p>
                </w:tc>
              </w:sdtContent>
            </w:sdt>
            <w:sdt>
              <w:sdtPr>
                <w:rPr>
                  <w:rFonts w:hint="default" w:ascii="Times New Roman" w:hAnsi="Times New Roman" w:cs="Times New Roman"/>
                  <w:szCs w:val="21"/>
                </w:rPr>
                <w:alias w:val="使用权资产减值准备"/>
                <w:tag w:val="_GBC_c32c0b426f8840cdb2c4ed783c65d536"/>
                <w:id w:val="3017"/>
              </w:sdtPr>
              <w:sdtEndPr>
                <w:rPr>
                  <w:rFonts w:hint="default" w:ascii="Times New Roman" w:hAnsi="Times New Roman" w:cs="Times New Roman"/>
                  <w:szCs w:val="21"/>
                </w:rPr>
              </w:sdtEndPr>
              <w:sdtContent>
                <w:tc>
                  <w:tcPr>
                    <w:tcW w:w="1617" w:type="pct"/>
                    <w:shd w:val="clear" w:color="auto" w:fill="auto"/>
                  </w:tcPr>
                  <w:p>
                    <w:pPr>
                      <w:spacing w:line="240" w:lineRule="atLeast"/>
                      <w:jc w:val="right"/>
                      <w:rPr>
                        <w:rFonts w:hint="default" w:ascii="Times New Roman" w:hAnsi="Times New Roman" w:cs="Times New Roman"/>
                        <w:szCs w:val="21"/>
                      </w:rPr>
                    </w:pPr>
                    <w:r>
                      <w:rPr>
                        <w:rFonts w:hint="default" w:ascii="Times New Roman" w:hAnsi="Times New Roman" w:cs="Times New Roman"/>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hint="default" w:ascii="Times New Roman" w:hAnsi="Times New Roman" w:cs="Times New Roman"/>
                </w:rPr>
                <w:tag w:val="_PLD_11c4f53648e149a88b6ff0ef5ef90dc8"/>
                <w:id w:val="3018"/>
              </w:sdtPr>
              <w:sdtEndPr>
                <w:rPr>
                  <w:rFonts w:hint="default" w:ascii="Times New Roman" w:hAnsi="Times New Roman" w:cs="Times New Roman"/>
                </w:rPr>
              </w:sdtEndPr>
              <w:sdtContent>
                <w:tc>
                  <w:tcPr>
                    <w:tcW w:w="5000" w:type="pct"/>
                    <w:gridSpan w:val="3"/>
                    <w:shd w:val="clear" w:color="auto" w:fill="auto"/>
                    <w:vAlign w:val="center"/>
                  </w:tcPr>
                  <w:p>
                    <w:pPr>
                      <w:spacing w:line="240" w:lineRule="atLeast"/>
                      <w:rPr>
                        <w:rFonts w:hint="default" w:ascii="Times New Roman" w:hAnsi="Times New Roman" w:cs="Times New Roman"/>
                        <w:szCs w:val="21"/>
                      </w:rPr>
                    </w:pPr>
                    <w:r>
                      <w:rPr>
                        <w:rFonts w:hint="default" w:ascii="Times New Roman" w:hAnsi="Times New Roman" w:cs="Times New Roman"/>
                        <w:szCs w:val="21"/>
                      </w:rPr>
                      <w:t>四、账面价值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hint="default" w:ascii="Times New Roman" w:hAnsi="Times New Roman" w:cs="Times New Roman"/>
                </w:rPr>
                <w:tag w:val="_PLD_f93f7bc9d80c4cb2892143080a094eff"/>
                <w:id w:val="3019"/>
              </w:sdtPr>
              <w:sdtEndPr>
                <w:rPr>
                  <w:rFonts w:hint="default" w:ascii="Times New Roman" w:hAnsi="Times New Roman" w:cs="Times New Roman"/>
                </w:rPr>
              </w:sdtEndPr>
              <w:sdtContent>
                <w:tc>
                  <w:tcPr>
                    <w:tcW w:w="1878" w:type="pct"/>
                    <w:shd w:val="clear" w:color="auto" w:fill="auto"/>
                    <w:vAlign w:val="center"/>
                  </w:tcPr>
                  <w:p>
                    <w:pPr>
                      <w:spacing w:line="240" w:lineRule="atLeast"/>
                      <w:rPr>
                        <w:rFonts w:hint="default" w:ascii="Times New Roman" w:hAnsi="Times New Roman" w:cs="Times New Roman"/>
                        <w:szCs w:val="21"/>
                      </w:rPr>
                    </w:pPr>
                    <w:r>
                      <w:rPr>
                        <w:rFonts w:hint="default" w:ascii="Times New Roman" w:hAnsi="Times New Roman" w:cs="Times New Roman"/>
                        <w:szCs w:val="21"/>
                      </w:rPr>
                      <w:t xml:space="preserve">    1.期末账面价值</w:t>
                    </w:r>
                  </w:p>
                </w:tc>
              </w:sdtContent>
            </w:sdt>
            <w:sdt>
              <w:sdtPr>
                <w:rPr>
                  <w:rFonts w:hint="default" w:ascii="Times New Roman" w:hAnsi="Times New Roman" w:cs="Times New Roman"/>
                  <w:szCs w:val="21"/>
                </w:rPr>
                <w:alias w:val="使用权资产明细-账面价值"/>
                <w:tag w:val="_GBC_941da60e08f04bcd9a1eb75e917c0ed1"/>
                <w:id w:val="3020"/>
                <w:placeholder>
                  <w:docPart w:val="GBC33333333333333333333333333333"/>
                </w:placeholder>
              </w:sdtPr>
              <w:sdtEndPr>
                <w:rPr>
                  <w:rFonts w:hint="default" w:ascii="Times New Roman" w:hAnsi="Times New Roman" w:cs="Times New Roman"/>
                  <w:szCs w:val="21"/>
                </w:rPr>
              </w:sdtEndPr>
              <w:sdtContent>
                <w:tc>
                  <w:tcPr>
                    <w:tcW w:w="1504" w:type="pct"/>
                    <w:shd w:val="clear" w:color="auto" w:fill="auto"/>
                  </w:tcPr>
                  <w:p>
                    <w:pPr>
                      <w:spacing w:line="240" w:lineRule="atLeast"/>
                      <w:jc w:val="right"/>
                      <w:rPr>
                        <w:rFonts w:hint="default" w:ascii="Times New Roman" w:hAnsi="Times New Roman" w:cs="Times New Roman"/>
                        <w:szCs w:val="21"/>
                      </w:rPr>
                    </w:pPr>
                    <w:r>
                      <w:rPr>
                        <w:rFonts w:hint="default" w:ascii="Times New Roman" w:hAnsi="Times New Roman" w:cs="Times New Roman"/>
                        <w:szCs w:val="21"/>
                      </w:rPr>
                      <w:t>7,198,033.54</w:t>
                    </w:r>
                  </w:p>
                </w:tc>
              </w:sdtContent>
            </w:sdt>
            <w:sdt>
              <w:sdtPr>
                <w:rPr>
                  <w:rFonts w:hint="default" w:ascii="Times New Roman" w:hAnsi="Times New Roman" w:cs="Times New Roman"/>
                  <w:szCs w:val="21"/>
                </w:rPr>
                <w:alias w:val="使用权资产"/>
                <w:tag w:val="_GBC_420e2228c6c64790a3945a1adf3ac5ba"/>
                <w:id w:val="3021"/>
                <w:placeholder>
                  <w:docPart w:val="GBC33333333333333333333333333333"/>
                </w:placeholder>
              </w:sdtPr>
              <w:sdtEndPr>
                <w:rPr>
                  <w:rFonts w:hint="default" w:ascii="Times New Roman" w:hAnsi="Times New Roman" w:cs="Times New Roman"/>
                  <w:szCs w:val="21"/>
                </w:rPr>
              </w:sdtEndPr>
              <w:sdtContent>
                <w:tc>
                  <w:tcPr>
                    <w:tcW w:w="1617" w:type="pct"/>
                    <w:shd w:val="clear" w:color="auto" w:fill="auto"/>
                  </w:tcPr>
                  <w:p>
                    <w:pPr>
                      <w:spacing w:line="240" w:lineRule="atLeast"/>
                      <w:jc w:val="right"/>
                      <w:rPr>
                        <w:rFonts w:hint="default" w:ascii="Times New Roman" w:hAnsi="Times New Roman" w:cs="Times New Roman"/>
                        <w:szCs w:val="21"/>
                      </w:rPr>
                    </w:pPr>
                    <w:r>
                      <w:rPr>
                        <w:rFonts w:hint="default" w:ascii="Times New Roman" w:hAnsi="Times New Roman" w:cs="Times New Roman"/>
                        <w:szCs w:val="21"/>
                      </w:rPr>
                      <w:t>7,198,033.54</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hint="default" w:ascii="Times New Roman" w:hAnsi="Times New Roman" w:cs="Times New Roman"/>
                </w:rPr>
                <w:tag w:val="_PLD_93fe6fba803e4d55939d41845bc58fb5"/>
                <w:id w:val="3022"/>
              </w:sdtPr>
              <w:sdtEndPr>
                <w:rPr>
                  <w:rFonts w:hint="default" w:ascii="Times New Roman" w:hAnsi="Times New Roman" w:cs="Times New Roman"/>
                </w:rPr>
              </w:sdtEndPr>
              <w:sdtContent>
                <w:tc>
                  <w:tcPr>
                    <w:tcW w:w="1878" w:type="pct"/>
                    <w:shd w:val="clear" w:color="auto" w:fill="auto"/>
                    <w:vAlign w:val="center"/>
                  </w:tcPr>
                  <w:p>
                    <w:pPr>
                      <w:spacing w:line="240" w:lineRule="atLeast"/>
                      <w:rPr>
                        <w:rFonts w:hint="default" w:ascii="Times New Roman" w:hAnsi="Times New Roman" w:cs="Times New Roman"/>
                        <w:szCs w:val="21"/>
                      </w:rPr>
                    </w:pPr>
                    <w:r>
                      <w:rPr>
                        <w:rFonts w:hint="default" w:ascii="Times New Roman" w:hAnsi="Times New Roman" w:cs="Times New Roman"/>
                        <w:szCs w:val="21"/>
                      </w:rPr>
                      <w:t xml:space="preserve">    2.期初账面价值</w:t>
                    </w:r>
                  </w:p>
                </w:tc>
              </w:sdtContent>
            </w:sdt>
            <w:sdt>
              <w:sdtPr>
                <w:rPr>
                  <w:rFonts w:hint="default" w:ascii="Times New Roman" w:hAnsi="Times New Roman" w:cs="Times New Roman"/>
                  <w:szCs w:val="21"/>
                </w:rPr>
                <w:alias w:val="使用权资产明细-账面价值"/>
                <w:tag w:val="_GBC_84f6dafa81054af6994b4e9d520a2014"/>
                <w:id w:val="3023"/>
                <w:placeholder>
                  <w:docPart w:val="GBC33333333333333333333333333333"/>
                </w:placeholder>
              </w:sdtPr>
              <w:sdtEndPr>
                <w:rPr>
                  <w:rFonts w:hint="default" w:ascii="Times New Roman" w:hAnsi="Times New Roman" w:cs="Times New Roman"/>
                  <w:szCs w:val="21"/>
                </w:rPr>
              </w:sdtEndPr>
              <w:sdtContent>
                <w:tc>
                  <w:tcPr>
                    <w:tcW w:w="1504" w:type="pct"/>
                    <w:shd w:val="clear" w:color="auto" w:fill="auto"/>
                  </w:tcPr>
                  <w:p>
                    <w:pPr>
                      <w:spacing w:line="240" w:lineRule="atLeast"/>
                      <w:jc w:val="right"/>
                      <w:rPr>
                        <w:rFonts w:hint="default" w:ascii="Times New Roman" w:hAnsi="Times New Roman" w:cs="Times New Roman"/>
                        <w:szCs w:val="21"/>
                      </w:rPr>
                    </w:pPr>
                    <w:r>
                      <w:rPr>
                        <w:rFonts w:hint="default" w:ascii="Times New Roman" w:hAnsi="Times New Roman" w:cs="Times New Roman"/>
                        <w:szCs w:val="21"/>
                      </w:rPr>
                      <w:t>4,054,182.77</w:t>
                    </w:r>
                  </w:p>
                </w:tc>
              </w:sdtContent>
            </w:sdt>
            <w:sdt>
              <w:sdtPr>
                <w:rPr>
                  <w:rFonts w:hint="default" w:ascii="Times New Roman" w:hAnsi="Times New Roman" w:cs="Times New Roman"/>
                  <w:szCs w:val="21"/>
                </w:rPr>
                <w:alias w:val="使用权资产"/>
                <w:tag w:val="_GBC_6bb62eee87504f97bf7bf0e2c4c1a5f8"/>
                <w:id w:val="3024"/>
                <w:placeholder>
                  <w:docPart w:val="GBC33333333333333333333333333333"/>
                </w:placeholder>
              </w:sdtPr>
              <w:sdtEndPr>
                <w:rPr>
                  <w:rFonts w:hint="default" w:ascii="Times New Roman" w:hAnsi="Times New Roman" w:cs="Times New Roman"/>
                  <w:szCs w:val="21"/>
                </w:rPr>
              </w:sdtEndPr>
              <w:sdtContent>
                <w:tc>
                  <w:tcPr>
                    <w:tcW w:w="1617" w:type="pct"/>
                    <w:shd w:val="clear" w:color="auto" w:fill="auto"/>
                  </w:tcPr>
                  <w:p>
                    <w:pPr>
                      <w:spacing w:line="240" w:lineRule="atLeast"/>
                      <w:jc w:val="right"/>
                      <w:rPr>
                        <w:rFonts w:hint="default" w:ascii="Times New Roman" w:hAnsi="Times New Roman" w:cs="Times New Roman"/>
                        <w:szCs w:val="21"/>
                      </w:rPr>
                    </w:pPr>
                    <w:r>
                      <w:rPr>
                        <w:rFonts w:hint="default" w:ascii="Times New Roman" w:hAnsi="Times New Roman" w:cs="Times New Roman"/>
                        <w:szCs w:val="21"/>
                      </w:rPr>
                      <w:t>4,054,182.77</w:t>
                    </w:r>
                  </w:p>
                </w:tc>
              </w:sdtContent>
            </w:sdt>
          </w:tr>
        </w:tbl>
        <w:p>
          <w:pPr>
            <w:rPr>
              <w:rFonts w:hint="eastAsia"/>
            </w:rPr>
          </w:pPr>
        </w:p>
      </w:sdtContent>
    </w:sdt>
    <w:bookmarkEnd w:id="263"/>
    <w:p>
      <w:pPr>
        <w:pStyle w:val="60"/>
        <w:numPr>
          <w:ilvl w:val="0"/>
          <w:numId w:val="99"/>
        </w:numPr>
        <w:ind w:left="450" w:hanging="450"/>
        <w:rPr>
          <w:rFonts w:hint="eastAsia"/>
        </w:rPr>
      </w:pPr>
      <w:bookmarkStart w:id="265" w:name="_Hlk153461708"/>
      <w:r>
        <w:rPr>
          <w:rFonts w:hint="eastAsia"/>
        </w:rPr>
        <w:t>使用权资产的减值测试情况</w:t>
      </w:r>
    </w:p>
    <w:sdt>
      <w:sdtPr>
        <w:alias w:val="是否适用：减值测试情况[双击切换]"/>
        <w:tag w:val="_GBC_3b3aabc5b9ad4e9896fb84bfd63b8c60"/>
        <w:id w:val="1712"/>
        <w:placeholder>
          <w:docPart w:val="GBC22222222222222222222222222222"/>
        </w:placeholder>
      </w:sdt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snapToGrid w:val="0"/>
        <w:spacing w:line="240" w:lineRule="atLeast"/>
        <w:rPr>
          <w:rFonts w:hint="eastAsia"/>
          <w:szCs w:val="21"/>
        </w:rPr>
      </w:pPr>
    </w:p>
    <w:bookmarkEnd w:id="264"/>
    <w:bookmarkEnd w:id="265"/>
    <w:p>
      <w:pPr>
        <w:autoSpaceDE w:val="0"/>
        <w:autoSpaceDN w:val="0"/>
        <w:adjustRightInd w:val="0"/>
        <w:rPr>
          <w:rFonts w:hint="eastAsia"/>
          <w:szCs w:val="21"/>
        </w:rPr>
      </w:pPr>
      <w:bookmarkStart w:id="266" w:name="_Hlk152863567"/>
      <w:r>
        <w:rPr>
          <w:rFonts w:hint="eastAsia"/>
          <w:szCs w:val="21"/>
        </w:rPr>
        <w:t>其他说明：</w:t>
      </w:r>
    </w:p>
    <w:p>
      <w:pPr>
        <w:rPr>
          <w:rFonts w:hint="eastAsia"/>
          <w:szCs w:val="21"/>
        </w:rPr>
      </w:pPr>
      <w:sdt>
        <w:sdtPr>
          <w:alias w:val="使用权资产其他说明"/>
          <w:tag w:val="_GBC_41c40d661bff4f1b859d4bd00049983c"/>
          <w:id w:val="1713"/>
          <w:placeholder>
            <w:docPart w:val="GBC22222222222222222222222222222"/>
          </w:placeholder>
        </w:sdtPr>
        <w:sdtContent>
          <w:r>
            <w:rPr>
              <w:rFonts w:hint="eastAsia"/>
              <w:lang w:eastAsia="zh-CN"/>
            </w:rPr>
            <w:t>无</w:t>
          </w:r>
        </w:sdtContent>
      </w:sdt>
    </w:p>
    <w:bookmarkEnd w:id="266"/>
    <w:p>
      <w:pPr>
        <w:pStyle w:val="85"/>
        <w:numPr>
          <w:ilvl w:val="0"/>
          <w:numId w:val="77"/>
        </w:numPr>
        <w:tabs>
          <w:tab w:val="left" w:pos="504"/>
        </w:tabs>
        <w:rPr>
          <w:rFonts w:hint="eastAsia" w:ascii="宋体" w:hAnsi="宋体"/>
          <w:szCs w:val="21"/>
        </w:rPr>
      </w:pPr>
      <w:r>
        <w:rPr>
          <w:rFonts w:hint="eastAsia" w:ascii="宋体" w:hAnsi="宋体"/>
          <w:szCs w:val="21"/>
        </w:rPr>
        <w:t>无形资产</w:t>
      </w:r>
    </w:p>
    <w:p>
      <w:pPr>
        <w:pStyle w:val="60"/>
        <w:numPr>
          <w:ilvl w:val="3"/>
          <w:numId w:val="100"/>
        </w:numPr>
        <w:ind w:left="426" w:hanging="426"/>
        <w:rPr>
          <w:rFonts w:hint="eastAsia"/>
        </w:rPr>
      </w:pPr>
      <w:bookmarkStart w:id="267" w:name="_Hlk90557281"/>
      <w:r>
        <w:rPr>
          <w:rFonts w:hint="eastAsia"/>
        </w:rPr>
        <w:t>无形资产情况</w:t>
      </w:r>
    </w:p>
    <w:sdt>
      <w:sdtPr>
        <w:rPr>
          <w:rFonts w:hint="eastAsia"/>
          <w:szCs w:val="21"/>
        </w:rPr>
        <w:alias w:val="是否适用：无形资产情况[双击切换]"/>
        <w:tag w:val="_GBC_42237c7a99c64602a661c1668bc893bd"/>
        <w:id w:val="1714"/>
        <w:placeholder>
          <w:docPart w:val="GBC22222222222222222222222222222"/>
        </w:placeholder>
      </w:sdtPr>
      <w:sdtEndPr>
        <w:rPr>
          <w:rFonts w:hint="eastAsia"/>
          <w:szCs w:val="21"/>
        </w:rPr>
      </w:sdtEndPr>
      <w:sdtContent>
        <w:p>
          <w:pPr>
            <w:snapToGrid w:val="0"/>
            <w:spacing w:line="240" w:lineRule="atLeast"/>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napToGrid w:val="0"/>
        <w:spacing w:line="240" w:lineRule="atLeast"/>
        <w:jc w:val="right"/>
        <w:rPr>
          <w:rFonts w:hint="eastAsia"/>
          <w:szCs w:val="21"/>
        </w:rPr>
      </w:pPr>
      <w:r>
        <w:rPr>
          <w:rFonts w:hint="eastAsia"/>
          <w:szCs w:val="21"/>
        </w:rPr>
        <w:t>单位：</w:t>
      </w:r>
      <w:sdt>
        <w:sdtPr>
          <w:rPr>
            <w:rFonts w:hint="eastAsia"/>
            <w:szCs w:val="21"/>
          </w:rPr>
          <w:alias w:val="单位：财务附注：无形资产情况"/>
          <w:tag w:val="_GBC_37e64bddc8e645b48a19b4e7bafb7839"/>
          <w:id w:val="171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无形资产情况"/>
          <w:tag w:val="_GBC_2c85ccef3cf1470c8cf657b14b474192"/>
          <w:id w:val="171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9"/>
        <w:gridCol w:w="1535"/>
        <w:gridCol w:w="1535"/>
        <w:gridCol w:w="1432"/>
        <w:gridCol w:w="1535"/>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rPr>
              <w:rFonts w:ascii="Times New Roman" w:hAnsi="Times New Roman"/>
            </w:rPr>
            <w:tag w:val="_PLD_0d0c5c4c9acf46eaa7c41a19eb731a5c"/>
            <w:id w:val="1717"/>
          </w:sdtPr>
          <w:sdtEndPr>
            <w:rPr>
              <w:rFonts w:ascii="Times New Roman" w:hAnsi="Times New Roman"/>
            </w:rPr>
          </w:sdtEndPr>
          <w:sdtContent>
            <w:tc>
              <w:tcPr>
                <w:tcW w:w="757" w:type="pct"/>
                <w:shd w:val="clear" w:color="auto" w:fill="auto"/>
                <w:vAlign w:val="center"/>
              </w:tcPr>
              <w:p>
                <w:pPr>
                  <w:jc w:val="center"/>
                  <w:rPr>
                    <w:rFonts w:hint="eastAsia" w:ascii="Times New Roman" w:hAnsi="Times New Roman"/>
                    <w:szCs w:val="21"/>
                  </w:rPr>
                </w:pPr>
                <w:r>
                  <w:rPr>
                    <w:rFonts w:hint="eastAsia" w:ascii="Times New Roman" w:hAnsi="Times New Roman"/>
                    <w:szCs w:val="21"/>
                  </w:rPr>
                  <w:t>项目</w:t>
                </w:r>
              </w:p>
            </w:tc>
          </w:sdtContent>
        </w:sdt>
        <w:sdt>
          <w:sdtPr>
            <w:rPr>
              <w:rFonts w:ascii="Times New Roman" w:hAnsi="Times New Roman"/>
            </w:rPr>
            <w:tag w:val="_PLD_0dfc6d612ce04e4ab91d7f5c675c7954"/>
            <w:id w:val="1718"/>
          </w:sdtPr>
          <w:sdtEndPr>
            <w:rPr>
              <w:rFonts w:ascii="Times New Roman" w:hAnsi="Times New Roman"/>
            </w:rPr>
          </w:sdtEndPr>
          <w:sdtContent>
            <w:tc>
              <w:tcPr>
                <w:tcW w:w="848" w:type="pct"/>
                <w:shd w:val="clear" w:color="auto" w:fill="auto"/>
                <w:vAlign w:val="center"/>
              </w:tcPr>
              <w:p>
                <w:pPr>
                  <w:jc w:val="center"/>
                  <w:rPr>
                    <w:rFonts w:hint="eastAsia" w:ascii="Times New Roman" w:hAnsi="Times New Roman"/>
                    <w:szCs w:val="21"/>
                  </w:rPr>
                </w:pPr>
                <w:r>
                  <w:rPr>
                    <w:rFonts w:hint="eastAsia" w:ascii="Times New Roman" w:hAnsi="Times New Roman"/>
                    <w:szCs w:val="21"/>
                  </w:rPr>
                  <w:t>土地使用权</w:t>
                </w:r>
              </w:p>
            </w:tc>
          </w:sdtContent>
        </w:sdt>
        <w:sdt>
          <w:sdtPr>
            <w:rPr>
              <w:rFonts w:ascii="Times New Roman" w:hAnsi="Times New Roman"/>
            </w:rPr>
            <w:tag w:val="_PLD_0d5a6bdde1fe4f6d9dcc5cb928d96ee9"/>
            <w:id w:val="1719"/>
          </w:sdtPr>
          <w:sdtEndPr>
            <w:rPr>
              <w:rFonts w:ascii="Times New Roman" w:hAnsi="Times New Roman"/>
            </w:rPr>
          </w:sdtEndPr>
          <w:sdtContent>
            <w:tc>
              <w:tcPr>
                <w:tcW w:w="848" w:type="pct"/>
                <w:shd w:val="clear" w:color="auto" w:fill="auto"/>
                <w:vAlign w:val="center"/>
              </w:tcPr>
              <w:p>
                <w:pPr>
                  <w:jc w:val="center"/>
                  <w:rPr>
                    <w:rFonts w:hint="eastAsia" w:ascii="Times New Roman" w:hAnsi="Times New Roman"/>
                    <w:szCs w:val="21"/>
                  </w:rPr>
                </w:pPr>
                <w:r>
                  <w:rPr>
                    <w:rFonts w:hint="eastAsia" w:ascii="Times New Roman" w:hAnsi="Times New Roman"/>
                    <w:szCs w:val="21"/>
                  </w:rPr>
                  <w:t>专利权</w:t>
                </w:r>
              </w:p>
            </w:tc>
          </w:sdtContent>
        </w:sdt>
        <w:sdt>
          <w:sdtPr>
            <w:rPr>
              <w:rFonts w:ascii="Times New Roman" w:hAnsi="Times New Roman"/>
            </w:rPr>
            <w:tag w:val="_PLD_c4e41ad8ec594f0dafd60ebc1a7da7ce"/>
            <w:id w:val="1720"/>
          </w:sdtPr>
          <w:sdtEndPr>
            <w:rPr>
              <w:rFonts w:ascii="Times New Roman" w:hAnsi="Times New Roman"/>
            </w:rPr>
          </w:sdtEndPr>
          <w:sdtContent>
            <w:tc>
              <w:tcPr>
                <w:tcW w:w="791" w:type="pct"/>
                <w:shd w:val="clear" w:color="auto" w:fill="auto"/>
                <w:vAlign w:val="center"/>
              </w:tcPr>
              <w:p>
                <w:pPr>
                  <w:jc w:val="center"/>
                  <w:rPr>
                    <w:rFonts w:hint="eastAsia" w:ascii="Times New Roman" w:hAnsi="Times New Roman"/>
                    <w:szCs w:val="21"/>
                  </w:rPr>
                </w:pPr>
                <w:r>
                  <w:rPr>
                    <w:rFonts w:hint="eastAsia" w:ascii="Times New Roman" w:hAnsi="Times New Roman"/>
                    <w:szCs w:val="21"/>
                  </w:rPr>
                  <w:t>非专利技术</w:t>
                </w:r>
              </w:p>
            </w:tc>
          </w:sdtContent>
        </w:sdt>
        <w:sdt>
          <w:sdtPr>
            <w:rPr>
              <w:rFonts w:ascii="Times New Roman" w:hAnsi="Times New Roman"/>
              <w:szCs w:val="21"/>
            </w:rPr>
            <w:alias w:val="无形资产明细－项目"/>
            <w:tag w:val="_GBC_1a0001be34594900ba0c5e610a635d50"/>
            <w:id w:val="1721"/>
          </w:sdtPr>
          <w:sdtEndPr>
            <w:rPr>
              <w:rFonts w:hint="eastAsia" w:ascii="Times New Roman" w:hAnsi="Times New Roman"/>
              <w:szCs w:val="21"/>
            </w:rPr>
          </w:sdtEndPr>
          <w:sdtContent>
            <w:tc>
              <w:tcPr>
                <w:tcW w:w="848" w:type="pct"/>
                <w:shd w:val="clear" w:color="auto" w:fill="auto"/>
                <w:vAlign w:val="center"/>
              </w:tcPr>
              <w:p>
                <w:pPr>
                  <w:jc w:val="center"/>
                  <w:rPr>
                    <w:rFonts w:hint="eastAsia" w:ascii="Times New Roman" w:hAnsi="Times New Roman"/>
                    <w:szCs w:val="21"/>
                  </w:rPr>
                </w:pPr>
                <w:r>
                  <w:rPr>
                    <w:rFonts w:ascii="Times New Roman" w:hAnsi="Times New Roman"/>
                    <w:szCs w:val="21"/>
                  </w:rPr>
                  <w:t>办公软件</w:t>
                </w:r>
              </w:p>
            </w:tc>
          </w:sdtContent>
        </w:sdt>
        <w:sdt>
          <w:sdtPr>
            <w:rPr>
              <w:rFonts w:ascii="Times New Roman" w:hAnsi="Times New Roman"/>
            </w:rPr>
            <w:tag w:val="_PLD_010a173744294c79817b77db863e3438"/>
            <w:id w:val="1722"/>
          </w:sdtPr>
          <w:sdtEndPr>
            <w:rPr>
              <w:rFonts w:ascii="Times New Roman" w:hAnsi="Times New Roman"/>
            </w:rPr>
          </w:sdtEndPr>
          <w:sdtContent>
            <w:tc>
              <w:tcPr>
                <w:tcW w:w="906" w:type="pct"/>
                <w:shd w:val="clear" w:color="auto" w:fill="auto"/>
                <w:vAlign w:val="center"/>
              </w:tcPr>
              <w:p>
                <w:pPr>
                  <w:jc w:val="center"/>
                  <w:rPr>
                    <w:rFonts w:hint="eastAsia" w:ascii="Times New Roman" w:hAnsi="Times New Roman"/>
                    <w:szCs w:val="21"/>
                  </w:rPr>
                </w:pPr>
                <w:r>
                  <w:rPr>
                    <w:rFonts w:ascii="Times New Roman" w:hAnsi="Times New Roman"/>
                    <w:szCs w:val="21"/>
                  </w:rPr>
                  <w:t>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rPr>
              <w:rFonts w:ascii="Times New Roman" w:hAnsi="Times New Roman"/>
            </w:rPr>
            <w:tag w:val="_PLD_d38b2136312a4180852ade61efe6b93c"/>
            <w:id w:val="1723"/>
          </w:sdtPr>
          <w:sdtEndPr>
            <w:rPr>
              <w:rFonts w:ascii="Times New Roman" w:hAnsi="Times New Roman"/>
            </w:rPr>
          </w:sdtEndPr>
          <w:sdtContent>
            <w:tc>
              <w:tcPr>
                <w:tcW w:w="5000" w:type="pct"/>
                <w:gridSpan w:val="6"/>
                <w:shd w:val="clear" w:color="auto" w:fill="auto"/>
                <w:vAlign w:val="center"/>
              </w:tcPr>
              <w:p>
                <w:pPr>
                  <w:rPr>
                    <w:rFonts w:hint="eastAsia" w:ascii="Times New Roman" w:hAnsi="Times New Roman"/>
                    <w:szCs w:val="21"/>
                  </w:rPr>
                </w:pPr>
                <w:r>
                  <w:rPr>
                    <w:rFonts w:ascii="Times New Roman" w:hAnsi="Times New Roman"/>
                    <w:szCs w:val="21"/>
                  </w:rPr>
                  <w:t>一、</w:t>
                </w:r>
                <w:r>
                  <w:rPr>
                    <w:rFonts w:hint="eastAsia" w:ascii="Times New Roman" w:hAnsi="Times New Roman"/>
                    <w:szCs w:val="21"/>
                  </w:rPr>
                  <w:t>账面原值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7" w:type="pct"/>
            <w:shd w:val="clear" w:color="auto" w:fill="auto"/>
            <w:vAlign w:val="center"/>
          </w:tcPr>
          <w:p>
            <w:pPr>
              <w:rPr>
                <w:rFonts w:hint="eastAsia" w:ascii="Times New Roman" w:hAnsi="Times New Roman"/>
              </w:rPr>
            </w:pPr>
            <w:r>
              <w:rPr>
                <w:rFonts w:hint="eastAsia" w:ascii="Times New Roman" w:hAnsi="Times New Roman"/>
              </w:rPr>
              <w:t>1.期初余额</w:t>
            </w:r>
          </w:p>
        </w:tc>
        <w:tc>
          <w:tcPr>
            <w:tcW w:w="848" w:type="pct"/>
            <w:shd w:val="clear" w:color="auto" w:fill="auto"/>
            <w:vAlign w:val="center"/>
          </w:tcPr>
          <w:p>
            <w:pPr>
              <w:jc w:val="right"/>
              <w:rPr>
                <w:rFonts w:hint="eastAsia" w:ascii="Times New Roman" w:hAnsi="Times New Roman"/>
                <w:szCs w:val="21"/>
              </w:rPr>
            </w:pPr>
            <w:r>
              <w:rPr>
                <w:rFonts w:ascii="Times New Roman" w:hAnsi="Times New Roman"/>
              </w:rPr>
              <w:t>99,871,635.04</w:t>
            </w:r>
          </w:p>
        </w:tc>
        <w:tc>
          <w:tcPr>
            <w:tcW w:w="848" w:type="pct"/>
            <w:shd w:val="clear" w:color="auto" w:fill="auto"/>
            <w:vAlign w:val="center"/>
          </w:tcPr>
          <w:p>
            <w:pPr>
              <w:jc w:val="right"/>
              <w:rPr>
                <w:rFonts w:hint="eastAsia" w:ascii="Times New Roman" w:hAnsi="Times New Roman"/>
                <w:szCs w:val="21"/>
              </w:rPr>
            </w:pPr>
            <w:r>
              <w:rPr>
                <w:rFonts w:ascii="Times New Roman" w:hAnsi="Times New Roman"/>
              </w:rPr>
              <w:t>10,129,305.52</w:t>
            </w:r>
          </w:p>
        </w:tc>
        <w:tc>
          <w:tcPr>
            <w:tcW w:w="791" w:type="pct"/>
            <w:shd w:val="clear" w:color="auto" w:fill="auto"/>
            <w:vAlign w:val="center"/>
          </w:tcPr>
          <w:p>
            <w:pPr>
              <w:jc w:val="right"/>
              <w:rPr>
                <w:rFonts w:hint="eastAsia" w:ascii="Times New Roman" w:hAnsi="Times New Roman"/>
                <w:szCs w:val="21"/>
              </w:rPr>
            </w:pPr>
            <w:r>
              <w:rPr>
                <w:rFonts w:ascii="Times New Roman" w:hAnsi="Times New Roman"/>
              </w:rPr>
              <w:t>1,507,624.54</w:t>
            </w:r>
          </w:p>
        </w:tc>
        <w:tc>
          <w:tcPr>
            <w:tcW w:w="848" w:type="pct"/>
            <w:shd w:val="clear" w:color="auto" w:fill="auto"/>
            <w:vAlign w:val="center"/>
          </w:tcPr>
          <w:p>
            <w:pPr>
              <w:jc w:val="right"/>
              <w:rPr>
                <w:rFonts w:hint="eastAsia" w:ascii="Times New Roman" w:hAnsi="Times New Roman"/>
                <w:szCs w:val="21"/>
              </w:rPr>
            </w:pPr>
            <w:r>
              <w:rPr>
                <w:rFonts w:ascii="Times New Roman" w:hAnsi="Times New Roman"/>
              </w:rPr>
              <w:t>11,897,096.97</w:t>
            </w:r>
          </w:p>
        </w:tc>
        <w:tc>
          <w:tcPr>
            <w:tcW w:w="906" w:type="pct"/>
            <w:shd w:val="clear" w:color="auto" w:fill="auto"/>
            <w:vAlign w:val="center"/>
          </w:tcPr>
          <w:p>
            <w:pPr>
              <w:jc w:val="right"/>
              <w:rPr>
                <w:rFonts w:ascii="Times New Roman" w:hAnsi="Times New Roman"/>
                <w:szCs w:val="21"/>
              </w:rPr>
            </w:pPr>
            <w:r>
              <w:rPr>
                <w:rFonts w:ascii="Times New Roman" w:hAnsi="Times New Roman"/>
              </w:rPr>
              <w:t>123,405,662.07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7" w:type="pct"/>
            <w:shd w:val="clear" w:color="auto" w:fill="auto"/>
            <w:vAlign w:val="center"/>
          </w:tcPr>
          <w:p>
            <w:pPr>
              <w:rPr>
                <w:rFonts w:hint="eastAsia" w:ascii="Times New Roman" w:hAnsi="Times New Roman"/>
              </w:rPr>
            </w:pPr>
            <w:r>
              <w:rPr>
                <w:rFonts w:hint="eastAsia" w:ascii="Times New Roman" w:hAnsi="Times New Roman"/>
              </w:rPr>
              <w:t>2.本期增加金额</w:t>
            </w:r>
          </w:p>
        </w:tc>
        <w:tc>
          <w:tcPr>
            <w:tcW w:w="848" w:type="pct"/>
            <w:shd w:val="clear" w:color="auto" w:fill="auto"/>
            <w:vAlign w:val="center"/>
          </w:tcPr>
          <w:p>
            <w:pPr>
              <w:jc w:val="right"/>
              <w:rPr>
                <w:rFonts w:hint="eastAsia" w:ascii="Times New Roman" w:hAnsi="Times New Roman"/>
                <w:szCs w:val="21"/>
              </w:rPr>
            </w:pPr>
          </w:p>
        </w:tc>
        <w:tc>
          <w:tcPr>
            <w:tcW w:w="848" w:type="pct"/>
            <w:shd w:val="clear" w:color="auto" w:fill="auto"/>
            <w:vAlign w:val="center"/>
          </w:tcPr>
          <w:p>
            <w:pPr>
              <w:jc w:val="right"/>
              <w:rPr>
                <w:rFonts w:hint="eastAsia" w:ascii="Times New Roman" w:hAnsi="Times New Roman"/>
                <w:szCs w:val="21"/>
              </w:rPr>
            </w:pPr>
          </w:p>
        </w:tc>
        <w:tc>
          <w:tcPr>
            <w:tcW w:w="791" w:type="pct"/>
            <w:shd w:val="clear" w:color="auto" w:fill="auto"/>
            <w:vAlign w:val="center"/>
          </w:tcPr>
          <w:p>
            <w:pPr>
              <w:jc w:val="right"/>
              <w:rPr>
                <w:rFonts w:hint="eastAsia" w:ascii="Times New Roman" w:hAnsi="Times New Roman"/>
                <w:szCs w:val="21"/>
              </w:rPr>
            </w:pPr>
          </w:p>
        </w:tc>
        <w:tc>
          <w:tcPr>
            <w:tcW w:w="848" w:type="pct"/>
            <w:shd w:val="clear" w:color="auto" w:fill="auto"/>
            <w:vAlign w:val="center"/>
          </w:tcPr>
          <w:p>
            <w:pPr>
              <w:jc w:val="right"/>
              <w:rPr>
                <w:rFonts w:hint="eastAsia" w:ascii="Times New Roman" w:hAnsi="Times New Roman"/>
                <w:szCs w:val="21"/>
              </w:rPr>
            </w:pPr>
            <w:r>
              <w:rPr>
                <w:rFonts w:ascii="Times New Roman" w:hAnsi="Times New Roman"/>
              </w:rPr>
              <w:t>2,178,204.32</w:t>
            </w:r>
          </w:p>
        </w:tc>
        <w:tc>
          <w:tcPr>
            <w:tcW w:w="906" w:type="pct"/>
            <w:shd w:val="clear" w:color="auto" w:fill="auto"/>
            <w:vAlign w:val="center"/>
          </w:tcPr>
          <w:p>
            <w:pPr>
              <w:jc w:val="right"/>
              <w:rPr>
                <w:rFonts w:ascii="Times New Roman" w:hAnsi="Times New Roman"/>
                <w:szCs w:val="21"/>
              </w:rPr>
            </w:pPr>
            <w:r>
              <w:rPr>
                <w:rFonts w:ascii="Times New Roman" w:hAnsi="Times New Roman"/>
              </w:rPr>
              <w:t>2</w:t>
            </w:r>
            <w:r>
              <w:rPr>
                <w:rFonts w:hint="eastAsia" w:ascii="Times New Roman" w:hAnsi="Times New Roman"/>
                <w:lang w:val="en-US" w:eastAsia="zh-CN"/>
              </w:rPr>
              <w:t>,</w:t>
            </w:r>
            <w:r>
              <w:rPr>
                <w:rFonts w:ascii="Times New Roman" w:hAnsi="Times New Roman"/>
              </w:rPr>
              <w:t>178</w:t>
            </w:r>
            <w:r>
              <w:rPr>
                <w:rFonts w:hint="eastAsia" w:ascii="Times New Roman" w:hAnsi="Times New Roman"/>
                <w:lang w:val="en-US" w:eastAsia="zh-CN"/>
              </w:rPr>
              <w:t>,</w:t>
            </w:r>
            <w:r>
              <w:rPr>
                <w:rFonts w:ascii="Times New Roman" w:hAnsi="Times New Roman"/>
              </w:rPr>
              <w:t>204.32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7" w:type="pct"/>
            <w:shd w:val="clear" w:color="auto" w:fill="auto"/>
            <w:vAlign w:val="center"/>
          </w:tcPr>
          <w:p>
            <w:pPr>
              <w:rPr>
                <w:rFonts w:hint="eastAsia" w:ascii="Times New Roman" w:hAnsi="Times New Roman"/>
              </w:rPr>
            </w:pPr>
            <w:r>
              <w:rPr>
                <w:rFonts w:hint="eastAsia" w:ascii="Times New Roman" w:hAnsi="Times New Roman"/>
              </w:rPr>
              <w:t>(1)购置</w:t>
            </w:r>
          </w:p>
        </w:tc>
        <w:tc>
          <w:tcPr>
            <w:tcW w:w="848" w:type="pct"/>
            <w:shd w:val="clear" w:color="auto" w:fill="auto"/>
            <w:vAlign w:val="center"/>
          </w:tcPr>
          <w:p>
            <w:pPr>
              <w:jc w:val="right"/>
              <w:rPr>
                <w:rFonts w:hint="eastAsia" w:ascii="Times New Roman" w:hAnsi="Times New Roman"/>
                <w:szCs w:val="21"/>
              </w:rPr>
            </w:pPr>
          </w:p>
        </w:tc>
        <w:tc>
          <w:tcPr>
            <w:tcW w:w="848" w:type="pct"/>
            <w:shd w:val="clear" w:color="auto" w:fill="auto"/>
            <w:vAlign w:val="center"/>
          </w:tcPr>
          <w:p>
            <w:pPr>
              <w:jc w:val="right"/>
              <w:rPr>
                <w:rFonts w:hint="eastAsia" w:ascii="Times New Roman" w:hAnsi="Times New Roman"/>
                <w:szCs w:val="21"/>
              </w:rPr>
            </w:pPr>
          </w:p>
        </w:tc>
        <w:tc>
          <w:tcPr>
            <w:tcW w:w="791" w:type="pct"/>
            <w:shd w:val="clear" w:color="auto" w:fill="auto"/>
            <w:vAlign w:val="center"/>
          </w:tcPr>
          <w:p>
            <w:pPr>
              <w:jc w:val="right"/>
              <w:rPr>
                <w:rFonts w:hint="eastAsia" w:ascii="Times New Roman" w:hAnsi="Times New Roman"/>
                <w:szCs w:val="21"/>
              </w:rPr>
            </w:pPr>
          </w:p>
        </w:tc>
        <w:tc>
          <w:tcPr>
            <w:tcW w:w="848"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2,178,204.32</w:t>
            </w:r>
          </w:p>
        </w:tc>
        <w:tc>
          <w:tcPr>
            <w:tcW w:w="906"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2,178,204.32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7" w:type="pct"/>
            <w:shd w:val="clear" w:color="auto" w:fill="auto"/>
            <w:vAlign w:val="center"/>
          </w:tcPr>
          <w:p>
            <w:pPr>
              <w:rPr>
                <w:rFonts w:hint="eastAsia" w:ascii="Times New Roman" w:hAnsi="Times New Roman"/>
              </w:rPr>
            </w:pPr>
            <w:r>
              <w:rPr>
                <w:rFonts w:hint="eastAsia" w:ascii="Times New Roman" w:hAnsi="Times New Roman"/>
              </w:rPr>
              <w:t>(2)内部研发</w:t>
            </w:r>
          </w:p>
        </w:tc>
        <w:tc>
          <w:tcPr>
            <w:tcW w:w="848" w:type="pct"/>
            <w:shd w:val="clear" w:color="auto" w:fill="auto"/>
          </w:tcPr>
          <w:p>
            <w:pPr>
              <w:jc w:val="right"/>
              <w:rPr>
                <w:rFonts w:hint="eastAsia" w:ascii="Times New Roman" w:hAnsi="Times New Roman"/>
                <w:szCs w:val="21"/>
              </w:rPr>
            </w:pPr>
          </w:p>
        </w:tc>
        <w:tc>
          <w:tcPr>
            <w:tcW w:w="848" w:type="pct"/>
            <w:shd w:val="clear" w:color="auto" w:fill="auto"/>
          </w:tcPr>
          <w:p>
            <w:pPr>
              <w:jc w:val="right"/>
              <w:rPr>
                <w:rFonts w:hint="eastAsia" w:ascii="Times New Roman" w:hAnsi="Times New Roman"/>
                <w:szCs w:val="21"/>
              </w:rPr>
            </w:pPr>
          </w:p>
        </w:tc>
        <w:tc>
          <w:tcPr>
            <w:tcW w:w="791" w:type="pct"/>
            <w:shd w:val="clear" w:color="auto" w:fill="auto"/>
          </w:tcPr>
          <w:p>
            <w:pPr>
              <w:jc w:val="right"/>
              <w:rPr>
                <w:rFonts w:hint="eastAsia" w:ascii="Times New Roman" w:hAnsi="Times New Roman"/>
                <w:szCs w:val="21"/>
              </w:rPr>
            </w:pPr>
          </w:p>
        </w:tc>
        <w:tc>
          <w:tcPr>
            <w:tcW w:w="848" w:type="pct"/>
            <w:shd w:val="clear" w:color="auto" w:fill="auto"/>
          </w:tcPr>
          <w:p>
            <w:pPr>
              <w:jc w:val="right"/>
              <w:rPr>
                <w:rFonts w:hint="eastAsia" w:ascii="Times New Roman" w:hAnsi="Times New Roman"/>
                <w:szCs w:val="21"/>
              </w:rPr>
            </w:pPr>
          </w:p>
        </w:tc>
        <w:tc>
          <w:tcPr>
            <w:tcW w:w="906" w:type="pct"/>
            <w:shd w:val="clear" w:color="auto" w:fill="auto"/>
          </w:tcPr>
          <w:p>
            <w:pPr>
              <w:jc w:val="right"/>
              <w:rPr>
                <w:rFonts w:hint="eastAsia" w:ascii="Times New Roman" w:hAnsi="Times New Roman"/>
                <w:szCs w:val="21"/>
              </w:rPr>
            </w:pPr>
          </w:p>
          <w:p>
            <w:pPr>
              <w:jc w:val="center"/>
              <w:rPr>
                <w:rFonts w:hint="eastAsia"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7" w:type="pct"/>
            <w:shd w:val="clear" w:color="auto" w:fill="auto"/>
          </w:tcPr>
          <w:p>
            <w:pPr>
              <w:rPr>
                <w:rFonts w:hint="eastAsia" w:ascii="Times New Roman" w:hAnsi="Times New Roman"/>
              </w:rPr>
            </w:pPr>
            <w:r>
              <w:rPr>
                <w:rFonts w:hint="eastAsia" w:ascii="Times New Roman" w:hAnsi="Times New Roman"/>
              </w:rPr>
              <w:t>(3)企业合并增加</w:t>
            </w:r>
          </w:p>
        </w:tc>
        <w:tc>
          <w:tcPr>
            <w:tcW w:w="848" w:type="pct"/>
            <w:shd w:val="clear" w:color="auto" w:fill="auto"/>
          </w:tcPr>
          <w:p>
            <w:pPr>
              <w:jc w:val="right"/>
              <w:rPr>
                <w:rFonts w:ascii="Times New Roman" w:hAnsi="Times New Roman"/>
                <w:szCs w:val="21"/>
              </w:rPr>
            </w:pPr>
          </w:p>
        </w:tc>
        <w:tc>
          <w:tcPr>
            <w:tcW w:w="848" w:type="pct"/>
            <w:shd w:val="clear" w:color="auto" w:fill="auto"/>
          </w:tcPr>
          <w:p>
            <w:pPr>
              <w:jc w:val="right"/>
              <w:rPr>
                <w:rFonts w:ascii="Times New Roman" w:hAnsi="Times New Roman"/>
                <w:szCs w:val="21"/>
              </w:rPr>
            </w:pPr>
          </w:p>
        </w:tc>
        <w:tc>
          <w:tcPr>
            <w:tcW w:w="791" w:type="pct"/>
            <w:shd w:val="clear" w:color="auto" w:fill="auto"/>
          </w:tcPr>
          <w:p>
            <w:pPr>
              <w:jc w:val="right"/>
              <w:rPr>
                <w:rFonts w:ascii="Times New Roman" w:hAnsi="Times New Roman"/>
                <w:szCs w:val="21"/>
              </w:rPr>
            </w:pPr>
          </w:p>
        </w:tc>
        <w:tc>
          <w:tcPr>
            <w:tcW w:w="848" w:type="pct"/>
            <w:shd w:val="clear" w:color="auto" w:fill="auto"/>
          </w:tcPr>
          <w:p>
            <w:pPr>
              <w:jc w:val="right"/>
              <w:rPr>
                <w:rFonts w:ascii="Times New Roman" w:hAnsi="Times New Roman"/>
                <w:szCs w:val="21"/>
              </w:rPr>
            </w:pPr>
          </w:p>
        </w:tc>
        <w:tc>
          <w:tcPr>
            <w:tcW w:w="906" w:type="pct"/>
            <w:shd w:val="clear" w:color="auto" w:fill="auto"/>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7" w:type="pct"/>
            <w:shd w:val="clear" w:color="auto" w:fill="auto"/>
            <w:vAlign w:val="center"/>
          </w:tcPr>
          <w:p>
            <w:pPr>
              <w:rPr>
                <w:rFonts w:hint="eastAsia" w:ascii="Times New Roman" w:hAnsi="Times New Roman"/>
              </w:rPr>
            </w:pPr>
            <w:r>
              <w:rPr>
                <w:rFonts w:hint="eastAsia" w:ascii="Times New Roman" w:hAnsi="Times New Roman"/>
              </w:rPr>
              <w:t>3.本期减少金额</w:t>
            </w:r>
          </w:p>
        </w:tc>
        <w:tc>
          <w:tcPr>
            <w:tcW w:w="848" w:type="pct"/>
            <w:shd w:val="clear" w:color="auto" w:fill="auto"/>
          </w:tcPr>
          <w:p>
            <w:pPr>
              <w:jc w:val="right"/>
              <w:rPr>
                <w:rFonts w:hint="eastAsia" w:ascii="Times New Roman" w:hAnsi="Times New Roman"/>
                <w:szCs w:val="21"/>
              </w:rPr>
            </w:pPr>
          </w:p>
        </w:tc>
        <w:tc>
          <w:tcPr>
            <w:tcW w:w="848" w:type="pct"/>
            <w:shd w:val="clear" w:color="auto" w:fill="auto"/>
          </w:tcPr>
          <w:p>
            <w:pPr>
              <w:jc w:val="right"/>
              <w:rPr>
                <w:rFonts w:hint="eastAsia" w:ascii="Times New Roman" w:hAnsi="Times New Roman"/>
                <w:szCs w:val="21"/>
              </w:rPr>
            </w:pPr>
          </w:p>
        </w:tc>
        <w:tc>
          <w:tcPr>
            <w:tcW w:w="791" w:type="pct"/>
            <w:shd w:val="clear" w:color="auto" w:fill="auto"/>
          </w:tcPr>
          <w:p>
            <w:pPr>
              <w:jc w:val="right"/>
              <w:rPr>
                <w:rFonts w:hint="eastAsia" w:ascii="Times New Roman" w:hAnsi="Times New Roman"/>
                <w:szCs w:val="21"/>
              </w:rPr>
            </w:pPr>
          </w:p>
        </w:tc>
        <w:tc>
          <w:tcPr>
            <w:tcW w:w="848" w:type="pct"/>
            <w:shd w:val="clear" w:color="auto" w:fill="auto"/>
          </w:tcPr>
          <w:p>
            <w:pPr>
              <w:jc w:val="right"/>
              <w:rPr>
                <w:rFonts w:hint="eastAsia" w:ascii="Times New Roman" w:hAnsi="Times New Roman"/>
                <w:szCs w:val="21"/>
              </w:rPr>
            </w:pPr>
          </w:p>
        </w:tc>
        <w:tc>
          <w:tcPr>
            <w:tcW w:w="906" w:type="pct"/>
            <w:shd w:val="clear" w:color="auto" w:fill="auto"/>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7" w:type="pct"/>
            <w:shd w:val="clear" w:color="auto" w:fill="auto"/>
            <w:vAlign w:val="center"/>
          </w:tcPr>
          <w:p>
            <w:pPr>
              <w:rPr>
                <w:rFonts w:hint="eastAsia" w:ascii="Times New Roman" w:hAnsi="Times New Roman"/>
              </w:rPr>
            </w:pPr>
            <w:r>
              <w:rPr>
                <w:rFonts w:hint="eastAsia" w:ascii="Times New Roman" w:hAnsi="Times New Roman"/>
              </w:rPr>
              <w:t>(1)处置</w:t>
            </w:r>
          </w:p>
        </w:tc>
        <w:tc>
          <w:tcPr>
            <w:tcW w:w="848" w:type="pct"/>
            <w:shd w:val="clear" w:color="auto" w:fill="auto"/>
          </w:tcPr>
          <w:p>
            <w:pPr>
              <w:jc w:val="right"/>
              <w:rPr>
                <w:rFonts w:hint="eastAsia" w:ascii="Times New Roman" w:hAnsi="Times New Roman"/>
                <w:szCs w:val="21"/>
              </w:rPr>
            </w:pPr>
          </w:p>
        </w:tc>
        <w:tc>
          <w:tcPr>
            <w:tcW w:w="848" w:type="pct"/>
            <w:shd w:val="clear" w:color="auto" w:fill="auto"/>
          </w:tcPr>
          <w:p>
            <w:pPr>
              <w:jc w:val="right"/>
              <w:rPr>
                <w:rFonts w:hint="eastAsia" w:ascii="Times New Roman" w:hAnsi="Times New Roman"/>
                <w:szCs w:val="21"/>
              </w:rPr>
            </w:pPr>
          </w:p>
        </w:tc>
        <w:tc>
          <w:tcPr>
            <w:tcW w:w="791" w:type="pct"/>
            <w:shd w:val="clear" w:color="auto" w:fill="auto"/>
          </w:tcPr>
          <w:p>
            <w:pPr>
              <w:jc w:val="right"/>
              <w:rPr>
                <w:rFonts w:hint="eastAsia" w:ascii="Times New Roman" w:hAnsi="Times New Roman"/>
                <w:szCs w:val="21"/>
              </w:rPr>
            </w:pPr>
          </w:p>
        </w:tc>
        <w:tc>
          <w:tcPr>
            <w:tcW w:w="848" w:type="pct"/>
            <w:shd w:val="clear" w:color="auto" w:fill="auto"/>
          </w:tcPr>
          <w:p>
            <w:pPr>
              <w:jc w:val="right"/>
              <w:rPr>
                <w:rFonts w:hint="eastAsia" w:ascii="Times New Roman" w:hAnsi="Times New Roman"/>
                <w:szCs w:val="21"/>
              </w:rPr>
            </w:pPr>
          </w:p>
        </w:tc>
        <w:tc>
          <w:tcPr>
            <w:tcW w:w="906" w:type="pct"/>
            <w:shd w:val="clear" w:color="auto" w:fill="auto"/>
          </w:tcPr>
          <w:p>
            <w:pPr>
              <w:jc w:val="right"/>
              <w:rPr>
                <w:rFonts w:hint="eastAsia"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7" w:type="pct"/>
            <w:shd w:val="clear" w:color="auto" w:fill="auto"/>
            <w:vAlign w:val="center"/>
          </w:tcPr>
          <w:p>
            <w:pPr>
              <w:rPr>
                <w:rFonts w:hint="eastAsia" w:ascii="Times New Roman" w:hAnsi="Times New Roman"/>
              </w:rPr>
            </w:pPr>
            <w:r>
              <w:rPr>
                <w:rFonts w:hint="eastAsia" w:ascii="Times New Roman" w:hAnsi="Times New Roman"/>
              </w:rPr>
              <w:t>4.期末余额</w:t>
            </w:r>
          </w:p>
        </w:tc>
        <w:tc>
          <w:tcPr>
            <w:tcW w:w="848" w:type="pct"/>
            <w:shd w:val="clear" w:color="auto" w:fill="auto"/>
            <w:vAlign w:val="center"/>
          </w:tcPr>
          <w:p>
            <w:pPr>
              <w:jc w:val="right"/>
              <w:rPr>
                <w:rFonts w:hint="eastAsia" w:ascii="Times New Roman" w:hAnsi="Times New Roman"/>
                <w:szCs w:val="21"/>
              </w:rPr>
            </w:pPr>
            <w:r>
              <w:rPr>
                <w:rFonts w:ascii="Times New Roman" w:hAnsi="Times New Roman"/>
              </w:rPr>
              <w:t>99,871,635.04</w:t>
            </w:r>
          </w:p>
        </w:tc>
        <w:tc>
          <w:tcPr>
            <w:tcW w:w="848" w:type="pct"/>
            <w:shd w:val="clear" w:color="auto" w:fill="auto"/>
            <w:vAlign w:val="center"/>
          </w:tcPr>
          <w:p>
            <w:pPr>
              <w:jc w:val="right"/>
              <w:rPr>
                <w:rFonts w:hint="eastAsia" w:ascii="Times New Roman" w:hAnsi="Times New Roman"/>
                <w:szCs w:val="21"/>
              </w:rPr>
            </w:pPr>
            <w:r>
              <w:rPr>
                <w:rFonts w:ascii="Times New Roman" w:hAnsi="Times New Roman"/>
              </w:rPr>
              <w:t>10,129,305.52</w:t>
            </w:r>
          </w:p>
        </w:tc>
        <w:tc>
          <w:tcPr>
            <w:tcW w:w="791" w:type="pct"/>
            <w:shd w:val="clear" w:color="auto" w:fill="auto"/>
            <w:vAlign w:val="center"/>
          </w:tcPr>
          <w:p>
            <w:pPr>
              <w:jc w:val="right"/>
              <w:rPr>
                <w:rFonts w:hint="eastAsia" w:ascii="Times New Roman" w:hAnsi="Times New Roman"/>
                <w:szCs w:val="21"/>
              </w:rPr>
            </w:pPr>
            <w:r>
              <w:rPr>
                <w:rFonts w:ascii="Times New Roman" w:hAnsi="Times New Roman"/>
              </w:rPr>
              <w:t>1,507,624.54</w:t>
            </w:r>
          </w:p>
        </w:tc>
        <w:tc>
          <w:tcPr>
            <w:tcW w:w="848" w:type="pct"/>
            <w:shd w:val="clear" w:color="auto" w:fill="auto"/>
            <w:vAlign w:val="center"/>
          </w:tcPr>
          <w:p>
            <w:pPr>
              <w:jc w:val="right"/>
              <w:rPr>
                <w:rFonts w:hint="eastAsia" w:ascii="Times New Roman" w:hAnsi="Times New Roman"/>
                <w:szCs w:val="21"/>
              </w:rPr>
            </w:pPr>
            <w:r>
              <w:rPr>
                <w:rFonts w:ascii="Times New Roman" w:hAnsi="Times New Roman"/>
              </w:rPr>
              <w:t>14,075,301.29</w:t>
            </w:r>
          </w:p>
        </w:tc>
        <w:tc>
          <w:tcPr>
            <w:tcW w:w="906" w:type="pct"/>
            <w:shd w:val="clear" w:color="auto" w:fill="auto"/>
            <w:vAlign w:val="center"/>
          </w:tcPr>
          <w:p>
            <w:pPr>
              <w:jc w:val="right"/>
              <w:rPr>
                <w:rFonts w:ascii="Times New Roman" w:hAnsi="Times New Roman"/>
                <w:szCs w:val="21"/>
              </w:rPr>
            </w:pPr>
            <w:r>
              <w:rPr>
                <w:rFonts w:ascii="Times New Roman" w:hAnsi="Times New Roman"/>
              </w:rPr>
              <w:t>125,583,866.39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rPr>
              <w:rFonts w:ascii="Times New Roman" w:hAnsi="Times New Roman"/>
            </w:rPr>
            <w:tag w:val="_PLD_31b6b6971eff48bf893163f2b1779469"/>
            <w:id w:val="1724"/>
          </w:sdtPr>
          <w:sdtEndPr>
            <w:rPr>
              <w:rFonts w:ascii="Times New Roman" w:hAnsi="Times New Roman"/>
            </w:rPr>
          </w:sdtEndPr>
          <w:sdtContent>
            <w:tc>
              <w:tcPr>
                <w:tcW w:w="5000" w:type="pct"/>
                <w:gridSpan w:val="6"/>
                <w:shd w:val="clear" w:color="auto" w:fill="auto"/>
                <w:vAlign w:val="center"/>
              </w:tcPr>
              <w:p>
                <w:pPr>
                  <w:rPr>
                    <w:rFonts w:hint="eastAsia" w:ascii="Times New Roman" w:hAnsi="Times New Roman"/>
                    <w:szCs w:val="21"/>
                  </w:rPr>
                </w:pPr>
                <w:r>
                  <w:rPr>
                    <w:rFonts w:ascii="Times New Roman" w:hAnsi="Times New Roman"/>
                    <w:szCs w:val="21"/>
                  </w:rPr>
                  <w:t>二、累计</w:t>
                </w:r>
                <w:r>
                  <w:rPr>
                    <w:rFonts w:hint="eastAsia" w:ascii="Times New Roman" w:hAnsi="Times New Roman"/>
                    <w:szCs w:val="21"/>
                  </w:rPr>
                  <w:t>摊销</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7" w:type="pct"/>
            <w:shd w:val="clear" w:color="auto" w:fill="auto"/>
            <w:vAlign w:val="center"/>
          </w:tcPr>
          <w:p>
            <w:pPr>
              <w:rPr>
                <w:rFonts w:hint="eastAsia" w:ascii="Times New Roman" w:hAnsi="Times New Roman"/>
              </w:rPr>
            </w:pPr>
            <w:r>
              <w:rPr>
                <w:rFonts w:hint="eastAsia" w:ascii="Times New Roman" w:hAnsi="Times New Roman"/>
              </w:rPr>
              <w:t>1.期初余额</w:t>
            </w:r>
          </w:p>
        </w:tc>
        <w:tc>
          <w:tcPr>
            <w:tcW w:w="848" w:type="pct"/>
            <w:shd w:val="clear" w:color="auto" w:fill="auto"/>
            <w:vAlign w:val="center"/>
          </w:tcPr>
          <w:p>
            <w:pPr>
              <w:jc w:val="right"/>
              <w:rPr>
                <w:rFonts w:hint="eastAsia" w:ascii="Times New Roman" w:hAnsi="Times New Roman"/>
                <w:szCs w:val="21"/>
              </w:rPr>
            </w:pPr>
            <w:r>
              <w:rPr>
                <w:rFonts w:ascii="Times New Roman" w:hAnsi="Times New Roman"/>
              </w:rPr>
              <w:t>30,645,454.81</w:t>
            </w:r>
          </w:p>
        </w:tc>
        <w:tc>
          <w:tcPr>
            <w:tcW w:w="848" w:type="pct"/>
            <w:shd w:val="clear" w:color="auto" w:fill="auto"/>
            <w:vAlign w:val="center"/>
          </w:tcPr>
          <w:p>
            <w:pPr>
              <w:jc w:val="right"/>
              <w:rPr>
                <w:rFonts w:hint="eastAsia" w:ascii="Times New Roman" w:hAnsi="Times New Roman"/>
                <w:szCs w:val="21"/>
              </w:rPr>
            </w:pPr>
            <w:r>
              <w:rPr>
                <w:rFonts w:ascii="Times New Roman" w:hAnsi="Times New Roman"/>
              </w:rPr>
              <w:t>9,453,978.49</w:t>
            </w:r>
          </w:p>
        </w:tc>
        <w:tc>
          <w:tcPr>
            <w:tcW w:w="791" w:type="pct"/>
            <w:shd w:val="clear" w:color="auto" w:fill="auto"/>
            <w:vAlign w:val="center"/>
          </w:tcPr>
          <w:p>
            <w:pPr>
              <w:jc w:val="right"/>
              <w:rPr>
                <w:rFonts w:hint="eastAsia" w:ascii="Times New Roman" w:hAnsi="Times New Roman"/>
                <w:szCs w:val="21"/>
              </w:rPr>
            </w:pPr>
            <w:r>
              <w:rPr>
                <w:rFonts w:ascii="Times New Roman" w:hAnsi="Times New Roman"/>
              </w:rPr>
              <w:t>633,571.35</w:t>
            </w:r>
          </w:p>
        </w:tc>
        <w:tc>
          <w:tcPr>
            <w:tcW w:w="848" w:type="pct"/>
            <w:shd w:val="clear" w:color="auto" w:fill="auto"/>
            <w:vAlign w:val="center"/>
          </w:tcPr>
          <w:p>
            <w:pPr>
              <w:jc w:val="right"/>
              <w:rPr>
                <w:rFonts w:hint="eastAsia" w:ascii="Times New Roman" w:hAnsi="Times New Roman"/>
                <w:szCs w:val="21"/>
              </w:rPr>
            </w:pPr>
            <w:r>
              <w:rPr>
                <w:rFonts w:ascii="Times New Roman" w:hAnsi="Times New Roman"/>
              </w:rPr>
              <w:t>2,307,802.81</w:t>
            </w:r>
          </w:p>
        </w:tc>
        <w:tc>
          <w:tcPr>
            <w:tcW w:w="906" w:type="pct"/>
            <w:shd w:val="clear" w:color="auto" w:fill="auto"/>
            <w:vAlign w:val="center"/>
          </w:tcPr>
          <w:p>
            <w:pPr>
              <w:jc w:val="right"/>
              <w:rPr>
                <w:rFonts w:ascii="Times New Roman" w:hAnsi="Times New Roman"/>
                <w:szCs w:val="21"/>
              </w:rPr>
            </w:pPr>
            <w:r>
              <w:rPr>
                <w:rFonts w:ascii="Times New Roman" w:hAnsi="Times New Roman"/>
              </w:rPr>
              <w:t>43,040,807.46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7" w:type="pct"/>
            <w:shd w:val="clear" w:color="auto" w:fill="auto"/>
            <w:vAlign w:val="center"/>
          </w:tcPr>
          <w:p>
            <w:pPr>
              <w:rPr>
                <w:rFonts w:hint="eastAsia" w:ascii="Times New Roman" w:hAnsi="Times New Roman"/>
              </w:rPr>
            </w:pPr>
            <w:r>
              <w:rPr>
                <w:rFonts w:hint="eastAsia" w:ascii="Times New Roman" w:hAnsi="Times New Roman"/>
              </w:rPr>
              <w:t>2.本期增加金额</w:t>
            </w:r>
          </w:p>
        </w:tc>
        <w:tc>
          <w:tcPr>
            <w:tcW w:w="848" w:type="pct"/>
            <w:shd w:val="clear" w:color="auto" w:fill="auto"/>
            <w:vAlign w:val="center"/>
          </w:tcPr>
          <w:p>
            <w:pPr>
              <w:jc w:val="right"/>
              <w:rPr>
                <w:rFonts w:hint="eastAsia" w:ascii="Times New Roman" w:hAnsi="Times New Roman"/>
                <w:szCs w:val="21"/>
              </w:rPr>
            </w:pPr>
            <w:r>
              <w:rPr>
                <w:rFonts w:ascii="Times New Roman" w:hAnsi="Times New Roman"/>
              </w:rPr>
              <w:t>2,016,219.72</w:t>
            </w:r>
          </w:p>
        </w:tc>
        <w:tc>
          <w:tcPr>
            <w:tcW w:w="848" w:type="pct"/>
            <w:shd w:val="clear" w:color="auto" w:fill="auto"/>
            <w:vAlign w:val="center"/>
          </w:tcPr>
          <w:p>
            <w:pPr>
              <w:jc w:val="right"/>
              <w:rPr>
                <w:rFonts w:hint="eastAsia" w:ascii="Times New Roman" w:hAnsi="Times New Roman"/>
                <w:szCs w:val="21"/>
              </w:rPr>
            </w:pPr>
          </w:p>
        </w:tc>
        <w:tc>
          <w:tcPr>
            <w:tcW w:w="791" w:type="pct"/>
            <w:shd w:val="clear" w:color="auto" w:fill="auto"/>
            <w:vAlign w:val="center"/>
          </w:tcPr>
          <w:p>
            <w:pPr>
              <w:jc w:val="right"/>
              <w:rPr>
                <w:rFonts w:hint="eastAsia" w:ascii="Times New Roman" w:hAnsi="Times New Roman"/>
                <w:szCs w:val="21"/>
              </w:rPr>
            </w:pPr>
            <w:r>
              <w:rPr>
                <w:rFonts w:ascii="Times New Roman" w:hAnsi="Times New Roman"/>
              </w:rPr>
              <w:t>9,433.92</w:t>
            </w:r>
          </w:p>
        </w:tc>
        <w:tc>
          <w:tcPr>
            <w:tcW w:w="848" w:type="pct"/>
            <w:shd w:val="clear" w:color="auto" w:fill="auto"/>
            <w:vAlign w:val="center"/>
          </w:tcPr>
          <w:p>
            <w:pPr>
              <w:jc w:val="right"/>
              <w:rPr>
                <w:rFonts w:hint="eastAsia" w:ascii="Times New Roman" w:hAnsi="Times New Roman"/>
                <w:szCs w:val="21"/>
              </w:rPr>
            </w:pPr>
            <w:r>
              <w:rPr>
                <w:rFonts w:ascii="Times New Roman" w:hAnsi="Times New Roman"/>
              </w:rPr>
              <w:t>1,742,375.75</w:t>
            </w:r>
          </w:p>
        </w:tc>
        <w:tc>
          <w:tcPr>
            <w:tcW w:w="906" w:type="pct"/>
            <w:shd w:val="clear" w:color="auto" w:fill="auto"/>
            <w:vAlign w:val="center"/>
          </w:tcPr>
          <w:p>
            <w:pPr>
              <w:jc w:val="right"/>
              <w:rPr>
                <w:rFonts w:ascii="Times New Roman" w:hAnsi="Times New Roman"/>
                <w:szCs w:val="21"/>
              </w:rPr>
            </w:pPr>
            <w:r>
              <w:rPr>
                <w:rFonts w:ascii="Times New Roman" w:hAnsi="Times New Roman"/>
              </w:rPr>
              <w:t>3,768,029.39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7" w:type="pct"/>
            <w:shd w:val="clear" w:color="auto" w:fill="auto"/>
            <w:vAlign w:val="center"/>
          </w:tcPr>
          <w:p>
            <w:pPr>
              <w:rPr>
                <w:rFonts w:hint="eastAsia" w:ascii="Times New Roman" w:hAnsi="Times New Roman"/>
              </w:rPr>
            </w:pPr>
            <w:r>
              <w:rPr>
                <w:rFonts w:hint="eastAsia" w:ascii="Times New Roman" w:hAnsi="Times New Roman"/>
              </w:rPr>
              <w:t>（1）计提</w:t>
            </w:r>
          </w:p>
        </w:tc>
        <w:tc>
          <w:tcPr>
            <w:tcW w:w="848" w:type="pct"/>
            <w:shd w:val="clear" w:color="auto" w:fill="auto"/>
            <w:vAlign w:val="center"/>
          </w:tcPr>
          <w:p>
            <w:pPr>
              <w:jc w:val="right"/>
              <w:rPr>
                <w:rFonts w:hint="eastAsia" w:ascii="Times New Roman" w:hAnsi="Times New Roman"/>
                <w:szCs w:val="21"/>
              </w:rPr>
            </w:pPr>
            <w:r>
              <w:rPr>
                <w:rFonts w:ascii="Times New Roman" w:hAnsi="Times New Roman"/>
              </w:rPr>
              <w:t>2,016,219.72</w:t>
            </w:r>
          </w:p>
        </w:tc>
        <w:tc>
          <w:tcPr>
            <w:tcW w:w="848" w:type="pct"/>
            <w:shd w:val="clear" w:color="auto" w:fill="auto"/>
            <w:vAlign w:val="center"/>
          </w:tcPr>
          <w:p>
            <w:pPr>
              <w:jc w:val="right"/>
              <w:rPr>
                <w:rFonts w:hint="eastAsia" w:ascii="Times New Roman" w:hAnsi="Times New Roman"/>
                <w:szCs w:val="21"/>
              </w:rPr>
            </w:pPr>
          </w:p>
        </w:tc>
        <w:tc>
          <w:tcPr>
            <w:tcW w:w="791" w:type="pct"/>
            <w:shd w:val="clear" w:color="auto" w:fill="auto"/>
            <w:vAlign w:val="center"/>
          </w:tcPr>
          <w:p>
            <w:pPr>
              <w:jc w:val="right"/>
              <w:rPr>
                <w:rFonts w:hint="eastAsia" w:ascii="Times New Roman" w:hAnsi="Times New Roman"/>
                <w:szCs w:val="21"/>
              </w:rPr>
            </w:pPr>
            <w:r>
              <w:rPr>
                <w:rFonts w:ascii="Times New Roman" w:hAnsi="Times New Roman"/>
              </w:rPr>
              <w:t>9,433.92</w:t>
            </w:r>
          </w:p>
        </w:tc>
        <w:tc>
          <w:tcPr>
            <w:tcW w:w="848" w:type="pct"/>
            <w:shd w:val="clear" w:color="auto" w:fill="auto"/>
            <w:vAlign w:val="center"/>
          </w:tcPr>
          <w:p>
            <w:pPr>
              <w:jc w:val="right"/>
              <w:rPr>
                <w:rFonts w:hint="eastAsia" w:ascii="Times New Roman" w:hAnsi="Times New Roman"/>
                <w:szCs w:val="21"/>
              </w:rPr>
            </w:pPr>
            <w:r>
              <w:rPr>
                <w:rFonts w:ascii="Times New Roman" w:hAnsi="Times New Roman"/>
              </w:rPr>
              <w:t>1,742,375.75</w:t>
            </w:r>
          </w:p>
        </w:tc>
        <w:tc>
          <w:tcPr>
            <w:tcW w:w="906" w:type="pct"/>
            <w:shd w:val="clear" w:color="auto" w:fill="auto"/>
            <w:vAlign w:val="center"/>
          </w:tcPr>
          <w:p>
            <w:pPr>
              <w:jc w:val="right"/>
              <w:rPr>
                <w:rFonts w:hint="eastAsia" w:ascii="Times New Roman" w:hAnsi="Times New Roman"/>
                <w:szCs w:val="21"/>
              </w:rPr>
            </w:pPr>
            <w:r>
              <w:rPr>
                <w:rFonts w:ascii="Times New Roman" w:hAnsi="Times New Roman"/>
              </w:rPr>
              <w:t>3,768,029.39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7" w:type="pct"/>
            <w:shd w:val="clear" w:color="auto" w:fill="auto"/>
            <w:vAlign w:val="center"/>
          </w:tcPr>
          <w:p>
            <w:pPr>
              <w:rPr>
                <w:rFonts w:hint="eastAsia" w:ascii="Times New Roman" w:hAnsi="Times New Roman"/>
              </w:rPr>
            </w:pPr>
            <w:r>
              <w:rPr>
                <w:rFonts w:hint="eastAsia" w:ascii="Times New Roman" w:hAnsi="Times New Roman"/>
              </w:rPr>
              <w:t>3.本期减少金额</w:t>
            </w:r>
          </w:p>
        </w:tc>
        <w:tc>
          <w:tcPr>
            <w:tcW w:w="848" w:type="pct"/>
            <w:shd w:val="clear" w:color="auto" w:fill="auto"/>
            <w:vAlign w:val="center"/>
          </w:tcPr>
          <w:p>
            <w:pPr>
              <w:jc w:val="right"/>
              <w:rPr>
                <w:rFonts w:hint="eastAsia" w:ascii="Times New Roman" w:hAnsi="Times New Roman"/>
                <w:szCs w:val="21"/>
              </w:rPr>
            </w:pPr>
          </w:p>
        </w:tc>
        <w:tc>
          <w:tcPr>
            <w:tcW w:w="848" w:type="pct"/>
            <w:shd w:val="clear" w:color="auto" w:fill="auto"/>
            <w:vAlign w:val="center"/>
          </w:tcPr>
          <w:p>
            <w:pPr>
              <w:jc w:val="right"/>
              <w:rPr>
                <w:rFonts w:hint="eastAsia" w:ascii="Times New Roman" w:hAnsi="Times New Roman"/>
                <w:szCs w:val="21"/>
              </w:rPr>
            </w:pPr>
          </w:p>
        </w:tc>
        <w:tc>
          <w:tcPr>
            <w:tcW w:w="791" w:type="pct"/>
            <w:shd w:val="clear" w:color="auto" w:fill="auto"/>
            <w:vAlign w:val="center"/>
          </w:tcPr>
          <w:p>
            <w:pPr>
              <w:jc w:val="right"/>
              <w:rPr>
                <w:rFonts w:hint="eastAsia" w:ascii="Times New Roman" w:hAnsi="Times New Roman"/>
                <w:szCs w:val="21"/>
              </w:rPr>
            </w:pPr>
          </w:p>
        </w:tc>
        <w:tc>
          <w:tcPr>
            <w:tcW w:w="848" w:type="pct"/>
            <w:shd w:val="clear" w:color="auto" w:fill="auto"/>
            <w:vAlign w:val="center"/>
          </w:tcPr>
          <w:p>
            <w:pPr>
              <w:jc w:val="right"/>
              <w:rPr>
                <w:rFonts w:hint="eastAsia" w:ascii="Times New Roman" w:hAnsi="Times New Roman"/>
                <w:szCs w:val="21"/>
              </w:rPr>
            </w:pPr>
          </w:p>
        </w:tc>
        <w:tc>
          <w:tcPr>
            <w:tcW w:w="906" w:type="pct"/>
            <w:shd w:val="clear" w:color="auto" w:fill="auto"/>
            <w:vAlign w:val="center"/>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7" w:type="pct"/>
            <w:shd w:val="clear" w:color="auto" w:fill="auto"/>
            <w:vAlign w:val="center"/>
          </w:tcPr>
          <w:p>
            <w:pPr>
              <w:rPr>
                <w:rFonts w:hint="eastAsia" w:ascii="Times New Roman" w:hAnsi="Times New Roman"/>
              </w:rPr>
            </w:pPr>
            <w:r>
              <w:rPr>
                <w:rFonts w:hint="eastAsia" w:ascii="Times New Roman" w:hAnsi="Times New Roman"/>
              </w:rPr>
              <w:t xml:space="preserve"> (1)处置</w:t>
            </w:r>
          </w:p>
        </w:tc>
        <w:tc>
          <w:tcPr>
            <w:tcW w:w="848" w:type="pct"/>
            <w:shd w:val="clear" w:color="auto" w:fill="auto"/>
            <w:vAlign w:val="center"/>
          </w:tcPr>
          <w:p>
            <w:pPr>
              <w:jc w:val="right"/>
              <w:rPr>
                <w:rFonts w:hint="eastAsia" w:ascii="Times New Roman" w:hAnsi="Times New Roman"/>
                <w:szCs w:val="21"/>
              </w:rPr>
            </w:pPr>
          </w:p>
        </w:tc>
        <w:tc>
          <w:tcPr>
            <w:tcW w:w="848" w:type="pct"/>
            <w:shd w:val="clear" w:color="auto" w:fill="auto"/>
            <w:vAlign w:val="center"/>
          </w:tcPr>
          <w:p>
            <w:pPr>
              <w:jc w:val="right"/>
              <w:rPr>
                <w:rFonts w:hint="eastAsia" w:ascii="Times New Roman" w:hAnsi="Times New Roman"/>
                <w:szCs w:val="21"/>
              </w:rPr>
            </w:pPr>
          </w:p>
        </w:tc>
        <w:tc>
          <w:tcPr>
            <w:tcW w:w="791" w:type="pct"/>
            <w:shd w:val="clear" w:color="auto" w:fill="auto"/>
            <w:vAlign w:val="center"/>
          </w:tcPr>
          <w:p>
            <w:pPr>
              <w:jc w:val="right"/>
              <w:rPr>
                <w:rFonts w:hint="eastAsia" w:ascii="Times New Roman" w:hAnsi="Times New Roman"/>
                <w:szCs w:val="21"/>
              </w:rPr>
            </w:pPr>
          </w:p>
        </w:tc>
        <w:tc>
          <w:tcPr>
            <w:tcW w:w="848" w:type="pct"/>
            <w:shd w:val="clear" w:color="auto" w:fill="auto"/>
            <w:vAlign w:val="center"/>
          </w:tcPr>
          <w:p>
            <w:pPr>
              <w:jc w:val="right"/>
              <w:rPr>
                <w:rFonts w:hint="eastAsia" w:ascii="Times New Roman" w:hAnsi="Times New Roman"/>
                <w:szCs w:val="21"/>
              </w:rPr>
            </w:pPr>
          </w:p>
        </w:tc>
        <w:tc>
          <w:tcPr>
            <w:tcW w:w="906" w:type="pct"/>
            <w:shd w:val="clear" w:color="auto" w:fill="auto"/>
            <w:vAlign w:val="center"/>
          </w:tcPr>
          <w:p>
            <w:pPr>
              <w:jc w:val="right"/>
              <w:rPr>
                <w:rFonts w:hint="eastAsia"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7" w:type="pct"/>
            <w:shd w:val="clear" w:color="auto" w:fill="auto"/>
            <w:vAlign w:val="center"/>
          </w:tcPr>
          <w:p>
            <w:pPr>
              <w:rPr>
                <w:rFonts w:hint="eastAsia" w:ascii="Times New Roman" w:hAnsi="Times New Roman"/>
              </w:rPr>
            </w:pPr>
            <w:r>
              <w:rPr>
                <w:rFonts w:hint="eastAsia" w:ascii="Times New Roman" w:hAnsi="Times New Roman"/>
              </w:rPr>
              <w:t>4.期末余额</w:t>
            </w:r>
          </w:p>
        </w:tc>
        <w:tc>
          <w:tcPr>
            <w:tcW w:w="848" w:type="pct"/>
            <w:shd w:val="clear" w:color="auto" w:fill="auto"/>
            <w:vAlign w:val="center"/>
          </w:tcPr>
          <w:p>
            <w:pPr>
              <w:jc w:val="right"/>
              <w:rPr>
                <w:rFonts w:hint="eastAsia" w:ascii="Times New Roman" w:hAnsi="Times New Roman"/>
                <w:szCs w:val="21"/>
              </w:rPr>
            </w:pPr>
            <w:r>
              <w:rPr>
                <w:rFonts w:ascii="Times New Roman" w:hAnsi="Times New Roman"/>
              </w:rPr>
              <w:t>32,661,674.53</w:t>
            </w:r>
          </w:p>
        </w:tc>
        <w:tc>
          <w:tcPr>
            <w:tcW w:w="848" w:type="pct"/>
            <w:shd w:val="clear" w:color="auto" w:fill="auto"/>
            <w:vAlign w:val="center"/>
          </w:tcPr>
          <w:p>
            <w:pPr>
              <w:jc w:val="right"/>
              <w:rPr>
                <w:rFonts w:hint="eastAsia" w:ascii="Times New Roman" w:hAnsi="Times New Roman"/>
                <w:szCs w:val="21"/>
              </w:rPr>
            </w:pPr>
            <w:r>
              <w:rPr>
                <w:rFonts w:ascii="Times New Roman" w:hAnsi="Times New Roman"/>
              </w:rPr>
              <w:t>9,453,978.49</w:t>
            </w:r>
          </w:p>
        </w:tc>
        <w:tc>
          <w:tcPr>
            <w:tcW w:w="791" w:type="pct"/>
            <w:shd w:val="clear" w:color="auto" w:fill="auto"/>
            <w:vAlign w:val="center"/>
          </w:tcPr>
          <w:p>
            <w:pPr>
              <w:jc w:val="right"/>
              <w:rPr>
                <w:rFonts w:hint="eastAsia" w:ascii="Times New Roman" w:hAnsi="Times New Roman"/>
                <w:szCs w:val="21"/>
              </w:rPr>
            </w:pPr>
            <w:r>
              <w:rPr>
                <w:rFonts w:ascii="Times New Roman" w:hAnsi="Times New Roman"/>
              </w:rPr>
              <w:t>643,005.27</w:t>
            </w:r>
          </w:p>
        </w:tc>
        <w:tc>
          <w:tcPr>
            <w:tcW w:w="848" w:type="pct"/>
            <w:shd w:val="clear" w:color="auto" w:fill="auto"/>
            <w:vAlign w:val="center"/>
          </w:tcPr>
          <w:p>
            <w:pPr>
              <w:jc w:val="right"/>
              <w:rPr>
                <w:rFonts w:hint="eastAsia" w:ascii="Times New Roman" w:hAnsi="Times New Roman"/>
                <w:szCs w:val="21"/>
              </w:rPr>
            </w:pPr>
            <w:r>
              <w:rPr>
                <w:rFonts w:ascii="Times New Roman" w:hAnsi="Times New Roman"/>
              </w:rPr>
              <w:t>4,050,178.56</w:t>
            </w:r>
          </w:p>
        </w:tc>
        <w:tc>
          <w:tcPr>
            <w:tcW w:w="906" w:type="pct"/>
            <w:shd w:val="clear" w:color="auto" w:fill="auto"/>
            <w:vAlign w:val="center"/>
          </w:tcPr>
          <w:p>
            <w:pPr>
              <w:jc w:val="right"/>
              <w:rPr>
                <w:rFonts w:ascii="Times New Roman" w:hAnsi="Times New Roman"/>
                <w:szCs w:val="21"/>
              </w:rPr>
            </w:pPr>
            <w:r>
              <w:rPr>
                <w:rFonts w:ascii="Times New Roman" w:hAnsi="Times New Roman"/>
              </w:rPr>
              <w:t>46,808,836.85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rPr>
              <w:rFonts w:ascii="Times New Roman" w:hAnsi="Times New Roman"/>
            </w:rPr>
            <w:tag w:val="_PLD_f7d5f180eba449a29a01985d504a8cad"/>
            <w:id w:val="1725"/>
          </w:sdtPr>
          <w:sdtEndPr>
            <w:rPr>
              <w:rFonts w:ascii="Times New Roman" w:hAnsi="Times New Roman"/>
            </w:rPr>
          </w:sdtEndPr>
          <w:sdtContent>
            <w:tc>
              <w:tcPr>
                <w:tcW w:w="5000" w:type="pct"/>
                <w:gridSpan w:val="6"/>
                <w:shd w:val="clear" w:color="auto" w:fill="auto"/>
                <w:vAlign w:val="center"/>
              </w:tcPr>
              <w:p>
                <w:pPr>
                  <w:rPr>
                    <w:rFonts w:hint="eastAsia" w:ascii="Times New Roman" w:hAnsi="Times New Roman"/>
                    <w:szCs w:val="21"/>
                  </w:rPr>
                </w:pPr>
                <w:r>
                  <w:rPr>
                    <w:rFonts w:ascii="Times New Roman" w:hAnsi="Times New Roman"/>
                    <w:szCs w:val="21"/>
                  </w:rPr>
                  <w:t>三、减值准备</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7" w:type="pct"/>
            <w:shd w:val="clear" w:color="auto" w:fill="auto"/>
            <w:vAlign w:val="center"/>
          </w:tcPr>
          <w:p>
            <w:pPr>
              <w:rPr>
                <w:rFonts w:hint="eastAsia" w:ascii="Times New Roman" w:hAnsi="Times New Roman"/>
              </w:rPr>
            </w:pPr>
            <w:r>
              <w:rPr>
                <w:rFonts w:hint="eastAsia" w:ascii="Times New Roman" w:hAnsi="Times New Roman"/>
              </w:rPr>
              <w:t>1.期初余额</w:t>
            </w:r>
          </w:p>
        </w:tc>
        <w:tc>
          <w:tcPr>
            <w:tcW w:w="848" w:type="pct"/>
            <w:shd w:val="clear" w:color="auto" w:fill="auto"/>
            <w:vAlign w:val="center"/>
          </w:tcPr>
          <w:p>
            <w:pPr>
              <w:jc w:val="right"/>
              <w:rPr>
                <w:rFonts w:hint="eastAsia" w:ascii="Times New Roman" w:hAnsi="Times New Roman"/>
                <w:szCs w:val="21"/>
              </w:rPr>
            </w:pPr>
          </w:p>
        </w:tc>
        <w:tc>
          <w:tcPr>
            <w:tcW w:w="848" w:type="pct"/>
            <w:shd w:val="clear" w:color="auto" w:fill="auto"/>
            <w:vAlign w:val="center"/>
          </w:tcPr>
          <w:p>
            <w:pPr>
              <w:jc w:val="right"/>
              <w:rPr>
                <w:rFonts w:hint="eastAsia" w:ascii="Times New Roman" w:hAnsi="Times New Roman"/>
                <w:szCs w:val="21"/>
              </w:rPr>
            </w:pPr>
          </w:p>
        </w:tc>
        <w:tc>
          <w:tcPr>
            <w:tcW w:w="791" w:type="pct"/>
            <w:shd w:val="clear" w:color="auto" w:fill="auto"/>
            <w:vAlign w:val="center"/>
          </w:tcPr>
          <w:p>
            <w:pPr>
              <w:jc w:val="right"/>
              <w:rPr>
                <w:rFonts w:hint="eastAsia" w:ascii="Times New Roman" w:hAnsi="Times New Roman"/>
                <w:szCs w:val="21"/>
              </w:rPr>
            </w:pPr>
            <w:r>
              <w:rPr>
                <w:rFonts w:ascii="Times New Roman" w:hAnsi="Times New Roman"/>
              </w:rPr>
              <w:t>773,820.00</w:t>
            </w:r>
          </w:p>
        </w:tc>
        <w:tc>
          <w:tcPr>
            <w:tcW w:w="848" w:type="pct"/>
            <w:shd w:val="clear" w:color="auto" w:fill="auto"/>
            <w:vAlign w:val="center"/>
          </w:tcPr>
          <w:p>
            <w:pPr>
              <w:jc w:val="right"/>
              <w:rPr>
                <w:rFonts w:hint="eastAsia" w:ascii="Times New Roman" w:hAnsi="Times New Roman"/>
                <w:szCs w:val="21"/>
              </w:rPr>
            </w:pPr>
          </w:p>
        </w:tc>
        <w:tc>
          <w:tcPr>
            <w:tcW w:w="906" w:type="pct"/>
            <w:shd w:val="clear" w:color="auto" w:fill="auto"/>
            <w:vAlign w:val="center"/>
          </w:tcPr>
          <w:p>
            <w:pPr>
              <w:jc w:val="right"/>
              <w:rPr>
                <w:rFonts w:ascii="Times New Roman" w:hAnsi="Times New Roman"/>
                <w:szCs w:val="21"/>
              </w:rPr>
            </w:pPr>
            <w:r>
              <w:rPr>
                <w:rFonts w:ascii="Times New Roman" w:hAnsi="Times New Roman"/>
              </w:rPr>
              <w:t>773,820.00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7" w:type="pct"/>
            <w:shd w:val="clear" w:color="auto" w:fill="auto"/>
            <w:vAlign w:val="center"/>
          </w:tcPr>
          <w:p>
            <w:pPr>
              <w:rPr>
                <w:rFonts w:hint="eastAsia" w:ascii="Times New Roman" w:hAnsi="Times New Roman"/>
              </w:rPr>
            </w:pPr>
            <w:r>
              <w:rPr>
                <w:rFonts w:hint="eastAsia" w:ascii="Times New Roman" w:hAnsi="Times New Roman"/>
              </w:rPr>
              <w:t>2.本期增加金额</w:t>
            </w:r>
          </w:p>
        </w:tc>
        <w:tc>
          <w:tcPr>
            <w:tcW w:w="848" w:type="pct"/>
            <w:shd w:val="clear" w:color="auto" w:fill="auto"/>
            <w:vAlign w:val="center"/>
          </w:tcPr>
          <w:p>
            <w:pPr>
              <w:jc w:val="right"/>
              <w:rPr>
                <w:rFonts w:hint="eastAsia" w:ascii="Times New Roman" w:hAnsi="Times New Roman"/>
                <w:szCs w:val="21"/>
              </w:rPr>
            </w:pPr>
          </w:p>
        </w:tc>
        <w:tc>
          <w:tcPr>
            <w:tcW w:w="848" w:type="pct"/>
            <w:shd w:val="clear" w:color="auto" w:fill="auto"/>
            <w:vAlign w:val="center"/>
          </w:tcPr>
          <w:p>
            <w:pPr>
              <w:jc w:val="right"/>
              <w:rPr>
                <w:rFonts w:hint="eastAsia" w:ascii="Times New Roman" w:hAnsi="Times New Roman"/>
                <w:szCs w:val="21"/>
              </w:rPr>
            </w:pPr>
          </w:p>
        </w:tc>
        <w:tc>
          <w:tcPr>
            <w:tcW w:w="791" w:type="pct"/>
            <w:shd w:val="clear" w:color="auto" w:fill="auto"/>
            <w:vAlign w:val="center"/>
          </w:tcPr>
          <w:p>
            <w:pPr>
              <w:jc w:val="right"/>
              <w:rPr>
                <w:rFonts w:hint="eastAsia" w:ascii="Times New Roman" w:hAnsi="Times New Roman"/>
                <w:szCs w:val="21"/>
              </w:rPr>
            </w:pPr>
          </w:p>
        </w:tc>
        <w:tc>
          <w:tcPr>
            <w:tcW w:w="848" w:type="pct"/>
            <w:shd w:val="clear" w:color="auto" w:fill="auto"/>
            <w:vAlign w:val="center"/>
          </w:tcPr>
          <w:p>
            <w:pPr>
              <w:jc w:val="right"/>
              <w:rPr>
                <w:rFonts w:hint="eastAsia" w:ascii="Times New Roman" w:hAnsi="Times New Roman"/>
                <w:szCs w:val="21"/>
              </w:rPr>
            </w:pPr>
          </w:p>
        </w:tc>
        <w:tc>
          <w:tcPr>
            <w:tcW w:w="906" w:type="pct"/>
            <w:shd w:val="clear" w:color="auto" w:fill="auto"/>
            <w:vAlign w:val="center"/>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7" w:type="pct"/>
            <w:shd w:val="clear" w:color="auto" w:fill="auto"/>
            <w:vAlign w:val="center"/>
          </w:tcPr>
          <w:p>
            <w:pPr>
              <w:rPr>
                <w:rFonts w:hint="eastAsia" w:ascii="Times New Roman" w:hAnsi="Times New Roman"/>
              </w:rPr>
            </w:pPr>
            <w:r>
              <w:rPr>
                <w:rFonts w:hint="eastAsia" w:ascii="Times New Roman" w:hAnsi="Times New Roman"/>
              </w:rPr>
              <w:t>（1）计提</w:t>
            </w:r>
          </w:p>
        </w:tc>
        <w:tc>
          <w:tcPr>
            <w:tcW w:w="848" w:type="pct"/>
            <w:shd w:val="clear" w:color="auto" w:fill="auto"/>
            <w:vAlign w:val="center"/>
          </w:tcPr>
          <w:p>
            <w:pPr>
              <w:jc w:val="right"/>
              <w:rPr>
                <w:rFonts w:hint="eastAsia" w:ascii="Times New Roman" w:hAnsi="Times New Roman"/>
                <w:szCs w:val="21"/>
              </w:rPr>
            </w:pPr>
          </w:p>
        </w:tc>
        <w:tc>
          <w:tcPr>
            <w:tcW w:w="848" w:type="pct"/>
            <w:shd w:val="clear" w:color="auto" w:fill="auto"/>
            <w:vAlign w:val="center"/>
          </w:tcPr>
          <w:p>
            <w:pPr>
              <w:jc w:val="right"/>
              <w:rPr>
                <w:rFonts w:hint="eastAsia" w:ascii="Times New Roman" w:hAnsi="Times New Roman"/>
                <w:szCs w:val="21"/>
              </w:rPr>
            </w:pPr>
          </w:p>
        </w:tc>
        <w:tc>
          <w:tcPr>
            <w:tcW w:w="791" w:type="pct"/>
            <w:shd w:val="clear" w:color="auto" w:fill="auto"/>
            <w:vAlign w:val="center"/>
          </w:tcPr>
          <w:p>
            <w:pPr>
              <w:jc w:val="right"/>
              <w:rPr>
                <w:rFonts w:hint="eastAsia" w:ascii="Times New Roman" w:hAnsi="Times New Roman"/>
                <w:szCs w:val="21"/>
              </w:rPr>
            </w:pPr>
          </w:p>
        </w:tc>
        <w:tc>
          <w:tcPr>
            <w:tcW w:w="848" w:type="pct"/>
            <w:shd w:val="clear" w:color="auto" w:fill="auto"/>
            <w:vAlign w:val="center"/>
          </w:tcPr>
          <w:p>
            <w:pPr>
              <w:jc w:val="right"/>
              <w:rPr>
                <w:rFonts w:hint="eastAsia" w:ascii="Times New Roman" w:hAnsi="Times New Roman"/>
                <w:szCs w:val="21"/>
              </w:rPr>
            </w:pPr>
          </w:p>
        </w:tc>
        <w:tc>
          <w:tcPr>
            <w:tcW w:w="906" w:type="pct"/>
            <w:shd w:val="clear" w:color="auto" w:fill="auto"/>
            <w:vAlign w:val="center"/>
          </w:tcPr>
          <w:p>
            <w:pPr>
              <w:jc w:val="right"/>
              <w:rPr>
                <w:rFonts w:hint="eastAsia"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7" w:type="pct"/>
            <w:shd w:val="clear" w:color="auto" w:fill="auto"/>
            <w:vAlign w:val="center"/>
          </w:tcPr>
          <w:p>
            <w:pPr>
              <w:rPr>
                <w:rFonts w:hint="eastAsia" w:ascii="Times New Roman" w:hAnsi="Times New Roman"/>
              </w:rPr>
            </w:pPr>
            <w:r>
              <w:rPr>
                <w:rFonts w:hint="eastAsia" w:ascii="Times New Roman" w:hAnsi="Times New Roman"/>
              </w:rPr>
              <w:t>3.本期减少金额</w:t>
            </w:r>
          </w:p>
        </w:tc>
        <w:tc>
          <w:tcPr>
            <w:tcW w:w="848" w:type="pct"/>
            <w:shd w:val="clear" w:color="auto" w:fill="auto"/>
            <w:vAlign w:val="center"/>
          </w:tcPr>
          <w:p>
            <w:pPr>
              <w:jc w:val="right"/>
              <w:rPr>
                <w:rFonts w:hint="eastAsia" w:ascii="Times New Roman" w:hAnsi="Times New Roman"/>
                <w:szCs w:val="21"/>
              </w:rPr>
            </w:pPr>
          </w:p>
        </w:tc>
        <w:tc>
          <w:tcPr>
            <w:tcW w:w="848" w:type="pct"/>
            <w:shd w:val="clear" w:color="auto" w:fill="auto"/>
            <w:vAlign w:val="center"/>
          </w:tcPr>
          <w:p>
            <w:pPr>
              <w:jc w:val="right"/>
              <w:rPr>
                <w:rFonts w:hint="eastAsia" w:ascii="Times New Roman" w:hAnsi="Times New Roman"/>
                <w:szCs w:val="21"/>
              </w:rPr>
            </w:pPr>
          </w:p>
        </w:tc>
        <w:tc>
          <w:tcPr>
            <w:tcW w:w="791" w:type="pct"/>
            <w:shd w:val="clear" w:color="auto" w:fill="auto"/>
            <w:vAlign w:val="center"/>
          </w:tcPr>
          <w:p>
            <w:pPr>
              <w:jc w:val="right"/>
              <w:rPr>
                <w:rFonts w:hint="eastAsia" w:ascii="Times New Roman" w:hAnsi="Times New Roman"/>
                <w:szCs w:val="21"/>
              </w:rPr>
            </w:pPr>
          </w:p>
        </w:tc>
        <w:tc>
          <w:tcPr>
            <w:tcW w:w="848" w:type="pct"/>
            <w:shd w:val="clear" w:color="auto" w:fill="auto"/>
            <w:vAlign w:val="center"/>
          </w:tcPr>
          <w:p>
            <w:pPr>
              <w:jc w:val="right"/>
              <w:rPr>
                <w:rFonts w:hint="eastAsia" w:ascii="Times New Roman" w:hAnsi="Times New Roman"/>
                <w:szCs w:val="21"/>
              </w:rPr>
            </w:pPr>
          </w:p>
        </w:tc>
        <w:tc>
          <w:tcPr>
            <w:tcW w:w="906" w:type="pct"/>
            <w:shd w:val="clear" w:color="auto" w:fill="auto"/>
            <w:vAlign w:val="center"/>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7" w:type="pct"/>
            <w:shd w:val="clear" w:color="auto" w:fill="auto"/>
            <w:vAlign w:val="center"/>
          </w:tcPr>
          <w:p>
            <w:pPr>
              <w:rPr>
                <w:rFonts w:hint="eastAsia" w:ascii="Times New Roman" w:hAnsi="Times New Roman"/>
              </w:rPr>
            </w:pPr>
            <w:r>
              <w:rPr>
                <w:rFonts w:hint="eastAsia" w:ascii="Times New Roman" w:hAnsi="Times New Roman"/>
              </w:rPr>
              <w:t>(1)处置</w:t>
            </w:r>
          </w:p>
        </w:tc>
        <w:tc>
          <w:tcPr>
            <w:tcW w:w="848" w:type="pct"/>
            <w:shd w:val="clear" w:color="auto" w:fill="auto"/>
            <w:vAlign w:val="center"/>
          </w:tcPr>
          <w:p>
            <w:pPr>
              <w:jc w:val="right"/>
              <w:rPr>
                <w:rFonts w:hint="eastAsia" w:ascii="Times New Roman" w:hAnsi="Times New Roman"/>
                <w:szCs w:val="21"/>
              </w:rPr>
            </w:pPr>
          </w:p>
        </w:tc>
        <w:tc>
          <w:tcPr>
            <w:tcW w:w="848" w:type="pct"/>
            <w:shd w:val="clear" w:color="auto" w:fill="auto"/>
            <w:vAlign w:val="center"/>
          </w:tcPr>
          <w:p>
            <w:pPr>
              <w:jc w:val="right"/>
              <w:rPr>
                <w:rFonts w:hint="eastAsia" w:ascii="Times New Roman" w:hAnsi="Times New Roman"/>
                <w:szCs w:val="21"/>
              </w:rPr>
            </w:pPr>
          </w:p>
        </w:tc>
        <w:tc>
          <w:tcPr>
            <w:tcW w:w="791" w:type="pct"/>
            <w:shd w:val="clear" w:color="auto" w:fill="auto"/>
            <w:vAlign w:val="center"/>
          </w:tcPr>
          <w:p>
            <w:pPr>
              <w:jc w:val="right"/>
              <w:rPr>
                <w:rFonts w:hint="eastAsia" w:ascii="Times New Roman" w:hAnsi="Times New Roman"/>
                <w:szCs w:val="21"/>
              </w:rPr>
            </w:pPr>
          </w:p>
        </w:tc>
        <w:tc>
          <w:tcPr>
            <w:tcW w:w="848" w:type="pct"/>
            <w:shd w:val="clear" w:color="auto" w:fill="auto"/>
            <w:vAlign w:val="center"/>
          </w:tcPr>
          <w:p>
            <w:pPr>
              <w:jc w:val="right"/>
              <w:rPr>
                <w:rFonts w:hint="eastAsia" w:ascii="Times New Roman" w:hAnsi="Times New Roman"/>
                <w:szCs w:val="21"/>
              </w:rPr>
            </w:pPr>
          </w:p>
        </w:tc>
        <w:tc>
          <w:tcPr>
            <w:tcW w:w="906" w:type="pct"/>
            <w:shd w:val="clear" w:color="auto" w:fill="auto"/>
            <w:vAlign w:val="center"/>
          </w:tcPr>
          <w:p>
            <w:pPr>
              <w:jc w:val="right"/>
              <w:rPr>
                <w:rFonts w:hint="eastAsia"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7" w:type="pct"/>
            <w:shd w:val="clear" w:color="auto" w:fill="auto"/>
            <w:vAlign w:val="center"/>
          </w:tcPr>
          <w:p>
            <w:pPr>
              <w:rPr>
                <w:rFonts w:hint="eastAsia" w:ascii="Times New Roman" w:hAnsi="Times New Roman"/>
              </w:rPr>
            </w:pPr>
            <w:r>
              <w:rPr>
                <w:rFonts w:hint="eastAsia" w:ascii="Times New Roman" w:hAnsi="Times New Roman"/>
              </w:rPr>
              <w:t>4.期末余额</w:t>
            </w:r>
          </w:p>
        </w:tc>
        <w:tc>
          <w:tcPr>
            <w:tcW w:w="848" w:type="pct"/>
            <w:shd w:val="clear" w:color="auto" w:fill="auto"/>
            <w:vAlign w:val="center"/>
          </w:tcPr>
          <w:p>
            <w:pPr>
              <w:jc w:val="right"/>
              <w:rPr>
                <w:rFonts w:hint="eastAsia" w:ascii="Times New Roman" w:hAnsi="Times New Roman"/>
                <w:szCs w:val="21"/>
              </w:rPr>
            </w:pPr>
          </w:p>
        </w:tc>
        <w:tc>
          <w:tcPr>
            <w:tcW w:w="848" w:type="pct"/>
            <w:shd w:val="clear" w:color="auto" w:fill="auto"/>
            <w:vAlign w:val="center"/>
          </w:tcPr>
          <w:p>
            <w:pPr>
              <w:jc w:val="right"/>
              <w:rPr>
                <w:rFonts w:hint="eastAsia" w:ascii="Times New Roman" w:hAnsi="Times New Roman"/>
                <w:szCs w:val="21"/>
              </w:rPr>
            </w:pPr>
          </w:p>
        </w:tc>
        <w:tc>
          <w:tcPr>
            <w:tcW w:w="791" w:type="pct"/>
            <w:shd w:val="clear" w:color="auto" w:fill="auto"/>
            <w:vAlign w:val="center"/>
          </w:tcPr>
          <w:p>
            <w:pPr>
              <w:jc w:val="right"/>
              <w:rPr>
                <w:rFonts w:hint="eastAsia" w:ascii="Times New Roman" w:hAnsi="Times New Roman"/>
                <w:szCs w:val="21"/>
              </w:rPr>
            </w:pPr>
            <w:r>
              <w:rPr>
                <w:rFonts w:ascii="Times New Roman" w:hAnsi="Times New Roman"/>
              </w:rPr>
              <w:t>773,820.00</w:t>
            </w:r>
          </w:p>
        </w:tc>
        <w:tc>
          <w:tcPr>
            <w:tcW w:w="848" w:type="pct"/>
            <w:shd w:val="clear" w:color="auto" w:fill="auto"/>
            <w:vAlign w:val="center"/>
          </w:tcPr>
          <w:p>
            <w:pPr>
              <w:jc w:val="right"/>
              <w:rPr>
                <w:rFonts w:hint="eastAsia" w:ascii="Times New Roman" w:hAnsi="Times New Roman"/>
                <w:szCs w:val="21"/>
              </w:rPr>
            </w:pPr>
          </w:p>
        </w:tc>
        <w:tc>
          <w:tcPr>
            <w:tcW w:w="906" w:type="pct"/>
            <w:shd w:val="clear" w:color="auto" w:fill="auto"/>
            <w:vAlign w:val="center"/>
          </w:tcPr>
          <w:p>
            <w:pPr>
              <w:jc w:val="right"/>
              <w:rPr>
                <w:rFonts w:ascii="Times New Roman" w:hAnsi="Times New Roman"/>
                <w:szCs w:val="21"/>
              </w:rPr>
            </w:pPr>
            <w:r>
              <w:rPr>
                <w:rFonts w:ascii="Times New Roman" w:hAnsi="Times New Roman"/>
              </w:rPr>
              <w:t>773,820.00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rPr>
              <w:rFonts w:ascii="Times New Roman" w:hAnsi="Times New Roman"/>
            </w:rPr>
            <w:tag w:val="_PLD_4b0672b3afec475f9c6133950914fc81"/>
            <w:id w:val="1726"/>
          </w:sdtPr>
          <w:sdtEndPr>
            <w:rPr>
              <w:rFonts w:ascii="Times New Roman" w:hAnsi="Times New Roman"/>
            </w:rPr>
          </w:sdtEndPr>
          <w:sdtContent>
            <w:tc>
              <w:tcPr>
                <w:tcW w:w="5000" w:type="pct"/>
                <w:gridSpan w:val="6"/>
                <w:shd w:val="clear" w:color="auto" w:fill="auto"/>
                <w:vAlign w:val="center"/>
              </w:tcPr>
              <w:p>
                <w:pPr>
                  <w:rPr>
                    <w:rFonts w:hint="eastAsia" w:ascii="Times New Roman" w:hAnsi="Times New Roman"/>
                    <w:szCs w:val="21"/>
                  </w:rPr>
                </w:pPr>
                <w:r>
                  <w:rPr>
                    <w:rFonts w:ascii="Times New Roman" w:hAnsi="Times New Roman"/>
                    <w:szCs w:val="21"/>
                  </w:rPr>
                  <w:t>四、账面价值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7" w:type="pct"/>
            <w:shd w:val="clear" w:color="auto" w:fill="auto"/>
            <w:vAlign w:val="center"/>
          </w:tcPr>
          <w:p>
            <w:pPr>
              <w:rPr>
                <w:rFonts w:hint="eastAsia" w:ascii="Times New Roman" w:hAnsi="Times New Roman"/>
              </w:rPr>
            </w:pPr>
            <w:r>
              <w:rPr>
                <w:rFonts w:hint="eastAsia" w:ascii="Times New Roman" w:hAnsi="Times New Roman"/>
              </w:rPr>
              <w:t xml:space="preserve"> 1.期末账面价值</w:t>
            </w:r>
          </w:p>
        </w:tc>
        <w:tc>
          <w:tcPr>
            <w:tcW w:w="848" w:type="pct"/>
            <w:shd w:val="clear" w:color="auto" w:fill="auto"/>
            <w:vAlign w:val="center"/>
          </w:tcPr>
          <w:p>
            <w:pPr>
              <w:jc w:val="right"/>
              <w:rPr>
                <w:rFonts w:hint="eastAsia" w:ascii="Times New Roman" w:hAnsi="Times New Roman"/>
                <w:szCs w:val="21"/>
              </w:rPr>
            </w:pPr>
            <w:r>
              <w:rPr>
                <w:rFonts w:ascii="Times New Roman" w:hAnsi="Times New Roman"/>
              </w:rPr>
              <w:t>67,209,960.51</w:t>
            </w:r>
          </w:p>
        </w:tc>
        <w:tc>
          <w:tcPr>
            <w:tcW w:w="848" w:type="pct"/>
            <w:shd w:val="clear" w:color="auto" w:fill="auto"/>
            <w:vAlign w:val="center"/>
          </w:tcPr>
          <w:p>
            <w:pPr>
              <w:jc w:val="right"/>
              <w:rPr>
                <w:rFonts w:hint="eastAsia" w:ascii="Times New Roman" w:hAnsi="Times New Roman"/>
                <w:szCs w:val="21"/>
              </w:rPr>
            </w:pPr>
            <w:r>
              <w:rPr>
                <w:rFonts w:ascii="Times New Roman" w:hAnsi="Times New Roman"/>
              </w:rPr>
              <w:t>675,327.03</w:t>
            </w:r>
          </w:p>
        </w:tc>
        <w:tc>
          <w:tcPr>
            <w:tcW w:w="791" w:type="pct"/>
            <w:shd w:val="clear" w:color="auto" w:fill="auto"/>
            <w:vAlign w:val="center"/>
          </w:tcPr>
          <w:p>
            <w:pPr>
              <w:jc w:val="right"/>
              <w:rPr>
                <w:rFonts w:hint="eastAsia" w:ascii="Times New Roman" w:hAnsi="Times New Roman"/>
                <w:szCs w:val="21"/>
              </w:rPr>
            </w:pPr>
            <w:r>
              <w:rPr>
                <w:rFonts w:ascii="Times New Roman" w:hAnsi="Times New Roman"/>
              </w:rPr>
              <w:t>90,799.27</w:t>
            </w:r>
          </w:p>
        </w:tc>
        <w:tc>
          <w:tcPr>
            <w:tcW w:w="848" w:type="pct"/>
            <w:shd w:val="clear" w:color="auto" w:fill="auto"/>
            <w:vAlign w:val="center"/>
          </w:tcPr>
          <w:p>
            <w:pPr>
              <w:jc w:val="right"/>
              <w:rPr>
                <w:rFonts w:hint="eastAsia" w:ascii="Times New Roman" w:hAnsi="Times New Roman"/>
                <w:szCs w:val="21"/>
              </w:rPr>
            </w:pPr>
            <w:r>
              <w:rPr>
                <w:rFonts w:ascii="Times New Roman" w:hAnsi="Times New Roman"/>
              </w:rPr>
              <w:t>10,025,122.73</w:t>
            </w:r>
          </w:p>
        </w:tc>
        <w:tc>
          <w:tcPr>
            <w:tcW w:w="906" w:type="pct"/>
            <w:shd w:val="clear" w:color="auto" w:fill="auto"/>
            <w:vAlign w:val="center"/>
          </w:tcPr>
          <w:p>
            <w:pPr>
              <w:jc w:val="right"/>
              <w:rPr>
                <w:rFonts w:ascii="Times New Roman" w:hAnsi="Times New Roman"/>
                <w:szCs w:val="21"/>
              </w:rPr>
            </w:pPr>
            <w:r>
              <w:rPr>
                <w:rFonts w:ascii="Times New Roman" w:hAnsi="Times New Roman"/>
              </w:rPr>
              <w:t>78,001,209.54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7" w:type="pct"/>
            <w:shd w:val="clear" w:color="auto" w:fill="auto"/>
            <w:vAlign w:val="center"/>
          </w:tcPr>
          <w:p>
            <w:pPr>
              <w:rPr>
                <w:rFonts w:hint="eastAsia" w:ascii="Times New Roman" w:hAnsi="Times New Roman"/>
              </w:rPr>
            </w:pPr>
            <w:r>
              <w:rPr>
                <w:rFonts w:hint="eastAsia" w:ascii="Times New Roman" w:hAnsi="Times New Roman"/>
              </w:rPr>
              <w:t>2.期初账面价值</w:t>
            </w:r>
          </w:p>
        </w:tc>
        <w:tc>
          <w:tcPr>
            <w:tcW w:w="848" w:type="pct"/>
            <w:shd w:val="clear" w:color="auto" w:fill="auto"/>
            <w:vAlign w:val="center"/>
          </w:tcPr>
          <w:p>
            <w:pPr>
              <w:jc w:val="right"/>
              <w:rPr>
                <w:rFonts w:hint="eastAsia" w:ascii="Times New Roman" w:hAnsi="Times New Roman"/>
                <w:szCs w:val="21"/>
              </w:rPr>
            </w:pPr>
            <w:r>
              <w:rPr>
                <w:rFonts w:ascii="Times New Roman" w:hAnsi="Times New Roman"/>
              </w:rPr>
              <w:t>69,226,180.23</w:t>
            </w:r>
          </w:p>
        </w:tc>
        <w:tc>
          <w:tcPr>
            <w:tcW w:w="848" w:type="pct"/>
            <w:shd w:val="clear" w:color="auto" w:fill="auto"/>
            <w:vAlign w:val="center"/>
          </w:tcPr>
          <w:p>
            <w:pPr>
              <w:jc w:val="right"/>
              <w:rPr>
                <w:rFonts w:hint="eastAsia" w:ascii="Times New Roman" w:hAnsi="Times New Roman"/>
                <w:szCs w:val="21"/>
              </w:rPr>
            </w:pPr>
            <w:r>
              <w:rPr>
                <w:rFonts w:ascii="Times New Roman" w:hAnsi="Times New Roman"/>
              </w:rPr>
              <w:t>675,327.03</w:t>
            </w:r>
          </w:p>
        </w:tc>
        <w:tc>
          <w:tcPr>
            <w:tcW w:w="791" w:type="pct"/>
            <w:shd w:val="clear" w:color="auto" w:fill="auto"/>
            <w:vAlign w:val="center"/>
          </w:tcPr>
          <w:p>
            <w:pPr>
              <w:jc w:val="right"/>
              <w:rPr>
                <w:rFonts w:hint="eastAsia" w:ascii="Times New Roman" w:hAnsi="Times New Roman"/>
                <w:szCs w:val="21"/>
              </w:rPr>
            </w:pPr>
            <w:r>
              <w:rPr>
                <w:rFonts w:ascii="Times New Roman" w:hAnsi="Times New Roman"/>
              </w:rPr>
              <w:t>100,233.19</w:t>
            </w:r>
          </w:p>
        </w:tc>
        <w:tc>
          <w:tcPr>
            <w:tcW w:w="848" w:type="pct"/>
            <w:shd w:val="clear" w:color="auto" w:fill="auto"/>
            <w:vAlign w:val="center"/>
          </w:tcPr>
          <w:p>
            <w:pPr>
              <w:jc w:val="right"/>
              <w:rPr>
                <w:rFonts w:hint="eastAsia" w:ascii="Times New Roman" w:hAnsi="Times New Roman"/>
                <w:szCs w:val="21"/>
              </w:rPr>
            </w:pPr>
            <w:r>
              <w:rPr>
                <w:rFonts w:ascii="Times New Roman" w:hAnsi="Times New Roman"/>
              </w:rPr>
              <w:t>9,589,294.16</w:t>
            </w:r>
          </w:p>
        </w:tc>
        <w:tc>
          <w:tcPr>
            <w:tcW w:w="906" w:type="pct"/>
            <w:shd w:val="clear" w:color="auto" w:fill="auto"/>
            <w:vAlign w:val="center"/>
          </w:tcPr>
          <w:p>
            <w:pPr>
              <w:jc w:val="right"/>
              <w:rPr>
                <w:rFonts w:ascii="Times New Roman" w:hAnsi="Times New Roman"/>
                <w:szCs w:val="21"/>
              </w:rPr>
            </w:pPr>
            <w:r>
              <w:rPr>
                <w:rFonts w:ascii="Times New Roman" w:hAnsi="Times New Roman"/>
              </w:rPr>
              <w:t>79,591,034.61</w:t>
            </w:r>
          </w:p>
        </w:tc>
      </w:tr>
    </w:tbl>
    <w:p/>
    <w:p>
      <w:pPr>
        <w:snapToGrid w:val="0"/>
        <w:spacing w:line="240" w:lineRule="atLeast"/>
        <w:rPr>
          <w:rFonts w:hint="eastAsia" w:ascii="Times New Roman" w:hAnsi="Times New Roman"/>
          <w:sz w:val="21"/>
          <w:szCs w:val="21"/>
          <w:lang w:eastAsia="zh-CN"/>
        </w:rPr>
      </w:pPr>
      <w:r>
        <w:rPr>
          <w:rFonts w:hint="eastAsia" w:ascii="Times New Roman" w:hAnsi="Times New Roman"/>
          <w:sz w:val="21"/>
          <w:szCs w:val="21"/>
        </w:rPr>
        <w:t>注：公司无形资产抵押详见“七、合并财务报表注释”之“</w:t>
      </w:r>
      <w:r>
        <w:rPr>
          <w:rFonts w:hint="eastAsia" w:ascii="Times New Roman" w:hAnsi="Times New Roman"/>
          <w:sz w:val="21"/>
          <w:szCs w:val="21"/>
          <w:lang w:val="en-US" w:eastAsia="zh-CN"/>
        </w:rPr>
        <w:t>31、</w:t>
      </w:r>
      <w:r>
        <w:rPr>
          <w:rFonts w:hint="eastAsia" w:ascii="Times New Roman" w:hAnsi="Times New Roman"/>
          <w:sz w:val="21"/>
          <w:szCs w:val="21"/>
        </w:rPr>
        <w:t>所有权或使用权</w:t>
      </w:r>
      <w:r>
        <w:rPr>
          <w:rFonts w:hint="eastAsia" w:ascii="Times New Roman" w:hAnsi="Times New Roman"/>
          <w:sz w:val="21"/>
          <w:szCs w:val="21"/>
          <w:lang w:val="en-US" w:eastAsia="zh-CN"/>
        </w:rPr>
        <w:t>受限</w:t>
      </w:r>
      <w:r>
        <w:rPr>
          <w:rFonts w:hint="eastAsia" w:ascii="Times New Roman" w:hAnsi="Times New Roman"/>
          <w:sz w:val="21"/>
          <w:szCs w:val="21"/>
        </w:rPr>
        <w:t>资产”</w:t>
      </w:r>
      <w:r>
        <w:rPr>
          <w:rFonts w:hint="eastAsia" w:ascii="Times New Roman" w:hAnsi="Times New Roman"/>
          <w:sz w:val="21"/>
          <w:szCs w:val="21"/>
          <w:lang w:val="en-US" w:eastAsia="zh-CN"/>
        </w:rPr>
        <w:t>和</w:t>
      </w:r>
      <w:r>
        <w:rPr>
          <w:rFonts w:hint="eastAsia" w:ascii="Times New Roman" w:hAnsi="Times New Roman"/>
          <w:sz w:val="21"/>
          <w:szCs w:val="21"/>
        </w:rPr>
        <w:t>“32.短期借款”</w:t>
      </w:r>
      <w:r>
        <w:rPr>
          <w:rFonts w:hint="eastAsia" w:ascii="Times New Roman" w:hAnsi="Times New Roman"/>
          <w:sz w:val="21"/>
          <w:szCs w:val="21"/>
          <w:lang w:eastAsia="zh-CN"/>
        </w:rPr>
        <w:t>。</w:t>
      </w:r>
    </w:p>
    <w:p/>
    <w:p>
      <w:pPr>
        <w:snapToGrid w:val="0"/>
        <w:spacing w:line="240" w:lineRule="atLeast"/>
        <w:rPr>
          <w:rFonts w:hint="eastAsia"/>
          <w:szCs w:val="21"/>
        </w:rPr>
      </w:pPr>
      <w:r>
        <w:rPr>
          <w:rFonts w:hint="eastAsia"/>
          <w:szCs w:val="21"/>
        </w:rPr>
        <w:t>期末通过公司内部研发形成的无形资产占无形资产余额的比例是</w:t>
      </w:r>
      <w:sdt>
        <w:sdtPr>
          <w:rPr>
            <w:szCs w:val="21"/>
          </w:rPr>
          <w:alias w:val="通过公司内部研发形成的无形资产占无形资产账面价值的比例"/>
          <w:tag w:val="_GBC_a5caf6c87458439c8916b866a1bdf523"/>
          <w:id w:val="1727"/>
          <w:placeholder>
            <w:docPart w:val="GBC22222222222222222222222222222"/>
          </w:placeholder>
        </w:sdtPr>
        <w:sdtEndPr>
          <w:rPr>
            <w:szCs w:val="21"/>
          </w:rPr>
        </w:sdtEndPr>
        <w:sdtContent>
          <w:r>
            <w:rPr>
              <w:rFonts w:hint="eastAsia"/>
              <w:szCs w:val="21"/>
              <w:lang w:eastAsia="zh-CN"/>
            </w:rPr>
            <w:t>0</w:t>
          </w:r>
        </w:sdtContent>
      </w:sdt>
    </w:p>
    <w:p>
      <w:pPr>
        <w:snapToGrid w:val="0"/>
        <w:spacing w:line="240" w:lineRule="atLeast"/>
        <w:rPr>
          <w:rFonts w:hint="eastAsia"/>
          <w:szCs w:val="21"/>
        </w:rPr>
      </w:pPr>
    </w:p>
    <w:bookmarkEnd w:id="267"/>
    <w:p>
      <w:pPr>
        <w:pStyle w:val="60"/>
        <w:numPr>
          <w:ilvl w:val="3"/>
          <w:numId w:val="100"/>
        </w:numPr>
        <w:ind w:left="426" w:hanging="426"/>
        <w:rPr>
          <w:rFonts w:hint="eastAsia" w:ascii="宋体" w:hAnsi="宋体" w:eastAsia="宋体" w:cs="宋体"/>
          <w:kern w:val="0"/>
          <w:szCs w:val="24"/>
        </w:rPr>
      </w:pPr>
      <w:bookmarkStart w:id="268" w:name="_Hlk182485368"/>
      <w:bookmarkStart w:id="269" w:name="_Hlk169705970"/>
      <w:r>
        <w:rPr>
          <w:rFonts w:hint="eastAsia" w:ascii="宋体" w:hAnsi="宋体" w:eastAsia="宋体" w:cs="宋体"/>
          <w:kern w:val="0"/>
          <w:szCs w:val="24"/>
        </w:rPr>
        <w:t>确认为无形资产的数据资源</w:t>
      </w:r>
    </w:p>
    <w:sdt>
      <w:sdtPr>
        <w:rPr>
          <w:color w:val="000000" w:themeColor="text1"/>
          <w14:textFill>
            <w14:solidFill>
              <w14:schemeClr w14:val="tx1"/>
            </w14:solidFill>
          </w14:textFill>
        </w:rPr>
        <w:alias w:val="是否适用：确认为无形资产的数据资源[双击切换]"/>
        <w:tag w:val="_GBC_178251a2b9bc4427aa8303576cf5eeed"/>
        <w:id w:val="1728"/>
        <w:placeholder>
          <w:docPart w:val="GBC22222222222222222222222222222"/>
        </w:placeholder>
      </w:sdtPr>
      <w:sdtEndPr>
        <w:rPr>
          <w:color w:val="000000" w:themeColor="text1"/>
          <w14:textFill>
            <w14:solidFill>
              <w14:schemeClr w14:val="tx1"/>
            </w14:solidFill>
          </w14:textFill>
        </w:rPr>
      </w:sdtEndPr>
      <w:sdtContent>
        <w:p>
          <w:pPr>
            <w:snapToGrid w:val="0"/>
            <w:spacing w:line="240" w:lineRule="atLeast"/>
            <w:outlineLvl w:val="9"/>
            <w:rPr>
              <w:rFonts w:hint="eastAsia"/>
              <w:color w:val="000000" w:themeColor="text1"/>
              <w14:textFill>
                <w14:solidFill>
                  <w14:schemeClr w14:val="tx1"/>
                </w14:solidFill>
              </w14:textFill>
            </w:rPr>
          </w:pPr>
          <w:r>
            <w:rPr>
              <w:color w:val="000000" w:themeColor="text1"/>
              <w14:textFill>
                <w14:solidFill>
                  <w14:schemeClr w14:val="tx1"/>
                </w14:solidFill>
              </w14:textFill>
            </w:rPr>
            <w:fldChar w:fldCharType="begin"/>
          </w:r>
          <w:r>
            <w:rPr>
              <w:rFonts w:hint="eastAsia"/>
              <w:color w:val="000000" w:themeColor="text1"/>
              <w:lang w:eastAsia="zh-CN"/>
              <w14:textFill>
                <w14:solidFill>
                  <w14:schemeClr w14:val="tx1"/>
                </w14:solidFill>
              </w14:textFill>
            </w:rPr>
            <w:instrText xml:space="preserve"> MACROBUTTON  SnrToggleCheckbox □适用 </w:instrTex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begin"/>
          </w:r>
          <w:r>
            <w:rPr>
              <w:rFonts w:hint="eastAsia"/>
              <w:color w:val="000000" w:themeColor="text1"/>
              <w:lang w:eastAsia="zh-CN"/>
              <w14:textFill>
                <w14:solidFill>
                  <w14:schemeClr w14:val="tx1"/>
                </w14:solidFill>
              </w14:textFill>
            </w:rPr>
            <w:instrText xml:space="preserve"> MACROBUTTON  SnrToggleCheckbox √不适用 </w:instrText>
          </w:r>
          <w:r>
            <w:rPr>
              <w:color w:val="000000" w:themeColor="text1"/>
              <w14:textFill>
                <w14:solidFill>
                  <w14:schemeClr w14:val="tx1"/>
                </w14:solidFill>
              </w14:textFill>
            </w:rPr>
            <w:fldChar w:fldCharType="end"/>
          </w:r>
        </w:p>
      </w:sdtContent>
    </w:sdt>
    <w:p>
      <w:pPr>
        <w:snapToGrid w:val="0"/>
        <w:spacing w:line="240" w:lineRule="atLeast"/>
        <w:rPr>
          <w:rFonts w:hint="eastAsia"/>
          <w:color w:val="000000" w:themeColor="text1"/>
          <w14:textFill>
            <w14:solidFill>
              <w14:schemeClr w14:val="tx1"/>
            </w14:solidFill>
          </w14:textFill>
        </w:rPr>
      </w:pPr>
    </w:p>
    <w:bookmarkEnd w:id="268"/>
    <w:bookmarkEnd w:id="269"/>
    <w:p>
      <w:pPr>
        <w:pStyle w:val="60"/>
        <w:numPr>
          <w:ilvl w:val="3"/>
          <w:numId w:val="100"/>
        </w:numPr>
        <w:ind w:left="426" w:hanging="426"/>
        <w:rPr>
          <w:rFonts w:hint="eastAsia"/>
        </w:rPr>
      </w:pPr>
      <w:r>
        <w:rPr>
          <w:rFonts w:hint="eastAsia"/>
        </w:rPr>
        <w:t>未办妥产权证书的土地使用权情况</w:t>
      </w:r>
    </w:p>
    <w:p>
      <w:pPr>
        <w:snapToGrid w:val="0"/>
        <w:spacing w:line="240" w:lineRule="atLeast"/>
      </w:pPr>
      <w:sdt>
        <w:sdtPr>
          <w:alias w:val="是否适用：未办妥产权证书的土地使用权情况[双击切换]"/>
          <w:tag w:val="_GBC_62bb02d09b844cb69dfe16466ac211c9"/>
          <w:id w:val="1729"/>
          <w:placeholder>
            <w:docPart w:val="GBC22222222222222222222222222222"/>
          </w:placeholder>
        </w:sdtPr>
        <w:sdtContent>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sdtContent>
      </w:sdt>
    </w:p>
    <w:p>
      <w:pPr>
        <w:snapToGrid w:val="0"/>
        <w:spacing w:line="240" w:lineRule="atLeast"/>
        <w:outlineLvl w:val="9"/>
        <w:rPr>
          <w:rFonts w:hint="eastAsia"/>
        </w:rPr>
      </w:pPr>
    </w:p>
    <w:p>
      <w:pPr>
        <w:pStyle w:val="60"/>
        <w:numPr>
          <w:ilvl w:val="0"/>
          <w:numId w:val="99"/>
        </w:numPr>
        <w:ind w:left="450" w:hanging="450"/>
        <w:rPr>
          <w:rFonts w:hint="eastAsia"/>
        </w:rPr>
      </w:pPr>
      <w:bookmarkStart w:id="270" w:name="_Hlk153461844"/>
      <w:r>
        <w:rPr>
          <w:rFonts w:hint="eastAsia"/>
        </w:rPr>
        <w:t>无形资产的减值测试情况</w:t>
      </w:r>
    </w:p>
    <w:sdt>
      <w:sdtPr>
        <w:alias w:val="是否适用：减值测试情况[双击切换]"/>
        <w:tag w:val="_GBC_c5612c50ddb44cf8892aefcbaf89a0f7"/>
        <w:id w:val="1730"/>
        <w:placeholder>
          <w:docPart w:val="GBC22222222222222222222222222222"/>
        </w:placeholder>
      </w:sdt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snapToGrid w:val="0"/>
        <w:spacing w:line="240" w:lineRule="atLeast"/>
        <w:rPr>
          <w:rFonts w:hint="eastAsia"/>
          <w:szCs w:val="21"/>
        </w:rPr>
      </w:pPr>
    </w:p>
    <w:bookmarkEnd w:id="270"/>
    <w:p>
      <w:pPr>
        <w:rPr>
          <w:rFonts w:hint="eastAsia"/>
          <w:szCs w:val="21"/>
        </w:rPr>
      </w:pPr>
      <w:r>
        <w:rPr>
          <w:rFonts w:hint="eastAsia"/>
          <w:szCs w:val="21"/>
        </w:rPr>
        <w:t>其他说明：</w:t>
      </w:r>
    </w:p>
    <w:sdt>
      <w:sdtPr>
        <w:rPr>
          <w:szCs w:val="21"/>
        </w:rPr>
        <w:alias w:val="是否适用：无形资产的说明[双击切换]"/>
        <w:tag w:val="_GBC_ff92654365f04f7ba71b01dd8af2f696"/>
        <w:id w:val="1731"/>
        <w:placeholder>
          <w:docPart w:val="GBC22222222222222222222222222222"/>
        </w:placeholder>
      </w:sdtPr>
      <w:sdtEndPr>
        <w:rPr>
          <w:szCs w:val="21"/>
        </w:rPr>
      </w:sdtEndPr>
      <w:sdtContent>
        <w:p>
          <w:pPr>
            <w:outlineLvl w:val="9"/>
            <w:rPr>
              <w:rFonts w:hint="eastAsia"/>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snapToGrid w:val="0"/>
        <w:spacing w:line="240" w:lineRule="atLeast"/>
        <w:rPr>
          <w:rFonts w:hint="eastAsia"/>
          <w:szCs w:val="21"/>
        </w:rPr>
      </w:pPr>
    </w:p>
    <w:p>
      <w:pPr>
        <w:pStyle w:val="85"/>
        <w:numPr>
          <w:ilvl w:val="0"/>
          <w:numId w:val="77"/>
        </w:numPr>
        <w:tabs>
          <w:tab w:val="left" w:pos="504"/>
        </w:tabs>
        <w:rPr>
          <w:rFonts w:hint="eastAsia" w:ascii="宋体" w:hAnsi="宋体"/>
          <w:szCs w:val="21"/>
        </w:rPr>
      </w:pPr>
      <w:r>
        <w:rPr>
          <w:rFonts w:hint="eastAsia" w:ascii="宋体" w:hAnsi="宋体"/>
          <w:szCs w:val="21"/>
        </w:rPr>
        <w:t>商誉</w:t>
      </w:r>
    </w:p>
    <w:p>
      <w:pPr>
        <w:pStyle w:val="60"/>
        <w:numPr>
          <w:ilvl w:val="3"/>
          <w:numId w:val="101"/>
        </w:numPr>
        <w:ind w:left="426" w:hanging="426"/>
        <w:rPr>
          <w:rFonts w:hint="eastAsia"/>
        </w:rPr>
      </w:pPr>
      <w:r>
        <w:rPr>
          <w:rFonts w:hint="eastAsia"/>
        </w:rPr>
        <w:t>商誉账面原值</w:t>
      </w:r>
    </w:p>
    <w:sdt>
      <w:sdtPr>
        <w:alias w:val="是否适用：商誉账面原值[双击切换]"/>
        <w:tag w:val="_GBC_ef393f0687ab4747a43cd96895a18dcb"/>
        <w:id w:val="1732"/>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hint="eastAsia"/>
          <w:szCs w:val="21"/>
        </w:rPr>
      </w:pPr>
      <w:r>
        <w:rPr>
          <w:rFonts w:hint="eastAsia"/>
          <w:szCs w:val="21"/>
        </w:rPr>
        <w:t>单位：</w:t>
      </w:r>
      <w:sdt>
        <w:sdtPr>
          <w:rPr>
            <w:rFonts w:hint="eastAsia"/>
            <w:szCs w:val="21"/>
          </w:rPr>
          <w:alias w:val="单位：财务附注：商誉"/>
          <w:tag w:val="_GBC_1969cb3272364bc49f9ccb754d95df61"/>
          <w:id w:val="173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商誉"/>
          <w:tag w:val="_GBC_55d7143fbcf14746b997ea323f9b063b"/>
          <w:id w:val="173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7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8"/>
        <w:gridCol w:w="1327"/>
        <w:gridCol w:w="1214"/>
        <w:gridCol w:w="1018"/>
        <w:gridCol w:w="1202"/>
        <w:gridCol w:w="875"/>
        <w:gridCol w:w="1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sdt>
          <w:sdtPr>
            <w:tag w:val="_PLD_321a0416f313455db9437f8692d7d27e"/>
            <w:id w:val="1735"/>
          </w:sdtPr>
          <w:sdtContent>
            <w:tc>
              <w:tcPr>
                <w:tcW w:w="1070" w:type="pct"/>
                <w:vMerge w:val="restart"/>
                <w:shd w:val="clear" w:color="auto" w:fill="auto"/>
                <w:vAlign w:val="center"/>
              </w:tcPr>
              <w:p>
                <w:pPr>
                  <w:autoSpaceDE w:val="0"/>
                  <w:autoSpaceDN w:val="0"/>
                  <w:adjustRightInd w:val="0"/>
                  <w:snapToGrid w:val="0"/>
                  <w:jc w:val="center"/>
                  <w:rPr>
                    <w:rFonts w:hint="eastAsia"/>
                    <w:szCs w:val="21"/>
                  </w:rPr>
                </w:pPr>
                <w:r>
                  <w:rPr>
                    <w:rFonts w:hint="eastAsia"/>
                    <w:szCs w:val="21"/>
                  </w:rPr>
                  <w:t>被投资单位名称或形成商誉的事项</w:t>
                </w:r>
              </w:p>
            </w:tc>
          </w:sdtContent>
        </w:sdt>
        <w:sdt>
          <w:sdtPr>
            <w:tag w:val="_PLD_f188a95931d64e73a28589bedff91f08"/>
            <w:id w:val="1736"/>
          </w:sdtPr>
          <w:sdtContent>
            <w:tc>
              <w:tcPr>
                <w:tcW w:w="733" w:type="pct"/>
                <w:vMerge w:val="restart"/>
                <w:shd w:val="clear" w:color="auto" w:fill="auto"/>
                <w:vAlign w:val="center"/>
              </w:tcPr>
              <w:p>
                <w:pPr>
                  <w:autoSpaceDE w:val="0"/>
                  <w:autoSpaceDN w:val="0"/>
                  <w:adjustRightInd w:val="0"/>
                  <w:snapToGrid w:val="0"/>
                  <w:jc w:val="center"/>
                  <w:rPr>
                    <w:rFonts w:hint="eastAsia"/>
                    <w:szCs w:val="21"/>
                  </w:rPr>
                </w:pPr>
                <w:r>
                  <w:rPr>
                    <w:rFonts w:hint="eastAsia"/>
                    <w:szCs w:val="21"/>
                  </w:rPr>
                  <w:t>期初余额</w:t>
                </w:r>
              </w:p>
            </w:tc>
          </w:sdtContent>
        </w:sdt>
        <w:sdt>
          <w:sdtPr>
            <w:tag w:val="_PLD_fe0863051d574b7da3ab0c8be387303e"/>
            <w:id w:val="1737"/>
          </w:sdtPr>
          <w:sdtContent>
            <w:tc>
              <w:tcPr>
                <w:tcW w:w="1233" w:type="pct"/>
                <w:gridSpan w:val="2"/>
                <w:shd w:val="clear" w:color="auto" w:fill="auto"/>
                <w:vAlign w:val="center"/>
              </w:tcPr>
              <w:p>
                <w:pPr>
                  <w:autoSpaceDE w:val="0"/>
                  <w:autoSpaceDN w:val="0"/>
                  <w:adjustRightInd w:val="0"/>
                  <w:snapToGrid w:val="0"/>
                  <w:jc w:val="center"/>
                  <w:rPr>
                    <w:rFonts w:hint="eastAsia"/>
                    <w:szCs w:val="21"/>
                  </w:rPr>
                </w:pPr>
                <w:r>
                  <w:rPr>
                    <w:rFonts w:hint="eastAsia"/>
                    <w:szCs w:val="21"/>
                  </w:rPr>
                  <w:t>本期增加</w:t>
                </w:r>
              </w:p>
            </w:tc>
          </w:sdtContent>
        </w:sdt>
        <w:sdt>
          <w:sdtPr>
            <w:tag w:val="_PLD_ce868c17962f49c4aa34996033f79dd2"/>
            <w:id w:val="1738"/>
          </w:sdtPr>
          <w:sdtContent>
            <w:tc>
              <w:tcPr>
                <w:tcW w:w="1147" w:type="pct"/>
                <w:gridSpan w:val="2"/>
                <w:shd w:val="clear" w:color="auto" w:fill="auto"/>
                <w:vAlign w:val="center"/>
              </w:tcPr>
              <w:p>
                <w:pPr>
                  <w:autoSpaceDE w:val="0"/>
                  <w:autoSpaceDN w:val="0"/>
                  <w:adjustRightInd w:val="0"/>
                  <w:snapToGrid w:val="0"/>
                  <w:jc w:val="center"/>
                  <w:rPr>
                    <w:rFonts w:hint="eastAsia"/>
                    <w:szCs w:val="21"/>
                  </w:rPr>
                </w:pPr>
                <w:r>
                  <w:rPr>
                    <w:rFonts w:hint="eastAsia"/>
                    <w:szCs w:val="21"/>
                  </w:rPr>
                  <w:t>本期减少</w:t>
                </w:r>
              </w:p>
            </w:tc>
          </w:sdtContent>
        </w:sdt>
        <w:sdt>
          <w:sdtPr>
            <w:tag w:val="_PLD_9b7450bb10fb432a80b42e729cd30f12"/>
            <w:id w:val="1739"/>
          </w:sdtPr>
          <w:sdtContent>
            <w:tc>
              <w:tcPr>
                <w:tcW w:w="814" w:type="pct"/>
                <w:vMerge w:val="restart"/>
                <w:shd w:val="clear" w:color="auto" w:fill="auto"/>
                <w:vAlign w:val="center"/>
              </w:tcPr>
              <w:p>
                <w:pPr>
                  <w:autoSpaceDE w:val="0"/>
                  <w:autoSpaceDN w:val="0"/>
                  <w:adjustRightInd w:val="0"/>
                  <w:snapToGrid w:val="0"/>
                  <w:jc w:val="center"/>
                  <w:rPr>
                    <w:rFonts w:hint="eastAsia"/>
                    <w:szCs w:val="21"/>
                  </w:rPr>
                </w:pPr>
                <w:r>
                  <w:rPr>
                    <w:rFonts w:hint="eastAsia"/>
                    <w:szCs w:val="21"/>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070" w:type="pct"/>
            <w:vMerge w:val="continue"/>
            <w:shd w:val="clear" w:color="auto" w:fill="auto"/>
          </w:tcPr>
          <w:p>
            <w:pPr>
              <w:autoSpaceDE w:val="0"/>
              <w:autoSpaceDN w:val="0"/>
              <w:adjustRightInd w:val="0"/>
              <w:snapToGrid w:val="0"/>
              <w:jc w:val="center"/>
              <w:rPr>
                <w:rFonts w:hint="eastAsia"/>
                <w:szCs w:val="21"/>
              </w:rPr>
            </w:pPr>
          </w:p>
        </w:tc>
        <w:tc>
          <w:tcPr>
            <w:tcW w:w="733" w:type="pct"/>
            <w:vMerge w:val="continue"/>
            <w:shd w:val="clear" w:color="auto" w:fill="auto"/>
          </w:tcPr>
          <w:p>
            <w:pPr>
              <w:autoSpaceDE w:val="0"/>
              <w:autoSpaceDN w:val="0"/>
              <w:adjustRightInd w:val="0"/>
              <w:snapToGrid w:val="0"/>
              <w:jc w:val="center"/>
              <w:rPr>
                <w:rFonts w:hint="eastAsia"/>
                <w:szCs w:val="21"/>
              </w:rPr>
            </w:pPr>
          </w:p>
        </w:tc>
        <w:tc>
          <w:tcPr>
            <w:tcW w:w="670" w:type="pct"/>
            <w:shd w:val="clear" w:color="auto" w:fill="auto"/>
            <w:vAlign w:val="center"/>
          </w:tcPr>
          <w:p>
            <w:pPr>
              <w:autoSpaceDE w:val="0"/>
              <w:autoSpaceDN w:val="0"/>
              <w:adjustRightInd w:val="0"/>
              <w:snapToGrid w:val="0"/>
              <w:jc w:val="center"/>
              <w:rPr>
                <w:rFonts w:hint="eastAsia"/>
                <w:szCs w:val="21"/>
              </w:rPr>
            </w:pPr>
            <w:r>
              <w:rPr>
                <w:rFonts w:hint="eastAsia"/>
                <w:szCs w:val="21"/>
              </w:rPr>
              <w:t>企业合并形成的</w:t>
            </w:r>
          </w:p>
        </w:tc>
        <w:tc>
          <w:tcPr>
            <w:tcW w:w="562" w:type="pct"/>
            <w:shd w:val="clear" w:color="auto" w:fill="auto"/>
            <w:vAlign w:val="center"/>
          </w:tcPr>
          <w:p>
            <w:pPr>
              <w:autoSpaceDE w:val="0"/>
              <w:autoSpaceDN w:val="0"/>
              <w:adjustRightInd w:val="0"/>
              <w:snapToGrid w:val="0"/>
              <w:jc w:val="center"/>
              <w:rPr>
                <w:rFonts w:hint="eastAsia"/>
                <w:szCs w:val="21"/>
              </w:rPr>
            </w:pPr>
            <w:r>
              <w:rPr>
                <w:rFonts w:hint="eastAsia"/>
                <w:szCs w:val="21"/>
              </w:rPr>
              <w:t>　</w:t>
            </w:r>
          </w:p>
        </w:tc>
        <w:tc>
          <w:tcPr>
            <w:tcW w:w="664" w:type="pct"/>
            <w:shd w:val="clear" w:color="auto" w:fill="auto"/>
            <w:vAlign w:val="center"/>
          </w:tcPr>
          <w:p>
            <w:pPr>
              <w:autoSpaceDE w:val="0"/>
              <w:autoSpaceDN w:val="0"/>
              <w:adjustRightInd w:val="0"/>
              <w:snapToGrid w:val="0"/>
              <w:jc w:val="center"/>
              <w:rPr>
                <w:rFonts w:hint="eastAsia"/>
                <w:szCs w:val="21"/>
              </w:rPr>
            </w:pPr>
            <w:r>
              <w:rPr>
                <w:rFonts w:hint="eastAsia"/>
                <w:szCs w:val="21"/>
              </w:rPr>
              <w:t>处置</w:t>
            </w:r>
          </w:p>
        </w:tc>
        <w:tc>
          <w:tcPr>
            <w:tcW w:w="483" w:type="pct"/>
            <w:shd w:val="clear" w:color="auto" w:fill="auto"/>
            <w:vAlign w:val="center"/>
          </w:tcPr>
          <w:p>
            <w:pPr>
              <w:autoSpaceDE w:val="0"/>
              <w:autoSpaceDN w:val="0"/>
              <w:adjustRightInd w:val="0"/>
              <w:snapToGrid w:val="0"/>
              <w:jc w:val="center"/>
              <w:rPr>
                <w:rFonts w:hint="eastAsia"/>
                <w:szCs w:val="21"/>
              </w:rPr>
            </w:pPr>
            <w:r>
              <w:rPr>
                <w:rFonts w:hint="eastAsia"/>
                <w:szCs w:val="21"/>
              </w:rPr>
              <w:t>　</w:t>
            </w:r>
          </w:p>
        </w:tc>
        <w:tc>
          <w:tcPr>
            <w:tcW w:w="814" w:type="pct"/>
            <w:vMerge w:val="continue"/>
            <w:shd w:val="clear" w:color="auto" w:fill="auto"/>
          </w:tcPr>
          <w:p>
            <w:pPr>
              <w:autoSpaceDE w:val="0"/>
              <w:autoSpaceDN w:val="0"/>
              <w:adjustRightInd w:val="0"/>
              <w:snapToGrid w:val="0"/>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1070" w:type="pct"/>
            <w:shd w:val="clear" w:color="auto" w:fill="auto"/>
          </w:tcPr>
          <w:p>
            <w:pPr>
              <w:autoSpaceDE w:val="0"/>
              <w:autoSpaceDN w:val="0"/>
              <w:adjustRightInd w:val="0"/>
              <w:snapToGrid w:val="0"/>
              <w:jc w:val="both"/>
              <w:rPr>
                <w:szCs w:val="21"/>
              </w:rPr>
            </w:pPr>
            <w:r>
              <w:t>广西两面针亿康药业股份有限公司</w:t>
            </w:r>
          </w:p>
        </w:tc>
        <w:tc>
          <w:tcPr>
            <w:tcW w:w="733" w:type="pct"/>
            <w:shd w:val="clear" w:color="auto" w:fill="auto"/>
            <w:vAlign w:val="center"/>
          </w:tcPr>
          <w:p>
            <w:pPr>
              <w:autoSpaceDE w:val="0"/>
              <w:autoSpaceDN w:val="0"/>
              <w:adjustRightInd w:val="0"/>
              <w:snapToGrid w:val="0"/>
              <w:jc w:val="right"/>
              <w:rPr>
                <w:rFonts w:hint="default" w:ascii="Times New Roman" w:hAnsi="Times New Roman" w:cs="Times New Roman"/>
                <w:szCs w:val="21"/>
              </w:rPr>
            </w:pPr>
            <w:r>
              <w:rPr>
                <w:rFonts w:hint="default" w:ascii="Times New Roman" w:hAnsi="Times New Roman" w:cs="Times New Roman"/>
              </w:rPr>
              <w:t>3,405,975.91</w:t>
            </w:r>
          </w:p>
        </w:tc>
        <w:tc>
          <w:tcPr>
            <w:tcW w:w="670" w:type="pct"/>
            <w:shd w:val="clear" w:color="auto" w:fill="auto"/>
            <w:vAlign w:val="center"/>
          </w:tcPr>
          <w:p>
            <w:pPr>
              <w:autoSpaceDE w:val="0"/>
              <w:autoSpaceDN w:val="0"/>
              <w:adjustRightInd w:val="0"/>
              <w:snapToGrid w:val="0"/>
              <w:jc w:val="right"/>
              <w:rPr>
                <w:rFonts w:hint="default" w:ascii="Times New Roman" w:hAnsi="Times New Roman" w:cs="Times New Roman"/>
                <w:szCs w:val="21"/>
              </w:rPr>
            </w:pPr>
          </w:p>
        </w:tc>
        <w:tc>
          <w:tcPr>
            <w:tcW w:w="562" w:type="pct"/>
            <w:shd w:val="clear" w:color="auto" w:fill="auto"/>
            <w:vAlign w:val="center"/>
          </w:tcPr>
          <w:p>
            <w:pPr>
              <w:autoSpaceDE w:val="0"/>
              <w:autoSpaceDN w:val="0"/>
              <w:adjustRightInd w:val="0"/>
              <w:snapToGrid w:val="0"/>
              <w:jc w:val="right"/>
              <w:rPr>
                <w:rFonts w:hint="default" w:ascii="Times New Roman" w:hAnsi="Times New Roman" w:cs="Times New Roman"/>
                <w:szCs w:val="21"/>
              </w:rPr>
            </w:pPr>
          </w:p>
        </w:tc>
        <w:tc>
          <w:tcPr>
            <w:tcW w:w="664" w:type="pct"/>
            <w:shd w:val="clear" w:color="auto" w:fill="auto"/>
            <w:vAlign w:val="center"/>
          </w:tcPr>
          <w:p>
            <w:pPr>
              <w:autoSpaceDE w:val="0"/>
              <w:autoSpaceDN w:val="0"/>
              <w:adjustRightInd w:val="0"/>
              <w:snapToGrid w:val="0"/>
              <w:jc w:val="right"/>
              <w:rPr>
                <w:rFonts w:hint="default" w:ascii="Times New Roman" w:hAnsi="Times New Roman" w:cs="Times New Roman"/>
                <w:szCs w:val="21"/>
              </w:rPr>
            </w:pPr>
          </w:p>
        </w:tc>
        <w:tc>
          <w:tcPr>
            <w:tcW w:w="483" w:type="pct"/>
            <w:shd w:val="clear" w:color="auto" w:fill="auto"/>
            <w:vAlign w:val="center"/>
          </w:tcPr>
          <w:p>
            <w:pPr>
              <w:autoSpaceDE w:val="0"/>
              <w:autoSpaceDN w:val="0"/>
              <w:adjustRightInd w:val="0"/>
              <w:snapToGrid w:val="0"/>
              <w:jc w:val="right"/>
              <w:rPr>
                <w:rFonts w:hint="default" w:ascii="Times New Roman" w:hAnsi="Times New Roman" w:cs="Times New Roman"/>
                <w:szCs w:val="21"/>
              </w:rPr>
            </w:pPr>
          </w:p>
        </w:tc>
        <w:tc>
          <w:tcPr>
            <w:tcW w:w="814" w:type="pct"/>
            <w:shd w:val="clear" w:color="auto" w:fill="auto"/>
            <w:vAlign w:val="center"/>
          </w:tcPr>
          <w:p>
            <w:pPr>
              <w:autoSpaceDE w:val="0"/>
              <w:autoSpaceDN w:val="0"/>
              <w:adjustRightInd w:val="0"/>
              <w:snapToGrid w:val="0"/>
              <w:jc w:val="right"/>
              <w:rPr>
                <w:rFonts w:hint="default" w:ascii="Times New Roman" w:hAnsi="Times New Roman" w:cs="Times New Roman"/>
                <w:szCs w:val="21"/>
              </w:rPr>
            </w:pPr>
            <w:r>
              <w:rPr>
                <w:rFonts w:hint="default" w:ascii="Times New Roman" w:hAnsi="Times New Roman" w:cs="Times New Roman"/>
              </w:rPr>
              <w:t>3,405,975.91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070" w:type="pct"/>
            <w:shd w:val="clear" w:color="auto" w:fill="auto"/>
            <w:vAlign w:val="center"/>
          </w:tcPr>
          <w:p>
            <w:pPr>
              <w:autoSpaceDE w:val="0"/>
              <w:autoSpaceDN w:val="0"/>
              <w:adjustRightInd w:val="0"/>
              <w:snapToGrid w:val="0"/>
              <w:jc w:val="center"/>
              <w:rPr>
                <w:rFonts w:hint="eastAsia"/>
                <w:szCs w:val="21"/>
                <w:u w:val="double"/>
              </w:rPr>
            </w:pPr>
            <w:r>
              <w:rPr>
                <w:rFonts w:hint="eastAsia"/>
                <w:szCs w:val="21"/>
              </w:rPr>
              <w:t>合计</w:t>
            </w:r>
          </w:p>
        </w:tc>
        <w:tc>
          <w:tcPr>
            <w:tcW w:w="733" w:type="pct"/>
            <w:shd w:val="clear" w:color="auto" w:fill="auto"/>
            <w:vAlign w:val="center"/>
          </w:tcPr>
          <w:p>
            <w:pPr>
              <w:autoSpaceDE w:val="0"/>
              <w:autoSpaceDN w:val="0"/>
              <w:adjustRightInd w:val="0"/>
              <w:snapToGrid w:val="0"/>
              <w:jc w:val="right"/>
              <w:rPr>
                <w:rFonts w:hint="default" w:ascii="Times New Roman" w:hAnsi="Times New Roman" w:cs="Times New Roman"/>
                <w:szCs w:val="21"/>
              </w:rPr>
            </w:pPr>
            <w:r>
              <w:rPr>
                <w:rFonts w:hint="default" w:ascii="Times New Roman" w:hAnsi="Times New Roman" w:cs="Times New Roman"/>
              </w:rPr>
              <w:t>3,405,975.91</w:t>
            </w:r>
          </w:p>
        </w:tc>
        <w:tc>
          <w:tcPr>
            <w:tcW w:w="670" w:type="pct"/>
            <w:shd w:val="clear" w:color="auto" w:fill="auto"/>
            <w:vAlign w:val="center"/>
          </w:tcPr>
          <w:p>
            <w:pPr>
              <w:autoSpaceDE w:val="0"/>
              <w:autoSpaceDN w:val="0"/>
              <w:adjustRightInd w:val="0"/>
              <w:snapToGrid w:val="0"/>
              <w:jc w:val="right"/>
              <w:rPr>
                <w:rFonts w:hint="default" w:ascii="Times New Roman" w:hAnsi="Times New Roman" w:cs="Times New Roman"/>
                <w:szCs w:val="21"/>
              </w:rPr>
            </w:pPr>
          </w:p>
        </w:tc>
        <w:tc>
          <w:tcPr>
            <w:tcW w:w="562" w:type="pct"/>
            <w:shd w:val="clear" w:color="auto" w:fill="auto"/>
            <w:vAlign w:val="center"/>
          </w:tcPr>
          <w:p>
            <w:pPr>
              <w:autoSpaceDE w:val="0"/>
              <w:autoSpaceDN w:val="0"/>
              <w:adjustRightInd w:val="0"/>
              <w:snapToGrid w:val="0"/>
              <w:jc w:val="right"/>
              <w:rPr>
                <w:rFonts w:hint="default" w:ascii="Times New Roman" w:hAnsi="Times New Roman" w:cs="Times New Roman"/>
                <w:szCs w:val="21"/>
              </w:rPr>
            </w:pPr>
          </w:p>
        </w:tc>
        <w:tc>
          <w:tcPr>
            <w:tcW w:w="664" w:type="pct"/>
            <w:shd w:val="clear" w:color="auto" w:fill="auto"/>
            <w:vAlign w:val="center"/>
          </w:tcPr>
          <w:p>
            <w:pPr>
              <w:autoSpaceDE w:val="0"/>
              <w:autoSpaceDN w:val="0"/>
              <w:adjustRightInd w:val="0"/>
              <w:snapToGrid w:val="0"/>
              <w:jc w:val="right"/>
              <w:rPr>
                <w:rFonts w:hint="default" w:ascii="Times New Roman" w:hAnsi="Times New Roman" w:cs="Times New Roman"/>
                <w:szCs w:val="21"/>
              </w:rPr>
            </w:pPr>
          </w:p>
        </w:tc>
        <w:tc>
          <w:tcPr>
            <w:tcW w:w="483" w:type="pct"/>
            <w:shd w:val="clear" w:color="auto" w:fill="auto"/>
            <w:vAlign w:val="center"/>
          </w:tcPr>
          <w:p>
            <w:pPr>
              <w:autoSpaceDE w:val="0"/>
              <w:autoSpaceDN w:val="0"/>
              <w:adjustRightInd w:val="0"/>
              <w:snapToGrid w:val="0"/>
              <w:jc w:val="right"/>
              <w:rPr>
                <w:rFonts w:hint="default" w:ascii="Times New Roman" w:hAnsi="Times New Roman" w:cs="Times New Roman"/>
                <w:szCs w:val="21"/>
              </w:rPr>
            </w:pPr>
          </w:p>
        </w:tc>
        <w:tc>
          <w:tcPr>
            <w:tcW w:w="814" w:type="pct"/>
            <w:shd w:val="clear" w:color="auto" w:fill="auto"/>
            <w:vAlign w:val="center"/>
          </w:tcPr>
          <w:p>
            <w:pPr>
              <w:autoSpaceDE w:val="0"/>
              <w:autoSpaceDN w:val="0"/>
              <w:adjustRightInd w:val="0"/>
              <w:snapToGrid w:val="0"/>
              <w:jc w:val="right"/>
              <w:rPr>
                <w:rFonts w:hint="default" w:ascii="Times New Roman" w:hAnsi="Times New Roman" w:cs="Times New Roman"/>
                <w:szCs w:val="21"/>
              </w:rPr>
            </w:pPr>
            <w:r>
              <w:rPr>
                <w:rFonts w:hint="default" w:ascii="Times New Roman" w:hAnsi="Times New Roman" w:cs="Times New Roman"/>
              </w:rPr>
              <w:t>3,405,975.91</w:t>
            </w:r>
          </w:p>
        </w:tc>
      </w:tr>
    </w:tbl>
    <w:p/>
    <w:p>
      <w:pPr>
        <w:pStyle w:val="60"/>
        <w:numPr>
          <w:ilvl w:val="3"/>
          <w:numId w:val="101"/>
        </w:numPr>
        <w:ind w:left="426" w:hanging="426"/>
        <w:rPr>
          <w:rFonts w:hint="eastAsia"/>
        </w:rPr>
      </w:pPr>
      <w:r>
        <w:rPr>
          <w:rFonts w:hint="eastAsia"/>
        </w:rPr>
        <w:t>商誉减值准备</w:t>
      </w:r>
    </w:p>
    <w:sdt>
      <w:sdtPr>
        <w:alias w:val="是否适用：商誉减值准备[双击切换]"/>
        <w:tag w:val="_GBC_6da4c3df55cf453f9753bb7045db7e9c"/>
        <w:id w:val="1740"/>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pStyle w:val="60"/>
        <w:numPr>
          <w:ilvl w:val="3"/>
          <w:numId w:val="101"/>
        </w:numPr>
        <w:ind w:left="426" w:hanging="426"/>
        <w:rPr>
          <w:rFonts w:hint="eastAsia" w:ascii="宋体" w:hAnsi="宋体" w:eastAsia="宋体" w:cs="宋体"/>
          <w:kern w:val="0"/>
          <w:szCs w:val="24"/>
        </w:rPr>
      </w:pPr>
      <w:r>
        <w:rPr>
          <w:rFonts w:hint="eastAsia" w:ascii="宋体" w:hAnsi="宋体" w:eastAsia="宋体" w:cs="宋体"/>
          <w:kern w:val="0"/>
          <w:szCs w:val="24"/>
        </w:rPr>
        <w:t>商誉所在资产组或资产组组合的相关信息</w:t>
      </w:r>
    </w:p>
    <w:sdt>
      <w:sdtPr>
        <w:rPr>
          <w:rFonts w:hint="eastAsia"/>
        </w:rPr>
        <w:alias w:val="是否适用：商誉所在资产组或资产组组合的相关信息[双击切换]"/>
        <w:tag w:val="_GBC_119e2aba5afb45e0b1f50033345c80ee"/>
        <w:id w:val="1741"/>
        <w:placeholder>
          <w:docPart w:val="GBC22222222222222222222222222222"/>
        </w:placeholder>
      </w:sdtPr>
      <w:sdtEndPr>
        <w:rPr>
          <w:rFonts w:hint="eastAsia"/>
        </w:rPr>
      </w:sdtEndPr>
      <w:sdtContent>
        <w:p>
          <w:pPr>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rPr>
          <w:rFonts w:hint="eastAsia"/>
        </w:rPr>
      </w:pPr>
      <w:bookmarkStart w:id="271" w:name="_Hlk153462880"/>
      <w:r>
        <w:rPr>
          <w:rFonts w:hint="eastAsia"/>
        </w:rPr>
        <w:t>资产组或资产组组合发生变化</w:t>
      </w:r>
    </w:p>
    <w:sdt>
      <w:sdtPr>
        <w:alias w:val="是否适用：资产组或资产组组合发生变化[双击切换]"/>
        <w:tag w:val="_GBC_31d9e35c99cb43c2ad1aced4a6a40606"/>
        <w:id w:val="1742"/>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bookmarkEnd w:id="271"/>
    <w:p>
      <w:pPr>
        <w:rPr>
          <w:rFonts w:hint="eastAsia"/>
        </w:rPr>
      </w:pPr>
      <w:bookmarkStart w:id="272" w:name="_Hlk152948734"/>
      <w:r>
        <w:rPr>
          <w:rFonts w:hint="eastAsia"/>
        </w:rPr>
        <w:t>其他说明：</w:t>
      </w:r>
    </w:p>
    <w:sdt>
      <w:sdtPr>
        <w:alias w:val="是否适用：商誉所在资产组或资产组组合的相关信息其他说明[双击切换]"/>
        <w:tag w:val="_GBC_9f9bd4d9cf084d4594694aa545981d14"/>
        <w:id w:val="1743"/>
        <w:placeholder>
          <w:docPart w:val="GBC22222222222222222222222222222"/>
        </w:placeholder>
      </w:sdt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bookmarkEnd w:id="272"/>
    <w:p>
      <w:pPr>
        <w:rPr>
          <w:rFonts w:hint="eastAsia"/>
        </w:rPr>
      </w:pPr>
    </w:p>
    <w:p>
      <w:pPr>
        <w:pStyle w:val="60"/>
        <w:numPr>
          <w:ilvl w:val="3"/>
          <w:numId w:val="101"/>
        </w:numPr>
        <w:ind w:left="424" w:hanging="424" w:hangingChars="201"/>
        <w:rPr>
          <w:rFonts w:hint="eastAsia"/>
        </w:rPr>
      </w:pPr>
      <w:r>
        <w:rPr>
          <w:rFonts w:hint="eastAsia"/>
        </w:rPr>
        <w:t>可收回金额的具体确定方法</w:t>
      </w:r>
    </w:p>
    <w:p>
      <w:pPr>
        <w:rPr>
          <w:rFonts w:hint="eastAsia"/>
        </w:rPr>
      </w:pPr>
      <w:bookmarkStart w:id="273" w:name="_Hlk153463075"/>
      <w:r>
        <w:rPr>
          <w:rFonts w:hint="eastAsia"/>
        </w:rPr>
        <w:t>可收回金额按公允价值减去处置费用后的净额确定</w:t>
      </w:r>
    </w:p>
    <w:sdt>
      <w:sdtPr>
        <w:alias w:val="是否适用：可收回金额按公允价值减去处置费用后的净额确定[双击切换]"/>
        <w:tag w:val="_GBC_0b6e879ad4b9460fa4cd105a6a6161a9"/>
        <w:id w:val="1744"/>
        <w:placeholder>
          <w:docPart w:val="GBC22222222222222222222222222222"/>
        </w:placeholder>
      </w:sdtPr>
      <w:sdtContent>
        <w:p>
          <w:pPr>
            <w:snapToGrid w:val="0"/>
            <w:spacing w:line="240" w:lineRule="atLeast"/>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snapToGrid w:val="0"/>
        <w:spacing w:line="240" w:lineRule="atLeast"/>
        <w:outlineLvl w:val="9"/>
        <w:rPr>
          <w:rFonts w:hint="eastAsia"/>
        </w:rPr>
      </w:pPr>
    </w:p>
    <w:p>
      <w:pPr>
        <w:rPr>
          <w:rFonts w:hint="eastAsia"/>
        </w:rPr>
      </w:pPr>
      <w:r>
        <w:rPr>
          <w:rFonts w:hint="eastAsia"/>
        </w:rPr>
        <w:t>可收回金额按预计未来现金流量的现值确定</w:t>
      </w:r>
    </w:p>
    <w:sdt>
      <w:sdtPr>
        <w:rPr>
          <w:rFonts w:hint="eastAsia"/>
        </w:rPr>
        <w:alias w:val="是否适用：可收回金额按预计未来现金流量的现值确定[双击切换]"/>
        <w:tag w:val="_GBC_17189f5d61eb4932aa47036bc0a56c3c"/>
        <w:id w:val="1745"/>
        <w:placeholder>
          <w:docPart w:val="GBC22222222222222222222222222222"/>
        </w:placeholder>
      </w:sdtPr>
      <w:sdtEndPr>
        <w:rPr>
          <w:rFonts w:hint="eastAsia"/>
        </w:rPr>
      </w:sdtEndPr>
      <w:sdtContent>
        <w:p>
          <w:pPr>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rPr>
          <w:rFonts w:hint="eastAsia"/>
        </w:rPr>
      </w:pPr>
      <w:r>
        <w:rPr>
          <w:rFonts w:hint="eastAsia"/>
        </w:rPr>
        <w:t>前述信息与以前年度减值测试采用的信息或外部信息明显不一致的差异原因</w:t>
      </w:r>
    </w:p>
    <w:sdt>
      <w:sdtPr>
        <w:alias w:val="是否适用：前述信息与以前年度减值测试采用的信息或外部信息明显不一致的差异原因[双击切换]"/>
        <w:tag w:val="_GBC_6fedd0cb22e642148a39712dafed8ab2"/>
        <w:id w:val="1746"/>
        <w:placeholder>
          <w:docPart w:val="GBC22222222222222222222222222222"/>
        </w:placeholder>
      </w:sdt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snapToGrid w:val="0"/>
        <w:spacing w:line="240" w:lineRule="atLeast"/>
        <w:rPr>
          <w:rFonts w:hint="eastAsia"/>
          <w:szCs w:val="21"/>
        </w:rPr>
      </w:pPr>
    </w:p>
    <w:p>
      <w:pPr>
        <w:rPr>
          <w:rFonts w:hint="eastAsia"/>
        </w:rPr>
      </w:pPr>
      <w:r>
        <w:rPr>
          <w:rFonts w:hint="eastAsia"/>
        </w:rPr>
        <w:t>公司以前年度减值测试采用信息与当年实际情况明显不一致的差异原因</w:t>
      </w:r>
    </w:p>
    <w:sdt>
      <w:sdtPr>
        <w:alias w:val="是否适用：公司以前年度减值测试采用信息与当年实际情况明显不一致的差异原因[双击切换]"/>
        <w:tag w:val="_GBC_18d33f86a7b9452d90cad7f084f6d59d"/>
        <w:id w:val="1747"/>
        <w:placeholder>
          <w:docPart w:val="GBC22222222222222222222222222222"/>
        </w:placeholder>
      </w:sdt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snapToGrid w:val="0"/>
        <w:spacing w:line="240" w:lineRule="atLeast"/>
        <w:rPr>
          <w:rFonts w:hint="eastAsia"/>
          <w:szCs w:val="21"/>
        </w:rPr>
      </w:pPr>
    </w:p>
    <w:bookmarkEnd w:id="273"/>
    <w:p>
      <w:pPr>
        <w:pStyle w:val="60"/>
        <w:numPr>
          <w:ilvl w:val="3"/>
          <w:numId w:val="101"/>
        </w:numPr>
        <w:ind w:left="426" w:hanging="426"/>
        <w:rPr>
          <w:rFonts w:hint="eastAsia" w:ascii="宋体" w:hAnsi="宋体" w:eastAsia="宋体" w:cs="宋体"/>
          <w:kern w:val="0"/>
          <w:szCs w:val="24"/>
        </w:rPr>
      </w:pPr>
      <w:bookmarkStart w:id="274" w:name="_Hlk153463443"/>
      <w:r>
        <w:rPr>
          <w:rFonts w:hint="eastAsia" w:ascii="宋体" w:hAnsi="宋体" w:eastAsia="宋体" w:cs="宋体"/>
          <w:kern w:val="0"/>
          <w:szCs w:val="24"/>
        </w:rPr>
        <w:t>业绩承诺及对应商誉减值情况</w:t>
      </w:r>
    </w:p>
    <w:p>
      <w:pPr>
        <w:rPr>
          <w:rFonts w:hint="eastAsia"/>
        </w:rPr>
      </w:pPr>
      <w:r>
        <w:rPr>
          <w:rFonts w:hint="eastAsia"/>
        </w:rPr>
        <w:t>形成商誉时存在业绩承诺且报告期或报告期上一期间处于业绩承诺期内</w:t>
      </w:r>
    </w:p>
    <w:sdt>
      <w:sdtPr>
        <w:alias w:val="是否适用：业绩承诺完成及对应商誉减值情况[双击切换]"/>
        <w:tag w:val="_GBC_95d9b287a7584eabae736c33b656195c"/>
        <w:id w:val="1748"/>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bookmarkEnd w:id="274"/>
    <w:p>
      <w:pPr>
        <w:rPr>
          <w:rFonts w:hint="eastAsia"/>
        </w:rPr>
      </w:pPr>
      <w:r>
        <w:rPr>
          <w:rFonts w:hint="eastAsia"/>
        </w:rPr>
        <w:t>其他说明：</w:t>
      </w:r>
    </w:p>
    <w:sdt>
      <w:sdtPr>
        <w:alias w:val="是否适用：商誉其他需要说明的事项[双击切换]"/>
        <w:tag w:val="_GBC_99f8ebd0cb464294bea4051ad19cf581"/>
        <w:id w:val="1749"/>
        <w:placeholder>
          <w:docPart w:val="GBC22222222222222222222222222222"/>
        </w:placeholder>
      </w:sdtPr>
      <w:sdtContent>
        <w:p>
          <w:pPr>
            <w:snapToGrid w:val="0"/>
            <w:spacing w:line="240" w:lineRule="atLeast"/>
            <w:outlineLvl w:val="9"/>
            <w:rPr>
              <w:rFonts w:hint="eastAsia"/>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snapToGrid w:val="0"/>
        <w:spacing w:line="240" w:lineRule="atLeast"/>
        <w:rPr>
          <w:rFonts w:hint="eastAsia" w:cstheme="minorBidi"/>
          <w:kern w:val="2"/>
          <w:szCs w:val="21"/>
        </w:rPr>
      </w:pPr>
    </w:p>
    <w:p>
      <w:pPr>
        <w:pStyle w:val="85"/>
        <w:numPr>
          <w:ilvl w:val="0"/>
          <w:numId w:val="77"/>
        </w:numPr>
        <w:tabs>
          <w:tab w:val="left" w:pos="504"/>
        </w:tabs>
        <w:rPr>
          <w:rFonts w:hint="eastAsia" w:ascii="宋体" w:hAnsi="宋体"/>
          <w:szCs w:val="21"/>
        </w:rPr>
      </w:pPr>
      <w:r>
        <w:rPr>
          <w:rFonts w:hint="eastAsia" w:ascii="宋体" w:hAnsi="宋体"/>
          <w:szCs w:val="21"/>
        </w:rPr>
        <w:t>长期待摊费用</w:t>
      </w:r>
    </w:p>
    <w:sdt>
      <w:sdtPr>
        <w:alias w:val="是否适用：长期待摊费用[双击切换]"/>
        <w:tag w:val="_GBC_cbcb541b65cd4be6b93f357c0fdd9f09"/>
        <w:id w:val="1750"/>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hint="eastAsia"/>
          <w:szCs w:val="21"/>
        </w:rPr>
      </w:pPr>
      <w:r>
        <w:rPr>
          <w:rFonts w:hint="eastAsia"/>
          <w:szCs w:val="21"/>
        </w:rPr>
        <w:t>单位：</w:t>
      </w:r>
      <w:sdt>
        <w:sdtPr>
          <w:rPr>
            <w:rFonts w:hint="eastAsia"/>
            <w:szCs w:val="21"/>
          </w:rPr>
          <w:alias w:val="单位：财务附注：长期待摊费用"/>
          <w:tag w:val="_GBC_bcda40ca2da04d5da4a9e3293430f9ac"/>
          <w:id w:val="175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长期待摊费用"/>
          <w:tag w:val="_GBC_45bcea706579408d8f2a7cd4ab5ef115"/>
          <w:id w:val="175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8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7"/>
        <w:gridCol w:w="1497"/>
        <w:gridCol w:w="1497"/>
        <w:gridCol w:w="1497"/>
        <w:gridCol w:w="1519"/>
        <w:gridCol w:w="1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70e367624f544f28430d4fa9dc10540"/>
            <w:id w:val="1753"/>
          </w:sdtPr>
          <w:sdtContent>
            <w:tc>
              <w:tcPr>
                <w:tcW w:w="799" w:type="pct"/>
              </w:tcPr>
              <w:p>
                <w:pPr>
                  <w:widowControl w:val="0"/>
                  <w:jc w:val="center"/>
                  <w:rPr>
                    <w:rFonts w:hint="eastAsia"/>
                    <w:szCs w:val="21"/>
                  </w:rPr>
                </w:pPr>
                <w:r>
                  <w:rPr>
                    <w:rFonts w:hint="eastAsia"/>
                    <w:szCs w:val="21"/>
                  </w:rPr>
                  <w:t>项目</w:t>
                </w:r>
              </w:p>
            </w:tc>
          </w:sdtContent>
        </w:sdt>
        <w:sdt>
          <w:sdtPr>
            <w:tag w:val="_PLD_e9e93178bf6e4ae6b25e934d80cadf90"/>
            <w:id w:val="1754"/>
          </w:sdtPr>
          <w:sdtContent>
            <w:tc>
              <w:tcPr>
                <w:tcW w:w="827" w:type="pct"/>
              </w:tcPr>
              <w:p>
                <w:pPr>
                  <w:widowControl w:val="0"/>
                  <w:jc w:val="center"/>
                  <w:rPr>
                    <w:rFonts w:hint="eastAsia"/>
                    <w:szCs w:val="21"/>
                  </w:rPr>
                </w:pPr>
                <w:r>
                  <w:rPr>
                    <w:rFonts w:hint="eastAsia"/>
                    <w:szCs w:val="21"/>
                  </w:rPr>
                  <w:t>期初余额</w:t>
                </w:r>
              </w:p>
            </w:tc>
          </w:sdtContent>
        </w:sdt>
        <w:sdt>
          <w:sdtPr>
            <w:tag w:val="_PLD_b0304019406b49bba87fd5d26e9e77a3"/>
            <w:id w:val="1755"/>
          </w:sdtPr>
          <w:sdtContent>
            <w:tc>
              <w:tcPr>
                <w:tcW w:w="827" w:type="pct"/>
              </w:tcPr>
              <w:p>
                <w:pPr>
                  <w:widowControl w:val="0"/>
                  <w:jc w:val="center"/>
                  <w:rPr>
                    <w:rFonts w:hint="eastAsia"/>
                    <w:szCs w:val="21"/>
                  </w:rPr>
                </w:pPr>
                <w:r>
                  <w:rPr>
                    <w:rFonts w:hint="eastAsia"/>
                    <w:szCs w:val="21"/>
                  </w:rPr>
                  <w:t>本期增加金额</w:t>
                </w:r>
              </w:p>
            </w:tc>
          </w:sdtContent>
        </w:sdt>
        <w:sdt>
          <w:sdtPr>
            <w:tag w:val="_PLD_e1350bea96cf4f45a6200cab08f11722"/>
            <w:id w:val="1756"/>
          </w:sdtPr>
          <w:sdtContent>
            <w:tc>
              <w:tcPr>
                <w:tcW w:w="827" w:type="pct"/>
              </w:tcPr>
              <w:p>
                <w:pPr>
                  <w:widowControl w:val="0"/>
                  <w:jc w:val="center"/>
                  <w:rPr>
                    <w:rFonts w:hint="eastAsia"/>
                    <w:szCs w:val="21"/>
                  </w:rPr>
                </w:pPr>
                <w:r>
                  <w:rPr>
                    <w:rFonts w:hint="eastAsia"/>
                    <w:szCs w:val="21"/>
                  </w:rPr>
                  <w:t>本期摊销金额</w:t>
                </w:r>
              </w:p>
            </w:tc>
          </w:sdtContent>
        </w:sdt>
        <w:sdt>
          <w:sdtPr>
            <w:tag w:val="_PLD_dd7c0d5ab3334691b3e0047d34ecb634"/>
            <w:id w:val="1757"/>
          </w:sdtPr>
          <w:sdtContent>
            <w:tc>
              <w:tcPr>
                <w:tcW w:w="839" w:type="pct"/>
              </w:tcPr>
              <w:p>
                <w:pPr>
                  <w:widowControl w:val="0"/>
                  <w:jc w:val="center"/>
                  <w:rPr>
                    <w:rFonts w:hint="eastAsia"/>
                    <w:szCs w:val="21"/>
                  </w:rPr>
                </w:pPr>
                <w:r>
                  <w:rPr>
                    <w:rFonts w:hint="eastAsia"/>
                    <w:szCs w:val="21"/>
                  </w:rPr>
                  <w:t>其他减少金额</w:t>
                </w:r>
              </w:p>
            </w:tc>
          </w:sdtContent>
        </w:sdt>
        <w:sdt>
          <w:sdtPr>
            <w:tag w:val="_PLD_3ab32d124e7942f1b1f82c0287c9220f"/>
            <w:id w:val="1758"/>
          </w:sdtPr>
          <w:sdtContent>
            <w:tc>
              <w:tcPr>
                <w:tcW w:w="879" w:type="pct"/>
              </w:tcPr>
              <w:p>
                <w:pPr>
                  <w:widowControl w:val="0"/>
                  <w:jc w:val="center"/>
                  <w:rPr>
                    <w:rFonts w:hint="eastAsia"/>
                    <w:szCs w:val="21"/>
                  </w:rPr>
                </w:pPr>
                <w:r>
                  <w:rPr>
                    <w:rFonts w:hint="eastAsia"/>
                    <w:szCs w:val="21"/>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pct"/>
          </w:tcPr>
          <w:p>
            <w:pPr>
              <w:widowControl w:val="0"/>
              <w:jc w:val="both"/>
              <w:rPr>
                <w:rFonts w:hint="eastAsia"/>
                <w:szCs w:val="21"/>
              </w:rPr>
            </w:pPr>
            <w:r>
              <w:t>装修改造等工程费用</w:t>
            </w:r>
          </w:p>
        </w:tc>
        <w:tc>
          <w:tcPr>
            <w:tcW w:w="827"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4,634,213.83</w:t>
            </w:r>
          </w:p>
        </w:tc>
        <w:tc>
          <w:tcPr>
            <w:tcW w:w="827"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763,787.32</w:t>
            </w:r>
          </w:p>
        </w:tc>
        <w:tc>
          <w:tcPr>
            <w:tcW w:w="827"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1,185,754.09</w:t>
            </w:r>
          </w:p>
        </w:tc>
        <w:tc>
          <w:tcPr>
            <w:tcW w:w="839" w:type="pct"/>
            <w:vAlign w:val="center"/>
          </w:tcPr>
          <w:p>
            <w:pPr>
              <w:widowControl w:val="0"/>
              <w:jc w:val="right"/>
              <w:rPr>
                <w:rFonts w:hint="default" w:ascii="Times New Roman" w:hAnsi="Times New Roman" w:cs="Times New Roman"/>
                <w:szCs w:val="21"/>
              </w:rPr>
            </w:pPr>
          </w:p>
        </w:tc>
        <w:tc>
          <w:tcPr>
            <w:tcW w:w="879"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4,212,247.06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pct"/>
          </w:tcPr>
          <w:p>
            <w:pPr>
              <w:widowControl w:val="0"/>
              <w:jc w:val="center"/>
              <w:rPr>
                <w:rFonts w:hint="eastAsia"/>
                <w:szCs w:val="21"/>
              </w:rPr>
            </w:pPr>
            <w:r>
              <w:rPr>
                <w:rFonts w:hint="eastAsia"/>
                <w:szCs w:val="21"/>
              </w:rPr>
              <w:t>合计</w:t>
            </w:r>
          </w:p>
        </w:tc>
        <w:tc>
          <w:tcPr>
            <w:tcW w:w="827"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4,634,213.83</w:t>
            </w:r>
          </w:p>
        </w:tc>
        <w:tc>
          <w:tcPr>
            <w:tcW w:w="827"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763,787.32</w:t>
            </w:r>
          </w:p>
        </w:tc>
        <w:tc>
          <w:tcPr>
            <w:tcW w:w="827"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1,185,754.09</w:t>
            </w:r>
          </w:p>
        </w:tc>
        <w:tc>
          <w:tcPr>
            <w:tcW w:w="839" w:type="pct"/>
            <w:vAlign w:val="center"/>
          </w:tcPr>
          <w:p>
            <w:pPr>
              <w:widowControl w:val="0"/>
              <w:jc w:val="right"/>
              <w:rPr>
                <w:rFonts w:hint="default" w:ascii="Times New Roman" w:hAnsi="Times New Roman" w:cs="Times New Roman"/>
                <w:szCs w:val="21"/>
              </w:rPr>
            </w:pPr>
          </w:p>
        </w:tc>
        <w:tc>
          <w:tcPr>
            <w:tcW w:w="879"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4,212,247.06</w:t>
            </w:r>
          </w:p>
        </w:tc>
      </w:tr>
    </w:tbl>
    <w:p/>
    <w:p>
      <w:pPr>
        <w:rPr>
          <w:rFonts w:hint="eastAsia"/>
          <w:szCs w:val="21"/>
        </w:rPr>
      </w:pPr>
      <w:r>
        <w:rPr>
          <w:rFonts w:hint="eastAsia"/>
          <w:szCs w:val="21"/>
          <w:lang w:val="en-US" w:eastAsia="zh-CN"/>
        </w:rPr>
        <w:t>其</w:t>
      </w:r>
      <w:r>
        <w:rPr>
          <w:rFonts w:hint="eastAsia"/>
          <w:szCs w:val="21"/>
        </w:rPr>
        <w:t>他说明：</w:t>
      </w:r>
    </w:p>
    <w:sdt>
      <w:sdtPr>
        <w:rPr>
          <w:szCs w:val="21"/>
        </w:rPr>
        <w:alias w:val="长期待摊费用的说明"/>
        <w:tag w:val="_GBC_c30bd5dcf50e4808a29b1b204a96f4c2"/>
        <w:id w:val="1759"/>
        <w:placeholder>
          <w:docPart w:val="GBC22222222222222222222222222222"/>
        </w:placeholder>
      </w:sdtPr>
      <w:sdtEndPr>
        <w:rPr>
          <w:szCs w:val="21"/>
        </w:rPr>
      </w:sdtEndPr>
      <w:sdtContent>
        <w:p>
          <w:pPr>
            <w:rPr>
              <w:rFonts w:hint="eastAsia"/>
              <w:szCs w:val="21"/>
            </w:rPr>
          </w:pPr>
          <w:r>
            <w:rPr>
              <w:rFonts w:hint="eastAsia"/>
              <w:szCs w:val="21"/>
              <w:lang w:eastAsia="zh-CN"/>
            </w:rPr>
            <w:t>无</w:t>
          </w:r>
        </w:p>
      </w:sdtContent>
    </w:sdt>
    <w:p>
      <w:pPr>
        <w:rPr>
          <w:rFonts w:hint="eastAsia"/>
          <w:szCs w:val="21"/>
        </w:rPr>
      </w:pPr>
    </w:p>
    <w:p>
      <w:pPr>
        <w:pStyle w:val="85"/>
        <w:numPr>
          <w:ilvl w:val="0"/>
          <w:numId w:val="77"/>
        </w:numPr>
        <w:tabs>
          <w:tab w:val="left" w:pos="504"/>
        </w:tabs>
        <w:rPr>
          <w:rFonts w:hint="eastAsia" w:ascii="宋体" w:hAnsi="宋体"/>
          <w:szCs w:val="21"/>
        </w:rPr>
      </w:pPr>
      <w:r>
        <w:rPr>
          <w:rFonts w:hint="eastAsia" w:ascii="宋体" w:hAnsi="宋体"/>
          <w:szCs w:val="21"/>
        </w:rPr>
        <w:t>递延所得税资产/ 递延所得税负债</w:t>
      </w:r>
    </w:p>
    <w:p>
      <w:pPr>
        <w:pStyle w:val="60"/>
        <w:numPr>
          <w:ilvl w:val="0"/>
          <w:numId w:val="102"/>
        </w:numPr>
        <w:ind w:left="426" w:hanging="426"/>
        <w:rPr>
          <w:rFonts w:hint="eastAsia"/>
        </w:rPr>
      </w:pPr>
      <w:bookmarkStart w:id="275" w:name="_Toc215903151"/>
      <w:bookmarkStart w:id="276" w:name="_Hlk24103450"/>
      <w:r>
        <w:rPr>
          <w:rFonts w:hint="eastAsia"/>
        </w:rPr>
        <w:t>未经抵销的递延所得税资产</w:t>
      </w:r>
    </w:p>
    <w:sdt>
      <w:sdtPr>
        <w:alias w:val="是否适用：未经抵销的递延所得税资产[双击切换]"/>
        <w:tag w:val="_GBC_ba4415ee4af24efe852073192d94c115"/>
        <w:id w:val="1760"/>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hint="eastAsia"/>
          <w:szCs w:val="21"/>
        </w:rPr>
      </w:pPr>
      <w:r>
        <w:rPr>
          <w:rFonts w:hint="eastAsia"/>
          <w:szCs w:val="21"/>
        </w:rPr>
        <w:t>单位：</w:t>
      </w:r>
      <w:sdt>
        <w:sdtPr>
          <w:rPr>
            <w:rFonts w:hint="eastAsia"/>
            <w:szCs w:val="21"/>
          </w:rPr>
          <w:alias w:val="单位：财务附注：已确认的递延所得税资产和递延所得税负债"/>
          <w:tag w:val="_GBC_39a9c92575cb4f1c9a029fb2f64168e5"/>
          <w:id w:val="176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bookmarkEnd w:id="275"/>
      <w:sdt>
        <w:sdtPr>
          <w:rPr>
            <w:rFonts w:hint="eastAsia"/>
            <w:szCs w:val="21"/>
          </w:rPr>
          <w:alias w:val="币种：财务附注：已确认的递延所得税资产和递延所得税负债"/>
          <w:tag w:val="_GBC_33d1ac52f1ce463294fce1044445d46f"/>
          <w:id w:val="176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73"/>
        <w:tblW w:w="50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4"/>
        <w:gridCol w:w="1651"/>
        <w:gridCol w:w="1647"/>
        <w:gridCol w:w="1664"/>
        <w:gridCol w:w="1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e006c9e7b70844cd8ef6f2cbb5161589"/>
            <w:id w:val="1763"/>
          </w:sdtPr>
          <w:sdtContent>
            <w:tc>
              <w:tcPr>
                <w:tcW w:w="1350" w:type="pct"/>
                <w:vMerge w:val="restart"/>
                <w:shd w:val="clear" w:color="auto" w:fill="auto"/>
                <w:vAlign w:val="center"/>
              </w:tcPr>
              <w:p>
                <w:pPr>
                  <w:jc w:val="center"/>
                  <w:rPr>
                    <w:rFonts w:hint="eastAsia"/>
                    <w:szCs w:val="21"/>
                  </w:rPr>
                </w:pPr>
                <w:r>
                  <w:rPr>
                    <w:rFonts w:hint="eastAsia"/>
                    <w:szCs w:val="21"/>
                  </w:rPr>
                  <w:t>项目</w:t>
                </w:r>
              </w:p>
            </w:tc>
          </w:sdtContent>
        </w:sdt>
        <w:sdt>
          <w:sdtPr>
            <w:tag w:val="_PLD_9380d941020241f39819205f4df8c355"/>
            <w:id w:val="1764"/>
          </w:sdtPr>
          <w:sdtContent>
            <w:tc>
              <w:tcPr>
                <w:tcW w:w="1822" w:type="pct"/>
                <w:gridSpan w:val="2"/>
                <w:shd w:val="clear" w:color="auto" w:fill="auto"/>
                <w:vAlign w:val="center"/>
              </w:tcPr>
              <w:p>
                <w:pPr>
                  <w:jc w:val="center"/>
                  <w:rPr>
                    <w:rFonts w:hint="eastAsia"/>
                    <w:szCs w:val="21"/>
                  </w:rPr>
                </w:pPr>
                <w:r>
                  <w:rPr>
                    <w:rFonts w:hint="eastAsia"/>
                    <w:szCs w:val="21"/>
                  </w:rPr>
                  <w:t>期末余额</w:t>
                </w:r>
              </w:p>
            </w:tc>
          </w:sdtContent>
        </w:sdt>
        <w:sdt>
          <w:sdtPr>
            <w:tag w:val="_PLD_40d587838e534f37a8f9a9e7e2020671"/>
            <w:id w:val="1765"/>
          </w:sdtPr>
          <w:sdtContent>
            <w:tc>
              <w:tcPr>
                <w:tcW w:w="1828" w:type="pct"/>
                <w:gridSpan w:val="2"/>
                <w:shd w:val="clear" w:color="auto" w:fill="auto"/>
                <w:vAlign w:val="center"/>
              </w:tcPr>
              <w:p>
                <w:pPr>
                  <w:jc w:val="center"/>
                  <w:rPr>
                    <w:rFonts w:hint="eastAsia"/>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50" w:type="pct"/>
            <w:vMerge w:val="continue"/>
            <w:shd w:val="clear" w:color="auto" w:fill="auto"/>
            <w:vAlign w:val="center"/>
          </w:tcPr>
          <w:p>
            <w:pPr>
              <w:jc w:val="center"/>
              <w:rPr>
                <w:rFonts w:hint="eastAsia"/>
                <w:b/>
                <w:szCs w:val="21"/>
              </w:rPr>
            </w:pPr>
          </w:p>
        </w:tc>
        <w:sdt>
          <w:sdtPr>
            <w:tag w:val="_PLD_c239006a5e6040d58bedd94ab36e9784"/>
            <w:id w:val="1766"/>
          </w:sdtPr>
          <w:sdtContent>
            <w:tc>
              <w:tcPr>
                <w:tcW w:w="912" w:type="pct"/>
                <w:shd w:val="clear" w:color="auto" w:fill="auto"/>
                <w:vAlign w:val="center"/>
              </w:tcPr>
              <w:p>
                <w:pPr>
                  <w:jc w:val="center"/>
                  <w:rPr>
                    <w:rFonts w:hint="eastAsia"/>
                    <w:szCs w:val="21"/>
                  </w:rPr>
                </w:pPr>
                <w:r>
                  <w:rPr>
                    <w:rFonts w:hint="eastAsia"/>
                    <w:szCs w:val="21"/>
                  </w:rPr>
                  <w:t>可抵扣暂时性差异</w:t>
                </w:r>
              </w:p>
            </w:tc>
          </w:sdtContent>
        </w:sdt>
        <w:sdt>
          <w:sdtPr>
            <w:tag w:val="_PLD_1559717fc58743e19a1e868ac528fbc0"/>
            <w:id w:val="1767"/>
          </w:sdtPr>
          <w:sdtContent>
            <w:tc>
              <w:tcPr>
                <w:tcW w:w="910" w:type="pct"/>
                <w:shd w:val="clear" w:color="auto" w:fill="auto"/>
                <w:vAlign w:val="center"/>
              </w:tcPr>
              <w:p>
                <w:pPr>
                  <w:jc w:val="center"/>
                  <w:rPr>
                    <w:rFonts w:hint="eastAsia"/>
                    <w:szCs w:val="21"/>
                  </w:rPr>
                </w:pPr>
                <w:r>
                  <w:rPr>
                    <w:rFonts w:hint="eastAsia"/>
                    <w:szCs w:val="21"/>
                  </w:rPr>
                  <w:t>递延所得税</w:t>
                </w:r>
              </w:p>
              <w:p>
                <w:pPr>
                  <w:jc w:val="center"/>
                  <w:rPr>
                    <w:rFonts w:hint="eastAsia"/>
                    <w:szCs w:val="21"/>
                  </w:rPr>
                </w:pPr>
                <w:r>
                  <w:rPr>
                    <w:rFonts w:hint="eastAsia"/>
                    <w:szCs w:val="21"/>
                  </w:rPr>
                  <w:t>资产</w:t>
                </w:r>
              </w:p>
            </w:tc>
          </w:sdtContent>
        </w:sdt>
        <w:sdt>
          <w:sdtPr>
            <w:tag w:val="_PLD_de171afb73ff474dbccc47c2cec6d4f1"/>
            <w:id w:val="1768"/>
          </w:sdtPr>
          <w:sdtContent>
            <w:tc>
              <w:tcPr>
                <w:tcW w:w="919" w:type="pct"/>
                <w:shd w:val="clear" w:color="auto" w:fill="auto"/>
                <w:vAlign w:val="center"/>
              </w:tcPr>
              <w:p>
                <w:pPr>
                  <w:jc w:val="center"/>
                  <w:rPr>
                    <w:rFonts w:hint="eastAsia"/>
                    <w:szCs w:val="21"/>
                  </w:rPr>
                </w:pPr>
                <w:r>
                  <w:rPr>
                    <w:rFonts w:hint="eastAsia"/>
                    <w:szCs w:val="21"/>
                  </w:rPr>
                  <w:t>可抵扣暂时性差异</w:t>
                </w:r>
              </w:p>
            </w:tc>
          </w:sdtContent>
        </w:sdt>
        <w:sdt>
          <w:sdtPr>
            <w:tag w:val="_PLD_bafc90864e7347e5bb50ec31a5dffe05"/>
            <w:id w:val="1769"/>
          </w:sdtPr>
          <w:sdtContent>
            <w:tc>
              <w:tcPr>
                <w:tcW w:w="909" w:type="pct"/>
                <w:shd w:val="clear" w:color="auto" w:fill="auto"/>
                <w:vAlign w:val="center"/>
              </w:tcPr>
              <w:p>
                <w:pPr>
                  <w:jc w:val="center"/>
                  <w:rPr>
                    <w:rFonts w:hint="eastAsia"/>
                    <w:szCs w:val="21"/>
                  </w:rPr>
                </w:pPr>
                <w:r>
                  <w:rPr>
                    <w:rFonts w:hint="eastAsia"/>
                    <w:szCs w:val="21"/>
                  </w:rPr>
                  <w:t>递延所得税</w:t>
                </w:r>
              </w:p>
              <w:p>
                <w:pPr>
                  <w:jc w:val="center"/>
                  <w:rPr>
                    <w:rFonts w:hint="eastAsia"/>
                    <w:szCs w:val="21"/>
                  </w:rPr>
                </w:pPr>
                <w:r>
                  <w:rPr>
                    <w:rFonts w:hint="eastAsia"/>
                    <w:szCs w:val="21"/>
                  </w:rPr>
                  <w:t>资产</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444" w:type="dxa"/>
            <w:shd w:val="clear" w:color="auto" w:fill="auto"/>
            <w:vAlign w:val="bottom"/>
          </w:tcPr>
          <w:p>
            <w:pPr>
              <w:tabs>
                <w:tab w:val="left" w:pos="196"/>
                <w:tab w:val="left" w:pos="426"/>
              </w:tabs>
              <w:adjustRightInd w:val="0"/>
              <w:snapToGrid w:val="0"/>
              <w:spacing w:line="470" w:lineRule="atLeast"/>
              <w:ind w:firstLine="0" w:firstLineChars="0"/>
              <w:rPr>
                <w:rFonts w:hint="eastAsia"/>
                <w:sz w:val="21"/>
                <w:szCs w:val="21"/>
              </w:rPr>
            </w:pPr>
            <w:r>
              <w:rPr>
                <w:rFonts w:ascii="Arial" w:hAnsi="Arial" w:cs="Arial"/>
                <w:sz w:val="21"/>
                <w:szCs w:val="21"/>
              </w:rPr>
              <w:t>资产减值准备</w:t>
            </w:r>
          </w:p>
        </w:tc>
        <w:tc>
          <w:tcPr>
            <w:tcW w:w="912"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23,908,990.45</w:t>
            </w:r>
          </w:p>
        </w:tc>
        <w:tc>
          <w:tcPr>
            <w:tcW w:w="910"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3,769,901.15</w:t>
            </w:r>
          </w:p>
        </w:tc>
        <w:tc>
          <w:tcPr>
            <w:tcW w:w="919"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24,885,474.05</w:t>
            </w:r>
          </w:p>
        </w:tc>
        <w:tc>
          <w:tcPr>
            <w:tcW w:w="909"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3,941,992.53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2444" w:type="dxa"/>
            <w:shd w:val="clear" w:color="auto" w:fill="auto"/>
            <w:vAlign w:val="bottom"/>
          </w:tcPr>
          <w:p>
            <w:pPr>
              <w:tabs>
                <w:tab w:val="left" w:pos="196"/>
                <w:tab w:val="left" w:pos="426"/>
              </w:tabs>
              <w:adjustRightInd w:val="0"/>
              <w:snapToGrid w:val="0"/>
              <w:spacing w:line="470" w:lineRule="atLeast"/>
              <w:ind w:firstLine="0" w:firstLineChars="0"/>
              <w:rPr>
                <w:rFonts w:hint="eastAsia"/>
                <w:sz w:val="21"/>
                <w:szCs w:val="21"/>
              </w:rPr>
            </w:pPr>
            <w:r>
              <w:rPr>
                <w:rFonts w:ascii="Arial" w:hAnsi="Arial" w:cs="Arial"/>
                <w:sz w:val="21"/>
                <w:szCs w:val="21"/>
              </w:rPr>
              <w:t>可递延的政府补助收益</w:t>
            </w:r>
          </w:p>
        </w:tc>
        <w:tc>
          <w:tcPr>
            <w:tcW w:w="912"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601,531.35</w:t>
            </w:r>
          </w:p>
        </w:tc>
        <w:tc>
          <w:tcPr>
            <w:tcW w:w="910"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90,229.70</w:t>
            </w:r>
          </w:p>
        </w:tc>
        <w:tc>
          <w:tcPr>
            <w:tcW w:w="919"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706,315.45</w:t>
            </w:r>
          </w:p>
        </w:tc>
        <w:tc>
          <w:tcPr>
            <w:tcW w:w="909"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105,947.32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444" w:type="dxa"/>
            <w:tcBorders>
              <w:bottom w:val="single" w:color="auto" w:sz="4" w:space="0"/>
            </w:tcBorders>
            <w:shd w:val="clear" w:color="auto" w:fill="auto"/>
            <w:vAlign w:val="bottom"/>
          </w:tcPr>
          <w:p>
            <w:pPr>
              <w:tabs>
                <w:tab w:val="left" w:pos="196"/>
                <w:tab w:val="left" w:pos="426"/>
              </w:tabs>
              <w:adjustRightInd w:val="0"/>
              <w:snapToGrid w:val="0"/>
              <w:spacing w:line="470" w:lineRule="atLeast"/>
              <w:ind w:firstLine="0" w:firstLineChars="0"/>
              <w:rPr>
                <w:rFonts w:hint="eastAsia"/>
                <w:sz w:val="21"/>
                <w:szCs w:val="21"/>
              </w:rPr>
            </w:pPr>
            <w:r>
              <w:rPr>
                <w:rFonts w:ascii="Arial" w:hAnsi="Arial" w:cs="Arial"/>
                <w:sz w:val="21"/>
                <w:szCs w:val="21"/>
              </w:rPr>
              <w:t>预提费用</w:t>
            </w:r>
          </w:p>
        </w:tc>
        <w:tc>
          <w:tcPr>
            <w:tcW w:w="912"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2,916,841.90</w:t>
            </w:r>
          </w:p>
        </w:tc>
        <w:tc>
          <w:tcPr>
            <w:tcW w:w="910"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437,526.29</w:t>
            </w:r>
          </w:p>
        </w:tc>
        <w:tc>
          <w:tcPr>
            <w:tcW w:w="919"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5,408,196.65</w:t>
            </w:r>
          </w:p>
        </w:tc>
        <w:tc>
          <w:tcPr>
            <w:tcW w:w="909"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1,099,672.47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444" w:type="dxa"/>
            <w:shd w:val="clear" w:color="auto" w:fill="auto"/>
            <w:vAlign w:val="bottom"/>
          </w:tcPr>
          <w:p>
            <w:pPr>
              <w:tabs>
                <w:tab w:val="left" w:pos="196"/>
                <w:tab w:val="left" w:pos="426"/>
              </w:tabs>
              <w:adjustRightInd w:val="0"/>
              <w:snapToGrid w:val="0"/>
              <w:spacing w:line="470" w:lineRule="atLeast"/>
              <w:ind w:firstLine="0" w:firstLineChars="0"/>
              <w:rPr>
                <w:rFonts w:hint="eastAsia"/>
                <w:sz w:val="21"/>
                <w:szCs w:val="21"/>
              </w:rPr>
            </w:pPr>
            <w:r>
              <w:rPr>
                <w:rFonts w:ascii="Arial" w:hAnsi="Arial" w:cs="Arial"/>
                <w:sz w:val="21"/>
                <w:szCs w:val="21"/>
              </w:rPr>
              <w:t>可抵扣亏损</w:t>
            </w:r>
          </w:p>
        </w:tc>
        <w:tc>
          <w:tcPr>
            <w:tcW w:w="912" w:type="pct"/>
            <w:shd w:val="clear" w:color="auto" w:fill="auto"/>
            <w:vAlign w:val="center"/>
          </w:tcPr>
          <w:p>
            <w:pPr>
              <w:jc w:val="right"/>
              <w:rPr>
                <w:rFonts w:hint="default" w:ascii="Times New Roman" w:hAnsi="Times New Roman" w:cs="Times New Roman"/>
                <w:szCs w:val="21"/>
              </w:rPr>
            </w:pPr>
          </w:p>
        </w:tc>
        <w:tc>
          <w:tcPr>
            <w:tcW w:w="910" w:type="pct"/>
            <w:shd w:val="clear" w:color="auto" w:fill="auto"/>
            <w:vAlign w:val="center"/>
          </w:tcPr>
          <w:p>
            <w:pPr>
              <w:jc w:val="right"/>
              <w:rPr>
                <w:rFonts w:hint="default" w:ascii="Times New Roman" w:hAnsi="Times New Roman" w:cs="Times New Roman"/>
                <w:szCs w:val="21"/>
              </w:rPr>
            </w:pPr>
          </w:p>
        </w:tc>
        <w:tc>
          <w:tcPr>
            <w:tcW w:w="919"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3,208,014.58</w:t>
            </w:r>
          </w:p>
        </w:tc>
        <w:tc>
          <w:tcPr>
            <w:tcW w:w="909"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802,003.65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444" w:type="dxa"/>
            <w:shd w:val="clear" w:color="auto" w:fill="auto"/>
            <w:vAlign w:val="bottom"/>
          </w:tcPr>
          <w:p>
            <w:pPr>
              <w:tabs>
                <w:tab w:val="left" w:pos="196"/>
                <w:tab w:val="left" w:pos="426"/>
              </w:tabs>
              <w:adjustRightInd w:val="0"/>
              <w:snapToGrid w:val="0"/>
              <w:spacing w:line="470" w:lineRule="atLeast"/>
              <w:ind w:firstLine="0" w:firstLineChars="0"/>
              <w:rPr>
                <w:rFonts w:hint="eastAsia"/>
                <w:sz w:val="21"/>
                <w:szCs w:val="21"/>
              </w:rPr>
            </w:pPr>
            <w:r>
              <w:rPr>
                <w:rFonts w:ascii="Arial" w:hAnsi="Arial" w:cs="Arial"/>
                <w:sz w:val="21"/>
                <w:szCs w:val="21"/>
              </w:rPr>
              <w:t>租赁负债</w:t>
            </w:r>
          </w:p>
        </w:tc>
        <w:tc>
          <w:tcPr>
            <w:tcW w:w="912"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6,665,599.22</w:t>
            </w:r>
          </w:p>
        </w:tc>
        <w:tc>
          <w:tcPr>
            <w:tcW w:w="910"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1,666,399.80</w:t>
            </w:r>
          </w:p>
        </w:tc>
        <w:tc>
          <w:tcPr>
            <w:tcW w:w="919"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2,863,109.62</w:t>
            </w:r>
          </w:p>
        </w:tc>
        <w:tc>
          <w:tcPr>
            <w:tcW w:w="909"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715,777.41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50" w:type="pct"/>
            <w:shd w:val="clear" w:color="auto" w:fill="auto"/>
            <w:vAlign w:val="center"/>
          </w:tcPr>
          <w:p>
            <w:pPr>
              <w:jc w:val="center"/>
              <w:rPr>
                <w:rFonts w:hint="eastAsia"/>
                <w:szCs w:val="21"/>
              </w:rPr>
            </w:pPr>
            <w:r>
              <w:rPr>
                <w:rFonts w:hint="eastAsia"/>
                <w:szCs w:val="21"/>
              </w:rPr>
              <w:t>合计</w:t>
            </w:r>
          </w:p>
        </w:tc>
        <w:tc>
          <w:tcPr>
            <w:tcW w:w="912"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34,092,962.92</w:t>
            </w:r>
          </w:p>
        </w:tc>
        <w:tc>
          <w:tcPr>
            <w:tcW w:w="910"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5,964,056.94</w:t>
            </w:r>
          </w:p>
        </w:tc>
        <w:tc>
          <w:tcPr>
            <w:tcW w:w="919"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37,071,110.35</w:t>
            </w:r>
          </w:p>
        </w:tc>
        <w:tc>
          <w:tcPr>
            <w:tcW w:w="909"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6,665,393.38</w:t>
            </w:r>
          </w:p>
        </w:tc>
      </w:tr>
    </w:tbl>
    <w:p/>
    <w:p>
      <w:pPr>
        <w:pStyle w:val="60"/>
        <w:numPr>
          <w:ilvl w:val="0"/>
          <w:numId w:val="102"/>
        </w:numPr>
        <w:ind w:left="426" w:hanging="426"/>
        <w:rPr>
          <w:rFonts w:hint="eastAsia"/>
        </w:rPr>
      </w:pPr>
      <w:r>
        <w:rPr>
          <w:rFonts w:hint="eastAsia"/>
        </w:rPr>
        <w:t>未经抵销的递延所得税负债</w:t>
      </w:r>
    </w:p>
    <w:p>
      <w:pPr>
        <w:rPr>
          <w:rFonts w:hint="eastAsia"/>
        </w:rPr>
      </w:pPr>
      <w:sdt>
        <w:sdtPr>
          <w:alias w:val="是否适用：未经抵销的递延所得税负债[双击切换]"/>
          <w:tag w:val="_GBC_e7d8f83d611d4464afa60fcd4c2b0690"/>
          <w:id w:val="1770"/>
          <w:placeholder>
            <w:docPart w:val="GBC22222222222222222222222222222"/>
          </w:placeholder>
        </w:sdtPr>
        <w:sdtContent>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pPr>
        <w:jc w:val="right"/>
        <w:rPr>
          <w:rFonts w:hint="eastAsia"/>
        </w:rPr>
      </w:pPr>
      <w:r>
        <w:rPr>
          <w:rFonts w:hint="eastAsia"/>
        </w:rPr>
        <w:t>单位：</w:t>
      </w:r>
      <w:sdt>
        <w:sdtPr>
          <w:rPr>
            <w:rFonts w:hint="eastAsia"/>
          </w:rPr>
          <w:alias w:val="单位：财务附注：未经抵销的递延所得税负债"/>
          <w:tag w:val="_GBC_20c1fd2b551d429d888a1c48c5ee9c5a"/>
          <w:id w:val="177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未经抵销的递延所得税负债"/>
          <w:tag w:val="_GBC_e6ace91667794eff9d02520878b629f9"/>
          <w:id w:val="177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4"/>
        <w:gridCol w:w="1676"/>
        <w:gridCol w:w="1665"/>
        <w:gridCol w:w="1658"/>
        <w:gridCol w:w="1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e9bdb30dce784b4a9efd1b5efd6964fb"/>
            <w:id w:val="1773"/>
          </w:sdtPr>
          <w:sdtContent>
            <w:tc>
              <w:tcPr>
                <w:tcW w:w="1312" w:type="pct"/>
                <w:vMerge w:val="restart"/>
                <w:shd w:val="clear" w:color="auto" w:fill="auto"/>
                <w:vAlign w:val="center"/>
              </w:tcPr>
              <w:p>
                <w:pPr>
                  <w:jc w:val="center"/>
                  <w:rPr>
                    <w:rFonts w:hint="eastAsia"/>
                    <w:szCs w:val="21"/>
                  </w:rPr>
                </w:pPr>
                <w:r>
                  <w:rPr>
                    <w:rFonts w:hint="eastAsia"/>
                    <w:szCs w:val="21"/>
                  </w:rPr>
                  <w:t>项目</w:t>
                </w:r>
              </w:p>
            </w:tc>
          </w:sdtContent>
        </w:sdt>
        <w:sdt>
          <w:sdtPr>
            <w:tag w:val="_PLD_600f3752c404468197724275bf44cd43"/>
            <w:id w:val="1774"/>
          </w:sdtPr>
          <w:sdtContent>
            <w:tc>
              <w:tcPr>
                <w:tcW w:w="1846" w:type="pct"/>
                <w:gridSpan w:val="2"/>
                <w:shd w:val="clear" w:color="auto" w:fill="auto"/>
                <w:vAlign w:val="center"/>
              </w:tcPr>
              <w:p>
                <w:pPr>
                  <w:jc w:val="center"/>
                  <w:rPr>
                    <w:rFonts w:hint="eastAsia"/>
                    <w:szCs w:val="21"/>
                  </w:rPr>
                </w:pPr>
                <w:r>
                  <w:rPr>
                    <w:rFonts w:hint="eastAsia"/>
                    <w:szCs w:val="21"/>
                  </w:rPr>
                  <w:t>期末余额</w:t>
                </w:r>
              </w:p>
            </w:tc>
          </w:sdtContent>
        </w:sdt>
        <w:sdt>
          <w:sdtPr>
            <w:tag w:val="_PLD_7e4b2554e2544865b74424edbdb55d4b"/>
            <w:id w:val="1775"/>
          </w:sdtPr>
          <w:sdtContent>
            <w:tc>
              <w:tcPr>
                <w:tcW w:w="1842" w:type="pct"/>
                <w:gridSpan w:val="2"/>
                <w:shd w:val="clear" w:color="auto" w:fill="auto"/>
                <w:vAlign w:val="center"/>
              </w:tcPr>
              <w:p>
                <w:pPr>
                  <w:jc w:val="center"/>
                  <w:rPr>
                    <w:rFonts w:hint="eastAsia"/>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12" w:type="pct"/>
            <w:vMerge w:val="continue"/>
            <w:shd w:val="clear" w:color="auto" w:fill="auto"/>
            <w:vAlign w:val="center"/>
          </w:tcPr>
          <w:p>
            <w:pPr>
              <w:jc w:val="center"/>
              <w:rPr>
                <w:rFonts w:hint="eastAsia"/>
                <w:b/>
                <w:szCs w:val="21"/>
              </w:rPr>
            </w:pPr>
          </w:p>
        </w:tc>
        <w:sdt>
          <w:sdtPr>
            <w:tag w:val="_PLD_2db432e06e184a41a8eb727ebb64ec40"/>
            <w:id w:val="1776"/>
          </w:sdtPr>
          <w:sdtContent>
            <w:tc>
              <w:tcPr>
                <w:tcW w:w="926" w:type="pct"/>
                <w:shd w:val="clear" w:color="auto" w:fill="auto"/>
                <w:vAlign w:val="center"/>
              </w:tcPr>
              <w:p>
                <w:pPr>
                  <w:jc w:val="center"/>
                  <w:rPr>
                    <w:rFonts w:hint="eastAsia"/>
                    <w:szCs w:val="21"/>
                  </w:rPr>
                </w:pPr>
                <w:r>
                  <w:rPr>
                    <w:rFonts w:hint="eastAsia" w:ascii="Arial" w:hAnsi="Arial"/>
                    <w:szCs w:val="21"/>
                  </w:rPr>
                  <w:t>应纳税暂时性差异</w:t>
                </w:r>
              </w:p>
            </w:tc>
          </w:sdtContent>
        </w:sdt>
        <w:sdt>
          <w:sdtPr>
            <w:tag w:val="_PLD_b3dd3e66f628452aab8284dc189a458b"/>
            <w:id w:val="1777"/>
          </w:sdtPr>
          <w:sdtContent>
            <w:tc>
              <w:tcPr>
                <w:tcW w:w="920" w:type="pct"/>
                <w:shd w:val="clear" w:color="auto" w:fill="auto"/>
                <w:vAlign w:val="center"/>
              </w:tcPr>
              <w:p>
                <w:pPr>
                  <w:jc w:val="center"/>
                  <w:rPr>
                    <w:rFonts w:hint="eastAsia"/>
                    <w:szCs w:val="21"/>
                  </w:rPr>
                </w:pPr>
                <w:r>
                  <w:rPr>
                    <w:rFonts w:hint="eastAsia"/>
                    <w:szCs w:val="21"/>
                  </w:rPr>
                  <w:t>递延所得税</w:t>
                </w:r>
              </w:p>
              <w:p>
                <w:pPr>
                  <w:jc w:val="center"/>
                  <w:rPr>
                    <w:rFonts w:hint="eastAsia"/>
                    <w:szCs w:val="21"/>
                  </w:rPr>
                </w:pPr>
                <w:r>
                  <w:rPr>
                    <w:rFonts w:hint="eastAsia"/>
                    <w:szCs w:val="21"/>
                  </w:rPr>
                  <w:t>负债</w:t>
                </w:r>
              </w:p>
            </w:tc>
          </w:sdtContent>
        </w:sdt>
        <w:sdt>
          <w:sdtPr>
            <w:tag w:val="_PLD_3e69493cf6a2462eab1eaf8ece87a89d"/>
            <w:id w:val="1778"/>
          </w:sdtPr>
          <w:sdtContent>
            <w:tc>
              <w:tcPr>
                <w:tcW w:w="916" w:type="pct"/>
                <w:shd w:val="clear" w:color="auto" w:fill="auto"/>
                <w:vAlign w:val="center"/>
              </w:tcPr>
              <w:p>
                <w:pPr>
                  <w:jc w:val="center"/>
                  <w:rPr>
                    <w:rFonts w:hint="eastAsia"/>
                    <w:szCs w:val="21"/>
                  </w:rPr>
                </w:pPr>
                <w:r>
                  <w:rPr>
                    <w:rFonts w:hint="eastAsia" w:ascii="Arial" w:hAnsi="Arial"/>
                    <w:szCs w:val="21"/>
                  </w:rPr>
                  <w:t>应纳税暂时性差异</w:t>
                </w:r>
              </w:p>
            </w:tc>
          </w:sdtContent>
        </w:sdt>
        <w:sdt>
          <w:sdtPr>
            <w:tag w:val="_PLD_ad4c3389a4a04a96990ace5203f3adbb"/>
            <w:id w:val="1779"/>
          </w:sdtPr>
          <w:sdtContent>
            <w:tc>
              <w:tcPr>
                <w:tcW w:w="926" w:type="pct"/>
                <w:shd w:val="clear" w:color="auto" w:fill="auto"/>
                <w:vAlign w:val="center"/>
              </w:tcPr>
              <w:p>
                <w:pPr>
                  <w:jc w:val="center"/>
                  <w:rPr>
                    <w:rFonts w:hint="eastAsia"/>
                    <w:szCs w:val="21"/>
                  </w:rPr>
                </w:pPr>
                <w:r>
                  <w:rPr>
                    <w:rFonts w:hint="eastAsia"/>
                    <w:szCs w:val="21"/>
                  </w:rPr>
                  <w:t>递延所得税</w:t>
                </w:r>
              </w:p>
              <w:p>
                <w:pPr>
                  <w:jc w:val="center"/>
                  <w:rPr>
                    <w:rFonts w:hint="eastAsia"/>
                    <w:szCs w:val="21"/>
                  </w:rPr>
                </w:pPr>
                <w:r>
                  <w:rPr>
                    <w:rFonts w:hint="eastAsia"/>
                    <w:szCs w:val="21"/>
                  </w:rPr>
                  <w:t>负债</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12" w:type="pct"/>
            <w:shd w:val="clear" w:color="auto" w:fill="auto"/>
            <w:vAlign w:val="center"/>
          </w:tcPr>
          <w:p>
            <w:pPr>
              <w:rPr>
                <w:rFonts w:hint="eastAsia"/>
                <w:szCs w:val="21"/>
              </w:rPr>
            </w:pPr>
            <w:r>
              <w:rPr>
                <w:rFonts w:hint="eastAsia"/>
                <w:szCs w:val="21"/>
              </w:rPr>
              <w:t>非同一控制企业合并资产评估增值</w:t>
            </w:r>
          </w:p>
        </w:tc>
        <w:tc>
          <w:tcPr>
            <w:tcW w:w="926" w:type="pct"/>
            <w:shd w:val="clear" w:color="auto" w:fill="auto"/>
            <w:vAlign w:val="center"/>
          </w:tcPr>
          <w:p>
            <w:pPr>
              <w:jc w:val="right"/>
              <w:rPr>
                <w:szCs w:val="21"/>
              </w:rPr>
            </w:pPr>
          </w:p>
        </w:tc>
        <w:tc>
          <w:tcPr>
            <w:tcW w:w="920" w:type="pct"/>
            <w:shd w:val="clear" w:color="auto" w:fill="auto"/>
            <w:vAlign w:val="center"/>
          </w:tcPr>
          <w:p>
            <w:pPr>
              <w:jc w:val="right"/>
              <w:rPr>
                <w:szCs w:val="21"/>
              </w:rPr>
            </w:pPr>
          </w:p>
        </w:tc>
        <w:tc>
          <w:tcPr>
            <w:tcW w:w="916" w:type="pct"/>
            <w:shd w:val="clear" w:color="auto" w:fill="auto"/>
            <w:vAlign w:val="center"/>
          </w:tcPr>
          <w:p>
            <w:pPr>
              <w:jc w:val="right"/>
              <w:rPr>
                <w:szCs w:val="21"/>
              </w:rPr>
            </w:pPr>
          </w:p>
        </w:tc>
        <w:tc>
          <w:tcPr>
            <w:tcW w:w="926" w:type="pct"/>
            <w:shd w:val="clear" w:color="auto" w:fill="auto"/>
            <w:vAlign w:val="center"/>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12" w:type="pct"/>
            <w:shd w:val="clear" w:color="auto" w:fill="auto"/>
            <w:vAlign w:val="center"/>
          </w:tcPr>
          <w:p>
            <w:pPr>
              <w:rPr>
                <w:rFonts w:hint="eastAsia"/>
              </w:rPr>
            </w:pPr>
            <w:r>
              <w:rPr>
                <w:rFonts w:hint="eastAsia"/>
              </w:rPr>
              <w:t>其他债权投资公允价值变动</w:t>
            </w:r>
          </w:p>
        </w:tc>
        <w:tc>
          <w:tcPr>
            <w:tcW w:w="926" w:type="pct"/>
            <w:shd w:val="clear" w:color="auto" w:fill="auto"/>
            <w:vAlign w:val="center"/>
          </w:tcPr>
          <w:p>
            <w:pPr>
              <w:jc w:val="right"/>
              <w:rPr>
                <w:szCs w:val="21"/>
              </w:rPr>
            </w:pPr>
          </w:p>
        </w:tc>
        <w:tc>
          <w:tcPr>
            <w:tcW w:w="920" w:type="pct"/>
            <w:shd w:val="clear" w:color="auto" w:fill="auto"/>
            <w:vAlign w:val="center"/>
          </w:tcPr>
          <w:p>
            <w:pPr>
              <w:jc w:val="right"/>
              <w:rPr>
                <w:szCs w:val="21"/>
              </w:rPr>
            </w:pPr>
          </w:p>
        </w:tc>
        <w:tc>
          <w:tcPr>
            <w:tcW w:w="916" w:type="pct"/>
            <w:shd w:val="clear" w:color="auto" w:fill="auto"/>
            <w:vAlign w:val="center"/>
          </w:tcPr>
          <w:p>
            <w:pPr>
              <w:jc w:val="right"/>
              <w:rPr>
                <w:szCs w:val="21"/>
              </w:rPr>
            </w:pPr>
          </w:p>
        </w:tc>
        <w:tc>
          <w:tcPr>
            <w:tcW w:w="926" w:type="pct"/>
            <w:shd w:val="clear" w:color="auto" w:fill="auto"/>
            <w:vAlign w:val="center"/>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12" w:type="pct"/>
            <w:shd w:val="clear" w:color="auto" w:fill="auto"/>
            <w:vAlign w:val="center"/>
          </w:tcPr>
          <w:p>
            <w:pPr>
              <w:rPr>
                <w:rFonts w:hint="eastAsia"/>
              </w:rPr>
            </w:pPr>
            <w:r>
              <w:rPr>
                <w:rFonts w:hint="eastAsia"/>
              </w:rPr>
              <w:t>其他权益工具投资公允价值变动</w:t>
            </w:r>
          </w:p>
        </w:tc>
        <w:tc>
          <w:tcPr>
            <w:tcW w:w="926" w:type="pct"/>
            <w:shd w:val="clear" w:color="auto" w:fill="auto"/>
            <w:vAlign w:val="center"/>
          </w:tcPr>
          <w:p>
            <w:pPr>
              <w:jc w:val="right"/>
              <w:rPr>
                <w:szCs w:val="21"/>
              </w:rPr>
            </w:pPr>
          </w:p>
        </w:tc>
        <w:tc>
          <w:tcPr>
            <w:tcW w:w="920" w:type="pct"/>
            <w:shd w:val="clear" w:color="auto" w:fill="auto"/>
            <w:vAlign w:val="center"/>
          </w:tcPr>
          <w:p>
            <w:pPr>
              <w:jc w:val="right"/>
              <w:rPr>
                <w:szCs w:val="21"/>
              </w:rPr>
            </w:pPr>
          </w:p>
        </w:tc>
        <w:tc>
          <w:tcPr>
            <w:tcW w:w="916" w:type="pct"/>
            <w:shd w:val="clear" w:color="auto" w:fill="auto"/>
            <w:vAlign w:val="center"/>
          </w:tcPr>
          <w:p>
            <w:pPr>
              <w:jc w:val="right"/>
              <w:rPr>
                <w:szCs w:val="21"/>
              </w:rPr>
            </w:pPr>
          </w:p>
        </w:tc>
        <w:tc>
          <w:tcPr>
            <w:tcW w:w="926" w:type="pct"/>
            <w:shd w:val="clear" w:color="auto" w:fill="auto"/>
            <w:vAlign w:val="center"/>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12" w:type="pct"/>
            <w:shd w:val="clear" w:color="auto" w:fill="auto"/>
            <w:vAlign w:val="center"/>
          </w:tcPr>
          <w:p>
            <w:pPr>
              <w:rPr>
                <w:rFonts w:hint="eastAsia"/>
                <w:szCs w:val="21"/>
              </w:rPr>
            </w:pPr>
            <w:r>
              <w:t>计入当期损益的公允价值变动</w:t>
            </w:r>
          </w:p>
        </w:tc>
        <w:tc>
          <w:tcPr>
            <w:tcW w:w="926"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246,098,133.11</w:t>
            </w:r>
          </w:p>
        </w:tc>
        <w:tc>
          <w:tcPr>
            <w:tcW w:w="920"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61,524,533.28</w:t>
            </w:r>
          </w:p>
        </w:tc>
        <w:tc>
          <w:tcPr>
            <w:tcW w:w="916"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158,356,308.58</w:t>
            </w:r>
          </w:p>
        </w:tc>
        <w:tc>
          <w:tcPr>
            <w:tcW w:w="926"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39,589,077.15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12" w:type="pct"/>
            <w:shd w:val="clear" w:color="auto" w:fill="auto"/>
            <w:vAlign w:val="center"/>
          </w:tcPr>
          <w:p>
            <w:pPr>
              <w:rPr>
                <w:rFonts w:hint="eastAsia"/>
                <w:szCs w:val="21"/>
              </w:rPr>
            </w:pPr>
            <w:r>
              <w:t>使用权资产</w:t>
            </w:r>
          </w:p>
        </w:tc>
        <w:tc>
          <w:tcPr>
            <w:tcW w:w="926" w:type="pct"/>
            <w:shd w:val="clear" w:color="auto" w:fill="auto"/>
            <w:vAlign w:val="center"/>
          </w:tcPr>
          <w:p>
            <w:pPr>
              <w:jc w:val="right"/>
              <w:rPr>
                <w:rFonts w:hint="eastAsia" w:ascii="Times New Roman" w:hAnsi="Times New Roman" w:eastAsia="宋体" w:cs="Times New Roman"/>
                <w:szCs w:val="21"/>
                <w:lang w:eastAsia="zh-CN"/>
              </w:rPr>
            </w:pPr>
            <w:r>
              <w:rPr>
                <w:rFonts w:hint="eastAsia" w:ascii="Times New Roman" w:hAnsi="Times New Roman" w:cs="Times New Roman"/>
                <w:lang w:eastAsia="zh-CN"/>
              </w:rPr>
              <w:t>7,198,033.53</w:t>
            </w:r>
          </w:p>
        </w:tc>
        <w:tc>
          <w:tcPr>
            <w:tcW w:w="920"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1,799,508.38</w:t>
            </w:r>
          </w:p>
        </w:tc>
        <w:tc>
          <w:tcPr>
            <w:tcW w:w="916"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4,054,182.77</w:t>
            </w:r>
          </w:p>
        </w:tc>
        <w:tc>
          <w:tcPr>
            <w:tcW w:w="926"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1,013,545.69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12" w:type="pct"/>
            <w:shd w:val="clear" w:color="auto" w:fill="auto"/>
            <w:vAlign w:val="center"/>
          </w:tcPr>
          <w:p>
            <w:pPr>
              <w:jc w:val="center"/>
              <w:rPr>
                <w:rFonts w:hint="eastAsia"/>
                <w:szCs w:val="21"/>
              </w:rPr>
            </w:pPr>
            <w:r>
              <w:rPr>
                <w:rFonts w:hint="eastAsia"/>
                <w:szCs w:val="21"/>
              </w:rPr>
              <w:t>合计</w:t>
            </w:r>
          </w:p>
        </w:tc>
        <w:tc>
          <w:tcPr>
            <w:tcW w:w="926"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253,296,166.64</w:t>
            </w:r>
          </w:p>
        </w:tc>
        <w:tc>
          <w:tcPr>
            <w:tcW w:w="920"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63,324,041.66</w:t>
            </w:r>
          </w:p>
        </w:tc>
        <w:tc>
          <w:tcPr>
            <w:tcW w:w="916"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162,410,491.35</w:t>
            </w:r>
          </w:p>
        </w:tc>
        <w:tc>
          <w:tcPr>
            <w:tcW w:w="926"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40,602,622.84</w:t>
            </w:r>
          </w:p>
        </w:tc>
      </w:tr>
    </w:tbl>
    <w:p/>
    <w:p>
      <w:pPr>
        <w:pStyle w:val="60"/>
        <w:numPr>
          <w:ilvl w:val="0"/>
          <w:numId w:val="102"/>
        </w:numPr>
        <w:ind w:left="426" w:hanging="426"/>
        <w:rPr>
          <w:rFonts w:hint="eastAsia"/>
        </w:rPr>
      </w:pPr>
      <w:r>
        <w:rPr>
          <w:rFonts w:hint="eastAsia"/>
        </w:rPr>
        <w:t>以抵销后净额列示的递延所得税资产或负债</w:t>
      </w:r>
    </w:p>
    <w:sdt>
      <w:sdtPr>
        <w:alias w:val="是否适用：以抵销后净额列示的递延所得税资产或负债[双击切换]"/>
        <w:tag w:val="_GBC_adbd88aca1694de2a14c265a3fb12290"/>
        <w:id w:val="1780"/>
        <w:placeholder>
          <w:docPart w:val="GBC22222222222222222222222222222"/>
        </w:placeholder>
      </w:sdtPr>
      <w:sdtContent>
        <w:p>
          <w:pPr>
            <w:ind w:right="113"/>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ind w:right="113"/>
        <w:outlineLvl w:val="9"/>
        <w:rPr>
          <w:rFonts w:hint="eastAsia"/>
        </w:rPr>
      </w:pPr>
    </w:p>
    <w:p>
      <w:pPr>
        <w:pStyle w:val="60"/>
        <w:numPr>
          <w:ilvl w:val="0"/>
          <w:numId w:val="102"/>
        </w:numPr>
        <w:ind w:left="426" w:hanging="426"/>
        <w:rPr>
          <w:rFonts w:hint="eastAsia"/>
        </w:rPr>
      </w:pPr>
      <w:r>
        <w:rPr>
          <w:rFonts w:hint="eastAsia"/>
        </w:rPr>
        <w:t>未确认递延所得税资产明细</w:t>
      </w:r>
    </w:p>
    <w:sdt>
      <w:sdtPr>
        <w:alias w:val="是否适用：未确认递延所得税资产明细[双击切换]"/>
        <w:tag w:val="_GBC_713996bf5e4d4c6988835fbf892c5ef2"/>
        <w:id w:val="1781"/>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hint="eastAsia"/>
          <w:szCs w:val="21"/>
        </w:rPr>
      </w:pPr>
      <w:r>
        <w:rPr>
          <w:rFonts w:hint="eastAsia"/>
          <w:szCs w:val="21"/>
        </w:rPr>
        <w:t>单位：</w:t>
      </w:r>
      <w:sdt>
        <w:sdtPr>
          <w:rPr>
            <w:rFonts w:hint="eastAsia"/>
            <w:szCs w:val="21"/>
          </w:rPr>
          <w:alias w:val="单位：财务附注：未确认递延所得税资产明细"/>
          <w:tag w:val="_GBC_f8fecfb8754c42a8b3b02d67ae705062"/>
          <w:id w:val="178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明细"/>
          <w:tag w:val="_GBC_2f5aab227caa4f7da7d6278ecf51ccdf"/>
          <w:id w:val="178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87"/>
        <w:gridCol w:w="3082"/>
        <w:gridCol w:w="3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91af0f9b93ef459d823e4bc33d9190d6"/>
            <w:id w:val="1784"/>
          </w:sdtPr>
          <w:sdtContent>
            <w:tc>
              <w:tcPr>
                <w:tcW w:w="1595" w:type="pct"/>
                <w:tcBorders>
                  <w:top w:val="single" w:color="auto" w:sz="4" w:space="0"/>
                  <w:left w:val="single" w:color="auto" w:sz="4" w:space="0"/>
                  <w:bottom w:val="single" w:color="auto" w:sz="4" w:space="0"/>
                  <w:right w:val="single" w:color="auto" w:sz="4" w:space="0"/>
                </w:tcBorders>
                <w:vAlign w:val="center"/>
              </w:tcPr>
              <w:p>
                <w:pPr>
                  <w:jc w:val="center"/>
                  <w:rPr>
                    <w:rFonts w:hint="eastAsia"/>
                    <w:szCs w:val="21"/>
                  </w:rPr>
                </w:pPr>
                <w:r>
                  <w:rPr>
                    <w:rFonts w:hint="eastAsia"/>
                    <w:szCs w:val="21"/>
                  </w:rPr>
                  <w:t>项目</w:t>
                </w:r>
              </w:p>
            </w:tc>
          </w:sdtContent>
        </w:sdt>
        <w:sdt>
          <w:sdtPr>
            <w:tag w:val="_PLD_2c2dee2efbd6433784024156b3454ba7"/>
            <w:id w:val="1785"/>
          </w:sdtPr>
          <w:sdtContent>
            <w:tc>
              <w:tcPr>
                <w:tcW w:w="1702" w:type="pct"/>
                <w:tcBorders>
                  <w:top w:val="single" w:color="auto" w:sz="4" w:space="0"/>
                  <w:left w:val="single" w:color="auto" w:sz="4" w:space="0"/>
                  <w:bottom w:val="single" w:color="auto" w:sz="4" w:space="0"/>
                  <w:right w:val="single" w:color="auto" w:sz="4" w:space="0"/>
                </w:tcBorders>
                <w:vAlign w:val="center"/>
              </w:tcPr>
              <w:p>
                <w:pPr>
                  <w:jc w:val="center"/>
                  <w:rPr>
                    <w:rFonts w:hint="eastAsia"/>
                    <w:szCs w:val="21"/>
                  </w:rPr>
                </w:pPr>
                <w:r>
                  <w:rPr>
                    <w:rFonts w:hint="eastAsia"/>
                    <w:szCs w:val="21"/>
                  </w:rPr>
                  <w:t>期末余额</w:t>
                </w:r>
              </w:p>
            </w:tc>
          </w:sdtContent>
        </w:sdt>
        <w:sdt>
          <w:sdtPr>
            <w:tag w:val="_PLD_d5059c87582d4e558703d63a8a2d5399"/>
            <w:id w:val="1786"/>
          </w:sdtPr>
          <w:sdtContent>
            <w:tc>
              <w:tcPr>
                <w:tcW w:w="1701" w:type="pct"/>
                <w:tcBorders>
                  <w:top w:val="single" w:color="auto" w:sz="4" w:space="0"/>
                  <w:left w:val="single" w:color="auto" w:sz="4" w:space="0"/>
                  <w:bottom w:val="single" w:color="auto" w:sz="4" w:space="0"/>
                  <w:right w:val="single" w:color="auto" w:sz="4" w:space="0"/>
                </w:tcBorders>
                <w:vAlign w:val="center"/>
              </w:tcPr>
              <w:p>
                <w:pPr>
                  <w:jc w:val="center"/>
                  <w:rPr>
                    <w:rFonts w:hint="eastAsia"/>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95" w:type="pct"/>
            <w:tcBorders>
              <w:top w:val="single" w:color="auto" w:sz="4" w:space="0"/>
              <w:left w:val="single" w:color="auto" w:sz="4" w:space="0"/>
              <w:bottom w:val="single" w:color="auto" w:sz="4" w:space="0"/>
              <w:right w:val="single" w:color="auto" w:sz="4" w:space="0"/>
            </w:tcBorders>
            <w:vAlign w:val="center"/>
          </w:tcPr>
          <w:p>
            <w:pPr>
              <w:rPr>
                <w:rFonts w:hint="eastAsia"/>
                <w:szCs w:val="21"/>
              </w:rPr>
            </w:pPr>
            <w:r>
              <w:rPr>
                <w:rFonts w:hint="eastAsia"/>
                <w:szCs w:val="21"/>
              </w:rPr>
              <w:t>可抵扣暂时性差异</w:t>
            </w:r>
          </w:p>
        </w:tc>
        <w:tc>
          <w:tcPr>
            <w:tcW w:w="1702"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eastAsia="宋体" w:cs="Times New Roman"/>
                <w:szCs w:val="21"/>
                <w:lang w:val="en-US" w:eastAsia="zh-CN"/>
              </w:rPr>
            </w:pPr>
            <w:r>
              <w:rPr>
                <w:rFonts w:hint="eastAsia" w:ascii="Times New Roman" w:hAnsi="Times New Roman" w:cs="Times New Roman"/>
                <w:lang w:val="en-US" w:eastAsia="zh-CN"/>
              </w:rPr>
              <w:t>95,272,537.71</w:t>
            </w:r>
          </w:p>
        </w:tc>
        <w:tc>
          <w:tcPr>
            <w:tcW w:w="1701"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eastAsia="宋体" w:cs="Times New Roman"/>
                <w:szCs w:val="21"/>
                <w:lang w:val="en-US" w:eastAsia="zh-CN"/>
              </w:rPr>
            </w:pPr>
            <w:r>
              <w:rPr>
                <w:rFonts w:hint="eastAsia" w:ascii="Times New Roman" w:hAnsi="Times New Roman" w:cs="Times New Roman"/>
                <w:lang w:val="en-US" w:eastAsia="zh-CN"/>
              </w:rPr>
              <w:t>101,978,236.44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95" w:type="pct"/>
            <w:tcBorders>
              <w:top w:val="single" w:color="auto" w:sz="4" w:space="0"/>
              <w:left w:val="single" w:color="auto" w:sz="4" w:space="0"/>
              <w:bottom w:val="single" w:color="auto" w:sz="4" w:space="0"/>
              <w:right w:val="single" w:color="auto" w:sz="4" w:space="0"/>
            </w:tcBorders>
            <w:vAlign w:val="center"/>
          </w:tcPr>
          <w:p>
            <w:pPr>
              <w:rPr>
                <w:rFonts w:hint="eastAsia"/>
                <w:szCs w:val="21"/>
              </w:rPr>
            </w:pPr>
            <w:r>
              <w:rPr>
                <w:rFonts w:hint="eastAsia"/>
                <w:szCs w:val="21"/>
              </w:rPr>
              <w:t>可抵扣亏损</w:t>
            </w:r>
          </w:p>
        </w:tc>
        <w:tc>
          <w:tcPr>
            <w:tcW w:w="1702"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41,020,119.96</w:t>
            </w:r>
          </w:p>
        </w:tc>
        <w:tc>
          <w:tcPr>
            <w:tcW w:w="1701"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72,627,718.48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95" w:type="pct"/>
            <w:tcBorders>
              <w:top w:val="single" w:color="auto" w:sz="4" w:space="0"/>
              <w:left w:val="single" w:color="auto" w:sz="4" w:space="0"/>
              <w:bottom w:val="single" w:color="auto" w:sz="4" w:space="0"/>
              <w:right w:val="single" w:color="auto" w:sz="4" w:space="0"/>
            </w:tcBorders>
            <w:vAlign w:val="center"/>
          </w:tcPr>
          <w:p>
            <w:pPr>
              <w:jc w:val="center"/>
              <w:rPr>
                <w:rFonts w:hint="eastAsia"/>
                <w:szCs w:val="21"/>
              </w:rPr>
            </w:pPr>
            <w:r>
              <w:rPr>
                <w:rFonts w:hint="eastAsia"/>
                <w:szCs w:val="21"/>
              </w:rPr>
              <w:t>合计</w:t>
            </w:r>
          </w:p>
        </w:tc>
        <w:tc>
          <w:tcPr>
            <w:tcW w:w="1702"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eastAsia="宋体" w:cs="Times New Roman"/>
                <w:szCs w:val="21"/>
                <w:lang w:val="en-US" w:eastAsia="zh-CN"/>
              </w:rPr>
            </w:pPr>
            <w:r>
              <w:rPr>
                <w:rFonts w:hint="eastAsia" w:ascii="Times New Roman" w:hAnsi="Times New Roman" w:cs="Times New Roman"/>
                <w:lang w:val="en-US" w:eastAsia="zh-CN"/>
              </w:rPr>
              <w:t>136,292,657.67</w:t>
            </w:r>
          </w:p>
        </w:tc>
        <w:tc>
          <w:tcPr>
            <w:tcW w:w="1701"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eastAsia="宋体" w:cs="Times New Roman"/>
                <w:szCs w:val="21"/>
                <w:lang w:val="en-US" w:eastAsia="zh-CN"/>
              </w:rPr>
            </w:pPr>
            <w:r>
              <w:rPr>
                <w:rFonts w:hint="eastAsia" w:ascii="Times New Roman" w:hAnsi="Times New Roman" w:cs="Times New Roman"/>
                <w:lang w:val="en-US" w:eastAsia="zh-CN"/>
              </w:rPr>
              <w:t>174,605,954.92</w:t>
            </w:r>
          </w:p>
        </w:tc>
      </w:tr>
    </w:tbl>
    <w:p/>
    <w:p>
      <w:pPr>
        <w:pStyle w:val="60"/>
        <w:numPr>
          <w:ilvl w:val="0"/>
          <w:numId w:val="102"/>
        </w:numPr>
        <w:ind w:left="426" w:hanging="426"/>
        <w:rPr>
          <w:rFonts w:hint="eastAsia"/>
        </w:rPr>
      </w:pPr>
      <w:r>
        <w:rPr>
          <w:rFonts w:hint="eastAsia"/>
        </w:rPr>
        <w:t>未确认递延所得税资产的可抵扣亏损将于以下年度到期</w:t>
      </w:r>
    </w:p>
    <w:sdt>
      <w:sdtPr>
        <w:alias w:val="是否适用：未确认递延所得税资产的可抵扣亏损将于以下年度到期[双击切换]"/>
        <w:tag w:val="_GBC_961c987bdb6e4a53ad2e7713648fd02b"/>
        <w:id w:val="1787"/>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ind w:right="57"/>
        <w:jc w:val="right"/>
        <w:rPr>
          <w:rFonts w:hint="eastAsia"/>
          <w:szCs w:val="21"/>
        </w:rPr>
      </w:pPr>
      <w:r>
        <w:rPr>
          <w:rFonts w:hint="eastAsia"/>
          <w:szCs w:val="21"/>
        </w:rPr>
        <w:t>单位：</w:t>
      </w:r>
      <w:sdt>
        <w:sdtPr>
          <w:rPr>
            <w:rFonts w:hint="eastAsia"/>
            <w:szCs w:val="21"/>
          </w:rPr>
          <w:alias w:val="单位：财务附注：未确认递延所得税资产的可抵扣亏损将于以下年度到期"/>
          <w:tag w:val="_GBC_f2f4114ac2e940dc8739e6c3e20fe15f"/>
          <w:id w:val="178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的可抵扣亏损将于以下年度到期"/>
          <w:tag w:val="_GBC_a44b093249e5439fa4b311f7150bce43"/>
          <w:id w:val="178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bookmarkEnd w:id="276"/>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4"/>
        <w:gridCol w:w="2286"/>
        <w:gridCol w:w="232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imes New Roman" w:hAnsi="Times New Roman"/>
            </w:rPr>
            <w:tag w:val="_PLD_c2bad95d2ced4c2f8958303268f6cd2b"/>
            <w:id w:val="1790"/>
          </w:sdtPr>
          <w:sdtEndPr>
            <w:rPr>
              <w:rFonts w:ascii="Times New Roman" w:hAnsi="Times New Roman"/>
            </w:rPr>
          </w:sdtEndPr>
          <w:sdtContent>
            <w:tc>
              <w:tcPr>
                <w:tcW w:w="1152"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szCs w:val="21"/>
                  </w:rPr>
                </w:pPr>
                <w:r>
                  <w:rPr>
                    <w:rFonts w:hint="eastAsia" w:ascii="Times New Roman" w:hAnsi="Times New Roman"/>
                    <w:szCs w:val="21"/>
                  </w:rPr>
                  <w:t>年份</w:t>
                </w:r>
              </w:p>
            </w:tc>
          </w:sdtContent>
        </w:sdt>
        <w:sdt>
          <w:sdtPr>
            <w:rPr>
              <w:rFonts w:ascii="Times New Roman" w:hAnsi="Times New Roman"/>
            </w:rPr>
            <w:tag w:val="_PLD_20395d1e877346dbbdb29c15ffdda67a"/>
            <w:id w:val="1791"/>
          </w:sdtPr>
          <w:sdtEndPr>
            <w:rPr>
              <w:rFonts w:ascii="Times New Roman" w:hAnsi="Times New Roman"/>
            </w:rPr>
          </w:sdtEndPr>
          <w:sdtContent>
            <w:tc>
              <w:tcPr>
                <w:tcW w:w="1263"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szCs w:val="21"/>
                  </w:rPr>
                </w:pPr>
                <w:r>
                  <w:rPr>
                    <w:rFonts w:hint="eastAsia" w:ascii="Times New Roman" w:hAnsi="Times New Roman"/>
                    <w:szCs w:val="21"/>
                  </w:rPr>
                  <w:t>期末金额</w:t>
                </w:r>
              </w:p>
            </w:tc>
          </w:sdtContent>
        </w:sdt>
        <w:sdt>
          <w:sdtPr>
            <w:rPr>
              <w:rFonts w:ascii="Times New Roman" w:hAnsi="Times New Roman"/>
            </w:rPr>
            <w:tag w:val="_PLD_7c3e310eca854a9283aca385397086c3"/>
            <w:id w:val="1792"/>
          </w:sdtPr>
          <w:sdtEndPr>
            <w:rPr>
              <w:rFonts w:ascii="Times New Roman" w:hAnsi="Times New Roman"/>
            </w:rPr>
          </w:sdtEndPr>
          <w:sdtContent>
            <w:tc>
              <w:tcPr>
                <w:tcW w:w="1284"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szCs w:val="21"/>
                  </w:rPr>
                </w:pPr>
                <w:r>
                  <w:rPr>
                    <w:rFonts w:hint="eastAsia" w:ascii="Times New Roman" w:hAnsi="Times New Roman"/>
                    <w:szCs w:val="21"/>
                  </w:rPr>
                  <w:t>期初金额</w:t>
                </w:r>
              </w:p>
            </w:tc>
          </w:sdtContent>
        </w:sdt>
        <w:sdt>
          <w:sdtPr>
            <w:rPr>
              <w:rFonts w:ascii="Times New Roman" w:hAnsi="Times New Roman"/>
            </w:rPr>
            <w:tag w:val="_PLD_39d10c26cbf24b4481db02bd3f33378d"/>
            <w:id w:val="1793"/>
          </w:sdtPr>
          <w:sdtEndPr>
            <w:rPr>
              <w:rFonts w:ascii="Times New Roman" w:hAnsi="Times New Roman"/>
            </w:rPr>
          </w:sdtEndPr>
          <w:sdtContent>
            <w:tc>
              <w:tcPr>
                <w:tcW w:w="1301"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szCs w:val="21"/>
                  </w:rPr>
                </w:pPr>
                <w:r>
                  <w:rPr>
                    <w:rFonts w:hint="eastAsia" w:ascii="Times New Roman" w:hAnsi="Times New Roman"/>
                    <w:szCs w:val="21"/>
                  </w:rPr>
                  <w:t>备注</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 w:hRule="atLeast"/>
        </w:trPr>
        <w:tc>
          <w:tcPr>
            <w:tcW w:w="1152" w:type="pct"/>
            <w:tcBorders>
              <w:top w:val="single" w:color="auto" w:sz="4" w:space="0"/>
              <w:left w:val="single" w:color="auto" w:sz="4" w:space="0"/>
              <w:bottom w:val="single" w:color="auto" w:sz="4" w:space="0"/>
              <w:right w:val="single" w:color="auto" w:sz="4" w:space="0"/>
            </w:tcBorders>
          </w:tcPr>
          <w:p>
            <w:pPr>
              <w:rPr>
                <w:rFonts w:hint="eastAsia" w:ascii="Times New Roman" w:hAnsi="Times New Roman"/>
                <w:szCs w:val="21"/>
              </w:rPr>
            </w:pPr>
            <w:r>
              <w:rPr>
                <w:rFonts w:ascii="Times New Roman" w:hAnsi="Times New Roman"/>
              </w:rPr>
              <w:t>2024年</w:t>
            </w:r>
          </w:p>
        </w:tc>
        <w:tc>
          <w:tcPr>
            <w:tcW w:w="1263"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p>
        </w:tc>
        <w:tc>
          <w:tcPr>
            <w:tcW w:w="1284"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31,607,598.52</w:t>
            </w:r>
          </w:p>
        </w:tc>
        <w:tc>
          <w:tcPr>
            <w:tcW w:w="1301" w:type="pct"/>
            <w:tcBorders>
              <w:top w:val="single" w:color="auto" w:sz="4" w:space="0"/>
              <w:left w:val="single" w:color="auto" w:sz="4" w:space="0"/>
              <w:bottom w:val="single" w:color="auto" w:sz="4" w:space="0"/>
              <w:right w:val="single" w:color="auto" w:sz="4" w:space="0"/>
            </w:tcBorders>
          </w:tcPr>
          <w:p>
            <w:pPr>
              <w:rPr>
                <w:rFonts w:hint="eastAsia"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1152" w:type="pct"/>
            <w:tcBorders>
              <w:top w:val="single" w:color="auto" w:sz="4" w:space="0"/>
              <w:left w:val="single" w:color="auto" w:sz="4" w:space="0"/>
              <w:bottom w:val="single" w:color="auto" w:sz="4" w:space="0"/>
              <w:right w:val="single" w:color="auto" w:sz="4" w:space="0"/>
            </w:tcBorders>
          </w:tcPr>
          <w:p>
            <w:pPr>
              <w:rPr>
                <w:rFonts w:hint="eastAsia" w:ascii="Times New Roman" w:hAnsi="Times New Roman"/>
                <w:szCs w:val="21"/>
              </w:rPr>
            </w:pPr>
            <w:r>
              <w:rPr>
                <w:rFonts w:ascii="Times New Roman" w:hAnsi="Times New Roman"/>
              </w:rPr>
              <w:t>2025年</w:t>
            </w:r>
          </w:p>
        </w:tc>
        <w:tc>
          <w:tcPr>
            <w:tcW w:w="1263"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p>
        </w:tc>
        <w:tc>
          <w:tcPr>
            <w:tcW w:w="1284"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p>
        </w:tc>
        <w:tc>
          <w:tcPr>
            <w:tcW w:w="1301" w:type="pct"/>
            <w:tcBorders>
              <w:top w:val="single" w:color="auto" w:sz="4" w:space="0"/>
              <w:left w:val="single" w:color="auto" w:sz="4" w:space="0"/>
              <w:bottom w:val="single" w:color="auto" w:sz="4" w:space="0"/>
              <w:right w:val="single" w:color="auto" w:sz="4" w:space="0"/>
            </w:tcBorders>
          </w:tcPr>
          <w:p>
            <w:pPr>
              <w:rPr>
                <w:rFonts w:hint="eastAsia"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 w:hRule="atLeast"/>
        </w:trPr>
        <w:tc>
          <w:tcPr>
            <w:tcW w:w="1152" w:type="pct"/>
            <w:tcBorders>
              <w:top w:val="single" w:color="auto" w:sz="4" w:space="0"/>
              <w:left w:val="single" w:color="auto" w:sz="4" w:space="0"/>
              <w:bottom w:val="single" w:color="auto" w:sz="4" w:space="0"/>
              <w:right w:val="single" w:color="auto" w:sz="4" w:space="0"/>
            </w:tcBorders>
          </w:tcPr>
          <w:p>
            <w:pPr>
              <w:rPr>
                <w:rFonts w:hint="eastAsia" w:ascii="Times New Roman" w:hAnsi="Times New Roman"/>
                <w:szCs w:val="21"/>
              </w:rPr>
            </w:pPr>
            <w:r>
              <w:rPr>
                <w:rFonts w:ascii="Times New Roman" w:hAnsi="Times New Roman"/>
              </w:rPr>
              <w:t>2026年</w:t>
            </w:r>
          </w:p>
        </w:tc>
        <w:tc>
          <w:tcPr>
            <w:tcW w:w="1263"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15,550,124.95</w:t>
            </w:r>
          </w:p>
        </w:tc>
        <w:tc>
          <w:tcPr>
            <w:tcW w:w="1284"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15,550,124.95</w:t>
            </w:r>
          </w:p>
        </w:tc>
        <w:tc>
          <w:tcPr>
            <w:tcW w:w="1301" w:type="pct"/>
            <w:tcBorders>
              <w:top w:val="single" w:color="auto" w:sz="4" w:space="0"/>
              <w:left w:val="single" w:color="auto" w:sz="4" w:space="0"/>
              <w:bottom w:val="single" w:color="auto" w:sz="4" w:space="0"/>
              <w:right w:val="single" w:color="auto" w:sz="4" w:space="0"/>
            </w:tcBorders>
          </w:tcPr>
          <w:p>
            <w:pPr>
              <w:rPr>
                <w:rFonts w:hint="eastAsia"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1152" w:type="pct"/>
            <w:tcBorders>
              <w:top w:val="single" w:color="auto" w:sz="4" w:space="0"/>
              <w:left w:val="single" w:color="auto" w:sz="4" w:space="0"/>
              <w:bottom w:val="single" w:color="auto" w:sz="4" w:space="0"/>
              <w:right w:val="single" w:color="auto" w:sz="4" w:space="0"/>
            </w:tcBorders>
          </w:tcPr>
          <w:p>
            <w:pPr>
              <w:rPr>
                <w:rFonts w:hint="eastAsia" w:ascii="Times New Roman" w:hAnsi="Times New Roman"/>
                <w:szCs w:val="21"/>
              </w:rPr>
            </w:pPr>
            <w:r>
              <w:rPr>
                <w:rFonts w:ascii="Times New Roman" w:hAnsi="Times New Roman"/>
              </w:rPr>
              <w:t>2027年</w:t>
            </w:r>
          </w:p>
        </w:tc>
        <w:tc>
          <w:tcPr>
            <w:tcW w:w="1263"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25,469,995.01</w:t>
            </w:r>
          </w:p>
        </w:tc>
        <w:tc>
          <w:tcPr>
            <w:tcW w:w="1284"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25,469,995.01</w:t>
            </w:r>
          </w:p>
        </w:tc>
        <w:tc>
          <w:tcPr>
            <w:tcW w:w="1301" w:type="pct"/>
            <w:tcBorders>
              <w:top w:val="single" w:color="auto" w:sz="4" w:space="0"/>
              <w:left w:val="single" w:color="auto" w:sz="4" w:space="0"/>
              <w:bottom w:val="single" w:color="auto" w:sz="4" w:space="0"/>
              <w:right w:val="single" w:color="auto" w:sz="4" w:space="0"/>
            </w:tcBorders>
          </w:tcPr>
          <w:p>
            <w:pPr>
              <w:rPr>
                <w:rFonts w:hint="eastAsia"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1152" w:type="pct"/>
            <w:tcBorders>
              <w:top w:val="single" w:color="auto" w:sz="4" w:space="0"/>
              <w:left w:val="single" w:color="auto" w:sz="4" w:space="0"/>
              <w:bottom w:val="single" w:color="auto" w:sz="4" w:space="0"/>
              <w:right w:val="single" w:color="auto" w:sz="4" w:space="0"/>
            </w:tcBorders>
          </w:tcPr>
          <w:p>
            <w:pPr>
              <w:rPr>
                <w:rFonts w:hint="eastAsia" w:ascii="Times New Roman" w:hAnsi="Times New Roman"/>
                <w:szCs w:val="21"/>
              </w:rPr>
            </w:pPr>
            <w:r>
              <w:rPr>
                <w:rFonts w:ascii="Times New Roman" w:hAnsi="Times New Roman"/>
              </w:rPr>
              <w:t>2028年</w:t>
            </w:r>
          </w:p>
        </w:tc>
        <w:tc>
          <w:tcPr>
            <w:tcW w:w="1263"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p>
        </w:tc>
        <w:tc>
          <w:tcPr>
            <w:tcW w:w="1284"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p>
        </w:tc>
        <w:tc>
          <w:tcPr>
            <w:tcW w:w="1301" w:type="pct"/>
            <w:tcBorders>
              <w:top w:val="single" w:color="auto" w:sz="4" w:space="0"/>
              <w:left w:val="single" w:color="auto" w:sz="4" w:space="0"/>
              <w:bottom w:val="single" w:color="auto" w:sz="4" w:space="0"/>
              <w:right w:val="single" w:color="auto" w:sz="4" w:space="0"/>
            </w:tcBorders>
          </w:tcPr>
          <w:p>
            <w:pPr>
              <w:rPr>
                <w:rFonts w:hint="eastAsia"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 w:hRule="atLeast"/>
        </w:trPr>
        <w:tc>
          <w:tcPr>
            <w:tcW w:w="1152" w:type="pct"/>
            <w:tcBorders>
              <w:top w:val="single" w:color="auto" w:sz="4" w:space="0"/>
              <w:left w:val="single" w:color="auto" w:sz="4" w:space="0"/>
              <w:bottom w:val="single" w:color="auto" w:sz="4" w:space="0"/>
              <w:right w:val="single" w:color="auto" w:sz="4" w:space="0"/>
            </w:tcBorders>
          </w:tcPr>
          <w:p>
            <w:pPr>
              <w:rPr>
                <w:rFonts w:hint="eastAsia" w:ascii="Times New Roman" w:hAnsi="Times New Roman"/>
                <w:szCs w:val="21"/>
              </w:rPr>
            </w:pPr>
            <w:r>
              <w:rPr>
                <w:rFonts w:ascii="Times New Roman" w:hAnsi="Times New Roman"/>
              </w:rPr>
              <w:t>2029年</w:t>
            </w:r>
          </w:p>
        </w:tc>
        <w:tc>
          <w:tcPr>
            <w:tcW w:w="1263"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p>
        </w:tc>
        <w:tc>
          <w:tcPr>
            <w:tcW w:w="1284"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p>
        </w:tc>
        <w:tc>
          <w:tcPr>
            <w:tcW w:w="1301" w:type="pct"/>
            <w:tcBorders>
              <w:top w:val="single" w:color="auto" w:sz="4" w:space="0"/>
              <w:left w:val="single" w:color="auto" w:sz="4" w:space="0"/>
              <w:bottom w:val="single" w:color="auto" w:sz="4" w:space="0"/>
              <w:right w:val="single" w:color="auto" w:sz="4" w:space="0"/>
            </w:tcBorders>
          </w:tcPr>
          <w:p>
            <w:pPr>
              <w:rPr>
                <w:rFonts w:hint="eastAsia"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52" w:type="pct"/>
            <w:tcBorders>
              <w:top w:val="single" w:color="auto" w:sz="4" w:space="0"/>
              <w:left w:val="single" w:color="auto" w:sz="4" w:space="0"/>
              <w:bottom w:val="single" w:color="auto" w:sz="4" w:space="0"/>
              <w:right w:val="single" w:color="auto" w:sz="4" w:space="0"/>
            </w:tcBorders>
            <w:vAlign w:val="bottom"/>
          </w:tcPr>
          <w:p>
            <w:pPr>
              <w:jc w:val="center"/>
              <w:rPr>
                <w:rFonts w:hint="eastAsia" w:ascii="Times New Roman" w:hAnsi="Times New Roman"/>
                <w:szCs w:val="21"/>
              </w:rPr>
            </w:pPr>
            <w:r>
              <w:rPr>
                <w:rFonts w:hint="eastAsia" w:ascii="Times New Roman" w:hAnsi="Times New Roman"/>
                <w:szCs w:val="21"/>
              </w:rPr>
              <w:t>合计</w:t>
            </w:r>
          </w:p>
        </w:tc>
        <w:tc>
          <w:tcPr>
            <w:tcW w:w="1263"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41,020,119.96</w:t>
            </w:r>
          </w:p>
        </w:tc>
        <w:tc>
          <w:tcPr>
            <w:tcW w:w="1284"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72,627,718.48</w:t>
            </w:r>
          </w:p>
        </w:tc>
        <w:tc>
          <w:tcPr>
            <w:tcW w:w="1301" w:type="pct"/>
            <w:tcBorders>
              <w:top w:val="single" w:color="auto" w:sz="4" w:space="0"/>
              <w:left w:val="single" w:color="auto" w:sz="4" w:space="0"/>
              <w:bottom w:val="single" w:color="auto" w:sz="4" w:space="0"/>
              <w:right w:val="single" w:color="auto" w:sz="4" w:space="0"/>
            </w:tcBorders>
          </w:tcPr>
          <w:p>
            <w:pPr>
              <w:jc w:val="center"/>
              <w:rPr>
                <w:rFonts w:hint="eastAsia" w:ascii="Times New Roman" w:hAnsi="Times New Roman"/>
                <w:szCs w:val="21"/>
              </w:rPr>
            </w:pPr>
            <w:r>
              <w:rPr>
                <w:rFonts w:hint="eastAsia" w:ascii="Times New Roman" w:hAnsi="Times New Roman"/>
                <w:szCs w:val="21"/>
              </w:rPr>
              <w:t>/</w:t>
            </w:r>
          </w:p>
        </w:tc>
      </w:tr>
    </w:tbl>
    <w:p/>
    <w:p>
      <w:pPr>
        <w:rPr>
          <w:rFonts w:hint="eastAsia"/>
          <w:szCs w:val="21"/>
        </w:rPr>
      </w:pPr>
      <w:r>
        <w:rPr>
          <w:rFonts w:hint="eastAsia"/>
          <w:szCs w:val="21"/>
        </w:rPr>
        <w:t>其他说明：</w:t>
      </w:r>
    </w:p>
    <w:sdt>
      <w:sdtPr>
        <w:rPr>
          <w:szCs w:val="21"/>
        </w:rPr>
        <w:alias w:val="是否适用：递延所得税资产和递延所得税负债的说明[双击切换]"/>
        <w:tag w:val="_GBC_7f4fae30d73847918bda2bbfa91008fe"/>
        <w:id w:val="1794"/>
        <w:placeholder>
          <w:docPart w:val="GBC22222222222222222222222222222"/>
        </w:placeholder>
      </w:sdtPr>
      <w:sdtEndPr>
        <w:rPr>
          <w:szCs w:val="21"/>
        </w:rPr>
      </w:sdtEndPr>
      <w:sdtContent>
        <w:p>
          <w:pPr>
            <w:outlineLvl w:val="9"/>
            <w:rPr>
              <w:rFonts w:hint="eastAsia"/>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pStyle w:val="85"/>
        <w:numPr>
          <w:ilvl w:val="0"/>
          <w:numId w:val="77"/>
        </w:numPr>
        <w:tabs>
          <w:tab w:val="left" w:pos="504"/>
        </w:tabs>
        <w:rPr>
          <w:szCs w:val="21"/>
        </w:rPr>
      </w:pPr>
      <w:bookmarkStart w:id="277" w:name="_Hlk533670093"/>
      <w:r>
        <w:rPr>
          <w:rFonts w:hint="eastAsia"/>
          <w:szCs w:val="21"/>
        </w:rPr>
        <w:t>其他非流动资产</w:t>
      </w:r>
    </w:p>
    <w:sdt>
      <w:sdtPr>
        <w:alias w:val="是否适用：其他非流动资产[双击切换]"/>
        <w:tag w:val="_GBC_a847828a70d64218a7f8a07dc593d18b"/>
        <w:id w:val="1795"/>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hint="eastAsia"/>
        </w:rPr>
      </w:pPr>
      <w:r>
        <w:rPr>
          <w:rFonts w:hint="eastAsia"/>
        </w:rPr>
        <w:t>单位：</w:t>
      </w:r>
      <w:sdt>
        <w:sdtPr>
          <w:alias w:val="单位：财务附注：其他非流动资产"/>
          <w:tag w:val="_GBC_7c7ae7cee25948deb399f93e000e5ba2"/>
          <w:id w:val="179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t>元</w:t>
          </w:r>
        </w:sdtContent>
      </w:sdt>
      <w:r>
        <w:rPr>
          <w:rFonts w:hint="eastAsia"/>
        </w:rPr>
        <w:t xml:space="preserve">  币种：</w:t>
      </w:r>
      <w:sdt>
        <w:sdtPr>
          <w:rPr>
            <w:rFonts w:hint="eastAsia"/>
          </w:rPr>
          <w:alias w:val="币种：财务附注：其他非流动资产"/>
          <w:tag w:val="_GBC_b449fdd4941b4ff8a1bda3449b257e1d"/>
          <w:id w:val="179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3" w:type="dxa"/>
          <w:bottom w:w="0" w:type="dxa"/>
          <w:right w:w="113" w:type="dxa"/>
        </w:tblCellMar>
      </w:tblPr>
      <w:tblGrid>
        <w:gridCol w:w="1661"/>
        <w:gridCol w:w="1554"/>
        <w:gridCol w:w="655"/>
        <w:gridCol w:w="1500"/>
        <w:gridCol w:w="1473"/>
        <w:gridCol w:w="69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2b90e6e62acc45b288941c3eec3d8d88"/>
            <w:id w:val="1798"/>
          </w:sdtPr>
          <w:sdtContent>
            <w:tc>
              <w:tcPr>
                <w:tcW w:w="916" w:type="pct"/>
                <w:vMerge w:val="restart"/>
                <w:shd w:val="clear" w:color="auto" w:fill="auto"/>
                <w:vAlign w:val="center"/>
              </w:tcPr>
              <w:p>
                <w:pPr>
                  <w:jc w:val="center"/>
                  <w:rPr>
                    <w:rFonts w:hint="eastAsia"/>
                  </w:rPr>
                </w:pPr>
                <w:r>
                  <w:rPr>
                    <w:rFonts w:hint="eastAsia"/>
                  </w:rPr>
                  <w:t>项目</w:t>
                </w:r>
              </w:p>
            </w:tc>
          </w:sdtContent>
        </w:sdt>
        <w:sdt>
          <w:sdtPr>
            <w:tag w:val="_PLD_bb07270ad4df4c0f94d4e0af019ab46c"/>
            <w:id w:val="1799"/>
          </w:sdtPr>
          <w:sdtContent>
            <w:tc>
              <w:tcPr>
                <w:tcW w:w="2047" w:type="pct"/>
                <w:gridSpan w:val="3"/>
              </w:tcPr>
              <w:p>
                <w:pPr>
                  <w:jc w:val="center"/>
                  <w:rPr>
                    <w:rFonts w:hint="eastAsia"/>
                  </w:rPr>
                </w:pPr>
                <w:r>
                  <w:rPr>
                    <w:rFonts w:hint="eastAsia"/>
                  </w:rPr>
                  <w:t>期末余额</w:t>
                </w:r>
              </w:p>
            </w:tc>
          </w:sdtContent>
        </w:sdt>
        <w:sdt>
          <w:sdtPr>
            <w:tag w:val="_PLD_7a3b43a9fc7d404ca5a79aa8f44f7452"/>
            <w:id w:val="1800"/>
          </w:sdtPr>
          <w:sdtContent>
            <w:tc>
              <w:tcPr>
                <w:tcW w:w="2036" w:type="pct"/>
                <w:gridSpan w:val="3"/>
              </w:tcPr>
              <w:p>
                <w:pPr>
                  <w:jc w:val="center"/>
                  <w:rPr>
                    <w:rFonts w:hint="eastAsia"/>
                  </w:rPr>
                </w:pPr>
                <w:r>
                  <w:rPr>
                    <w:rFonts w:hint="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16" w:type="pct"/>
            <w:vMerge w:val="continue"/>
            <w:shd w:val="clear" w:color="auto" w:fill="auto"/>
            <w:vAlign w:val="center"/>
          </w:tcPr>
          <w:p>
            <w:pPr>
              <w:jc w:val="center"/>
              <w:rPr>
                <w:rFonts w:hint="eastAsia"/>
              </w:rPr>
            </w:pPr>
          </w:p>
        </w:tc>
        <w:tc>
          <w:tcPr>
            <w:tcW w:w="857" w:type="pct"/>
            <w:vAlign w:val="center"/>
          </w:tcPr>
          <w:sdt>
            <w:sdtPr>
              <w:tag w:val="_PLD_eaca5bccdac9417999d4d9af7ad1eefe"/>
              <w:id w:val="1801"/>
            </w:sdtPr>
            <w:sdtContent>
              <w:p>
                <w:pPr>
                  <w:jc w:val="center"/>
                  <w:rPr>
                    <w:rFonts w:hint="eastAsia"/>
                  </w:rPr>
                </w:pPr>
                <w:r>
                  <w:rPr>
                    <w:rFonts w:hint="eastAsia"/>
                    <w:szCs w:val="21"/>
                  </w:rPr>
                  <w:t>账面余额</w:t>
                </w:r>
              </w:p>
            </w:sdtContent>
          </w:sdt>
        </w:tc>
        <w:tc>
          <w:tcPr>
            <w:tcW w:w="361" w:type="pct"/>
            <w:vAlign w:val="center"/>
          </w:tcPr>
          <w:sdt>
            <w:sdtPr>
              <w:tag w:val="_PLD_b913601a6f0c496ba876b57f7e93b40e"/>
              <w:id w:val="1802"/>
            </w:sdtPr>
            <w:sdtContent>
              <w:p>
                <w:pPr>
                  <w:jc w:val="center"/>
                  <w:rPr>
                    <w:rFonts w:hint="eastAsia"/>
                  </w:rPr>
                </w:pPr>
                <w:r>
                  <w:t>减值准备</w:t>
                </w:r>
              </w:p>
            </w:sdtContent>
          </w:sdt>
        </w:tc>
        <w:tc>
          <w:tcPr>
            <w:tcW w:w="827" w:type="pct"/>
            <w:shd w:val="clear" w:color="auto" w:fill="auto"/>
            <w:vAlign w:val="center"/>
          </w:tcPr>
          <w:sdt>
            <w:sdtPr>
              <w:tag w:val="_PLD_22318356783c413ba8286ddb8d1cda63"/>
              <w:id w:val="1803"/>
            </w:sdtPr>
            <w:sdtContent>
              <w:p>
                <w:pPr>
                  <w:jc w:val="center"/>
                  <w:rPr>
                    <w:rFonts w:hint="eastAsia"/>
                  </w:rPr>
                </w:pPr>
                <w:r>
                  <w:t>账面价值</w:t>
                </w:r>
              </w:p>
            </w:sdtContent>
          </w:sdt>
        </w:tc>
        <w:tc>
          <w:tcPr>
            <w:tcW w:w="813" w:type="pct"/>
            <w:vAlign w:val="center"/>
          </w:tcPr>
          <w:sdt>
            <w:sdtPr>
              <w:tag w:val="_PLD_0c6f94cdfaf1457fa98b2252d3b39131"/>
              <w:id w:val="1804"/>
            </w:sdtPr>
            <w:sdtContent>
              <w:p>
                <w:pPr>
                  <w:jc w:val="center"/>
                  <w:rPr>
                    <w:rFonts w:hint="eastAsia"/>
                  </w:rPr>
                </w:pPr>
                <w:r>
                  <w:t>账面余额</w:t>
                </w:r>
              </w:p>
            </w:sdtContent>
          </w:sdt>
        </w:tc>
        <w:tc>
          <w:tcPr>
            <w:tcW w:w="383" w:type="pct"/>
            <w:vAlign w:val="center"/>
          </w:tcPr>
          <w:sdt>
            <w:sdtPr>
              <w:tag w:val="_PLD_9d7969af67514b9e93b62156119189b9"/>
              <w:id w:val="1805"/>
            </w:sdtPr>
            <w:sdtContent>
              <w:p>
                <w:pPr>
                  <w:jc w:val="center"/>
                  <w:rPr>
                    <w:rFonts w:hint="eastAsia"/>
                  </w:rPr>
                </w:pPr>
                <w:r>
                  <w:t>减值准备</w:t>
                </w:r>
              </w:p>
            </w:sdtContent>
          </w:sdt>
        </w:tc>
        <w:tc>
          <w:tcPr>
            <w:tcW w:w="839" w:type="pct"/>
            <w:shd w:val="clear" w:color="auto" w:fill="auto"/>
            <w:vAlign w:val="center"/>
          </w:tcPr>
          <w:sdt>
            <w:sdtPr>
              <w:tag w:val="_PLD_9c8736640ddf4dc897f3c30fb690ab09"/>
              <w:id w:val="1806"/>
            </w:sdtPr>
            <w:sdtContent>
              <w:p>
                <w:pPr>
                  <w:jc w:val="center"/>
                  <w:rPr>
                    <w:rFonts w:hint="eastAsia"/>
                  </w:rPr>
                </w:pPr>
                <w:r>
                  <w:t>账面价值</w:t>
                </w:r>
              </w:p>
            </w:sdtContent>
          </w:sdt>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16" w:type="pct"/>
            <w:shd w:val="clear" w:color="auto" w:fill="auto"/>
            <w:vAlign w:val="center"/>
          </w:tcPr>
          <w:p>
            <w:pPr>
              <w:rPr>
                <w:rFonts w:hint="eastAsia"/>
              </w:rPr>
            </w:pPr>
            <w:r>
              <w:rPr>
                <w:rFonts w:hint="eastAsia"/>
              </w:rPr>
              <w:t>合同取得成本</w:t>
            </w:r>
          </w:p>
        </w:tc>
        <w:tc>
          <w:tcPr>
            <w:tcW w:w="857" w:type="pct"/>
          </w:tcPr>
          <w:p>
            <w:pPr>
              <w:jc w:val="right"/>
              <w:rPr>
                <w:rFonts w:hint="eastAsia"/>
              </w:rPr>
            </w:pPr>
          </w:p>
        </w:tc>
        <w:tc>
          <w:tcPr>
            <w:tcW w:w="361" w:type="pct"/>
          </w:tcPr>
          <w:p>
            <w:pPr>
              <w:jc w:val="right"/>
              <w:rPr>
                <w:rFonts w:hint="eastAsia"/>
              </w:rPr>
            </w:pPr>
          </w:p>
        </w:tc>
        <w:tc>
          <w:tcPr>
            <w:tcW w:w="827" w:type="pct"/>
            <w:shd w:val="clear" w:color="auto" w:fill="auto"/>
            <w:vAlign w:val="center"/>
          </w:tcPr>
          <w:p>
            <w:pPr>
              <w:jc w:val="right"/>
              <w:rPr>
                <w:rFonts w:hint="eastAsia"/>
              </w:rPr>
            </w:pPr>
          </w:p>
        </w:tc>
        <w:tc>
          <w:tcPr>
            <w:tcW w:w="813" w:type="pct"/>
          </w:tcPr>
          <w:p>
            <w:pPr>
              <w:jc w:val="right"/>
              <w:rPr>
                <w:rFonts w:hint="eastAsia"/>
              </w:rPr>
            </w:pPr>
          </w:p>
        </w:tc>
        <w:tc>
          <w:tcPr>
            <w:tcW w:w="383" w:type="pct"/>
          </w:tcPr>
          <w:p>
            <w:pPr>
              <w:jc w:val="right"/>
              <w:rPr>
                <w:rFonts w:hint="eastAsia"/>
              </w:rPr>
            </w:pPr>
          </w:p>
        </w:tc>
        <w:tc>
          <w:tcPr>
            <w:tcW w:w="839" w:type="pct"/>
            <w:shd w:val="clear" w:color="auto" w:fill="auto"/>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16" w:type="pct"/>
            <w:shd w:val="clear" w:color="auto" w:fill="auto"/>
            <w:vAlign w:val="center"/>
          </w:tcPr>
          <w:p>
            <w:pPr>
              <w:rPr>
                <w:rFonts w:hint="eastAsia"/>
              </w:rPr>
            </w:pPr>
            <w:r>
              <w:rPr>
                <w:rFonts w:hint="eastAsia"/>
              </w:rPr>
              <w:t>合同履约成本</w:t>
            </w:r>
          </w:p>
        </w:tc>
        <w:tc>
          <w:tcPr>
            <w:tcW w:w="857" w:type="pct"/>
          </w:tcPr>
          <w:p>
            <w:pPr>
              <w:jc w:val="right"/>
              <w:rPr>
                <w:rFonts w:hint="eastAsia"/>
              </w:rPr>
            </w:pPr>
          </w:p>
        </w:tc>
        <w:tc>
          <w:tcPr>
            <w:tcW w:w="361" w:type="pct"/>
          </w:tcPr>
          <w:p>
            <w:pPr>
              <w:jc w:val="right"/>
              <w:rPr>
                <w:rFonts w:hint="eastAsia"/>
              </w:rPr>
            </w:pPr>
          </w:p>
        </w:tc>
        <w:tc>
          <w:tcPr>
            <w:tcW w:w="827" w:type="pct"/>
            <w:shd w:val="clear" w:color="auto" w:fill="auto"/>
            <w:vAlign w:val="center"/>
          </w:tcPr>
          <w:p>
            <w:pPr>
              <w:jc w:val="right"/>
              <w:rPr>
                <w:rFonts w:hint="eastAsia"/>
              </w:rPr>
            </w:pPr>
          </w:p>
        </w:tc>
        <w:tc>
          <w:tcPr>
            <w:tcW w:w="813" w:type="pct"/>
          </w:tcPr>
          <w:p>
            <w:pPr>
              <w:jc w:val="right"/>
              <w:rPr>
                <w:rFonts w:hint="eastAsia"/>
              </w:rPr>
            </w:pPr>
          </w:p>
        </w:tc>
        <w:tc>
          <w:tcPr>
            <w:tcW w:w="383" w:type="pct"/>
          </w:tcPr>
          <w:p>
            <w:pPr>
              <w:jc w:val="right"/>
              <w:rPr>
                <w:rFonts w:hint="eastAsia"/>
              </w:rPr>
            </w:pPr>
          </w:p>
        </w:tc>
        <w:tc>
          <w:tcPr>
            <w:tcW w:w="839" w:type="pct"/>
            <w:shd w:val="clear" w:color="auto" w:fill="auto"/>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16" w:type="pct"/>
            <w:shd w:val="clear" w:color="auto" w:fill="auto"/>
            <w:vAlign w:val="center"/>
          </w:tcPr>
          <w:p>
            <w:pPr>
              <w:rPr>
                <w:rFonts w:hint="eastAsia"/>
              </w:rPr>
            </w:pPr>
            <w:r>
              <w:rPr>
                <w:rFonts w:hint="eastAsia"/>
              </w:rPr>
              <w:t>应收退货成本</w:t>
            </w:r>
          </w:p>
        </w:tc>
        <w:tc>
          <w:tcPr>
            <w:tcW w:w="857" w:type="pct"/>
          </w:tcPr>
          <w:p>
            <w:pPr>
              <w:jc w:val="right"/>
              <w:rPr>
                <w:rFonts w:hint="eastAsia"/>
              </w:rPr>
            </w:pPr>
          </w:p>
        </w:tc>
        <w:tc>
          <w:tcPr>
            <w:tcW w:w="361" w:type="pct"/>
          </w:tcPr>
          <w:p>
            <w:pPr>
              <w:jc w:val="right"/>
              <w:rPr>
                <w:rFonts w:hint="eastAsia"/>
              </w:rPr>
            </w:pPr>
          </w:p>
        </w:tc>
        <w:tc>
          <w:tcPr>
            <w:tcW w:w="827" w:type="pct"/>
            <w:shd w:val="clear" w:color="auto" w:fill="auto"/>
            <w:vAlign w:val="center"/>
          </w:tcPr>
          <w:p>
            <w:pPr>
              <w:jc w:val="right"/>
              <w:rPr>
                <w:rFonts w:hint="eastAsia"/>
              </w:rPr>
            </w:pPr>
          </w:p>
        </w:tc>
        <w:tc>
          <w:tcPr>
            <w:tcW w:w="813" w:type="pct"/>
          </w:tcPr>
          <w:p>
            <w:pPr>
              <w:jc w:val="right"/>
              <w:rPr>
                <w:rFonts w:hint="eastAsia"/>
              </w:rPr>
            </w:pPr>
          </w:p>
        </w:tc>
        <w:tc>
          <w:tcPr>
            <w:tcW w:w="383" w:type="pct"/>
          </w:tcPr>
          <w:p>
            <w:pPr>
              <w:jc w:val="right"/>
              <w:rPr>
                <w:rFonts w:hint="eastAsia"/>
              </w:rPr>
            </w:pPr>
          </w:p>
        </w:tc>
        <w:tc>
          <w:tcPr>
            <w:tcW w:w="839" w:type="pct"/>
            <w:shd w:val="clear" w:color="auto" w:fill="auto"/>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16" w:type="pct"/>
            <w:shd w:val="clear" w:color="auto" w:fill="auto"/>
            <w:vAlign w:val="center"/>
          </w:tcPr>
          <w:p>
            <w:pPr>
              <w:rPr>
                <w:rFonts w:hint="eastAsia"/>
              </w:rPr>
            </w:pPr>
            <w:r>
              <w:rPr>
                <w:rFonts w:hint="eastAsia"/>
              </w:rPr>
              <w:t>合同资产</w:t>
            </w:r>
          </w:p>
        </w:tc>
        <w:tc>
          <w:tcPr>
            <w:tcW w:w="857" w:type="pct"/>
          </w:tcPr>
          <w:p>
            <w:pPr>
              <w:jc w:val="right"/>
              <w:rPr>
                <w:rFonts w:hint="eastAsia"/>
              </w:rPr>
            </w:pPr>
          </w:p>
        </w:tc>
        <w:tc>
          <w:tcPr>
            <w:tcW w:w="361" w:type="pct"/>
          </w:tcPr>
          <w:p>
            <w:pPr>
              <w:jc w:val="right"/>
              <w:rPr>
                <w:rFonts w:hint="eastAsia"/>
              </w:rPr>
            </w:pPr>
          </w:p>
        </w:tc>
        <w:tc>
          <w:tcPr>
            <w:tcW w:w="827" w:type="pct"/>
            <w:shd w:val="clear" w:color="auto" w:fill="auto"/>
            <w:vAlign w:val="center"/>
          </w:tcPr>
          <w:p>
            <w:pPr>
              <w:jc w:val="right"/>
              <w:rPr>
                <w:rFonts w:hint="eastAsia"/>
              </w:rPr>
            </w:pPr>
          </w:p>
        </w:tc>
        <w:tc>
          <w:tcPr>
            <w:tcW w:w="813" w:type="pct"/>
          </w:tcPr>
          <w:p>
            <w:pPr>
              <w:jc w:val="right"/>
              <w:rPr>
                <w:rFonts w:hint="eastAsia"/>
              </w:rPr>
            </w:pPr>
          </w:p>
        </w:tc>
        <w:tc>
          <w:tcPr>
            <w:tcW w:w="383" w:type="pct"/>
          </w:tcPr>
          <w:p>
            <w:pPr>
              <w:jc w:val="right"/>
              <w:rPr>
                <w:rFonts w:hint="eastAsia"/>
              </w:rPr>
            </w:pPr>
          </w:p>
        </w:tc>
        <w:tc>
          <w:tcPr>
            <w:tcW w:w="839" w:type="pct"/>
            <w:shd w:val="clear" w:color="auto" w:fill="auto"/>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16" w:type="pct"/>
            <w:shd w:val="clear" w:color="auto" w:fill="auto"/>
          </w:tcPr>
          <w:p>
            <w:pPr>
              <w:rPr>
                <w:rFonts w:hint="eastAsia"/>
              </w:rPr>
            </w:pPr>
            <w:r>
              <w:t>预付工程及设备款等长期资产款</w:t>
            </w:r>
          </w:p>
        </w:tc>
        <w:tc>
          <w:tcPr>
            <w:tcW w:w="857" w:type="pct"/>
            <w:vAlign w:val="center"/>
          </w:tcPr>
          <w:p>
            <w:pPr>
              <w:jc w:val="right"/>
              <w:rPr>
                <w:rFonts w:hint="default" w:ascii="Times New Roman" w:hAnsi="Times New Roman" w:cs="Times New Roman"/>
              </w:rPr>
            </w:pPr>
            <w:r>
              <w:rPr>
                <w:rFonts w:hint="default" w:ascii="Times New Roman" w:hAnsi="Times New Roman" w:cs="Times New Roman"/>
              </w:rPr>
              <w:t>12,640,136.49</w:t>
            </w:r>
          </w:p>
        </w:tc>
        <w:tc>
          <w:tcPr>
            <w:tcW w:w="361" w:type="pct"/>
            <w:vAlign w:val="center"/>
          </w:tcPr>
          <w:p>
            <w:pPr>
              <w:jc w:val="right"/>
              <w:rPr>
                <w:rFonts w:hint="default" w:ascii="Times New Roman" w:hAnsi="Times New Roman" w:cs="Times New Roman"/>
              </w:rPr>
            </w:pPr>
          </w:p>
        </w:tc>
        <w:tc>
          <w:tcPr>
            <w:tcW w:w="827"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12,640,136.49</w:t>
            </w:r>
          </w:p>
        </w:tc>
        <w:tc>
          <w:tcPr>
            <w:tcW w:w="813" w:type="pct"/>
            <w:vAlign w:val="center"/>
          </w:tcPr>
          <w:p>
            <w:pPr>
              <w:jc w:val="right"/>
              <w:rPr>
                <w:rFonts w:hint="default" w:ascii="Times New Roman" w:hAnsi="Times New Roman" w:eastAsia="宋体" w:cs="Times New Roman"/>
                <w:lang w:eastAsia="zh-CN"/>
              </w:rPr>
            </w:pPr>
            <w:r>
              <w:rPr>
                <w:rFonts w:hint="default" w:ascii="Times New Roman" w:hAnsi="Times New Roman" w:cs="Times New Roman"/>
                <w:lang w:eastAsia="zh-CN"/>
              </w:rPr>
              <w:t>10,855,301.83</w:t>
            </w:r>
          </w:p>
        </w:tc>
        <w:tc>
          <w:tcPr>
            <w:tcW w:w="383" w:type="pct"/>
            <w:vAlign w:val="center"/>
          </w:tcPr>
          <w:p>
            <w:pPr>
              <w:jc w:val="right"/>
              <w:rPr>
                <w:rFonts w:hint="default" w:ascii="Times New Roman" w:hAnsi="Times New Roman" w:cs="Times New Roman"/>
              </w:rPr>
            </w:pPr>
          </w:p>
        </w:tc>
        <w:tc>
          <w:tcPr>
            <w:tcW w:w="839" w:type="pct"/>
            <w:shd w:val="clear" w:color="auto" w:fill="auto"/>
            <w:vAlign w:val="center"/>
          </w:tcPr>
          <w:p>
            <w:pPr>
              <w:jc w:val="right"/>
              <w:rPr>
                <w:rFonts w:hint="default" w:ascii="Times New Roman" w:hAnsi="Times New Roman" w:cs="Times New Roman"/>
              </w:rPr>
            </w:pPr>
            <w:r>
              <w:rPr>
                <w:rFonts w:hint="default" w:ascii="Times New Roman" w:hAnsi="Times New Roman" w:eastAsia="宋体" w:cs="Times New Roman"/>
                <w:lang w:eastAsia="zh-CN"/>
              </w:rPr>
              <w:t>10,855,301.83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16" w:type="pct"/>
            <w:shd w:val="clear" w:color="auto" w:fill="auto"/>
            <w:vAlign w:val="center"/>
          </w:tcPr>
          <w:p>
            <w:pPr>
              <w:jc w:val="center"/>
              <w:rPr>
                <w:rFonts w:hint="eastAsia"/>
              </w:rPr>
            </w:pPr>
            <w:r>
              <w:rPr>
                <w:rFonts w:hint="eastAsia"/>
              </w:rPr>
              <w:t>合计</w:t>
            </w:r>
          </w:p>
        </w:tc>
        <w:tc>
          <w:tcPr>
            <w:tcW w:w="857" w:type="pct"/>
            <w:vAlign w:val="center"/>
          </w:tcPr>
          <w:p>
            <w:pPr>
              <w:jc w:val="right"/>
              <w:rPr>
                <w:rFonts w:hint="default" w:ascii="Times New Roman" w:hAnsi="Times New Roman" w:cs="Times New Roman"/>
              </w:rPr>
            </w:pPr>
            <w:r>
              <w:rPr>
                <w:rFonts w:hint="default" w:ascii="Times New Roman" w:hAnsi="Times New Roman" w:cs="Times New Roman"/>
              </w:rPr>
              <w:t>12,640,136.49</w:t>
            </w:r>
          </w:p>
        </w:tc>
        <w:tc>
          <w:tcPr>
            <w:tcW w:w="361" w:type="pct"/>
            <w:vAlign w:val="center"/>
          </w:tcPr>
          <w:p>
            <w:pPr>
              <w:jc w:val="right"/>
              <w:rPr>
                <w:rFonts w:hint="default" w:ascii="Times New Roman" w:hAnsi="Times New Roman" w:cs="Times New Roman"/>
              </w:rPr>
            </w:pPr>
          </w:p>
        </w:tc>
        <w:tc>
          <w:tcPr>
            <w:tcW w:w="827"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12,640,136.49</w:t>
            </w:r>
          </w:p>
        </w:tc>
        <w:tc>
          <w:tcPr>
            <w:tcW w:w="813" w:type="pct"/>
            <w:vAlign w:val="center"/>
          </w:tcPr>
          <w:p>
            <w:pPr>
              <w:jc w:val="right"/>
              <w:rPr>
                <w:rFonts w:hint="default" w:ascii="Times New Roman" w:hAnsi="Times New Roman" w:cs="Times New Roman"/>
              </w:rPr>
            </w:pPr>
            <w:r>
              <w:rPr>
                <w:rFonts w:hint="default" w:ascii="Times New Roman" w:hAnsi="Times New Roman" w:cs="Times New Roman"/>
              </w:rPr>
              <w:t>10,855,301.83</w:t>
            </w:r>
          </w:p>
        </w:tc>
        <w:tc>
          <w:tcPr>
            <w:tcW w:w="383" w:type="pct"/>
            <w:vAlign w:val="center"/>
          </w:tcPr>
          <w:p>
            <w:pPr>
              <w:jc w:val="right"/>
              <w:rPr>
                <w:rFonts w:hint="default" w:ascii="Times New Roman" w:hAnsi="Times New Roman" w:cs="Times New Roman"/>
              </w:rPr>
            </w:pPr>
          </w:p>
        </w:tc>
        <w:tc>
          <w:tcPr>
            <w:tcW w:w="83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10,855,301.83</w:t>
            </w:r>
          </w:p>
        </w:tc>
      </w:tr>
    </w:tbl>
    <w:p/>
    <w:p>
      <w:pPr>
        <w:rPr>
          <w:rFonts w:hint="eastAsia"/>
          <w:szCs w:val="21"/>
        </w:rPr>
      </w:pPr>
      <w:r>
        <w:rPr>
          <w:rFonts w:hint="eastAsia"/>
          <w:szCs w:val="21"/>
        </w:rPr>
        <w:t>其他说明：</w:t>
      </w:r>
    </w:p>
    <w:p>
      <w:pPr>
        <w:rPr>
          <w:rFonts w:hint="eastAsia"/>
          <w:szCs w:val="21"/>
        </w:rPr>
      </w:pPr>
      <w:sdt>
        <w:sdtPr>
          <w:rPr>
            <w:szCs w:val="21"/>
          </w:rPr>
          <w:alias w:val="其他长期资产的说明"/>
          <w:tag w:val="_GBC_d2d37b97b8df4ba1b7bcbf3e8c04d024"/>
          <w:id w:val="1807"/>
          <w:placeholder>
            <w:docPart w:val="GBC22222222222222222222222222222"/>
          </w:placeholder>
        </w:sdtPr>
        <w:sdtEndPr>
          <w:rPr>
            <w:szCs w:val="21"/>
          </w:rPr>
        </w:sdtEndPr>
        <w:sdtContent>
          <w:r>
            <w:rPr>
              <w:rFonts w:hint="eastAsia"/>
              <w:szCs w:val="21"/>
              <w:lang w:eastAsia="zh-CN"/>
            </w:rPr>
            <w:t>无</w:t>
          </w:r>
        </w:sdtContent>
      </w:sdt>
      <w:bookmarkEnd w:id="277"/>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pStyle w:val="85"/>
        <w:numPr>
          <w:ilvl w:val="0"/>
          <w:numId w:val="77"/>
        </w:numPr>
        <w:tabs>
          <w:tab w:val="left" w:pos="504"/>
        </w:tabs>
        <w:rPr>
          <w:rFonts w:hint="eastAsia" w:ascii="宋体" w:hAnsi="宋体" w:cs="宋体"/>
          <w:color w:val="000000" w:themeColor="text1"/>
          <w:kern w:val="0"/>
          <w:szCs w:val="21"/>
          <w14:textFill>
            <w14:solidFill>
              <w14:schemeClr w14:val="tx1"/>
            </w14:solidFill>
          </w14:textFill>
        </w:rPr>
      </w:pPr>
      <w:bookmarkStart w:id="278" w:name="_Hlk182485605"/>
      <w:r>
        <w:rPr>
          <w:rFonts w:hint="eastAsia" w:ascii="宋体" w:hAnsi="宋体" w:cs="宋体"/>
          <w:color w:val="000000" w:themeColor="text1"/>
          <w:kern w:val="0"/>
          <w:szCs w:val="21"/>
          <w14:textFill>
            <w14:solidFill>
              <w14:schemeClr w14:val="tx1"/>
            </w14:solidFill>
          </w14:textFill>
        </w:rPr>
        <w:t>所有权或使用权受限资产</w:t>
      </w:r>
    </w:p>
    <w:sdt>
      <w:sdtPr>
        <w:rPr>
          <w:color w:val="000000" w:themeColor="text1"/>
          <w14:textFill>
            <w14:solidFill>
              <w14:schemeClr w14:val="tx1"/>
            </w14:solidFill>
          </w14:textFill>
        </w:rPr>
        <w:alias w:val="是否适用：所有权或使用权受到限制的资产[双击切换]"/>
        <w:tag w:val="_GBC_f1f6d80d559a42ada65c7a06e1485986"/>
        <w:id w:val="1808"/>
        <w:placeholder>
          <w:docPart w:val="GBC22222222222222222222222222222"/>
        </w:placeholder>
      </w:sdtPr>
      <w:sdtEndPr>
        <w:rPr>
          <w:color w:val="000000" w:themeColor="text1"/>
          <w14:textFill>
            <w14:solidFill>
              <w14:schemeClr w14:val="tx1"/>
            </w14:solidFill>
          </w14:textFill>
        </w:rPr>
      </w:sdtEndPr>
      <w:sdtContent>
        <w:p>
          <w:pPr>
            <w:rPr>
              <w:rFonts w:hint="eastAsia"/>
              <w:color w:val="000000" w:themeColor="text1"/>
              <w14:textFill>
                <w14:solidFill>
                  <w14:schemeClr w14:val="tx1"/>
                </w14:solidFill>
              </w14:textFill>
            </w:rPr>
          </w:pPr>
          <w:r>
            <w:rPr>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MACROBUTTON  SnrToggleCheckbox √适用 </w:instrTex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MACROBUTTON  SnrToggleCheckbox □不适用 </w:instrText>
          </w:r>
          <w:r>
            <w:rPr>
              <w:color w:val="000000" w:themeColor="text1"/>
              <w14:textFill>
                <w14:solidFill>
                  <w14:schemeClr w14:val="tx1"/>
                </w14:solidFill>
              </w14:textFill>
            </w:rPr>
            <w:fldChar w:fldCharType="end"/>
          </w:r>
        </w:p>
      </w:sdtContent>
    </w:sdt>
    <w:p>
      <w:pPr>
        <w:pStyle w:val="136"/>
        <w:ind w:firstLine="0" w:firstLineChars="0"/>
        <w:jc w:val="righ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单位：</w:t>
      </w:r>
      <w:sdt>
        <w:sdtPr>
          <w:rPr>
            <w:rFonts w:hint="eastAsia" w:ascii="宋体" w:hAnsi="宋体"/>
            <w:color w:val="000000" w:themeColor="text1"/>
            <w:szCs w:val="21"/>
            <w14:textFill>
              <w14:solidFill>
                <w14:schemeClr w14:val="tx1"/>
              </w14:solidFill>
            </w14:textFill>
          </w:rPr>
          <w:alias w:val="单位：财务附注：所有权或使用权受到限制的资产"/>
          <w:tag w:val="_GBC_e246ad9146ff415ca076abb824966967"/>
          <w:id w:val="180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元</w:t>
          </w:r>
        </w:sdtContent>
      </w:sdt>
      <w:r>
        <w:rPr>
          <w:rFonts w:hint="eastAsia" w:ascii="宋体" w:hAnsi="宋体"/>
          <w:color w:val="000000" w:themeColor="text1"/>
          <w:szCs w:val="21"/>
          <w14:textFill>
            <w14:solidFill>
              <w14:schemeClr w14:val="tx1"/>
            </w14:solidFill>
          </w14:textFill>
        </w:rPr>
        <w:t xml:space="preserve">  币种：</w:t>
      </w:r>
      <w:sdt>
        <w:sdtPr>
          <w:rPr>
            <w:rFonts w:hint="eastAsia" w:ascii="宋体" w:hAnsi="宋体"/>
            <w:color w:val="000000" w:themeColor="text1"/>
            <w:szCs w:val="21"/>
            <w14:textFill>
              <w14:solidFill>
                <w14:schemeClr w14:val="tx1"/>
              </w14:solidFill>
            </w14:textFill>
          </w:rPr>
          <w:alias w:val="币种：财务附注：所有权或使用权受到限制的资产"/>
          <w:tag w:val="_GBC_3384ecfbee774a528f8956ac7bda492a"/>
          <w:id w:val="181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人民币</w:t>
          </w:r>
        </w:sdtContent>
      </w:sdt>
    </w:p>
    <w:tbl>
      <w:tblPr>
        <w:tblStyle w:val="83"/>
        <w:tblW w:w="9409" w:type="dxa"/>
        <w:tblInd w:w="-1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1568"/>
        <w:gridCol w:w="1541"/>
        <w:gridCol w:w="368"/>
        <w:gridCol w:w="655"/>
        <w:gridCol w:w="1609"/>
        <w:gridCol w:w="1541"/>
        <w:gridCol w:w="368"/>
        <w:gridCol w:w="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5915b25a498409faaeec94754cc91ce"/>
            <w:id w:val="1811"/>
          </w:sdtPr>
          <w:sdtContent>
            <w:tc>
              <w:tcPr>
                <w:tcW w:w="1077" w:type="dxa"/>
                <w:vMerge w:val="restart"/>
                <w:vAlign w:val="center"/>
              </w:tcPr>
              <w:p>
                <w:pPr>
                  <w:widowControl w:val="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bcba7b22c1f8467fb1ed1a4a9e7f7dae"/>
            <w:id w:val="1812"/>
          </w:sdtPr>
          <w:sdtContent>
            <w:tc>
              <w:tcPr>
                <w:tcW w:w="4132" w:type="dxa"/>
                <w:gridSpan w:val="4"/>
                <w:vAlign w:val="center"/>
              </w:tcPr>
              <w:p>
                <w:pPr>
                  <w:widowControl w:val="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期末</w:t>
                </w:r>
              </w:p>
            </w:tc>
          </w:sdtContent>
        </w:sdt>
        <w:sdt>
          <w:sdtPr>
            <w:tag w:val="_PLD_e062301463624f04b097cb249cdb774e"/>
            <w:id w:val="1813"/>
          </w:sdtPr>
          <w:sdtContent>
            <w:tc>
              <w:tcPr>
                <w:tcW w:w="4200" w:type="dxa"/>
                <w:gridSpan w:val="4"/>
                <w:vAlign w:val="center"/>
              </w:tcPr>
              <w:p>
                <w:pPr>
                  <w:widowControl w:val="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期初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077" w:type="dxa"/>
            <w:vMerge w:val="continue"/>
          </w:tcPr>
          <w:p>
            <w:pPr>
              <w:widowControl w:val="0"/>
              <w:jc w:val="both"/>
              <w:rPr>
                <w:rFonts w:hint="eastAsia"/>
                <w:color w:val="000000" w:themeColor="text1"/>
                <w14:textFill>
                  <w14:solidFill>
                    <w14:schemeClr w14:val="tx1"/>
                  </w14:solidFill>
                </w14:textFill>
              </w:rPr>
            </w:pPr>
          </w:p>
        </w:tc>
        <w:sdt>
          <w:sdtPr>
            <w:tag w:val="_PLD_83e681f7f54f4bd9bfe88e1c973e1b43"/>
            <w:id w:val="1814"/>
          </w:sdtPr>
          <w:sdtContent>
            <w:tc>
              <w:tcPr>
                <w:tcW w:w="1568" w:type="dxa"/>
                <w:vAlign w:val="center"/>
              </w:tcPr>
              <w:p>
                <w:pPr>
                  <w:widowControl w:val="0"/>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账面余额</w:t>
                </w:r>
              </w:p>
            </w:tc>
          </w:sdtContent>
        </w:sdt>
        <w:sdt>
          <w:sdtPr>
            <w:tag w:val="_PLD_2a265c047cf94f85a8553f5e0b2b7388"/>
            <w:id w:val="1815"/>
          </w:sdtPr>
          <w:sdtContent>
            <w:tc>
              <w:tcPr>
                <w:tcW w:w="1541" w:type="dxa"/>
                <w:vAlign w:val="center"/>
              </w:tcPr>
              <w:p>
                <w:pPr>
                  <w:widowControl w:val="0"/>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账面价值</w:t>
                </w:r>
              </w:p>
            </w:tc>
          </w:sdtContent>
        </w:sdt>
        <w:sdt>
          <w:sdtPr>
            <w:tag w:val="_PLD_5b6c4747a96541ecafc3956c6df7be1e"/>
            <w:id w:val="1816"/>
          </w:sdtPr>
          <w:sdtContent>
            <w:tc>
              <w:tcPr>
                <w:tcW w:w="368" w:type="dxa"/>
                <w:vAlign w:val="center"/>
              </w:tcPr>
              <w:p>
                <w:pPr>
                  <w:widowControl w:val="0"/>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受限类型</w:t>
                </w:r>
              </w:p>
            </w:tc>
          </w:sdtContent>
        </w:sdt>
        <w:sdt>
          <w:sdtPr>
            <w:tag w:val="_PLD_0fdc8d5500aa413592588c79ae47d121"/>
            <w:id w:val="1817"/>
          </w:sdtPr>
          <w:sdtContent>
            <w:tc>
              <w:tcPr>
                <w:tcW w:w="655" w:type="dxa"/>
                <w:vAlign w:val="center"/>
              </w:tcPr>
              <w:p>
                <w:pPr>
                  <w:widowControl w:val="0"/>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受限情况</w:t>
                </w:r>
              </w:p>
            </w:tc>
          </w:sdtContent>
        </w:sdt>
        <w:sdt>
          <w:sdtPr>
            <w:tag w:val="_PLD_19a6e2039b054e27ae63e997e8202099"/>
            <w:id w:val="1818"/>
          </w:sdtPr>
          <w:sdtContent>
            <w:tc>
              <w:tcPr>
                <w:tcW w:w="1609" w:type="dxa"/>
                <w:vAlign w:val="center"/>
              </w:tcPr>
              <w:p>
                <w:pPr>
                  <w:widowControl w:val="0"/>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账面余额</w:t>
                </w:r>
              </w:p>
            </w:tc>
          </w:sdtContent>
        </w:sdt>
        <w:sdt>
          <w:sdtPr>
            <w:tag w:val="_PLD_c874887424044a5dbc1a1644f585ae7e"/>
            <w:id w:val="1819"/>
          </w:sdtPr>
          <w:sdtContent>
            <w:tc>
              <w:tcPr>
                <w:tcW w:w="1541" w:type="dxa"/>
                <w:vAlign w:val="center"/>
              </w:tcPr>
              <w:p>
                <w:pPr>
                  <w:widowControl w:val="0"/>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账面价值</w:t>
                </w:r>
              </w:p>
            </w:tc>
          </w:sdtContent>
        </w:sdt>
        <w:sdt>
          <w:sdtPr>
            <w:tag w:val="_PLD_92198303043b4f9e9d277fb8a7835f44"/>
            <w:id w:val="1820"/>
          </w:sdtPr>
          <w:sdtContent>
            <w:tc>
              <w:tcPr>
                <w:tcW w:w="368" w:type="dxa"/>
                <w:vAlign w:val="center"/>
              </w:tcPr>
              <w:p>
                <w:pPr>
                  <w:widowControl w:val="0"/>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受限类型</w:t>
                </w:r>
              </w:p>
            </w:tc>
          </w:sdtContent>
        </w:sdt>
        <w:sdt>
          <w:sdtPr>
            <w:tag w:val="_PLD_4ea3dd881caf4532ad39a52fb85dd9ad"/>
            <w:id w:val="1821"/>
          </w:sdtPr>
          <w:sdtContent>
            <w:tc>
              <w:tcPr>
                <w:tcW w:w="682" w:type="dxa"/>
                <w:vAlign w:val="center"/>
              </w:tcPr>
              <w:p>
                <w:pPr>
                  <w:widowControl w:val="0"/>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受限情况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vAlign w:val="center"/>
          </w:tcPr>
          <w:p>
            <w:pPr>
              <w:widowControl w:val="0"/>
              <w:jc w:val="both"/>
              <w:rPr>
                <w:rFonts w:hint="eastAsia"/>
                <w:color w:val="000000" w:themeColor="text1"/>
                <w14:textFill>
                  <w14:solidFill>
                    <w14:schemeClr w14:val="tx1"/>
                  </w14:solidFill>
                </w14:textFill>
              </w:rPr>
            </w:pPr>
            <w:r>
              <w:rPr>
                <w:color w:val="000000" w:themeColor="text1"/>
                <w14:textFill>
                  <w14:solidFill>
                    <w14:schemeClr w14:val="tx1"/>
                  </w14:solidFill>
                </w14:textFill>
              </w:rPr>
              <w:t>货币资金</w:t>
            </w:r>
          </w:p>
        </w:tc>
        <w:tc>
          <w:tcPr>
            <w:tcW w:w="1568" w:type="dxa"/>
            <w:vAlign w:val="center"/>
          </w:tcPr>
          <w:p>
            <w:pPr>
              <w:widowControl w:val="0"/>
              <w:jc w:val="right"/>
            </w:pPr>
            <w:r>
              <w:rPr>
                <w:rFonts w:ascii="Arial" w:hAnsi="Arial" w:eastAsia="宋体" w:cs="Arial"/>
                <w:color w:val="000000"/>
                <w:sz w:val="18"/>
                <w:szCs w:val="18"/>
              </w:rPr>
              <w:t>3,000.00</w:t>
            </w:r>
          </w:p>
        </w:tc>
        <w:tc>
          <w:tcPr>
            <w:tcW w:w="1541" w:type="dxa"/>
            <w:shd w:val="clear" w:color="auto" w:fill="auto"/>
            <w:vAlign w:val="center"/>
          </w:tcPr>
          <w:p>
            <w:pPr>
              <w:keepNext w:val="0"/>
              <w:keepLines w:val="0"/>
              <w:widowControl/>
              <w:suppressLineNumbers w:val="0"/>
              <w:jc w:val="right"/>
              <w:textAlignment w:val="top"/>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3,000.00 </w:t>
            </w:r>
          </w:p>
        </w:tc>
        <w:tc>
          <w:tcPr>
            <w:tcW w:w="368" w:type="dxa"/>
            <w:shd w:val="clear" w:color="auto" w:fill="auto"/>
            <w:vAlign w:val="center"/>
          </w:tcPr>
          <w:sdt>
            <w:sdtPr>
              <w:rPr>
                <w:rFonts w:ascii="Times New Roman" w:hAnsi="Times New Roman"/>
              </w:rPr>
              <w:alias w:val="所有权或使用权受到限制的资产中货币资金受限类型"/>
              <w:tag w:val="_GBC_7fb51b008f2f4beb8063f87f09523632"/>
              <w:id w:val="1822"/>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rPr>
                <w:rFonts w:ascii="Times New Roman" w:hAnsi="Times New Roman"/>
              </w:rPr>
            </w:sdtEndPr>
            <w:sdtContent>
              <w:p>
                <w:pPr>
                  <w:widowControl w:val="0"/>
                  <w:jc w:val="right"/>
                  <w:rPr>
                    <w:rFonts w:ascii="Times New Roman" w:hAnsi="Times New Roman"/>
                  </w:rPr>
                </w:pPr>
                <w:r>
                  <w:rPr>
                    <w:rFonts w:ascii="Times New Roman" w:hAnsi="Times New Roman" w:eastAsia="宋体" w:cs="宋体"/>
                    <w:sz w:val="21"/>
                    <w:szCs w:val="24"/>
                    <w:lang w:val="en-US" w:eastAsia="zh-CN" w:bidi="ar-SA"/>
                  </w:rPr>
                  <w:t>冻结</w:t>
                </w:r>
              </w:p>
            </w:sdtContent>
          </w:sdt>
          <w:p>
            <w:pPr>
              <w:widowControl w:val="0"/>
              <w:jc w:val="right"/>
              <w:rPr>
                <w:rFonts w:hint="eastAsia" w:ascii="Times New Roman" w:hAnsi="Times New Roman" w:eastAsia="宋体" w:cs="宋体"/>
                <w:sz w:val="21"/>
                <w:szCs w:val="24"/>
                <w:lang w:val="en-US" w:eastAsia="zh-CN" w:bidi="ar-SA"/>
              </w:rPr>
            </w:pPr>
          </w:p>
        </w:tc>
        <w:tc>
          <w:tcPr>
            <w:tcW w:w="655" w:type="dxa"/>
            <w:shd w:val="clear" w:color="auto" w:fill="auto"/>
            <w:vAlign w:val="center"/>
          </w:tcPr>
          <w:p>
            <w:pPr>
              <w:widowControl w:val="0"/>
              <w:jc w:val="right"/>
              <w:rPr>
                <w:rFonts w:hint="eastAsia" w:ascii="Times New Roman" w:hAnsi="Times New Roman" w:eastAsia="宋体" w:cs="宋体"/>
                <w:sz w:val="21"/>
                <w:szCs w:val="24"/>
                <w:lang w:val="en-US" w:eastAsia="zh-CN" w:bidi="ar-SA"/>
              </w:rPr>
            </w:pPr>
            <w:r>
              <w:rPr>
                <w:rFonts w:ascii="Times New Roman" w:hAnsi="Times New Roman"/>
              </w:rPr>
              <w:t>江苏公司ETC保证金</w:t>
            </w:r>
          </w:p>
        </w:tc>
        <w:tc>
          <w:tcPr>
            <w:tcW w:w="1609" w:type="dxa"/>
            <w:shd w:val="clear" w:color="auto" w:fill="auto"/>
            <w:vAlign w:val="center"/>
          </w:tcPr>
          <w:p>
            <w:pPr>
              <w:widowControl w:val="0"/>
              <w:jc w:val="right"/>
              <w:rPr>
                <w:rFonts w:ascii="宋体" w:hAnsi="宋体" w:eastAsia="宋体" w:cs="宋体"/>
                <w:sz w:val="21"/>
                <w:szCs w:val="24"/>
                <w:lang w:val="en-US" w:eastAsia="zh-CN" w:bidi="ar-SA"/>
              </w:rPr>
            </w:pPr>
            <w:r>
              <w:rPr>
                <w:rFonts w:ascii="Arial" w:hAnsi="Arial" w:eastAsia="宋体" w:cs="Arial"/>
                <w:color w:val="000000"/>
                <w:sz w:val="18"/>
                <w:szCs w:val="18"/>
              </w:rPr>
              <w:t>3,000.00</w:t>
            </w:r>
          </w:p>
        </w:tc>
        <w:tc>
          <w:tcPr>
            <w:tcW w:w="1541" w:type="dxa"/>
            <w:shd w:val="clear" w:color="auto" w:fill="auto"/>
            <w:vAlign w:val="center"/>
          </w:tcPr>
          <w:p>
            <w:pPr>
              <w:keepNext w:val="0"/>
              <w:keepLines w:val="0"/>
              <w:widowControl/>
              <w:suppressLineNumbers w:val="0"/>
              <w:jc w:val="right"/>
              <w:textAlignment w:val="top"/>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3,000.00 </w:t>
            </w:r>
          </w:p>
        </w:tc>
        <w:tc>
          <w:tcPr>
            <w:tcW w:w="368" w:type="dxa"/>
            <w:shd w:val="clear" w:color="auto" w:fill="auto"/>
            <w:vAlign w:val="center"/>
          </w:tcPr>
          <w:sdt>
            <w:sdtPr>
              <w:rPr>
                <w:rFonts w:ascii="Times New Roman" w:hAnsi="Times New Roman"/>
              </w:rPr>
              <w:alias w:val="所有权或使用权受到限制的资产中货币资金受限类型"/>
              <w:tag w:val="_GBC_7fb51b008f2f4beb8063f87f09523632"/>
              <w:id w:val="1823"/>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rPr>
                <w:rFonts w:ascii="Times New Roman" w:hAnsi="Times New Roman"/>
              </w:rPr>
            </w:sdtEndPr>
            <w:sdtContent>
              <w:p>
                <w:pPr>
                  <w:widowControl w:val="0"/>
                  <w:jc w:val="right"/>
                  <w:rPr>
                    <w:rFonts w:ascii="Times New Roman" w:hAnsi="Times New Roman"/>
                  </w:rPr>
                </w:pPr>
                <w:r>
                  <w:rPr>
                    <w:rFonts w:ascii="Times New Roman" w:hAnsi="Times New Roman" w:eastAsia="宋体" w:cs="宋体"/>
                    <w:sz w:val="21"/>
                    <w:szCs w:val="24"/>
                    <w:lang w:val="en-US" w:eastAsia="zh-CN" w:bidi="ar-SA"/>
                  </w:rPr>
                  <w:t>冻结</w:t>
                </w:r>
              </w:p>
            </w:sdtContent>
          </w:sdt>
          <w:p>
            <w:pPr>
              <w:widowControl w:val="0"/>
              <w:jc w:val="right"/>
              <w:rPr>
                <w:rFonts w:hint="eastAsia" w:ascii="Times New Roman" w:hAnsi="Times New Roman" w:eastAsia="宋体" w:cs="宋体"/>
                <w:sz w:val="21"/>
                <w:szCs w:val="24"/>
                <w:lang w:val="en-US" w:eastAsia="zh-CN" w:bidi="ar-SA"/>
              </w:rPr>
            </w:pPr>
          </w:p>
        </w:tc>
        <w:tc>
          <w:tcPr>
            <w:tcW w:w="682" w:type="dxa"/>
            <w:shd w:val="clear" w:color="auto" w:fill="auto"/>
            <w:vAlign w:val="center"/>
          </w:tcPr>
          <w:p>
            <w:pPr>
              <w:keepNext w:val="0"/>
              <w:keepLines w:val="0"/>
              <w:pageBreakBefore w:val="0"/>
              <w:widowControl w:val="0"/>
              <w:kinsoku/>
              <w:wordWrap/>
              <w:overflowPunct/>
              <w:topLinePunct w:val="0"/>
              <w:autoSpaceDE/>
              <w:autoSpaceDN/>
              <w:bidi w:val="0"/>
              <w:adjustRightInd/>
              <w:snapToGrid/>
              <w:jc w:val="right"/>
              <w:textAlignment w:val="auto"/>
              <w:rPr>
                <w:rFonts w:hint="eastAsia" w:ascii="Times New Roman" w:hAnsi="Times New Roman" w:eastAsia="宋体" w:cs="宋体"/>
                <w:sz w:val="21"/>
                <w:szCs w:val="24"/>
                <w:lang w:val="en-US" w:eastAsia="zh-CN" w:bidi="ar-SA"/>
              </w:rPr>
            </w:pPr>
            <w:r>
              <w:rPr>
                <w:rFonts w:ascii="Times New Roman" w:hAnsi="Times New Roman"/>
              </w:rPr>
              <w:t>江苏</w:t>
            </w:r>
            <w:r>
              <w:rPr>
                <w:rFonts w:hint="eastAsia" w:ascii="Times New Roman" w:hAnsi="Times New Roman"/>
                <w:lang w:val="en-US" w:eastAsia="zh-CN"/>
              </w:rPr>
              <w:t>公司</w:t>
            </w:r>
            <w:r>
              <w:rPr>
                <w:rFonts w:ascii="Times New Roman" w:hAnsi="Times New Roman"/>
              </w:rPr>
              <w:t>ETC保证金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vAlign w:val="center"/>
          </w:tcPr>
          <w:p>
            <w:pPr>
              <w:widowControl w:val="0"/>
              <w:jc w:val="both"/>
              <w:rPr>
                <w:rFonts w:hint="eastAsia"/>
                <w:color w:val="000000" w:themeColor="text1"/>
                <w14:textFill>
                  <w14:solidFill>
                    <w14:schemeClr w14:val="tx1"/>
                  </w14:solidFill>
                </w14:textFill>
              </w:rPr>
            </w:pPr>
            <w:r>
              <w:rPr>
                <w:color w:val="000000" w:themeColor="text1"/>
                <w14:textFill>
                  <w14:solidFill>
                    <w14:schemeClr w14:val="tx1"/>
                  </w14:solidFill>
                </w14:textFill>
              </w:rPr>
              <w:t>应收票据</w:t>
            </w:r>
          </w:p>
        </w:tc>
        <w:tc>
          <w:tcPr>
            <w:tcW w:w="1568" w:type="dxa"/>
            <w:vAlign w:val="center"/>
          </w:tcPr>
          <w:p>
            <w:pPr>
              <w:widowControl w:val="0"/>
              <w:jc w:val="right"/>
            </w:pPr>
          </w:p>
        </w:tc>
        <w:tc>
          <w:tcPr>
            <w:tcW w:w="1541" w:type="dxa"/>
            <w:vAlign w:val="center"/>
          </w:tcPr>
          <w:p>
            <w:pPr>
              <w:widowControl w:val="0"/>
              <w:jc w:val="right"/>
            </w:pPr>
          </w:p>
        </w:tc>
        <w:tc>
          <w:tcPr>
            <w:tcW w:w="368" w:type="dxa"/>
            <w:vAlign w:val="center"/>
          </w:tcPr>
          <w:p>
            <w:pPr>
              <w:widowControl w:val="0"/>
              <w:jc w:val="right"/>
              <w:rPr>
                <w:rFonts w:hint="eastAsia"/>
                <w:color w:val="000000" w:themeColor="text1"/>
                <w14:textFill>
                  <w14:solidFill>
                    <w14:schemeClr w14:val="tx1"/>
                  </w14:solidFill>
                </w14:textFill>
              </w:rPr>
            </w:pPr>
            <w:r>
              <w:rPr>
                <w:rStyle w:val="151"/>
                <w:rFonts w:hint="eastAsia"/>
                <w:color w:val="000000" w:themeColor="text1"/>
                <w14:textFill>
                  <w14:solidFill>
                    <w14:schemeClr w14:val="tx1"/>
                  </w14:solidFill>
                </w14:textFill>
              </w:rPr>
              <w:t>　</w:t>
            </w:r>
          </w:p>
        </w:tc>
        <w:tc>
          <w:tcPr>
            <w:tcW w:w="655" w:type="dxa"/>
            <w:vAlign w:val="center"/>
          </w:tcPr>
          <w:p>
            <w:pPr>
              <w:widowControl w:val="0"/>
              <w:jc w:val="right"/>
              <w:rPr>
                <w:rFonts w:hint="eastAsia"/>
              </w:rPr>
            </w:pPr>
          </w:p>
        </w:tc>
        <w:tc>
          <w:tcPr>
            <w:tcW w:w="1609" w:type="dxa"/>
            <w:vAlign w:val="center"/>
          </w:tcPr>
          <w:p>
            <w:pPr>
              <w:widowControl w:val="0"/>
              <w:jc w:val="right"/>
            </w:pPr>
          </w:p>
        </w:tc>
        <w:tc>
          <w:tcPr>
            <w:tcW w:w="1541" w:type="dxa"/>
            <w:vAlign w:val="center"/>
          </w:tcPr>
          <w:p>
            <w:pPr>
              <w:widowControl w:val="0"/>
              <w:jc w:val="right"/>
            </w:pPr>
          </w:p>
        </w:tc>
        <w:tc>
          <w:tcPr>
            <w:tcW w:w="368" w:type="dxa"/>
            <w:vAlign w:val="center"/>
          </w:tcPr>
          <w:p>
            <w:pPr>
              <w:widowControl w:val="0"/>
              <w:jc w:val="right"/>
              <w:rPr>
                <w:rFonts w:hint="eastAsia"/>
                <w:color w:val="000000" w:themeColor="text1"/>
                <w14:textFill>
                  <w14:solidFill>
                    <w14:schemeClr w14:val="tx1"/>
                  </w14:solidFill>
                </w14:textFill>
              </w:rPr>
            </w:pPr>
            <w:r>
              <w:rPr>
                <w:rStyle w:val="151"/>
                <w:rFonts w:hint="eastAsia"/>
                <w:color w:val="000000" w:themeColor="text1"/>
                <w14:textFill>
                  <w14:solidFill>
                    <w14:schemeClr w14:val="tx1"/>
                  </w14:solidFill>
                </w14:textFill>
              </w:rPr>
              <w:t>　</w:t>
            </w:r>
          </w:p>
        </w:tc>
        <w:tc>
          <w:tcPr>
            <w:tcW w:w="682" w:type="dxa"/>
            <w:vAlign w:val="center"/>
          </w:tcPr>
          <w:p>
            <w:pPr>
              <w:widowControl w:val="0"/>
              <w:jc w:val="righ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vAlign w:val="center"/>
          </w:tcPr>
          <w:p>
            <w:pPr>
              <w:widowControl w:val="0"/>
              <w:jc w:val="both"/>
              <w:rPr>
                <w:rFonts w:hint="eastAsia"/>
                <w:color w:val="000000" w:themeColor="text1"/>
                <w14:textFill>
                  <w14:solidFill>
                    <w14:schemeClr w14:val="tx1"/>
                  </w14:solidFill>
                </w14:textFill>
              </w:rPr>
            </w:pPr>
            <w:r>
              <w:rPr>
                <w:color w:val="000000" w:themeColor="text1"/>
                <w14:textFill>
                  <w14:solidFill>
                    <w14:schemeClr w14:val="tx1"/>
                  </w14:solidFill>
                </w14:textFill>
              </w:rPr>
              <w:t>存货</w:t>
            </w:r>
          </w:p>
        </w:tc>
        <w:tc>
          <w:tcPr>
            <w:tcW w:w="1568" w:type="dxa"/>
            <w:vAlign w:val="center"/>
          </w:tcPr>
          <w:p>
            <w:pPr>
              <w:widowControl w:val="0"/>
              <w:jc w:val="right"/>
            </w:pPr>
          </w:p>
        </w:tc>
        <w:tc>
          <w:tcPr>
            <w:tcW w:w="1541" w:type="dxa"/>
            <w:vAlign w:val="center"/>
          </w:tcPr>
          <w:p>
            <w:pPr>
              <w:widowControl w:val="0"/>
              <w:jc w:val="right"/>
            </w:pPr>
          </w:p>
        </w:tc>
        <w:tc>
          <w:tcPr>
            <w:tcW w:w="368" w:type="dxa"/>
            <w:vAlign w:val="center"/>
          </w:tcPr>
          <w:p>
            <w:pPr>
              <w:widowControl w:val="0"/>
              <w:jc w:val="right"/>
              <w:rPr>
                <w:rFonts w:hint="eastAsia"/>
                <w:color w:val="000000" w:themeColor="text1"/>
                <w14:textFill>
                  <w14:solidFill>
                    <w14:schemeClr w14:val="tx1"/>
                  </w14:solidFill>
                </w14:textFill>
              </w:rPr>
            </w:pPr>
            <w:r>
              <w:rPr>
                <w:rStyle w:val="151"/>
                <w:rFonts w:hint="eastAsia"/>
                <w:color w:val="000000" w:themeColor="text1"/>
                <w14:textFill>
                  <w14:solidFill>
                    <w14:schemeClr w14:val="tx1"/>
                  </w14:solidFill>
                </w14:textFill>
              </w:rPr>
              <w:t>　</w:t>
            </w:r>
          </w:p>
        </w:tc>
        <w:tc>
          <w:tcPr>
            <w:tcW w:w="655" w:type="dxa"/>
            <w:vAlign w:val="center"/>
          </w:tcPr>
          <w:p>
            <w:pPr>
              <w:widowControl w:val="0"/>
              <w:jc w:val="right"/>
              <w:rPr>
                <w:rFonts w:hint="eastAsia"/>
              </w:rPr>
            </w:pPr>
          </w:p>
        </w:tc>
        <w:tc>
          <w:tcPr>
            <w:tcW w:w="1609" w:type="dxa"/>
            <w:vAlign w:val="center"/>
          </w:tcPr>
          <w:p>
            <w:pPr>
              <w:widowControl w:val="0"/>
              <w:jc w:val="right"/>
            </w:pPr>
          </w:p>
        </w:tc>
        <w:tc>
          <w:tcPr>
            <w:tcW w:w="1541" w:type="dxa"/>
            <w:vAlign w:val="center"/>
          </w:tcPr>
          <w:p>
            <w:pPr>
              <w:widowControl w:val="0"/>
              <w:jc w:val="right"/>
            </w:pPr>
          </w:p>
        </w:tc>
        <w:tc>
          <w:tcPr>
            <w:tcW w:w="368" w:type="dxa"/>
            <w:vAlign w:val="center"/>
          </w:tcPr>
          <w:p>
            <w:pPr>
              <w:widowControl w:val="0"/>
              <w:jc w:val="right"/>
              <w:rPr>
                <w:rFonts w:hint="eastAsia"/>
                <w:color w:val="000000" w:themeColor="text1"/>
                <w14:textFill>
                  <w14:solidFill>
                    <w14:schemeClr w14:val="tx1"/>
                  </w14:solidFill>
                </w14:textFill>
              </w:rPr>
            </w:pPr>
            <w:r>
              <w:rPr>
                <w:rStyle w:val="151"/>
                <w:rFonts w:hint="eastAsia"/>
                <w:color w:val="000000" w:themeColor="text1"/>
                <w14:textFill>
                  <w14:solidFill>
                    <w14:schemeClr w14:val="tx1"/>
                  </w14:solidFill>
                </w14:textFill>
              </w:rPr>
              <w:t>　</w:t>
            </w:r>
          </w:p>
        </w:tc>
        <w:tc>
          <w:tcPr>
            <w:tcW w:w="682" w:type="dxa"/>
            <w:vAlign w:val="center"/>
          </w:tcPr>
          <w:p>
            <w:pPr>
              <w:widowControl w:val="0"/>
              <w:jc w:val="righ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vAlign w:val="center"/>
          </w:tcPr>
          <w:p>
            <w:pPr>
              <w:widowControl w:val="0"/>
              <w:jc w:val="both"/>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其中：数据资源</w:t>
            </w:r>
          </w:p>
        </w:tc>
        <w:tc>
          <w:tcPr>
            <w:tcW w:w="1568" w:type="dxa"/>
            <w:vAlign w:val="center"/>
          </w:tcPr>
          <w:p>
            <w:pPr>
              <w:widowControl w:val="0"/>
              <w:jc w:val="right"/>
            </w:pPr>
          </w:p>
        </w:tc>
        <w:tc>
          <w:tcPr>
            <w:tcW w:w="1541" w:type="dxa"/>
            <w:vAlign w:val="center"/>
          </w:tcPr>
          <w:p>
            <w:pPr>
              <w:widowControl w:val="0"/>
              <w:jc w:val="right"/>
            </w:pPr>
          </w:p>
        </w:tc>
        <w:tc>
          <w:tcPr>
            <w:tcW w:w="368" w:type="dxa"/>
            <w:vAlign w:val="center"/>
          </w:tcPr>
          <w:p>
            <w:pPr>
              <w:widowControl w:val="0"/>
              <w:jc w:val="right"/>
              <w:rPr>
                <w:rFonts w:hint="eastAsia"/>
                <w:color w:val="000000" w:themeColor="text1"/>
                <w14:textFill>
                  <w14:solidFill>
                    <w14:schemeClr w14:val="tx1"/>
                  </w14:solidFill>
                </w14:textFill>
              </w:rPr>
            </w:pPr>
            <w:r>
              <w:rPr>
                <w:rStyle w:val="151"/>
                <w:rFonts w:hint="eastAsia"/>
                <w:color w:val="000000" w:themeColor="text1"/>
                <w14:textFill>
                  <w14:solidFill>
                    <w14:schemeClr w14:val="tx1"/>
                  </w14:solidFill>
                </w14:textFill>
              </w:rPr>
              <w:t>　</w:t>
            </w:r>
          </w:p>
        </w:tc>
        <w:tc>
          <w:tcPr>
            <w:tcW w:w="655" w:type="dxa"/>
            <w:vAlign w:val="center"/>
          </w:tcPr>
          <w:p>
            <w:pPr>
              <w:widowControl w:val="0"/>
              <w:jc w:val="right"/>
              <w:rPr>
                <w:rFonts w:hint="eastAsia"/>
              </w:rPr>
            </w:pPr>
          </w:p>
        </w:tc>
        <w:tc>
          <w:tcPr>
            <w:tcW w:w="1609" w:type="dxa"/>
            <w:vAlign w:val="center"/>
          </w:tcPr>
          <w:p>
            <w:pPr>
              <w:widowControl w:val="0"/>
              <w:jc w:val="right"/>
            </w:pPr>
          </w:p>
        </w:tc>
        <w:tc>
          <w:tcPr>
            <w:tcW w:w="1541" w:type="dxa"/>
            <w:vAlign w:val="center"/>
          </w:tcPr>
          <w:p>
            <w:pPr>
              <w:widowControl w:val="0"/>
              <w:jc w:val="right"/>
            </w:pPr>
          </w:p>
        </w:tc>
        <w:tc>
          <w:tcPr>
            <w:tcW w:w="368" w:type="dxa"/>
            <w:vAlign w:val="center"/>
          </w:tcPr>
          <w:p>
            <w:pPr>
              <w:widowControl w:val="0"/>
              <w:jc w:val="right"/>
              <w:rPr>
                <w:rFonts w:hint="eastAsia"/>
                <w:color w:val="000000" w:themeColor="text1"/>
                <w14:textFill>
                  <w14:solidFill>
                    <w14:schemeClr w14:val="tx1"/>
                  </w14:solidFill>
                </w14:textFill>
              </w:rPr>
            </w:pPr>
            <w:r>
              <w:rPr>
                <w:rStyle w:val="151"/>
                <w:rFonts w:hint="eastAsia"/>
                <w:color w:val="000000" w:themeColor="text1"/>
                <w14:textFill>
                  <w14:solidFill>
                    <w14:schemeClr w14:val="tx1"/>
                  </w14:solidFill>
                </w14:textFill>
              </w:rPr>
              <w:t>　</w:t>
            </w:r>
          </w:p>
        </w:tc>
        <w:tc>
          <w:tcPr>
            <w:tcW w:w="682" w:type="dxa"/>
            <w:vAlign w:val="center"/>
          </w:tcPr>
          <w:p>
            <w:pPr>
              <w:widowControl w:val="0"/>
              <w:jc w:val="righ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vAlign w:val="center"/>
          </w:tcPr>
          <w:p>
            <w:pPr>
              <w:widowControl w:val="0"/>
              <w:jc w:val="both"/>
              <w:rPr>
                <w:rFonts w:hint="eastAsia"/>
                <w:color w:val="000000" w:themeColor="text1"/>
                <w14:textFill>
                  <w14:solidFill>
                    <w14:schemeClr w14:val="tx1"/>
                  </w14:solidFill>
                </w14:textFill>
              </w:rPr>
            </w:pPr>
            <w:r>
              <w:rPr>
                <w:color w:val="000000" w:themeColor="text1"/>
                <w14:textFill>
                  <w14:solidFill>
                    <w14:schemeClr w14:val="tx1"/>
                  </w14:solidFill>
                </w14:textFill>
              </w:rPr>
              <w:t>固定资产</w:t>
            </w:r>
          </w:p>
        </w:tc>
        <w:tc>
          <w:tcPr>
            <w:tcW w:w="1568" w:type="dxa"/>
            <w:vAlign w:val="center"/>
          </w:tcPr>
          <w:p>
            <w:pPr>
              <w:keepNext w:val="0"/>
              <w:keepLines w:val="0"/>
              <w:widowControl/>
              <w:suppressLineNumbers w:val="0"/>
              <w:jc w:val="right"/>
              <w:textAlignment w:val="top"/>
            </w:pPr>
            <w:r>
              <w:rPr>
                <w:rFonts w:hint="default" w:ascii="Times New Roman" w:hAnsi="Times New Roman" w:eastAsia="宋体" w:cs="Times New Roman"/>
                <w:i w:val="0"/>
                <w:iCs w:val="0"/>
                <w:color w:val="000000"/>
                <w:kern w:val="0"/>
                <w:sz w:val="21"/>
                <w:szCs w:val="21"/>
                <w:u w:val="none"/>
                <w:lang w:val="en-US" w:eastAsia="zh-CN" w:bidi="ar"/>
              </w:rPr>
              <w:t xml:space="preserve">154,086,881.23 </w:t>
            </w:r>
          </w:p>
        </w:tc>
        <w:tc>
          <w:tcPr>
            <w:tcW w:w="1541" w:type="dxa"/>
            <w:vAlign w:val="center"/>
          </w:tcPr>
          <w:p>
            <w:pPr>
              <w:keepNext w:val="0"/>
              <w:keepLines w:val="0"/>
              <w:widowControl/>
              <w:suppressLineNumbers w:val="0"/>
              <w:jc w:val="right"/>
              <w:textAlignment w:val="top"/>
            </w:pPr>
            <w:r>
              <w:rPr>
                <w:rFonts w:hint="default" w:ascii="Times New Roman" w:hAnsi="Times New Roman" w:eastAsia="宋体" w:cs="Times New Roman"/>
                <w:i w:val="0"/>
                <w:iCs w:val="0"/>
                <w:color w:val="000000"/>
                <w:kern w:val="0"/>
                <w:sz w:val="21"/>
                <w:szCs w:val="21"/>
                <w:u w:val="none"/>
                <w:lang w:val="en-US" w:eastAsia="zh-CN" w:bidi="ar"/>
              </w:rPr>
              <w:t>84,580,108.25</w:t>
            </w:r>
          </w:p>
        </w:tc>
        <w:tc>
          <w:tcPr>
            <w:tcW w:w="368" w:type="dxa"/>
            <w:vAlign w:val="center"/>
          </w:tcPr>
          <w:sdt>
            <w:sdtPr>
              <w:rPr>
                <w:rFonts w:ascii="Times New Roman" w:hAnsi="Times New Roman"/>
              </w:rPr>
              <w:alias w:val="所有权或使用权受到限制的资产中固定资产受限类型"/>
              <w:tag w:val="_GBC_06125b96b8f94bab8a7c75824aa1da2e"/>
              <w:id w:val="1824"/>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rPr>
                <w:rFonts w:ascii="Times New Roman" w:hAnsi="Times New Roman"/>
              </w:rPr>
            </w:sdtEndPr>
            <w:sdtContent>
              <w:p>
                <w:pPr>
                  <w:widowControl w:val="0"/>
                  <w:jc w:val="right"/>
                  <w:rPr>
                    <w:rFonts w:ascii="Times New Roman" w:hAnsi="Times New Roman"/>
                  </w:rPr>
                </w:pPr>
                <w:r>
                  <w:rPr>
                    <w:rFonts w:ascii="Times New Roman" w:hAnsi="Times New Roman" w:eastAsia="宋体" w:cs="宋体"/>
                    <w:sz w:val="21"/>
                    <w:szCs w:val="24"/>
                    <w:lang w:val="en-US" w:eastAsia="zh-CN" w:bidi="ar-SA"/>
                  </w:rPr>
                  <w:t>抵押</w:t>
                </w:r>
              </w:p>
            </w:sdtContent>
          </w:sdt>
          <w:p>
            <w:pPr>
              <w:widowControl w:val="0"/>
              <w:jc w:val="right"/>
              <w:rPr>
                <w:rFonts w:hint="eastAsia" w:ascii="Times New Roman" w:hAnsi="Times New Roman"/>
              </w:rPr>
            </w:pPr>
          </w:p>
        </w:tc>
        <w:tc>
          <w:tcPr>
            <w:tcW w:w="655" w:type="dxa"/>
            <w:vAlign w:val="center"/>
          </w:tcPr>
          <w:p>
            <w:pPr>
              <w:widowControl w:val="0"/>
              <w:jc w:val="right"/>
              <w:rPr>
                <w:rFonts w:hint="eastAsia"/>
              </w:rPr>
            </w:pPr>
            <w:r>
              <w:rPr>
                <w:rFonts w:ascii="Times New Roman" w:hAnsi="Times New Roman"/>
              </w:rPr>
              <w:t>银行借款抵押</w:t>
            </w:r>
          </w:p>
        </w:tc>
        <w:tc>
          <w:tcPr>
            <w:tcW w:w="1609" w:type="dxa"/>
            <w:vAlign w:val="center"/>
          </w:tcPr>
          <w:p>
            <w:pPr>
              <w:keepNext w:val="0"/>
              <w:keepLines w:val="0"/>
              <w:widowControl/>
              <w:suppressLineNumbers w:val="0"/>
              <w:jc w:val="right"/>
              <w:textAlignment w:val="top"/>
            </w:pPr>
            <w:r>
              <w:rPr>
                <w:rFonts w:hint="default" w:ascii="Times New Roman" w:hAnsi="Times New Roman" w:eastAsia="宋体" w:cs="Times New Roman"/>
                <w:i w:val="0"/>
                <w:iCs w:val="0"/>
                <w:color w:val="000000"/>
                <w:kern w:val="0"/>
                <w:sz w:val="21"/>
                <w:szCs w:val="21"/>
                <w:u w:val="none"/>
                <w:lang w:val="en-US" w:eastAsia="zh-CN" w:bidi="ar"/>
              </w:rPr>
              <w:t>154,086,881.23</w:t>
            </w:r>
          </w:p>
        </w:tc>
        <w:tc>
          <w:tcPr>
            <w:tcW w:w="1541" w:type="dxa"/>
            <w:vAlign w:val="center"/>
          </w:tcPr>
          <w:p>
            <w:pPr>
              <w:keepNext w:val="0"/>
              <w:keepLines w:val="0"/>
              <w:widowControl/>
              <w:suppressLineNumbers w:val="0"/>
              <w:jc w:val="right"/>
              <w:textAlignment w:val="center"/>
            </w:pPr>
            <w:r>
              <w:rPr>
                <w:rFonts w:hint="default" w:ascii="Times New Roman" w:hAnsi="Times New Roman" w:eastAsia="宋体" w:cs="Times New Roman"/>
                <w:i w:val="0"/>
                <w:iCs w:val="0"/>
                <w:color w:val="000000"/>
                <w:kern w:val="0"/>
                <w:sz w:val="21"/>
                <w:szCs w:val="21"/>
                <w:u w:val="none"/>
                <w:lang w:val="en-US" w:eastAsia="zh-CN" w:bidi="ar"/>
              </w:rPr>
              <w:t xml:space="preserve"> 88,189,111.37 </w:t>
            </w:r>
          </w:p>
        </w:tc>
        <w:tc>
          <w:tcPr>
            <w:tcW w:w="368" w:type="dxa"/>
            <w:vAlign w:val="center"/>
          </w:tcPr>
          <w:sdt>
            <w:sdtPr>
              <w:rPr>
                <w:rFonts w:ascii="Times New Roman" w:hAnsi="Times New Roman"/>
              </w:rPr>
              <w:alias w:val="所有权或使用权受到限制的资产中固定资产受限类型"/>
              <w:tag w:val="_GBC_06125b96b8f94bab8a7c75824aa1da2e"/>
              <w:id w:val="1825"/>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rPr>
                <w:rFonts w:ascii="Times New Roman" w:hAnsi="Times New Roman"/>
              </w:rPr>
            </w:sdtEndPr>
            <w:sdtContent>
              <w:p>
                <w:pPr>
                  <w:widowControl w:val="0"/>
                  <w:jc w:val="right"/>
                  <w:rPr>
                    <w:rFonts w:ascii="Times New Roman" w:hAnsi="Times New Roman"/>
                  </w:rPr>
                </w:pPr>
                <w:r>
                  <w:rPr>
                    <w:rFonts w:ascii="Times New Roman" w:hAnsi="Times New Roman" w:eastAsia="宋体" w:cs="宋体"/>
                    <w:sz w:val="21"/>
                    <w:szCs w:val="24"/>
                    <w:lang w:val="en-US" w:eastAsia="zh-CN" w:bidi="ar-SA"/>
                  </w:rPr>
                  <w:t>抵押</w:t>
                </w:r>
              </w:p>
            </w:sdtContent>
          </w:sdt>
          <w:p>
            <w:pPr>
              <w:widowControl w:val="0"/>
              <w:jc w:val="right"/>
              <w:rPr>
                <w:rFonts w:hint="eastAsia" w:ascii="Times New Roman" w:hAnsi="Times New Roman"/>
              </w:rPr>
            </w:pPr>
          </w:p>
        </w:tc>
        <w:tc>
          <w:tcPr>
            <w:tcW w:w="682" w:type="dxa"/>
            <w:vAlign w:val="center"/>
          </w:tcPr>
          <w:p>
            <w:pPr>
              <w:widowControl w:val="0"/>
              <w:jc w:val="right"/>
              <w:rPr>
                <w:rFonts w:hint="eastAsia"/>
              </w:rPr>
            </w:pPr>
            <w:r>
              <w:rPr>
                <w:rFonts w:ascii="Times New Roman" w:hAnsi="Times New Roman"/>
              </w:rPr>
              <w:t>银行借款抵押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tcBorders>
              <w:bottom w:val="single" w:color="auto" w:sz="4" w:space="0"/>
            </w:tcBorders>
            <w:vAlign w:val="center"/>
          </w:tcPr>
          <w:p>
            <w:pPr>
              <w:widowControl w:val="0"/>
              <w:jc w:val="both"/>
              <w:rPr>
                <w:rFonts w:hint="eastAsia"/>
                <w:color w:val="000000" w:themeColor="text1"/>
                <w14:textFill>
                  <w14:solidFill>
                    <w14:schemeClr w14:val="tx1"/>
                  </w14:solidFill>
                </w14:textFill>
              </w:rPr>
            </w:pPr>
            <w:r>
              <w:rPr>
                <w:color w:val="000000" w:themeColor="text1"/>
                <w14:textFill>
                  <w14:solidFill>
                    <w14:schemeClr w14:val="tx1"/>
                  </w14:solidFill>
                </w14:textFill>
              </w:rPr>
              <w:t>无形资产</w:t>
            </w:r>
          </w:p>
        </w:tc>
        <w:tc>
          <w:tcPr>
            <w:tcW w:w="1568" w:type="dxa"/>
            <w:vAlign w:val="center"/>
          </w:tcPr>
          <w:p>
            <w:pPr>
              <w:keepNext w:val="0"/>
              <w:keepLines w:val="0"/>
              <w:widowControl/>
              <w:suppressLineNumbers w:val="0"/>
              <w:jc w:val="right"/>
              <w:textAlignment w:val="top"/>
            </w:pPr>
            <w:r>
              <w:rPr>
                <w:rFonts w:hint="default" w:ascii="Times New Roman" w:hAnsi="Times New Roman" w:eastAsia="宋体" w:cs="Times New Roman"/>
                <w:i w:val="0"/>
                <w:iCs w:val="0"/>
                <w:color w:val="000000"/>
                <w:kern w:val="0"/>
                <w:sz w:val="21"/>
                <w:szCs w:val="21"/>
                <w:u w:val="none"/>
                <w:lang w:val="en-US" w:eastAsia="zh-CN" w:bidi="ar"/>
              </w:rPr>
              <w:t xml:space="preserve">31,783,047.60 </w:t>
            </w:r>
          </w:p>
        </w:tc>
        <w:tc>
          <w:tcPr>
            <w:tcW w:w="1541" w:type="dxa"/>
            <w:vAlign w:val="center"/>
          </w:tcPr>
          <w:p>
            <w:pPr>
              <w:keepNext w:val="0"/>
              <w:keepLines w:val="0"/>
              <w:widowControl/>
              <w:suppressLineNumbers w:val="0"/>
              <w:jc w:val="right"/>
              <w:textAlignment w:val="top"/>
            </w:pPr>
            <w:r>
              <w:rPr>
                <w:rFonts w:hint="default" w:ascii="Times New Roman" w:hAnsi="Times New Roman" w:eastAsia="宋体" w:cs="Times New Roman"/>
                <w:i w:val="0"/>
                <w:iCs w:val="0"/>
                <w:color w:val="000000"/>
                <w:kern w:val="0"/>
                <w:sz w:val="21"/>
                <w:szCs w:val="21"/>
                <w:u w:val="none"/>
                <w:lang w:val="en-US" w:eastAsia="zh-CN" w:bidi="ar"/>
              </w:rPr>
              <w:t>21,127,172.55</w:t>
            </w:r>
          </w:p>
        </w:tc>
        <w:tc>
          <w:tcPr>
            <w:tcW w:w="368" w:type="dxa"/>
            <w:vAlign w:val="center"/>
          </w:tcPr>
          <w:sdt>
            <w:sdtPr>
              <w:rPr>
                <w:rFonts w:ascii="Times New Roman" w:hAnsi="Times New Roman"/>
              </w:rPr>
              <w:alias w:val="所有权或使用权受到限制的资产中固定资产受限类型"/>
              <w:tag w:val="_GBC_06125b96b8f94bab8a7c75824aa1da2e"/>
              <w:id w:val="1826"/>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rPr>
                <w:rFonts w:ascii="Times New Roman" w:hAnsi="Times New Roman"/>
              </w:rPr>
            </w:sdtEndPr>
            <w:sdtContent>
              <w:p>
                <w:pPr>
                  <w:widowControl w:val="0"/>
                  <w:jc w:val="right"/>
                  <w:rPr>
                    <w:rFonts w:ascii="Times New Roman" w:hAnsi="Times New Roman"/>
                  </w:rPr>
                </w:pPr>
                <w:r>
                  <w:rPr>
                    <w:rFonts w:ascii="Times New Roman" w:hAnsi="Times New Roman" w:eastAsia="宋体" w:cs="宋体"/>
                    <w:sz w:val="21"/>
                    <w:szCs w:val="24"/>
                    <w:lang w:val="en-US" w:eastAsia="zh-CN" w:bidi="ar-SA"/>
                  </w:rPr>
                  <w:t>抵押</w:t>
                </w:r>
              </w:p>
            </w:sdtContent>
          </w:sdt>
          <w:p>
            <w:pPr>
              <w:widowControl w:val="0"/>
              <w:jc w:val="right"/>
              <w:rPr>
                <w:rFonts w:hint="eastAsia" w:ascii="Times New Roman" w:hAnsi="Times New Roman"/>
              </w:rPr>
            </w:pPr>
          </w:p>
        </w:tc>
        <w:tc>
          <w:tcPr>
            <w:tcW w:w="655" w:type="dxa"/>
            <w:vAlign w:val="center"/>
          </w:tcPr>
          <w:p>
            <w:pPr>
              <w:widowControl w:val="0"/>
              <w:jc w:val="right"/>
              <w:rPr>
                <w:rFonts w:hint="eastAsia"/>
              </w:rPr>
            </w:pPr>
            <w:r>
              <w:rPr>
                <w:rFonts w:ascii="Times New Roman" w:hAnsi="Times New Roman"/>
              </w:rPr>
              <w:t>银行借款抵押</w:t>
            </w:r>
          </w:p>
        </w:tc>
        <w:tc>
          <w:tcPr>
            <w:tcW w:w="1609" w:type="dxa"/>
            <w:vAlign w:val="center"/>
          </w:tcPr>
          <w:p>
            <w:pPr>
              <w:keepNext w:val="0"/>
              <w:keepLines w:val="0"/>
              <w:widowControl/>
              <w:suppressLineNumbers w:val="0"/>
              <w:jc w:val="right"/>
              <w:textAlignment w:val="top"/>
            </w:pPr>
            <w:r>
              <w:rPr>
                <w:rFonts w:hint="default" w:ascii="Times New Roman" w:hAnsi="Times New Roman" w:eastAsia="宋体" w:cs="Times New Roman"/>
                <w:i w:val="0"/>
                <w:iCs w:val="0"/>
                <w:color w:val="000000"/>
                <w:kern w:val="0"/>
                <w:sz w:val="21"/>
                <w:szCs w:val="21"/>
                <w:u w:val="none"/>
                <w:lang w:val="en-US" w:eastAsia="zh-CN" w:bidi="ar"/>
              </w:rPr>
              <w:t>31,783,047.60</w:t>
            </w:r>
          </w:p>
        </w:tc>
        <w:tc>
          <w:tcPr>
            <w:tcW w:w="1541" w:type="dxa"/>
            <w:vAlign w:val="center"/>
          </w:tcPr>
          <w:p>
            <w:pPr>
              <w:keepNext w:val="0"/>
              <w:keepLines w:val="0"/>
              <w:widowControl/>
              <w:suppressLineNumbers w:val="0"/>
              <w:jc w:val="right"/>
              <w:textAlignment w:val="center"/>
            </w:pPr>
            <w:r>
              <w:rPr>
                <w:rFonts w:hint="default" w:ascii="Times New Roman" w:hAnsi="Times New Roman" w:eastAsia="宋体" w:cs="Times New Roman"/>
                <w:i w:val="0"/>
                <w:iCs w:val="0"/>
                <w:color w:val="000000"/>
                <w:kern w:val="0"/>
                <w:sz w:val="21"/>
                <w:szCs w:val="21"/>
                <w:u w:val="none"/>
                <w:lang w:val="en-US" w:eastAsia="zh-CN" w:bidi="ar"/>
              </w:rPr>
              <w:t xml:space="preserve"> 21,741,037.11 </w:t>
            </w:r>
          </w:p>
        </w:tc>
        <w:tc>
          <w:tcPr>
            <w:tcW w:w="368" w:type="dxa"/>
            <w:vAlign w:val="center"/>
          </w:tcPr>
          <w:sdt>
            <w:sdtPr>
              <w:rPr>
                <w:rFonts w:ascii="Times New Roman" w:hAnsi="Times New Roman"/>
              </w:rPr>
              <w:alias w:val="所有权或使用权受到限制的资产中固定资产受限类型"/>
              <w:tag w:val="_GBC_06125b96b8f94bab8a7c75824aa1da2e"/>
              <w:id w:val="1827"/>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rPr>
                <w:rFonts w:ascii="Times New Roman" w:hAnsi="Times New Roman"/>
              </w:rPr>
            </w:sdtEndPr>
            <w:sdtContent>
              <w:p>
                <w:pPr>
                  <w:widowControl w:val="0"/>
                  <w:jc w:val="right"/>
                  <w:rPr>
                    <w:rFonts w:ascii="Times New Roman" w:hAnsi="Times New Roman"/>
                  </w:rPr>
                </w:pPr>
                <w:r>
                  <w:rPr>
                    <w:rFonts w:ascii="Times New Roman" w:hAnsi="Times New Roman" w:eastAsia="宋体" w:cs="宋体"/>
                    <w:sz w:val="21"/>
                    <w:szCs w:val="24"/>
                    <w:lang w:val="en-US" w:eastAsia="zh-CN" w:bidi="ar-SA"/>
                  </w:rPr>
                  <w:t>抵押</w:t>
                </w:r>
              </w:p>
            </w:sdtContent>
          </w:sdt>
          <w:p>
            <w:pPr>
              <w:widowControl w:val="0"/>
              <w:jc w:val="right"/>
              <w:rPr>
                <w:rFonts w:hint="eastAsia" w:ascii="Times New Roman" w:hAnsi="Times New Roman"/>
              </w:rPr>
            </w:pPr>
          </w:p>
        </w:tc>
        <w:tc>
          <w:tcPr>
            <w:tcW w:w="682" w:type="dxa"/>
            <w:vAlign w:val="center"/>
          </w:tcPr>
          <w:p>
            <w:pPr>
              <w:widowControl w:val="0"/>
              <w:jc w:val="right"/>
              <w:rPr>
                <w:rFonts w:hint="eastAsia"/>
              </w:rPr>
            </w:pPr>
            <w:r>
              <w:rPr>
                <w:rFonts w:ascii="Times New Roman" w:hAnsi="Times New Roman"/>
              </w:rPr>
              <w:t>银行借款抵押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tcBorders>
              <w:bottom w:val="single" w:color="auto" w:sz="4" w:space="0"/>
            </w:tcBorders>
            <w:vAlign w:val="center"/>
          </w:tcPr>
          <w:p>
            <w:pPr>
              <w:widowControl w:val="0"/>
              <w:jc w:val="both"/>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其中：数据资源</w:t>
            </w:r>
          </w:p>
        </w:tc>
        <w:tc>
          <w:tcPr>
            <w:tcW w:w="1568" w:type="dxa"/>
            <w:vAlign w:val="center"/>
          </w:tcPr>
          <w:p>
            <w:pPr>
              <w:widowControl w:val="0"/>
              <w:jc w:val="right"/>
            </w:pPr>
          </w:p>
        </w:tc>
        <w:tc>
          <w:tcPr>
            <w:tcW w:w="1541" w:type="dxa"/>
            <w:vAlign w:val="center"/>
          </w:tcPr>
          <w:p>
            <w:pPr>
              <w:widowControl w:val="0"/>
              <w:jc w:val="right"/>
            </w:pPr>
          </w:p>
        </w:tc>
        <w:tc>
          <w:tcPr>
            <w:tcW w:w="368" w:type="dxa"/>
            <w:vAlign w:val="center"/>
          </w:tcPr>
          <w:p>
            <w:pPr>
              <w:widowControl w:val="0"/>
              <w:jc w:val="right"/>
              <w:rPr>
                <w:rFonts w:hint="eastAsia"/>
                <w:color w:val="000000" w:themeColor="text1"/>
                <w14:textFill>
                  <w14:solidFill>
                    <w14:schemeClr w14:val="tx1"/>
                  </w14:solidFill>
                </w14:textFill>
              </w:rPr>
            </w:pPr>
            <w:r>
              <w:rPr>
                <w:rStyle w:val="151"/>
                <w:rFonts w:hint="eastAsia"/>
                <w:color w:val="000000" w:themeColor="text1"/>
                <w14:textFill>
                  <w14:solidFill>
                    <w14:schemeClr w14:val="tx1"/>
                  </w14:solidFill>
                </w14:textFill>
              </w:rPr>
              <w:t>　</w:t>
            </w:r>
          </w:p>
        </w:tc>
        <w:tc>
          <w:tcPr>
            <w:tcW w:w="655" w:type="dxa"/>
            <w:vAlign w:val="center"/>
          </w:tcPr>
          <w:p>
            <w:pPr>
              <w:widowControl w:val="0"/>
              <w:jc w:val="right"/>
              <w:rPr>
                <w:rFonts w:hint="eastAsia"/>
              </w:rPr>
            </w:pPr>
          </w:p>
        </w:tc>
        <w:tc>
          <w:tcPr>
            <w:tcW w:w="1609" w:type="dxa"/>
            <w:vAlign w:val="center"/>
          </w:tcPr>
          <w:p>
            <w:pPr>
              <w:widowControl w:val="0"/>
              <w:jc w:val="right"/>
            </w:pPr>
          </w:p>
        </w:tc>
        <w:tc>
          <w:tcPr>
            <w:tcW w:w="1541" w:type="dxa"/>
            <w:vAlign w:val="center"/>
          </w:tcPr>
          <w:p>
            <w:pPr>
              <w:widowControl w:val="0"/>
              <w:jc w:val="right"/>
            </w:pPr>
          </w:p>
        </w:tc>
        <w:tc>
          <w:tcPr>
            <w:tcW w:w="368" w:type="dxa"/>
            <w:vAlign w:val="center"/>
          </w:tcPr>
          <w:p>
            <w:pPr>
              <w:widowControl w:val="0"/>
              <w:jc w:val="right"/>
              <w:rPr>
                <w:rFonts w:hint="eastAsia"/>
                <w:color w:val="000000" w:themeColor="text1"/>
                <w14:textFill>
                  <w14:solidFill>
                    <w14:schemeClr w14:val="tx1"/>
                  </w14:solidFill>
                </w14:textFill>
              </w:rPr>
            </w:pPr>
            <w:r>
              <w:rPr>
                <w:rStyle w:val="151"/>
                <w:rFonts w:hint="eastAsia"/>
                <w:color w:val="000000" w:themeColor="text1"/>
                <w14:textFill>
                  <w14:solidFill>
                    <w14:schemeClr w14:val="tx1"/>
                  </w14:solidFill>
                </w14:textFill>
              </w:rPr>
              <w:t>　</w:t>
            </w:r>
          </w:p>
        </w:tc>
        <w:tc>
          <w:tcPr>
            <w:tcW w:w="682" w:type="dxa"/>
            <w:vAlign w:val="center"/>
          </w:tcPr>
          <w:p>
            <w:pPr>
              <w:widowControl w:val="0"/>
              <w:jc w:val="righ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tcPr>
          <w:p>
            <w:pPr>
              <w:widowControl w:val="0"/>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合计</w:t>
            </w:r>
          </w:p>
        </w:tc>
        <w:tc>
          <w:tcPr>
            <w:tcW w:w="1568" w:type="dxa"/>
            <w:vAlign w:val="center"/>
          </w:tcPr>
          <w:p>
            <w:pPr>
              <w:keepNext w:val="0"/>
              <w:keepLines w:val="0"/>
              <w:widowControl/>
              <w:suppressLineNumbers w:val="0"/>
              <w:jc w:val="right"/>
              <w:textAlignment w:val="center"/>
            </w:pPr>
            <w:r>
              <w:rPr>
                <w:rFonts w:hint="default" w:ascii="Times New Roman" w:hAnsi="Times New Roman" w:eastAsia="宋体" w:cs="Times New Roman"/>
                <w:i w:val="0"/>
                <w:iCs w:val="0"/>
                <w:color w:val="000000"/>
                <w:kern w:val="0"/>
                <w:sz w:val="21"/>
                <w:szCs w:val="21"/>
                <w:u w:val="none"/>
                <w:lang w:val="en-US" w:eastAsia="zh-CN" w:bidi="ar"/>
              </w:rPr>
              <w:t xml:space="preserve">185,872,928.83 </w:t>
            </w:r>
          </w:p>
        </w:tc>
        <w:tc>
          <w:tcPr>
            <w:tcW w:w="1541" w:type="dxa"/>
            <w:vAlign w:val="center"/>
          </w:tcPr>
          <w:p>
            <w:pPr>
              <w:keepNext w:val="0"/>
              <w:keepLines w:val="0"/>
              <w:widowControl/>
              <w:suppressLineNumbers w:val="0"/>
              <w:jc w:val="both"/>
              <w:textAlignment w:val="center"/>
            </w:pPr>
            <w:r>
              <w:rPr>
                <w:rFonts w:hint="default" w:ascii="Times New Roman" w:hAnsi="Times New Roman" w:eastAsia="宋体" w:cs="Times New Roman"/>
                <w:i w:val="0"/>
                <w:iCs w:val="0"/>
                <w:color w:val="000000"/>
                <w:kern w:val="0"/>
                <w:sz w:val="21"/>
                <w:szCs w:val="21"/>
                <w:u w:val="none"/>
                <w:lang w:val="en-US" w:eastAsia="zh-CN" w:bidi="ar"/>
              </w:rPr>
              <w:t xml:space="preserve">105,710,280.80 </w:t>
            </w:r>
          </w:p>
        </w:tc>
        <w:tc>
          <w:tcPr>
            <w:tcW w:w="368" w:type="dxa"/>
            <w:vAlign w:val="center"/>
          </w:tcPr>
          <w:p>
            <w:pPr>
              <w:widowControl w:val="0"/>
              <w:jc w:val="right"/>
              <w:rPr>
                <w:rFonts w:hint="eastAsia"/>
                <w:color w:val="000000" w:themeColor="text1"/>
                <w14:textFill>
                  <w14:solidFill>
                    <w14:schemeClr w14:val="tx1"/>
                  </w14:solidFill>
                </w14:textFill>
              </w:rPr>
            </w:pPr>
            <w:r>
              <w:rPr>
                <w:color w:val="000000" w:themeColor="text1"/>
                <w14:textFill>
                  <w14:solidFill>
                    <w14:schemeClr w14:val="tx1"/>
                  </w14:solidFill>
                </w14:textFill>
              </w:rPr>
              <w:t>/</w:t>
            </w:r>
          </w:p>
        </w:tc>
        <w:tc>
          <w:tcPr>
            <w:tcW w:w="655" w:type="dxa"/>
            <w:vAlign w:val="center"/>
          </w:tcPr>
          <w:p>
            <w:pPr>
              <w:widowControl w:val="0"/>
              <w:jc w:val="right"/>
              <w:rPr>
                <w:rFonts w:hint="eastAsia"/>
                <w:color w:val="000000" w:themeColor="text1"/>
                <w14:textFill>
                  <w14:solidFill>
                    <w14:schemeClr w14:val="tx1"/>
                  </w14:solidFill>
                </w14:textFill>
              </w:rPr>
            </w:pPr>
            <w:r>
              <w:rPr>
                <w:color w:val="000000" w:themeColor="text1"/>
                <w14:textFill>
                  <w14:solidFill>
                    <w14:schemeClr w14:val="tx1"/>
                  </w14:solidFill>
                </w14:textFill>
              </w:rPr>
              <w:t>/</w:t>
            </w:r>
          </w:p>
        </w:tc>
        <w:tc>
          <w:tcPr>
            <w:tcW w:w="1609" w:type="dxa"/>
            <w:vAlign w:val="center"/>
          </w:tcPr>
          <w:p>
            <w:pPr>
              <w:keepNext w:val="0"/>
              <w:keepLines w:val="0"/>
              <w:widowControl/>
              <w:suppressLineNumbers w:val="0"/>
              <w:jc w:val="right"/>
              <w:textAlignment w:val="center"/>
            </w:pPr>
            <w:r>
              <w:rPr>
                <w:rFonts w:hint="default" w:ascii="Times New Roman" w:hAnsi="Times New Roman" w:eastAsia="宋体" w:cs="Times New Roman"/>
                <w:i w:val="0"/>
                <w:iCs w:val="0"/>
                <w:color w:val="000000"/>
                <w:kern w:val="0"/>
                <w:sz w:val="21"/>
                <w:szCs w:val="21"/>
                <w:u w:val="none"/>
                <w:lang w:val="en-US" w:eastAsia="zh-CN" w:bidi="ar"/>
              </w:rPr>
              <w:t xml:space="preserve">185,872,928.83 </w:t>
            </w:r>
          </w:p>
        </w:tc>
        <w:tc>
          <w:tcPr>
            <w:tcW w:w="1541" w:type="dxa"/>
            <w:vAlign w:val="center"/>
          </w:tcPr>
          <w:p>
            <w:pPr>
              <w:keepNext w:val="0"/>
              <w:keepLines w:val="0"/>
              <w:widowControl/>
              <w:suppressLineNumbers w:val="0"/>
              <w:jc w:val="right"/>
              <w:textAlignment w:val="center"/>
            </w:pPr>
            <w:r>
              <w:rPr>
                <w:rFonts w:hint="default" w:ascii="Times New Roman" w:hAnsi="Times New Roman" w:eastAsia="宋体" w:cs="Times New Roman"/>
                <w:i w:val="0"/>
                <w:iCs w:val="0"/>
                <w:color w:val="000000"/>
                <w:kern w:val="0"/>
                <w:sz w:val="21"/>
                <w:szCs w:val="21"/>
                <w:u w:val="none"/>
                <w:lang w:val="en-US" w:eastAsia="zh-CN" w:bidi="ar"/>
              </w:rPr>
              <w:t xml:space="preserve">109,933,148.48 </w:t>
            </w:r>
          </w:p>
        </w:tc>
        <w:tc>
          <w:tcPr>
            <w:tcW w:w="368" w:type="dxa"/>
            <w:vAlign w:val="center"/>
          </w:tcPr>
          <w:p>
            <w:pPr>
              <w:widowControl w:val="0"/>
              <w:jc w:val="right"/>
              <w:rPr>
                <w:rFonts w:hint="eastAsia"/>
                <w:color w:val="000000" w:themeColor="text1"/>
                <w14:textFill>
                  <w14:solidFill>
                    <w14:schemeClr w14:val="tx1"/>
                  </w14:solidFill>
                </w14:textFill>
              </w:rPr>
            </w:pPr>
            <w:r>
              <w:rPr>
                <w:color w:val="000000" w:themeColor="text1"/>
                <w14:textFill>
                  <w14:solidFill>
                    <w14:schemeClr w14:val="tx1"/>
                  </w14:solidFill>
                </w14:textFill>
              </w:rPr>
              <w:t>/</w:t>
            </w:r>
          </w:p>
        </w:tc>
        <w:tc>
          <w:tcPr>
            <w:tcW w:w="682" w:type="dxa"/>
            <w:vAlign w:val="center"/>
          </w:tcPr>
          <w:p>
            <w:pPr>
              <w:widowControl w:val="0"/>
              <w:jc w:val="right"/>
              <w:rPr>
                <w:rFonts w:hint="eastAsia"/>
                <w:color w:val="000000" w:themeColor="text1"/>
                <w14:textFill>
                  <w14:solidFill>
                    <w14:schemeClr w14:val="tx1"/>
                  </w14:solidFill>
                </w14:textFill>
              </w:rPr>
            </w:pPr>
            <w:r>
              <w:rPr>
                <w:color w:val="000000" w:themeColor="text1"/>
                <w14:textFill>
                  <w14:solidFill>
                    <w14:schemeClr w14:val="tx1"/>
                  </w14:solidFill>
                </w14:textFill>
              </w:rPr>
              <w:t>/</w:t>
            </w:r>
          </w:p>
        </w:tc>
      </w:tr>
    </w:tbl>
    <w:p>
      <w:pPr>
        <w:rPr>
          <w:rFonts w:hint="eastAsia"/>
          <w:color w:val="000000" w:themeColor="text1"/>
          <w14:textFill>
            <w14:solidFill>
              <w14:schemeClr w14:val="tx1"/>
            </w14:solidFill>
          </w14:textFill>
        </w:rPr>
      </w:pPr>
    </w:p>
    <w:p>
      <w:pPr>
        <w:spacing w:before="60" w:after="6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所有权或使用权受到限制的资产的其他说明"/>
        <w:tag w:val="_GBC_cb6598cbee3c4c8881c3583f4da2f049"/>
        <w:id w:val="1828"/>
        <w:placeholder>
          <w:docPart w:val="GBC22222222222222222222222222222"/>
        </w:placeholder>
      </w:sdtPr>
      <w:sdtEndPr>
        <w:rPr>
          <w:color w:val="000000" w:themeColor="text1"/>
          <w14:textFill>
            <w14:solidFill>
              <w14:schemeClr w14:val="tx1"/>
            </w14:solidFill>
          </w14:textFill>
        </w:rPr>
      </w:sdtEndPr>
      <w:sdtContent>
        <w:p>
          <w:pPr>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无</w:t>
          </w:r>
        </w:p>
      </w:sdtContent>
    </w:sdt>
    <w:bookmarkEnd w:id="278"/>
    <w:p>
      <w:pPr>
        <w:rPr>
          <w:rFonts w:hint="eastAsia"/>
          <w:szCs w:val="21"/>
        </w:rPr>
      </w:pPr>
    </w:p>
    <w:p>
      <w:pPr>
        <w:pStyle w:val="85"/>
        <w:numPr>
          <w:ilvl w:val="0"/>
          <w:numId w:val="77"/>
        </w:numPr>
        <w:tabs>
          <w:tab w:val="left" w:pos="504"/>
        </w:tabs>
        <w:rPr>
          <w:rFonts w:hint="eastAsia" w:ascii="宋体" w:hAnsi="宋体"/>
          <w:szCs w:val="21"/>
        </w:rPr>
      </w:pPr>
      <w:r>
        <w:rPr>
          <w:rFonts w:hint="eastAsia" w:ascii="宋体" w:hAnsi="宋体"/>
          <w:szCs w:val="21"/>
        </w:rPr>
        <w:t>短期借款</w:t>
      </w:r>
    </w:p>
    <w:p>
      <w:pPr>
        <w:pStyle w:val="60"/>
        <w:numPr>
          <w:ilvl w:val="0"/>
          <w:numId w:val="103"/>
        </w:numPr>
        <w:ind w:left="426" w:hanging="426"/>
        <w:rPr>
          <w:rFonts w:hint="eastAsia"/>
        </w:rPr>
      </w:pPr>
      <w:r>
        <w:rPr>
          <w:rFonts w:hint="eastAsia"/>
        </w:rPr>
        <w:t>短期借款分类</w:t>
      </w:r>
    </w:p>
    <w:sdt>
      <w:sdtPr>
        <w:alias w:val="是否适用：短期借款分类[双击切换]"/>
        <w:tag w:val="_GBC_d7624f1054024527b72d59c4122e81cb"/>
        <w:id w:val="1829"/>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hint="eastAsia"/>
          <w:szCs w:val="21"/>
        </w:rPr>
      </w:pPr>
      <w:r>
        <w:rPr>
          <w:rFonts w:hint="eastAsia"/>
          <w:szCs w:val="21"/>
        </w:rPr>
        <w:t>单位：</w:t>
      </w:r>
      <w:sdt>
        <w:sdtPr>
          <w:rPr>
            <w:rFonts w:hint="eastAsia"/>
            <w:szCs w:val="21"/>
          </w:rPr>
          <w:alias w:val="单位：财务附注：短期借款分类"/>
          <w:tag w:val="_GBC_8d30fbb8785645499f9234dccd6e5b81"/>
          <w:id w:val="183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短期借款分类"/>
          <w:tag w:val="_GBC_f7294c19819e4515b1d98b3d42f8d07c"/>
          <w:id w:val="183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2869"/>
        <w:gridCol w:w="3003"/>
        <w:gridCol w:w="3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sdt>
          <w:sdtPr>
            <w:tag w:val="_PLD_7d518e78e06f4dc9b46aae7b6b47fd01"/>
            <w:id w:val="1832"/>
          </w:sdtPr>
          <w:sdtContent>
            <w:tc>
              <w:tcPr>
                <w:tcW w:w="1613" w:type="pct"/>
                <w:vAlign w:val="center"/>
              </w:tcPr>
              <w:p>
                <w:pPr>
                  <w:autoSpaceDE w:val="0"/>
                  <w:autoSpaceDN w:val="0"/>
                  <w:adjustRightInd w:val="0"/>
                  <w:snapToGrid w:val="0"/>
                  <w:spacing w:line="240" w:lineRule="atLeast"/>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w:t>
                </w:r>
              </w:p>
            </w:tc>
          </w:sdtContent>
        </w:sdt>
        <w:sdt>
          <w:sdtPr>
            <w:tag w:val="_PLD_cda187315847461e8ed854d1807d3b14"/>
            <w:id w:val="1833"/>
          </w:sdtPr>
          <w:sdtContent>
            <w:tc>
              <w:tcPr>
                <w:tcW w:w="1688" w:type="pct"/>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期末余额</w:t>
                </w:r>
              </w:p>
            </w:tc>
          </w:sdtContent>
        </w:sdt>
        <w:sdt>
          <w:sdtPr>
            <w:tag w:val="_PLD_805e4b849be14c0ab0ca7f324971119b"/>
            <w:id w:val="1834"/>
          </w:sdtPr>
          <w:sdtContent>
            <w:tc>
              <w:tcPr>
                <w:tcW w:w="1698" w:type="pct"/>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613" w:type="pct"/>
            <w:shd w:val="clear" w:color="auto" w:fill="auto"/>
            <w:vAlign w:val="center"/>
          </w:tcPr>
          <w:p>
            <w:pPr>
              <w:autoSpaceDE w:val="0"/>
              <w:autoSpaceDN w:val="0"/>
              <w:adjustRightInd w:val="0"/>
              <w:snapToGrid w:val="0"/>
              <w:spacing w:line="240" w:lineRule="atLeast"/>
              <w:jc w:val="both"/>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质押借款</w:t>
            </w:r>
          </w:p>
        </w:tc>
        <w:tc>
          <w:tcPr>
            <w:tcW w:w="1688" w:type="pct"/>
            <w:shd w:val="clear" w:color="auto" w:fill="auto"/>
          </w:tcPr>
          <w:p>
            <w:pPr>
              <w:keepNext w:val="0"/>
              <w:keepLines w:val="0"/>
              <w:widowControl/>
              <w:suppressLineNumbers w:val="0"/>
              <w:jc w:val="right"/>
              <w:textAlignment w:val="top"/>
              <w:rPr>
                <w:rFonts w:hint="default" w:ascii="Times New Roman" w:hAnsi="Times New Roman" w:eastAsia="宋体" w:cs="Times New Roman"/>
                <w:i w:val="0"/>
                <w:iCs w:val="0"/>
                <w:color w:val="000000"/>
                <w:kern w:val="0"/>
                <w:sz w:val="21"/>
                <w:szCs w:val="21"/>
                <w:u w:val="none"/>
                <w:lang w:val="en-US" w:eastAsia="zh-CN" w:bidi="ar"/>
              </w:rPr>
            </w:pPr>
          </w:p>
        </w:tc>
        <w:tc>
          <w:tcPr>
            <w:tcW w:w="1698" w:type="pct"/>
            <w:shd w:val="clear" w:color="auto" w:fill="auto"/>
          </w:tcPr>
          <w:p>
            <w:pPr>
              <w:keepNext w:val="0"/>
              <w:keepLines w:val="0"/>
              <w:widowControl/>
              <w:suppressLineNumbers w:val="0"/>
              <w:jc w:val="right"/>
              <w:textAlignment w:val="top"/>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613" w:type="pct"/>
            <w:shd w:val="clear" w:color="auto" w:fill="auto"/>
            <w:vAlign w:val="center"/>
          </w:tcPr>
          <w:p>
            <w:pPr>
              <w:autoSpaceDE w:val="0"/>
              <w:autoSpaceDN w:val="0"/>
              <w:adjustRightInd w:val="0"/>
              <w:snapToGrid w:val="0"/>
              <w:spacing w:line="240" w:lineRule="atLeast"/>
              <w:jc w:val="both"/>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抵押借款</w:t>
            </w:r>
          </w:p>
        </w:tc>
        <w:tc>
          <w:tcPr>
            <w:tcW w:w="1688" w:type="pct"/>
            <w:shd w:val="clear" w:color="auto" w:fill="auto"/>
            <w:vAlign w:val="center"/>
          </w:tcPr>
          <w:p>
            <w:pPr>
              <w:keepNext w:val="0"/>
              <w:keepLines w:val="0"/>
              <w:widowControl/>
              <w:suppressLineNumbers w:val="0"/>
              <w:jc w:val="right"/>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 35,000,000.00 </w:t>
            </w:r>
          </w:p>
        </w:tc>
        <w:tc>
          <w:tcPr>
            <w:tcW w:w="1698" w:type="pct"/>
            <w:shd w:val="clear" w:color="auto" w:fill="auto"/>
            <w:vAlign w:val="center"/>
          </w:tcPr>
          <w:p>
            <w:pPr>
              <w:keepNext w:val="0"/>
              <w:keepLines w:val="0"/>
              <w:widowControl/>
              <w:suppressLineNumbers w:val="0"/>
              <w:jc w:val="right"/>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106" w:hRule="atLeast"/>
        </w:trPr>
        <w:tc>
          <w:tcPr>
            <w:tcW w:w="1613" w:type="pct"/>
            <w:shd w:val="clear" w:color="auto" w:fill="auto"/>
            <w:vAlign w:val="center"/>
          </w:tcPr>
          <w:p>
            <w:pPr>
              <w:autoSpaceDE w:val="0"/>
              <w:autoSpaceDN w:val="0"/>
              <w:adjustRightInd w:val="0"/>
              <w:snapToGrid w:val="0"/>
              <w:spacing w:line="240" w:lineRule="atLeast"/>
              <w:jc w:val="both"/>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保证借款</w:t>
            </w:r>
          </w:p>
        </w:tc>
        <w:tc>
          <w:tcPr>
            <w:tcW w:w="1688" w:type="pct"/>
            <w:shd w:val="clear" w:color="auto" w:fill="auto"/>
            <w:vAlign w:val="center"/>
          </w:tcPr>
          <w:p>
            <w:pPr>
              <w:keepNext w:val="0"/>
              <w:keepLines w:val="0"/>
              <w:widowControl/>
              <w:suppressLineNumbers w:val="0"/>
              <w:jc w:val="right"/>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 25,000,000.00 </w:t>
            </w:r>
          </w:p>
        </w:tc>
        <w:tc>
          <w:tcPr>
            <w:tcW w:w="1698" w:type="pct"/>
            <w:shd w:val="clear" w:color="auto" w:fill="auto"/>
            <w:vAlign w:val="center"/>
          </w:tcPr>
          <w:p>
            <w:pPr>
              <w:keepNext w:val="0"/>
              <w:keepLines w:val="0"/>
              <w:widowControl/>
              <w:suppressLineNumbers w:val="0"/>
              <w:jc w:val="right"/>
              <w:textAlignment w:val="top"/>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37" w:hRule="atLeast"/>
        </w:trPr>
        <w:tc>
          <w:tcPr>
            <w:tcW w:w="1613" w:type="pct"/>
            <w:shd w:val="clear" w:color="auto" w:fill="auto"/>
            <w:vAlign w:val="center"/>
          </w:tcPr>
          <w:p>
            <w:pPr>
              <w:autoSpaceDE w:val="0"/>
              <w:autoSpaceDN w:val="0"/>
              <w:adjustRightInd w:val="0"/>
              <w:snapToGrid w:val="0"/>
              <w:spacing w:line="240" w:lineRule="atLeast"/>
              <w:jc w:val="both"/>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信用借款</w:t>
            </w:r>
          </w:p>
        </w:tc>
        <w:tc>
          <w:tcPr>
            <w:tcW w:w="1688" w:type="pct"/>
            <w:shd w:val="clear" w:color="auto" w:fill="auto"/>
            <w:vAlign w:val="center"/>
          </w:tcPr>
          <w:p>
            <w:pPr>
              <w:keepNext w:val="0"/>
              <w:keepLines w:val="0"/>
              <w:widowControl/>
              <w:suppressLineNumbers w:val="0"/>
              <w:jc w:val="right"/>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 30,000,000.00 </w:t>
            </w:r>
          </w:p>
        </w:tc>
        <w:tc>
          <w:tcPr>
            <w:tcW w:w="1698" w:type="pct"/>
            <w:shd w:val="clear" w:color="auto" w:fill="auto"/>
            <w:vAlign w:val="center"/>
          </w:tcPr>
          <w:p>
            <w:pPr>
              <w:keepNext w:val="0"/>
              <w:keepLines w:val="0"/>
              <w:widowControl/>
              <w:suppressLineNumbers w:val="0"/>
              <w:jc w:val="right"/>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33,000,000.00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613" w:type="pct"/>
            <w:vAlign w:val="center"/>
          </w:tcPr>
          <w:p>
            <w:pPr>
              <w:autoSpaceDE w:val="0"/>
              <w:autoSpaceDN w:val="0"/>
              <w:adjustRightInd w:val="0"/>
              <w:snapToGrid w:val="0"/>
              <w:spacing w:line="240" w:lineRule="atLeast"/>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合计</w:t>
            </w:r>
          </w:p>
        </w:tc>
        <w:tc>
          <w:tcPr>
            <w:tcW w:w="1688" w:type="pct"/>
            <w:shd w:val="clear" w:color="auto" w:fill="auto"/>
            <w:vAlign w:val="center"/>
          </w:tcPr>
          <w:p>
            <w:pPr>
              <w:keepNext w:val="0"/>
              <w:keepLines w:val="0"/>
              <w:widowControl/>
              <w:suppressLineNumbers w:val="0"/>
              <w:jc w:val="right"/>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fldChar w:fldCharType="begin"/>
            </w:r>
            <w:r>
              <w:rPr>
                <w:rFonts w:hint="default" w:ascii="Times New Roman" w:hAnsi="Times New Roman" w:eastAsia="宋体" w:cs="Times New Roman"/>
                <w:i w:val="0"/>
                <w:iCs w:val="0"/>
                <w:color w:val="000000"/>
                <w:kern w:val="0"/>
                <w:sz w:val="21"/>
                <w:szCs w:val="21"/>
                <w:u w:val="none"/>
                <w:lang w:val="en-US" w:eastAsia="zh-CN" w:bidi="ar"/>
              </w:rPr>
              <w:instrText xml:space="preserve"> =SUM(ABOVE) </w:instrText>
            </w:r>
            <w:r>
              <w:rPr>
                <w:rFonts w:hint="default" w:ascii="Times New Roman" w:hAnsi="Times New Roman" w:eastAsia="宋体" w:cs="Times New Roman"/>
                <w:i w:val="0"/>
                <w:iCs w:val="0"/>
                <w:color w:val="000000"/>
                <w:kern w:val="0"/>
                <w:sz w:val="21"/>
                <w:szCs w:val="21"/>
                <w:u w:val="none"/>
                <w:lang w:val="en-US" w:eastAsia="zh-CN" w:bidi="ar"/>
              </w:rPr>
              <w:fldChar w:fldCharType="separate"/>
            </w:r>
            <w:r>
              <w:rPr>
                <w:rFonts w:hint="default" w:ascii="Times New Roman" w:hAnsi="Times New Roman" w:eastAsia="宋体" w:cs="Times New Roman"/>
                <w:i w:val="0"/>
                <w:iCs w:val="0"/>
                <w:color w:val="000000"/>
                <w:kern w:val="0"/>
                <w:sz w:val="21"/>
                <w:szCs w:val="21"/>
                <w:u w:val="none"/>
                <w:lang w:val="en-US" w:eastAsia="zh-CN" w:bidi="ar"/>
              </w:rPr>
              <w:t>90,000,000</w:t>
            </w:r>
            <w:r>
              <w:rPr>
                <w:rFonts w:hint="default" w:ascii="Times New Roman" w:hAnsi="Times New Roman" w:eastAsia="宋体" w:cs="Times New Roman"/>
                <w:i w:val="0"/>
                <w:iCs w:val="0"/>
                <w:color w:val="000000"/>
                <w:kern w:val="0"/>
                <w:sz w:val="21"/>
                <w:szCs w:val="21"/>
                <w:u w:val="none"/>
                <w:lang w:val="en-US" w:eastAsia="zh-CN" w:bidi="ar"/>
              </w:rPr>
              <w:fldChar w:fldCharType="end"/>
            </w:r>
            <w:r>
              <w:rPr>
                <w:rFonts w:hint="default" w:ascii="Times New Roman" w:hAnsi="Times New Roman" w:eastAsia="宋体" w:cs="Times New Roman"/>
                <w:i w:val="0"/>
                <w:iCs w:val="0"/>
                <w:color w:val="000000"/>
                <w:kern w:val="0"/>
                <w:sz w:val="21"/>
                <w:szCs w:val="21"/>
                <w:u w:val="none"/>
                <w:lang w:val="en-US" w:eastAsia="zh-CN" w:bidi="ar"/>
              </w:rPr>
              <w:t>.00</w:t>
            </w:r>
          </w:p>
        </w:tc>
        <w:tc>
          <w:tcPr>
            <w:tcW w:w="1698" w:type="pct"/>
            <w:shd w:val="clear" w:color="auto" w:fill="auto"/>
            <w:vAlign w:val="center"/>
          </w:tcPr>
          <w:p>
            <w:pPr>
              <w:keepNext w:val="0"/>
              <w:keepLines w:val="0"/>
              <w:widowControl/>
              <w:suppressLineNumbers w:val="0"/>
              <w:jc w:val="right"/>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58,000,000.00</w:t>
            </w:r>
          </w:p>
        </w:tc>
      </w:tr>
    </w:tbl>
    <w:p>
      <w:pPr>
        <w:snapToGrid w:val="0"/>
        <w:spacing w:line="240" w:lineRule="atLeast"/>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短期借款分类的说明：</w:t>
      </w:r>
    </w:p>
    <w:sdt>
      <w:sdtPr>
        <w:rPr>
          <w:rFonts w:hint="eastAsia" w:ascii="Times New Roman" w:hAnsi="Times New Roman"/>
          <w:sz w:val="21"/>
          <w:lang w:val="en-US" w:eastAsia="zh-CN"/>
        </w:rPr>
        <w:alias w:val="短期借款分类的说明"/>
        <w:tag w:val="_GBC_39c88fc069c44763b7ed661bff072142"/>
        <w:id w:val="1835"/>
        <w:placeholder>
          <w:docPart w:val="GBC22222222222222222222222222222"/>
        </w:placeholder>
      </w:sdtPr>
      <w:sdtEndPr>
        <w:rPr>
          <w:rFonts w:hint="eastAsia" w:ascii="Times New Roman" w:hAnsi="Times New Roman"/>
          <w:sz w:val="21"/>
          <w:szCs w:val="21"/>
          <w:lang w:val="en-US" w:eastAsia="zh-CN"/>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imes New Roman" w:hAnsi="Times New Roman"/>
              <w:sz w:val="21"/>
              <w:lang w:val="en-US" w:eastAsia="zh-CN"/>
            </w:rPr>
          </w:pPr>
          <w:r>
            <w:rPr>
              <w:rFonts w:hint="eastAsia" w:ascii="Times New Roman" w:hAnsi="Times New Roman"/>
              <w:sz w:val="21"/>
              <w:lang w:val="en-US" w:eastAsia="zh-CN"/>
            </w:rPr>
            <w:t>注：（1）公司与中国工商银行股份有限公司柳州支行城中支行签订《最高额抵押合同》，自2024年6月13日至2029年6月30日期间，在人民币93,200万元的最高本金余额内借款。公司抵押房屋建筑物（柳房权证字第D0205393号、柳房权证字第D0155913号）账面原值为90,498,034.69元、账面价值为61,223,683.77元，土地使用权（柳国用[2005]第117099号）账面原值31,783,047.60元、账面价值为21,127,172.27元；公司本年实际借款2,000万元。</w:t>
          </w:r>
        </w:p>
        <w:p>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imes New Roman" w:hAnsi="Times New Roman"/>
              <w:sz w:val="21"/>
              <w:lang w:val="en-US" w:eastAsia="zh-CN"/>
            </w:rPr>
          </w:pPr>
          <w:r>
            <w:rPr>
              <w:rFonts w:hint="eastAsia" w:ascii="Times New Roman" w:hAnsi="Times New Roman"/>
              <w:sz w:val="21"/>
              <w:lang w:val="en-US" w:eastAsia="zh-CN"/>
            </w:rPr>
            <w:t>（2）公司与中国银行股份有限公司柳州分行签订《最高额抵押合同》，自2022年11月24日至2025年10月23日期间，在人民币5,073.69万元的最高本金余额内借款。公司抵押房屋建筑物（柳房权证字第1028651号、柳房权证字第1028654号、柳房权证字第1028656号、柳房权证字第1044071号、柳房权证字第1106801号、柳房权证字第A0067718号）的账面原值为63,155,787.13元、账面价值为23,254,823.59元；土地使用权（柳国用[94公]字第03472号），该土地使用权价值早期在固定资产核算，无法分拆出其账面价值；公司本年实际借款1,500万元。</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lang w:val="en-US" w:eastAsia="zh-CN"/>
            </w:rPr>
          </w:pPr>
          <w:r>
            <w:rPr>
              <w:rFonts w:hint="eastAsia" w:ascii="Times New Roman" w:hAnsi="Times New Roman"/>
              <w:sz w:val="21"/>
              <w:lang w:val="en-US" w:eastAsia="zh-CN"/>
            </w:rPr>
            <w:t>（3）公司与桂林银行柳州分行签订《流动资金最高额借款合同》，额度授信期限自2022年12月12日至2025年12月11日，授信贷款金额为3500万元，合同项下额度为循环额度。公司本年实际借款1, 500万元(当年归还500万元)。</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lang w:val="en-US" w:eastAsia="zh-CN"/>
            </w:rPr>
          </w:pPr>
          <w:r>
            <w:rPr>
              <w:rFonts w:hint="eastAsia" w:ascii="Times New Roman" w:hAnsi="Times New Roman"/>
              <w:sz w:val="21"/>
              <w:lang w:val="en-US" w:eastAsia="zh-CN"/>
            </w:rPr>
            <w:t>（4）公司与招商银行股份有限公司签订《授信协议》，额度授信期限自2024年8月16日至2025年8月15日，授信额度为2000万元，合同项下包含循环额度和一次性额度。公司本年实际借款2,000万元。</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lang w:val="en-US" w:eastAsia="zh-CN"/>
            </w:rPr>
          </w:pPr>
          <w:r>
            <w:rPr>
              <w:rFonts w:hint="eastAsia" w:ascii="Times New Roman" w:hAnsi="Times New Roman"/>
              <w:sz w:val="21"/>
              <w:lang w:val="en-US" w:eastAsia="zh-CN"/>
            </w:rPr>
            <w:t>（5）本公司为子公司广西两面针亿康药业股份有限公司2,500万元借款向柳州银行股份有限公司提供保证担保。</w:t>
          </w:r>
        </w:p>
        <w:p>
          <w:pPr>
            <w:snapToGrid w:val="0"/>
            <w:spacing w:line="240" w:lineRule="atLeast"/>
            <w:rPr>
              <w:rFonts w:hint="eastAsia"/>
              <w:szCs w:val="21"/>
            </w:rPr>
          </w:pPr>
        </w:p>
      </w:sdtContent>
    </w:sdt>
    <w:p>
      <w:pPr>
        <w:snapToGrid w:val="0"/>
        <w:spacing w:line="240" w:lineRule="atLeast"/>
        <w:rPr>
          <w:rFonts w:hint="eastAsia"/>
          <w:color w:val="000000" w:themeColor="text1"/>
          <w:szCs w:val="21"/>
          <w14:textFill>
            <w14:solidFill>
              <w14:schemeClr w14:val="tx1"/>
            </w14:solidFill>
          </w14:textFill>
        </w:rPr>
      </w:pPr>
    </w:p>
    <w:p>
      <w:pPr>
        <w:pStyle w:val="60"/>
        <w:numPr>
          <w:ilvl w:val="0"/>
          <w:numId w:val="103"/>
        </w:numPr>
        <w:ind w:left="426" w:hanging="426"/>
        <w:rPr>
          <w:rFonts w:hint="eastAsia"/>
        </w:rPr>
      </w:pPr>
      <w:r>
        <w:rPr>
          <w:rFonts w:hint="eastAsia"/>
        </w:rPr>
        <w:t>已逾期未偿还的短期借款情况</w:t>
      </w:r>
    </w:p>
    <w:sdt>
      <w:sdtPr>
        <w:alias w:val="是否适用：已逾期未偿还的短期借款情况[双击切换]"/>
        <w:tag w:val="_GBC_b92057263cbf4b81a96df7b9d664c576"/>
        <w:id w:val="1836"/>
        <w:placeholder>
          <w:docPart w:val="GBC22222222222222222222222222222"/>
        </w:placeholder>
      </w:sdtPr>
      <w:sdtContent>
        <w:p>
          <w:pPr>
            <w:outlineLvl w:val="9"/>
            <w:rPr>
              <w:rFonts w:hint="eastAsia"/>
            </w:rPr>
          </w:pPr>
          <w:r>
            <w:fldChar w:fldCharType="begin"/>
          </w:r>
          <w:r>
            <w:rPr>
              <w:rFonts w:hint="default"/>
              <w:lang w:val="en-US" w:eastAsia="zh-CN"/>
            </w:rPr>
            <w:instrText xml:space="preserve">MACROBUTTON  SnrToggleCheckbox □适用 </w:instrText>
          </w:r>
          <w:r>
            <w:fldChar w:fldCharType="end"/>
          </w:r>
          <w:r>
            <w:fldChar w:fldCharType="begin"/>
          </w:r>
          <w:r>
            <w:rPr>
              <w:rFonts w:hint="default"/>
              <w:lang w:val="en-US" w:eastAsia="zh-CN"/>
            </w:rPr>
            <w:instrText xml:space="preserve"> MACROBUTTON  SnrToggleCheckbox √不适用 </w:instrText>
          </w:r>
          <w:r>
            <w:fldChar w:fldCharType="end"/>
          </w:r>
        </w:p>
      </w:sdtContent>
    </w:sdt>
    <w:p>
      <w:pPr>
        <w:rPr>
          <w:rFonts w:hint="eastAsia"/>
        </w:rPr>
      </w:pPr>
    </w:p>
    <w:p>
      <w:pPr>
        <w:rPr>
          <w:rFonts w:hint="eastAsia"/>
        </w:rPr>
      </w:pPr>
      <w:r>
        <w:t>其中重要的已逾期未偿还的短期借款情况如下：</w:t>
      </w:r>
    </w:p>
    <w:sdt>
      <w:sdtPr>
        <w:alias w:val="是否适用：其中重要的已逾期未偿还的短期借款情况[双击切换]"/>
        <w:tag w:val="_GBC_7c9437a678604c0382802a3e97f4d126"/>
        <w:id w:val="1837"/>
        <w:placeholder>
          <w:docPart w:val="GBC22222222222222222222222222222"/>
        </w:placeholder>
      </w:sdtPr>
      <w:sdtContent>
        <w:p>
          <w:r>
            <w:fldChar w:fldCharType="begin"/>
          </w:r>
          <w:r>
            <w:rPr>
              <w:rFonts w:hint="default"/>
              <w:lang w:val="en-US" w:eastAsia="zh-CN"/>
            </w:rPr>
            <w:instrText xml:space="preserve">MACROBUTTON  SnrToggleCheckbox □适用 </w:instrText>
          </w:r>
          <w:r>
            <w:fldChar w:fldCharType="end"/>
          </w:r>
          <w:r>
            <w:fldChar w:fldCharType="begin"/>
          </w:r>
          <w:r>
            <w:rPr>
              <w:rFonts w:hint="default"/>
              <w:lang w:val="en-US" w:eastAsia="zh-CN"/>
            </w:rPr>
            <w:instrText xml:space="preserve"> MACROBUTTON  SnrToggleCheckbox √不适用 </w:instrText>
          </w:r>
          <w:r>
            <w:fldChar w:fldCharType="end"/>
          </w:r>
        </w:p>
      </w:sdtContent>
    </w:sdt>
    <w:p>
      <w:pPr>
        <w:outlineLvl w:val="9"/>
        <w:rPr>
          <w:rFonts w:hint="eastAsia"/>
        </w:rPr>
      </w:pPr>
    </w:p>
    <w:p>
      <w:pPr>
        <w:rPr>
          <w:rFonts w:hint="eastAsia"/>
          <w:szCs w:val="21"/>
        </w:rPr>
      </w:pPr>
      <w:r>
        <w:rPr>
          <w:rFonts w:hint="eastAsia"/>
          <w:szCs w:val="21"/>
        </w:rPr>
        <w:t>其他说明：</w:t>
      </w:r>
    </w:p>
    <w:sdt>
      <w:sdtPr>
        <w:rPr>
          <w:szCs w:val="21"/>
        </w:rPr>
        <w:alias w:val="是否适用：短期借款的说明[双击切换]"/>
        <w:tag w:val="_GBC_c52256f82238457bbb4708bc99652730"/>
        <w:id w:val="1838"/>
        <w:placeholder>
          <w:docPart w:val="GBC22222222222222222222222222222"/>
        </w:placeholder>
      </w:sdtPr>
      <w:sdtEndPr>
        <w:rPr>
          <w:szCs w:val="21"/>
        </w:rPr>
      </w:sdtEndPr>
      <w:sdtContent>
        <w:p>
          <w:pPr>
            <w:outlineLvl w:val="9"/>
            <w:rPr>
              <w:rFonts w:hint="eastAsia"/>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pStyle w:val="85"/>
        <w:numPr>
          <w:ilvl w:val="0"/>
          <w:numId w:val="77"/>
        </w:numPr>
        <w:tabs>
          <w:tab w:val="left" w:pos="504"/>
        </w:tabs>
        <w:rPr>
          <w:szCs w:val="21"/>
        </w:rPr>
      </w:pPr>
      <w:bookmarkStart w:id="279" w:name="_Hlk533422954"/>
      <w:bookmarkStart w:id="280" w:name="_Hlk533670147"/>
      <w:r>
        <w:rPr>
          <w:rFonts w:hint="eastAsia"/>
          <w:szCs w:val="21"/>
        </w:rPr>
        <w:t>交易性金融负债</w:t>
      </w:r>
    </w:p>
    <w:sdt>
      <w:sdtPr>
        <w:rPr>
          <w:szCs w:val="21"/>
        </w:rPr>
        <w:alias w:val="是否适用：交易性金融负债[双击切换]"/>
        <w:tag w:val="_GBC_c7e98597070f45a4a30160e35e818445"/>
        <w:id w:val="1839"/>
        <w:placeholder>
          <w:docPart w:val="GBC22222222222222222222222222222"/>
        </w:placeholder>
      </w:sdtPr>
      <w:sdtEndPr>
        <w:rPr>
          <w:szCs w:val="21"/>
        </w:rPr>
      </w:sdtEndPr>
      <w:sdtContent>
        <w:p>
          <w:pPr>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outlineLvl w:val="9"/>
        <w:rPr>
          <w:rFonts w:hint="eastAsia"/>
          <w:szCs w:val="21"/>
        </w:rPr>
      </w:pPr>
    </w:p>
    <w:p>
      <w:pPr>
        <w:rPr>
          <w:rFonts w:hint="eastAsia"/>
        </w:rPr>
      </w:pPr>
      <w:r>
        <w:rPr>
          <w:rFonts w:hint="eastAsia"/>
        </w:rPr>
        <w:t>其他</w:t>
      </w:r>
      <w:r>
        <w:t>说明</w:t>
      </w:r>
      <w:r>
        <w:rPr>
          <w:rFonts w:hint="eastAsia"/>
        </w:rPr>
        <w:t>：</w:t>
      </w:r>
    </w:p>
    <w:sdt>
      <w:sdtPr>
        <w:rPr>
          <w:szCs w:val="21"/>
        </w:rPr>
        <w:alias w:val="是否适用：交易性金融负债的说明[双击切换]"/>
        <w:tag w:val="_GBC_995f4c24d1994336b676a94c12f11d69"/>
        <w:id w:val="1840"/>
        <w:placeholder>
          <w:docPart w:val="GBC22222222222222222222222222222"/>
        </w:placeholder>
      </w:sdtPr>
      <w:sdtEndPr>
        <w:rPr>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bookmarkEnd w:id="279"/>
    <w:bookmarkEnd w:id="280"/>
    <w:p>
      <w:pPr>
        <w:pStyle w:val="85"/>
        <w:numPr>
          <w:ilvl w:val="0"/>
          <w:numId w:val="77"/>
        </w:numPr>
        <w:tabs>
          <w:tab w:val="left" w:pos="504"/>
        </w:tabs>
        <w:rPr>
          <w:szCs w:val="21"/>
        </w:rPr>
      </w:pPr>
      <w:r>
        <w:rPr>
          <w:rFonts w:hint="eastAsia"/>
          <w:szCs w:val="21"/>
        </w:rPr>
        <w:t>衍生</w:t>
      </w:r>
      <w:r>
        <w:rPr>
          <w:rFonts w:hint="eastAsia"/>
        </w:rPr>
        <w:t>金融</w:t>
      </w:r>
      <w:r>
        <w:rPr>
          <w:rFonts w:hint="eastAsia"/>
          <w:szCs w:val="21"/>
        </w:rPr>
        <w:t>负债</w:t>
      </w:r>
    </w:p>
    <w:p>
      <w:pPr>
        <w:outlineLvl w:val="9"/>
        <w:rPr>
          <w:rFonts w:hint="eastAsia"/>
          <w:szCs w:val="21"/>
        </w:rPr>
      </w:pPr>
      <w:sdt>
        <w:sdtPr>
          <w:rPr>
            <w:szCs w:val="21"/>
          </w:rPr>
          <w:alias w:val="是否适用：衍生金融负债[双击切换]"/>
          <w:tag w:val="_GBC_9a70de9cca174edeb1bce62f4a47d15c"/>
          <w:id w:val="1841"/>
          <w:placeholder>
            <w:docPart w:val="GBC22222222222222222222222222222"/>
          </w:placeholder>
        </w:sdtPr>
        <w:sdtEndPr>
          <w:rPr>
            <w:szCs w:val="21"/>
          </w:rPr>
        </w:sdtEndPr>
        <w:sdtContent>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sdtContent>
      </w:sdt>
    </w:p>
    <w:p>
      <w:pPr>
        <w:rPr>
          <w:rFonts w:hint="eastAsia"/>
          <w:szCs w:val="21"/>
        </w:rPr>
      </w:pPr>
    </w:p>
    <w:p>
      <w:pPr>
        <w:pStyle w:val="85"/>
        <w:numPr>
          <w:ilvl w:val="0"/>
          <w:numId w:val="77"/>
        </w:numPr>
        <w:tabs>
          <w:tab w:val="left" w:pos="504"/>
        </w:tabs>
        <w:rPr>
          <w:szCs w:val="21"/>
        </w:rPr>
      </w:pPr>
      <w:r>
        <w:rPr>
          <w:rFonts w:hint="eastAsia"/>
        </w:rPr>
        <w:t>应付票据</w:t>
      </w:r>
    </w:p>
    <w:p>
      <w:pPr>
        <w:pStyle w:val="60"/>
        <w:numPr>
          <w:ilvl w:val="0"/>
          <w:numId w:val="104"/>
        </w:numPr>
        <w:ind w:left="426" w:hanging="426"/>
        <w:rPr>
          <w:rFonts w:hint="eastAsia"/>
        </w:rPr>
      </w:pPr>
      <w:r>
        <w:rPr>
          <w:rFonts w:hint="eastAsia"/>
        </w:rPr>
        <w:t>应付票据列示</w:t>
      </w:r>
    </w:p>
    <w:sdt>
      <w:sdtPr>
        <w:alias w:val="是否适用：应付票据[双击切换]"/>
        <w:tag w:val="_GBC_c0116f9cd6f34dcfa483a1f112dac85a"/>
        <w:id w:val="1842"/>
        <w:placeholder>
          <w:docPart w:val="GBC22222222222222222222222222222"/>
        </w:placeholder>
      </w:sdtPr>
      <w:sdtContent>
        <w:p>
          <w:pPr>
            <w:snapToGrid w:val="0"/>
            <w:spacing w:line="240" w:lineRule="atLeast"/>
            <w:outlineLvl w:val="9"/>
            <w:rPr>
              <w:rFonts w:hint="eastAsia"/>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bookmarkStart w:id="281" w:name="_Hlk24103817"/>
        </w:p>
      </w:sdtContent>
    </w:sdt>
    <w:bookmarkEnd w:id="281"/>
    <w:p>
      <w:pPr>
        <w:rPr>
          <w:rFonts w:hint="eastAsia"/>
          <w:szCs w:val="21"/>
        </w:rPr>
      </w:pPr>
    </w:p>
    <w:p>
      <w:pPr>
        <w:pStyle w:val="85"/>
        <w:numPr>
          <w:ilvl w:val="0"/>
          <w:numId w:val="77"/>
        </w:numPr>
        <w:tabs>
          <w:tab w:val="left" w:pos="504"/>
        </w:tabs>
      </w:pPr>
      <w:r>
        <w:rPr>
          <w:rFonts w:hint="eastAsia"/>
        </w:rPr>
        <w:t>应付账款</w:t>
      </w:r>
    </w:p>
    <w:p>
      <w:pPr>
        <w:pStyle w:val="60"/>
        <w:numPr>
          <w:ilvl w:val="0"/>
          <w:numId w:val="105"/>
        </w:numPr>
        <w:ind w:left="426" w:hanging="426"/>
        <w:rPr>
          <w:rFonts w:hint="eastAsia"/>
        </w:rPr>
      </w:pPr>
      <w:r>
        <w:rPr>
          <w:rFonts w:hint="eastAsia"/>
        </w:rPr>
        <w:t>应付账款列示</w:t>
      </w:r>
    </w:p>
    <w:sdt>
      <w:sdtPr>
        <w:alias w:val="是否适用：应付账款列示[双击切换]"/>
        <w:tag w:val="_GBC_dfb190a9e762454c9f89eb6be64b6eae"/>
        <w:id w:val="1843"/>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hint="eastAsia"/>
          <w:szCs w:val="21"/>
        </w:rPr>
      </w:pPr>
      <w:r>
        <w:rPr>
          <w:rFonts w:hint="eastAsia"/>
          <w:szCs w:val="21"/>
        </w:rPr>
        <w:t>单位：</w:t>
      </w:r>
      <w:sdt>
        <w:sdtPr>
          <w:rPr>
            <w:rFonts w:hint="eastAsia"/>
            <w:szCs w:val="21"/>
          </w:rPr>
          <w:alias w:val="单位：财务附注：应付账款情况"/>
          <w:tag w:val="_GBC_c14fe17937b74139aa7e100941fb21e9"/>
          <w:id w:val="184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应付账款情况"/>
          <w:tag w:val="_GBC_946604b552a44d368399e078594b3226"/>
          <w:id w:val="184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1"/>
        <w:gridCol w:w="2867"/>
        <w:gridCol w:w="3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270d78e97cf4a1cb18154c5c5dafe58"/>
            <w:id w:val="1846"/>
          </w:sdtPr>
          <w:sdtContent>
            <w:tc>
              <w:tcPr>
                <w:tcW w:w="1570" w:type="pct"/>
                <w:shd w:val="clear" w:color="auto" w:fill="auto"/>
              </w:tcPr>
              <w:p>
                <w:pPr>
                  <w:jc w:val="center"/>
                  <w:rPr>
                    <w:rFonts w:hint="eastAsia"/>
                    <w:szCs w:val="21"/>
                  </w:rPr>
                </w:pPr>
                <w:r>
                  <w:rPr>
                    <w:rFonts w:hint="eastAsia"/>
                    <w:szCs w:val="21"/>
                  </w:rPr>
                  <w:t>项目</w:t>
                </w:r>
              </w:p>
            </w:tc>
          </w:sdtContent>
        </w:sdt>
        <w:sdt>
          <w:sdtPr>
            <w:tag w:val="_PLD_56127cd5754c44aaacae0a1320139a7a"/>
            <w:id w:val="1847"/>
          </w:sdtPr>
          <w:sdtContent>
            <w:tc>
              <w:tcPr>
                <w:tcW w:w="1584" w:type="pct"/>
                <w:shd w:val="clear" w:color="auto" w:fill="auto"/>
              </w:tcPr>
              <w:p>
                <w:pPr>
                  <w:jc w:val="center"/>
                  <w:rPr>
                    <w:rFonts w:hint="eastAsia"/>
                    <w:szCs w:val="21"/>
                  </w:rPr>
                </w:pPr>
                <w:r>
                  <w:rPr>
                    <w:rFonts w:hint="eastAsia"/>
                    <w:szCs w:val="21"/>
                  </w:rPr>
                  <w:t>期末余额</w:t>
                </w:r>
              </w:p>
            </w:tc>
          </w:sdtContent>
        </w:sdt>
        <w:sdt>
          <w:sdtPr>
            <w:tag w:val="_PLD_27c6d2ca479446539fe00ab23ee1dc13"/>
            <w:id w:val="1848"/>
          </w:sdtPr>
          <w:sdtContent>
            <w:tc>
              <w:tcPr>
                <w:tcW w:w="1846" w:type="pct"/>
                <w:shd w:val="clear" w:color="auto" w:fill="auto"/>
              </w:tcPr>
              <w:p>
                <w:pPr>
                  <w:jc w:val="center"/>
                  <w:rPr>
                    <w:rFonts w:hint="eastAsia"/>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shd w:val="clear" w:color="auto" w:fill="auto"/>
          </w:tcPr>
          <w:p>
            <w:pPr>
              <w:rPr>
                <w:rFonts w:hint="eastAsia"/>
                <w:szCs w:val="21"/>
              </w:rPr>
            </w:pPr>
            <w:r>
              <w:t>1年以内（含1年）</w:t>
            </w:r>
          </w:p>
        </w:tc>
        <w:tc>
          <w:tcPr>
            <w:tcW w:w="1584" w:type="pct"/>
            <w:shd w:val="clear" w:color="auto" w:fill="auto"/>
          </w:tcPr>
          <w:p>
            <w:pPr>
              <w:jc w:val="right"/>
              <w:rPr>
                <w:rFonts w:hint="default" w:ascii="Times New Roman" w:hAnsi="Times New Roman" w:cs="Times New Roman"/>
                <w:szCs w:val="21"/>
              </w:rPr>
            </w:pPr>
            <w:r>
              <w:rPr>
                <w:rFonts w:hint="default" w:ascii="Times New Roman" w:hAnsi="Times New Roman" w:cs="Times New Roman"/>
              </w:rPr>
              <w:t>232,552,057.04</w:t>
            </w:r>
          </w:p>
        </w:tc>
        <w:tc>
          <w:tcPr>
            <w:tcW w:w="1846" w:type="pct"/>
            <w:shd w:val="clear" w:color="auto" w:fill="auto"/>
          </w:tcPr>
          <w:p>
            <w:pPr>
              <w:jc w:val="right"/>
              <w:rPr>
                <w:rFonts w:hint="default" w:ascii="Times New Roman" w:hAnsi="Times New Roman" w:cs="Times New Roman"/>
                <w:szCs w:val="21"/>
              </w:rPr>
            </w:pPr>
            <w:r>
              <w:rPr>
                <w:rFonts w:hint="default" w:ascii="Times New Roman" w:hAnsi="Times New Roman" w:cs="Times New Roman"/>
              </w:rPr>
              <w:t>200,944,358.86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shd w:val="clear" w:color="auto" w:fill="auto"/>
          </w:tcPr>
          <w:p>
            <w:pPr>
              <w:rPr>
                <w:rFonts w:hint="eastAsia"/>
                <w:szCs w:val="21"/>
              </w:rPr>
            </w:pPr>
            <w:r>
              <w:t>1年以上</w:t>
            </w:r>
          </w:p>
        </w:tc>
        <w:tc>
          <w:tcPr>
            <w:tcW w:w="1584" w:type="pct"/>
            <w:shd w:val="clear" w:color="auto" w:fill="auto"/>
          </w:tcPr>
          <w:p>
            <w:pPr>
              <w:jc w:val="right"/>
              <w:rPr>
                <w:rFonts w:hint="default" w:ascii="Times New Roman" w:hAnsi="Times New Roman" w:cs="Times New Roman"/>
                <w:szCs w:val="21"/>
              </w:rPr>
            </w:pPr>
            <w:r>
              <w:rPr>
                <w:rFonts w:hint="default" w:ascii="Times New Roman" w:hAnsi="Times New Roman" w:cs="Times New Roman"/>
              </w:rPr>
              <w:t>24,563,141.79</w:t>
            </w:r>
          </w:p>
        </w:tc>
        <w:tc>
          <w:tcPr>
            <w:tcW w:w="1846" w:type="pct"/>
            <w:shd w:val="clear" w:color="auto" w:fill="auto"/>
          </w:tcPr>
          <w:p>
            <w:pPr>
              <w:jc w:val="right"/>
              <w:rPr>
                <w:rFonts w:hint="default" w:ascii="Times New Roman" w:hAnsi="Times New Roman" w:cs="Times New Roman"/>
                <w:szCs w:val="21"/>
              </w:rPr>
            </w:pPr>
            <w:r>
              <w:rPr>
                <w:rFonts w:hint="default" w:ascii="Times New Roman" w:hAnsi="Times New Roman" w:cs="Times New Roman"/>
              </w:rPr>
              <w:t>59,557,812.01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shd w:val="clear" w:color="auto" w:fill="auto"/>
          </w:tcPr>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合计</w:t>
            </w:r>
          </w:p>
        </w:tc>
        <w:tc>
          <w:tcPr>
            <w:tcW w:w="1584" w:type="pct"/>
            <w:shd w:val="clear" w:color="auto" w:fill="auto"/>
          </w:tcPr>
          <w:p>
            <w:pPr>
              <w:jc w:val="right"/>
              <w:rPr>
                <w:rFonts w:hint="default" w:ascii="Times New Roman" w:hAnsi="Times New Roman" w:cs="Times New Roman"/>
                <w:szCs w:val="21"/>
              </w:rPr>
            </w:pPr>
            <w:r>
              <w:rPr>
                <w:rFonts w:hint="default" w:ascii="Times New Roman" w:hAnsi="Times New Roman" w:cs="Times New Roman"/>
              </w:rPr>
              <w:t>257,115,198.83</w:t>
            </w:r>
          </w:p>
        </w:tc>
        <w:tc>
          <w:tcPr>
            <w:tcW w:w="1846" w:type="pct"/>
            <w:shd w:val="clear" w:color="auto" w:fill="auto"/>
          </w:tcPr>
          <w:p>
            <w:pPr>
              <w:jc w:val="right"/>
              <w:rPr>
                <w:rFonts w:hint="default" w:ascii="Times New Roman" w:hAnsi="Times New Roman" w:cs="Times New Roman"/>
                <w:szCs w:val="21"/>
              </w:rPr>
            </w:pPr>
            <w:r>
              <w:rPr>
                <w:rFonts w:hint="default" w:ascii="Times New Roman" w:hAnsi="Times New Roman" w:cs="Times New Roman"/>
              </w:rPr>
              <w:t>260,502,170.87</w:t>
            </w:r>
          </w:p>
        </w:tc>
      </w:tr>
    </w:tbl>
    <w:p/>
    <w:p>
      <w:pPr>
        <w:pStyle w:val="60"/>
        <w:numPr>
          <w:ilvl w:val="0"/>
          <w:numId w:val="105"/>
        </w:numPr>
        <w:ind w:left="426" w:hanging="426"/>
        <w:rPr>
          <w:rFonts w:hint="eastAsia"/>
        </w:rPr>
      </w:pPr>
      <w:r>
        <w:rPr>
          <w:rFonts w:hint="eastAsia"/>
        </w:rPr>
        <w:t>账龄超过</w:t>
      </w:r>
      <w:r>
        <w:t>1年</w:t>
      </w:r>
      <w:r>
        <w:rPr>
          <w:rFonts w:hint="eastAsia"/>
        </w:rPr>
        <w:t>或逾期</w:t>
      </w:r>
      <w:r>
        <w:t>的重要应付账款</w:t>
      </w:r>
    </w:p>
    <w:sdt>
      <w:sdtPr>
        <w:alias w:val="是否适用：账龄超过1年的重要应付账款[双击切换]"/>
        <w:tag w:val="_GBC_0eff470980a54dc3a4ea5996ab7721ce"/>
        <w:id w:val="1849"/>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hint="eastAsia"/>
        </w:rPr>
      </w:pPr>
      <w:r>
        <w:rPr>
          <w:rFonts w:hint="eastAsia"/>
        </w:rPr>
        <w:t>单位：</w:t>
      </w:r>
      <w:sdt>
        <w:sdtPr>
          <w:rPr>
            <w:rFonts w:hint="eastAsia"/>
          </w:rPr>
          <w:alias w:val="单位：财务附注：重要的账龄超过1年的应付账款"/>
          <w:tag w:val="_GBC_400afb873eea4650b57e850422f00616"/>
          <w:id w:val="185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重要的账龄超过1年的应付账款"/>
          <w:tag w:val="_GBC_e8618ecbab754a8a9213d0e97303efbc"/>
          <w:id w:val="185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83"/>
        <w:gridCol w:w="2827"/>
        <w:gridCol w:w="2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rPr>
            <w:tag w:val="_PLD_fdad43e863d14167af7eeaf4873d2a72"/>
            <w:id w:val="1852"/>
          </w:sdtPr>
          <w:sdtEndPr>
            <w:rPr>
              <w:rFonts w:ascii="Times New Roman" w:hAnsi="Times New Roman"/>
            </w:rPr>
          </w:sdtEndPr>
          <w:sdtContent>
            <w:tc>
              <w:tcPr>
                <w:tcW w:w="1814" w:type="pct"/>
                <w:shd w:val="clear" w:color="auto" w:fill="auto"/>
                <w:vAlign w:val="center"/>
              </w:tcPr>
              <w:p>
                <w:pPr>
                  <w:jc w:val="center"/>
                  <w:rPr>
                    <w:rFonts w:hint="eastAsia" w:ascii="Times New Roman" w:hAnsi="Times New Roman"/>
                    <w:szCs w:val="21"/>
                  </w:rPr>
                </w:pPr>
                <w:r>
                  <w:rPr>
                    <w:rFonts w:hint="eastAsia" w:ascii="Times New Roman" w:hAnsi="Times New Roman"/>
                    <w:szCs w:val="21"/>
                  </w:rPr>
                  <w:t>项目</w:t>
                </w:r>
              </w:p>
            </w:tc>
          </w:sdtContent>
        </w:sdt>
        <w:sdt>
          <w:sdtPr>
            <w:rPr>
              <w:rFonts w:ascii="Times New Roman" w:hAnsi="Times New Roman"/>
            </w:rPr>
            <w:tag w:val="_PLD_cd3e87440a294e4685cb5994a6fce19b"/>
            <w:id w:val="1853"/>
          </w:sdtPr>
          <w:sdtEndPr>
            <w:rPr>
              <w:rFonts w:ascii="Times New Roman" w:hAnsi="Times New Roman"/>
            </w:rPr>
          </w:sdtEndPr>
          <w:sdtContent>
            <w:tc>
              <w:tcPr>
                <w:tcW w:w="1562" w:type="pct"/>
                <w:shd w:val="clear" w:color="auto" w:fill="auto"/>
                <w:vAlign w:val="center"/>
              </w:tcPr>
              <w:p>
                <w:pPr>
                  <w:jc w:val="center"/>
                  <w:rPr>
                    <w:rFonts w:hint="eastAsia" w:ascii="Times New Roman" w:hAnsi="Times New Roman"/>
                    <w:szCs w:val="21"/>
                  </w:rPr>
                </w:pPr>
                <w:r>
                  <w:rPr>
                    <w:rFonts w:hint="eastAsia" w:ascii="Times New Roman" w:hAnsi="Times New Roman"/>
                    <w:szCs w:val="21"/>
                  </w:rPr>
                  <w:t>期末余额</w:t>
                </w:r>
              </w:p>
            </w:tc>
          </w:sdtContent>
        </w:sdt>
        <w:sdt>
          <w:sdtPr>
            <w:rPr>
              <w:rFonts w:ascii="Times New Roman" w:hAnsi="Times New Roman"/>
            </w:rPr>
            <w:tag w:val="_PLD_3948dc08dbd84dbd875d1bd042c28c03"/>
            <w:id w:val="1854"/>
          </w:sdtPr>
          <w:sdtEndPr>
            <w:rPr>
              <w:rFonts w:ascii="Times New Roman" w:hAnsi="Times New Roman"/>
            </w:rPr>
          </w:sdtEndPr>
          <w:sdtContent>
            <w:tc>
              <w:tcPr>
                <w:tcW w:w="1624" w:type="pct"/>
                <w:shd w:val="clear" w:color="auto" w:fill="auto"/>
                <w:vAlign w:val="center"/>
              </w:tcPr>
              <w:p>
                <w:pPr>
                  <w:jc w:val="center"/>
                  <w:rPr>
                    <w:rFonts w:hint="eastAsia" w:ascii="Times New Roman" w:hAnsi="Times New Roman"/>
                    <w:szCs w:val="21"/>
                  </w:rPr>
                </w:pPr>
                <w:r>
                  <w:rPr>
                    <w:rFonts w:hint="eastAsia" w:ascii="Times New Roman" w:hAnsi="Times New Roman"/>
                    <w:szCs w:val="21"/>
                  </w:rPr>
                  <w:t>未偿还或结转的原因</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4" w:type="pct"/>
            <w:tcBorders>
              <w:bottom w:val="single" w:color="auto" w:sz="4" w:space="0"/>
            </w:tcBorders>
            <w:shd w:val="clear" w:color="auto" w:fill="auto"/>
            <w:vAlign w:val="center"/>
          </w:tcPr>
          <w:p>
            <w:pPr>
              <w:jc w:val="both"/>
              <w:rPr>
                <w:rFonts w:hint="eastAsia" w:ascii="Times New Roman" w:hAnsi="Times New Roman"/>
                <w:szCs w:val="21"/>
              </w:rPr>
            </w:pPr>
            <w:r>
              <w:rPr>
                <w:rFonts w:ascii="Times New Roman" w:hAnsi="Times New Roman"/>
              </w:rPr>
              <w:t>单位1</w:t>
            </w:r>
          </w:p>
        </w:tc>
        <w:tc>
          <w:tcPr>
            <w:tcW w:w="1562"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3,020,822.94</w:t>
            </w:r>
          </w:p>
        </w:tc>
        <w:tc>
          <w:tcPr>
            <w:tcW w:w="1624" w:type="pct"/>
            <w:shd w:val="clear" w:color="auto" w:fill="auto"/>
            <w:vAlign w:val="center"/>
          </w:tcPr>
          <w:p>
            <w:pPr>
              <w:jc w:val="both"/>
              <w:rPr>
                <w:rFonts w:hint="eastAsia" w:ascii="Times New Roman" w:hAnsi="Times New Roman"/>
                <w:szCs w:val="21"/>
              </w:rPr>
            </w:pPr>
            <w:r>
              <w:rPr>
                <w:rFonts w:ascii="Times New Roman" w:hAnsi="Times New Roman"/>
              </w:rPr>
              <w:t>安徽芳草日化股份有限公司2006年改制成安徽两面针•芳草日化有限公司时遗留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4" w:type="pct"/>
            <w:tcBorders>
              <w:bottom w:val="single" w:color="auto" w:sz="4" w:space="0"/>
            </w:tcBorders>
            <w:shd w:val="clear" w:color="auto" w:fill="auto"/>
            <w:vAlign w:val="center"/>
          </w:tcPr>
          <w:p>
            <w:pPr>
              <w:jc w:val="both"/>
              <w:rPr>
                <w:rFonts w:hint="eastAsia" w:ascii="Times New Roman" w:hAnsi="Times New Roman"/>
                <w:szCs w:val="21"/>
              </w:rPr>
            </w:pPr>
            <w:r>
              <w:rPr>
                <w:rFonts w:ascii="Times New Roman" w:hAnsi="Times New Roman"/>
              </w:rPr>
              <w:t>单位2</w:t>
            </w:r>
          </w:p>
        </w:tc>
        <w:tc>
          <w:tcPr>
            <w:tcW w:w="1562"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2,498,215.13</w:t>
            </w:r>
          </w:p>
        </w:tc>
        <w:tc>
          <w:tcPr>
            <w:tcW w:w="1624" w:type="pct"/>
            <w:shd w:val="clear" w:color="auto" w:fill="auto"/>
            <w:vAlign w:val="center"/>
          </w:tcPr>
          <w:p>
            <w:pPr>
              <w:jc w:val="both"/>
              <w:rPr>
                <w:rFonts w:hint="eastAsia" w:ascii="Times New Roman" w:hAnsi="Times New Roman"/>
                <w:szCs w:val="21"/>
              </w:rPr>
            </w:pPr>
            <w:r>
              <w:rPr>
                <w:rFonts w:ascii="Times New Roman" w:hAnsi="Times New Roman"/>
              </w:rPr>
              <w:t>2010年及2010年前发生的购包装盒欠款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4" w:type="pct"/>
            <w:shd w:val="clear" w:color="auto" w:fill="auto"/>
            <w:vAlign w:val="center"/>
          </w:tcPr>
          <w:p>
            <w:pPr>
              <w:jc w:val="center"/>
              <w:rPr>
                <w:rFonts w:hint="eastAsia" w:ascii="Times New Roman" w:hAnsi="Times New Roman"/>
                <w:szCs w:val="21"/>
              </w:rPr>
            </w:pPr>
            <w:r>
              <w:rPr>
                <w:rFonts w:hint="eastAsia" w:ascii="Times New Roman" w:hAnsi="Times New Roman"/>
                <w:szCs w:val="21"/>
              </w:rPr>
              <w:t>合计</w:t>
            </w:r>
          </w:p>
        </w:tc>
        <w:tc>
          <w:tcPr>
            <w:tcW w:w="1562"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5,519,038.07</w:t>
            </w:r>
          </w:p>
        </w:tc>
        <w:tc>
          <w:tcPr>
            <w:tcW w:w="1624" w:type="pct"/>
            <w:shd w:val="clear" w:color="auto" w:fill="auto"/>
            <w:vAlign w:val="center"/>
          </w:tcPr>
          <w:p>
            <w:pPr>
              <w:jc w:val="right"/>
              <w:rPr>
                <w:rFonts w:hint="eastAsia" w:ascii="Times New Roman" w:hAnsi="Times New Roman"/>
                <w:szCs w:val="21"/>
              </w:rPr>
            </w:pPr>
            <w:r>
              <w:rPr>
                <w:rFonts w:hint="eastAsia" w:ascii="Times New Roman" w:hAnsi="Times New Roman"/>
                <w:szCs w:val="21"/>
              </w:rPr>
              <w:t>/</w:t>
            </w:r>
          </w:p>
        </w:tc>
      </w:tr>
    </w:tbl>
    <w:p/>
    <w:p>
      <w:pPr>
        <w:rPr>
          <w:rFonts w:hint="eastAsia"/>
          <w:szCs w:val="21"/>
        </w:rPr>
      </w:pPr>
      <w:r>
        <w:rPr>
          <w:rFonts w:hint="eastAsia"/>
        </w:rPr>
        <w:t>其他</w:t>
      </w:r>
      <w:r>
        <w:rPr>
          <w:rFonts w:hint="eastAsia"/>
          <w:szCs w:val="21"/>
        </w:rPr>
        <w:t>说明：</w:t>
      </w:r>
    </w:p>
    <w:sdt>
      <w:sdtPr>
        <w:rPr>
          <w:szCs w:val="21"/>
        </w:rPr>
        <w:alias w:val="是否适用：应付账款的其他说明[双击切换]"/>
        <w:tag w:val="_GBC_5dc0587a83084b71961a20293aaa95fb"/>
        <w:id w:val="1855"/>
        <w:placeholder>
          <w:docPart w:val="GBC22222222222222222222222222222"/>
        </w:placeholder>
      </w:sdtPr>
      <w:sdtEndPr>
        <w:rPr>
          <w:szCs w:val="21"/>
        </w:rPr>
      </w:sdtEndPr>
      <w:sdtContent>
        <w:p>
          <w:pPr>
            <w:outlineLvl w:val="9"/>
            <w:rPr>
              <w:rFonts w:hint="eastAsia"/>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snapToGrid w:val="0"/>
        <w:spacing w:line="240" w:lineRule="atLeast"/>
        <w:rPr>
          <w:rFonts w:hint="eastAsia"/>
          <w:szCs w:val="21"/>
        </w:rPr>
      </w:pPr>
    </w:p>
    <w:p>
      <w:pPr>
        <w:pStyle w:val="85"/>
        <w:numPr>
          <w:ilvl w:val="0"/>
          <w:numId w:val="77"/>
        </w:numPr>
        <w:tabs>
          <w:tab w:val="left" w:pos="504"/>
        </w:tabs>
        <w:rPr>
          <w:rFonts w:hint="eastAsia" w:ascii="宋体" w:hAnsi="宋体"/>
          <w:szCs w:val="21"/>
        </w:rPr>
      </w:pPr>
      <w:r>
        <w:rPr>
          <w:rFonts w:hint="eastAsia" w:ascii="宋体" w:hAnsi="宋体"/>
          <w:szCs w:val="21"/>
        </w:rPr>
        <w:t>预收款项</w:t>
      </w:r>
    </w:p>
    <w:p>
      <w:pPr>
        <w:pStyle w:val="60"/>
        <w:numPr>
          <w:ilvl w:val="0"/>
          <w:numId w:val="106"/>
        </w:numPr>
        <w:rPr>
          <w:rFonts w:hint="eastAsia"/>
        </w:rPr>
      </w:pPr>
      <w:r>
        <w:rPr>
          <w:rFonts w:hint="eastAsia"/>
        </w:rPr>
        <w:t>预收账款项列示</w:t>
      </w:r>
    </w:p>
    <w:sdt>
      <w:sdtPr>
        <w:alias w:val="是否适用：预收账款项列示[双击切换]"/>
        <w:tag w:val="_GBC_87fabe8d5b22400ca19233d7f82c54fc"/>
        <w:id w:val="1856"/>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pStyle w:val="60"/>
        <w:numPr>
          <w:ilvl w:val="0"/>
          <w:numId w:val="106"/>
        </w:numPr>
        <w:rPr>
          <w:rFonts w:hint="eastAsia"/>
        </w:rPr>
      </w:pPr>
      <w:r>
        <w:rPr>
          <w:rFonts w:hint="eastAsia"/>
        </w:rPr>
        <w:t>账龄超过</w:t>
      </w:r>
      <w:r>
        <w:t>1年的重要预收款项</w:t>
      </w:r>
    </w:p>
    <w:sdt>
      <w:sdtPr>
        <w:alias w:val="是否适用：账龄超过1年的重要预收款项[双击切换]"/>
        <w:tag w:val="_GBC_79146ea4ecd2426b824d2bcf21203a69"/>
        <w:id w:val="1857"/>
        <w:placeholder>
          <w:docPart w:val="GBC22222222222222222222222222222"/>
        </w:placeholder>
      </w:sdtPr>
      <w:sdtContent>
        <w:p>
          <w:pPr>
            <w:tabs>
              <w:tab w:val="left" w:pos="8280"/>
              <w:tab w:val="left" w:pos="9720"/>
            </w:tabs>
            <w:ind w:right="25" w:rightChars="12"/>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tabs>
          <w:tab w:val="left" w:pos="8280"/>
          <w:tab w:val="left" w:pos="9720"/>
        </w:tabs>
        <w:ind w:right="25" w:rightChars="12"/>
        <w:outlineLvl w:val="9"/>
        <w:rPr>
          <w:rFonts w:hint="eastAsia"/>
        </w:rPr>
      </w:pPr>
    </w:p>
    <w:p>
      <w:pPr>
        <w:pStyle w:val="60"/>
        <w:numPr>
          <w:ilvl w:val="0"/>
          <w:numId w:val="106"/>
        </w:numPr>
        <w:ind w:left="450" w:hanging="450"/>
        <w:rPr>
          <w:rFonts w:hint="eastAsia"/>
        </w:rPr>
      </w:pPr>
      <w:r>
        <w:rPr>
          <w:rFonts w:hint="eastAsia"/>
        </w:rPr>
        <w:t>报告期内账面价值发生重大变动的金额和原因</w:t>
      </w:r>
    </w:p>
    <w:sdt>
      <w:sdtPr>
        <w:rPr>
          <w:szCs w:val="21"/>
        </w:rPr>
        <w:alias w:val="是否适用：预收款项账面价值发生重大变动的金额和原因?[双击切换]"/>
        <w:tag w:val="_GBC_080f20e9d1b64963a38dcdee1ed191a2"/>
        <w:id w:val="1858"/>
        <w:placeholder>
          <w:docPart w:val="GBC22222222222222222222222222222"/>
        </w:placeholder>
      </w:sdtPr>
      <w:sdtEndPr>
        <w:rPr>
          <w:szCs w:val="21"/>
        </w:rPr>
      </w:sdtEndPr>
      <w:sdtContent>
        <w:p>
          <w:pPr>
            <w:tabs>
              <w:tab w:val="left" w:pos="8280"/>
              <w:tab w:val="left" w:pos="9720"/>
            </w:tabs>
            <w:ind w:right="25" w:rightChars="12"/>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tabs>
          <w:tab w:val="left" w:pos="8280"/>
          <w:tab w:val="left" w:pos="9720"/>
        </w:tabs>
        <w:ind w:right="25" w:rightChars="12"/>
        <w:outlineLvl w:val="9"/>
        <w:rPr>
          <w:rFonts w:hint="eastAsia"/>
          <w:szCs w:val="21"/>
        </w:rPr>
      </w:pPr>
    </w:p>
    <w:p>
      <w:pPr>
        <w:rPr>
          <w:rFonts w:hint="eastAsia"/>
        </w:rPr>
      </w:pPr>
      <w:r>
        <w:rPr>
          <w:rFonts w:hint="eastAsia"/>
        </w:rPr>
        <w:t>其他说明：</w:t>
      </w:r>
    </w:p>
    <w:sdt>
      <w:sdtPr>
        <w:alias w:val="是否适用：预收账款的其他说明[双击切换]"/>
        <w:tag w:val="_GBC_c0e961ba454e4e2cb91293bde731349d"/>
        <w:id w:val="1859"/>
        <w:placeholder>
          <w:docPart w:val="GBC22222222222222222222222222222"/>
        </w:placeholder>
      </w:sdtPr>
      <w:sdtContent>
        <w:p>
          <w:pPr>
            <w:outlineLvl w:val="9"/>
            <w:rPr>
              <w:rFonts w:hint="eastAsia"/>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cstheme="minorBidi"/>
          <w:color w:val="000000" w:themeColor="text1"/>
          <w:kern w:val="2"/>
          <w:szCs w:val="21"/>
          <w14:textFill>
            <w14:solidFill>
              <w14:schemeClr w14:val="tx1"/>
            </w14:solidFill>
          </w14:textFill>
        </w:rPr>
      </w:pPr>
    </w:p>
    <w:p>
      <w:pPr>
        <w:pStyle w:val="85"/>
        <w:numPr>
          <w:ilvl w:val="0"/>
          <w:numId w:val="77"/>
        </w:numPr>
        <w:tabs>
          <w:tab w:val="left" w:pos="504"/>
        </w:tabs>
        <w:rPr>
          <w:szCs w:val="21"/>
        </w:rPr>
      </w:pPr>
      <w:r>
        <w:rPr>
          <w:rFonts w:hint="eastAsia"/>
          <w:szCs w:val="21"/>
        </w:rPr>
        <w:t>合同负债</w:t>
      </w:r>
    </w:p>
    <w:p>
      <w:pPr>
        <w:pStyle w:val="60"/>
        <w:numPr>
          <w:ilvl w:val="0"/>
          <w:numId w:val="107"/>
        </w:numPr>
        <w:rPr>
          <w:rFonts w:hint="eastAsia"/>
        </w:rPr>
      </w:pPr>
      <w:r>
        <w:rPr>
          <w:rFonts w:hint="eastAsia"/>
        </w:rPr>
        <w:t>合同负债情况</w:t>
      </w:r>
    </w:p>
    <w:sdt>
      <w:sdtPr>
        <w:alias w:val="是否适用：合同负债情况[双击切换]"/>
        <w:tag w:val="_GBC_257112066c884c67acfede3a1536844a"/>
        <w:id w:val="1860"/>
        <w:placeholder>
          <w:docPart w:val="GBC22222222222222222222222222222"/>
        </w:placeholder>
      </w:sdtPr>
      <w:sdtContent>
        <w:p>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ind w:left="360"/>
        <w:jc w:val="right"/>
        <w:rPr>
          <w:rFonts w:hint="eastAsia"/>
        </w:rPr>
      </w:pPr>
      <w:r>
        <w:rPr>
          <w:rFonts w:hint="eastAsia"/>
        </w:rPr>
        <w:t>单位：</w:t>
      </w:r>
      <w:sdt>
        <w:sdtPr>
          <w:rPr>
            <w:rFonts w:hint="eastAsia"/>
          </w:rPr>
          <w:alias w:val="单位：合同负债情况"/>
          <w:tag w:val="_GBC_ea58ca5e76b74f328a4691ca7c6cc941"/>
          <w:id w:val="186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合同负债情况"/>
          <w:tag w:val="_GBC_58f1908d1f4c48699237bf8c7f3604da"/>
          <w:id w:val="186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97"/>
        <w:gridCol w:w="3078"/>
        <w:gridCol w:w="3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331ae60cae44b02b2a16eccd02434b1"/>
            <w:id w:val="1863"/>
          </w:sdtPr>
          <w:sdtContent>
            <w:tc>
              <w:tcPr>
                <w:tcW w:w="1600" w:type="pct"/>
                <w:shd w:val="clear" w:color="auto" w:fill="auto"/>
              </w:tcPr>
              <w:p>
                <w:pPr>
                  <w:jc w:val="center"/>
                  <w:rPr>
                    <w:rFonts w:hint="eastAsia"/>
                    <w:szCs w:val="21"/>
                  </w:rPr>
                </w:pPr>
                <w:r>
                  <w:rPr>
                    <w:rFonts w:hint="eastAsia"/>
                    <w:szCs w:val="21"/>
                  </w:rPr>
                  <w:t>项目</w:t>
                </w:r>
              </w:p>
            </w:tc>
          </w:sdtContent>
        </w:sdt>
        <w:sdt>
          <w:sdtPr>
            <w:tag w:val="_PLD_1619b2dd861a497cbc814256ed0e2957"/>
            <w:id w:val="1864"/>
          </w:sdtPr>
          <w:sdtContent>
            <w:tc>
              <w:tcPr>
                <w:tcW w:w="1700" w:type="pct"/>
                <w:shd w:val="clear" w:color="auto" w:fill="auto"/>
                <w:vAlign w:val="center"/>
              </w:tcPr>
              <w:p>
                <w:pPr>
                  <w:autoSpaceDE w:val="0"/>
                  <w:autoSpaceDN w:val="0"/>
                  <w:adjustRightInd w:val="0"/>
                  <w:snapToGrid w:val="0"/>
                  <w:spacing w:line="240" w:lineRule="atLeast"/>
                  <w:jc w:val="center"/>
                  <w:rPr>
                    <w:rFonts w:hint="eastAsia"/>
                    <w:szCs w:val="21"/>
                  </w:rPr>
                </w:pPr>
                <w:r>
                  <w:rPr>
                    <w:rFonts w:hint="eastAsia"/>
                    <w:szCs w:val="21"/>
                  </w:rPr>
                  <w:t>期末余额</w:t>
                </w:r>
              </w:p>
            </w:tc>
          </w:sdtContent>
        </w:sdt>
        <w:sdt>
          <w:sdtPr>
            <w:tag w:val="_PLD_6341013bed194ee78619c433ebd01fda"/>
            <w:id w:val="1865"/>
          </w:sdtPr>
          <w:sdtContent>
            <w:tc>
              <w:tcPr>
                <w:tcW w:w="1698" w:type="pct"/>
                <w:shd w:val="clear" w:color="auto" w:fill="auto"/>
                <w:vAlign w:val="center"/>
              </w:tcPr>
              <w:p>
                <w:pPr>
                  <w:autoSpaceDE w:val="0"/>
                  <w:autoSpaceDN w:val="0"/>
                  <w:adjustRightInd w:val="0"/>
                  <w:snapToGrid w:val="0"/>
                  <w:spacing w:line="240" w:lineRule="atLeast"/>
                  <w:jc w:val="center"/>
                  <w:rPr>
                    <w:rFonts w:hint="eastAsia"/>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shd w:val="clear" w:color="auto" w:fill="auto"/>
          </w:tcPr>
          <w:p>
            <w:pPr>
              <w:rPr>
                <w:rFonts w:hint="eastAsia"/>
                <w:szCs w:val="21"/>
              </w:rPr>
            </w:pPr>
            <w:r>
              <w:t>预收销售款</w:t>
            </w:r>
          </w:p>
        </w:tc>
        <w:tc>
          <w:tcPr>
            <w:tcW w:w="1700" w:type="pct"/>
            <w:shd w:val="clear" w:color="auto" w:fill="auto"/>
          </w:tcPr>
          <w:p>
            <w:pPr>
              <w:jc w:val="right"/>
              <w:rPr>
                <w:rFonts w:hint="default" w:ascii="Times New Roman" w:hAnsi="Times New Roman" w:cs="Times New Roman"/>
                <w:szCs w:val="21"/>
              </w:rPr>
            </w:pPr>
            <w:r>
              <w:rPr>
                <w:rFonts w:hint="default" w:ascii="Times New Roman" w:hAnsi="Times New Roman" w:cs="Times New Roman"/>
              </w:rPr>
              <w:t>41,490,985.33</w:t>
            </w:r>
          </w:p>
        </w:tc>
        <w:tc>
          <w:tcPr>
            <w:tcW w:w="1698" w:type="pct"/>
            <w:shd w:val="clear" w:color="auto" w:fill="auto"/>
          </w:tcPr>
          <w:p>
            <w:pPr>
              <w:jc w:val="right"/>
              <w:rPr>
                <w:rFonts w:hint="default" w:ascii="Times New Roman" w:hAnsi="Times New Roman" w:cs="Times New Roman"/>
                <w:szCs w:val="21"/>
              </w:rPr>
            </w:pPr>
            <w:r>
              <w:rPr>
                <w:rFonts w:hint="default" w:ascii="Times New Roman" w:hAnsi="Times New Roman" w:cs="Times New Roman"/>
              </w:rPr>
              <w:t>40,303,817.62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00" w:type="pct"/>
            <w:shd w:val="clear" w:color="auto" w:fill="auto"/>
          </w:tcPr>
          <w:p>
            <w:pPr>
              <w:jc w:val="center"/>
              <w:rPr>
                <w:rFonts w:hint="eastAsia"/>
                <w:color w:val="000000"/>
                <w:szCs w:val="21"/>
              </w:rPr>
            </w:pPr>
            <w:r>
              <w:rPr>
                <w:rFonts w:hint="eastAsia"/>
                <w:color w:val="000000"/>
                <w:szCs w:val="21"/>
              </w:rPr>
              <w:t>合计</w:t>
            </w:r>
          </w:p>
        </w:tc>
        <w:tc>
          <w:tcPr>
            <w:tcW w:w="1700" w:type="pct"/>
            <w:shd w:val="clear" w:color="auto" w:fill="auto"/>
          </w:tcPr>
          <w:p>
            <w:pPr>
              <w:jc w:val="right"/>
              <w:rPr>
                <w:rFonts w:hint="default" w:ascii="Times New Roman" w:hAnsi="Times New Roman" w:cs="Times New Roman"/>
                <w:szCs w:val="21"/>
              </w:rPr>
            </w:pPr>
            <w:r>
              <w:rPr>
                <w:rFonts w:hint="default" w:ascii="Times New Roman" w:hAnsi="Times New Roman" w:cs="Times New Roman"/>
              </w:rPr>
              <w:t>41,490,985.33</w:t>
            </w:r>
          </w:p>
        </w:tc>
        <w:tc>
          <w:tcPr>
            <w:tcW w:w="1698" w:type="pct"/>
            <w:shd w:val="clear" w:color="auto" w:fill="auto"/>
          </w:tcPr>
          <w:p>
            <w:pPr>
              <w:jc w:val="right"/>
              <w:rPr>
                <w:rFonts w:hint="default" w:ascii="Times New Roman" w:hAnsi="Times New Roman" w:cs="Times New Roman"/>
                <w:szCs w:val="21"/>
              </w:rPr>
            </w:pPr>
            <w:r>
              <w:rPr>
                <w:rFonts w:hint="default" w:ascii="Times New Roman" w:hAnsi="Times New Roman" w:cs="Times New Roman"/>
              </w:rPr>
              <w:t>40,303,817.62</w:t>
            </w:r>
          </w:p>
        </w:tc>
      </w:tr>
    </w:tbl>
    <w:p/>
    <w:p>
      <w:pPr>
        <w:pStyle w:val="60"/>
        <w:numPr>
          <w:ilvl w:val="0"/>
          <w:numId w:val="107"/>
        </w:numPr>
        <w:ind w:left="450" w:hanging="450"/>
        <w:rPr>
          <w:rFonts w:hint="eastAsia"/>
        </w:rPr>
      </w:pPr>
      <w:r>
        <w:rPr>
          <w:rFonts w:hint="eastAsia"/>
        </w:rPr>
        <w:t>账龄超过</w:t>
      </w:r>
      <w:r>
        <w:t>1年的重要合同负债</w:t>
      </w:r>
    </w:p>
    <w:sdt>
      <w:sdtPr>
        <w:alias w:val="是否适用：账龄超过1年的重要合同负债明细[双击切换]"/>
        <w:tag w:val="_GBC_743f27908aba47b4a5755e98b31475ae"/>
        <w:id w:val="1866"/>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pStyle w:val="60"/>
        <w:numPr>
          <w:ilvl w:val="0"/>
          <w:numId w:val="107"/>
        </w:numPr>
        <w:rPr>
          <w:rFonts w:hint="eastAsia"/>
        </w:rPr>
      </w:pPr>
      <w:r>
        <w:rPr>
          <w:rFonts w:hint="eastAsia"/>
        </w:rPr>
        <w:t>报告期内账面价值发生重大变动的金额和原因</w:t>
      </w:r>
    </w:p>
    <w:sdt>
      <w:sdtPr>
        <w:rPr>
          <w:szCs w:val="21"/>
        </w:rPr>
        <w:alias w:val="是否适用：合同负债账面价值发生重大变动[双击切换]"/>
        <w:tag w:val="_GBC_267fd365085f4836b846799edc8c3765"/>
        <w:id w:val="1867"/>
        <w:placeholder>
          <w:docPart w:val="GBC22222222222222222222222222222"/>
        </w:placeholder>
      </w:sdtPr>
      <w:sdtEndPr>
        <w:rPr>
          <w:szCs w:val="21"/>
        </w:rPr>
      </w:sdtEndPr>
      <w:sdtContent>
        <w:p>
          <w:pPr>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outlineLvl w:val="9"/>
        <w:rPr>
          <w:rFonts w:hint="eastAsia"/>
          <w:szCs w:val="21"/>
        </w:rPr>
      </w:pPr>
    </w:p>
    <w:p>
      <w:pPr>
        <w:rPr>
          <w:rFonts w:hint="eastAsia"/>
          <w:szCs w:val="21"/>
        </w:rPr>
      </w:pPr>
      <w:r>
        <w:rPr>
          <w:rFonts w:hint="eastAsia"/>
          <w:szCs w:val="21"/>
        </w:rPr>
        <w:t>其他说明：</w:t>
      </w:r>
    </w:p>
    <w:sdt>
      <w:sdtPr>
        <w:rPr>
          <w:szCs w:val="21"/>
        </w:rPr>
        <w:alias w:val="是否适用：合同负债其他说明[双击切换]"/>
        <w:tag w:val="_GBC_1c99003b181f47ebb73e6452f4bfa446"/>
        <w:id w:val="1868"/>
        <w:placeholder>
          <w:docPart w:val="GBC22222222222222222222222222222"/>
        </w:placeholder>
      </w:sdtPr>
      <w:sdtEndPr>
        <w:rPr>
          <w:szCs w:val="21"/>
        </w:rPr>
      </w:sdtEndPr>
      <w:sdtContent>
        <w:p>
          <w:pPr>
            <w:outlineLvl w:val="9"/>
            <w:rPr>
              <w:rFonts w:hint="eastAsia"/>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rPr>
      </w:pPr>
    </w:p>
    <w:p>
      <w:pPr>
        <w:pStyle w:val="85"/>
        <w:numPr>
          <w:ilvl w:val="0"/>
          <w:numId w:val="77"/>
        </w:numPr>
        <w:tabs>
          <w:tab w:val="left" w:pos="504"/>
        </w:tabs>
        <w:rPr>
          <w:rFonts w:hint="eastAsia" w:ascii="宋体" w:hAnsi="宋体"/>
          <w:szCs w:val="21"/>
        </w:rPr>
      </w:pPr>
      <w:r>
        <w:rPr>
          <w:rFonts w:hint="eastAsia" w:ascii="宋体" w:hAnsi="宋体"/>
          <w:szCs w:val="21"/>
        </w:rPr>
        <w:t>应付职工薪酬</w:t>
      </w:r>
    </w:p>
    <w:p>
      <w:pPr>
        <w:pStyle w:val="60"/>
        <w:numPr>
          <w:ilvl w:val="0"/>
          <w:numId w:val="108"/>
        </w:numPr>
        <w:rPr>
          <w:rFonts w:hint="eastAsia"/>
        </w:rPr>
      </w:pPr>
      <w:r>
        <w:rPr>
          <w:rFonts w:hint="eastAsia"/>
        </w:rPr>
        <w:t>应付职工薪酬列示</w:t>
      </w:r>
    </w:p>
    <w:sdt>
      <w:sdtPr>
        <w:alias w:val="是否适用：应付职工薪酬列示[双击切换]"/>
        <w:tag w:val="_GBC_215b41e091df4b2bbb2009fd3c8040b5"/>
        <w:id w:val="1869"/>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hint="eastAsia"/>
        </w:rPr>
      </w:pPr>
      <w:r>
        <w:rPr>
          <w:rFonts w:hint="eastAsia"/>
        </w:rPr>
        <w:t>单位：</w:t>
      </w:r>
      <w:sdt>
        <w:sdtPr>
          <w:rPr>
            <w:rFonts w:hint="eastAsia"/>
          </w:rPr>
          <w:alias w:val="单位：财务附注：应付职工薪酬"/>
          <w:tag w:val="_GBC_6889c0e435324d63b7c01ed595a8e140"/>
          <w:id w:val="187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应付职工薪酬"/>
          <w:tag w:val="_GBC_64bcd9de14a14550b941cbdaf7bdc974"/>
          <w:id w:val="187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7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2"/>
        <w:gridCol w:w="1610"/>
        <w:gridCol w:w="1607"/>
        <w:gridCol w:w="1610"/>
        <w:gridCol w:w="1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761dc2d96c64c3fb5d407cdbec097a2"/>
            <w:id w:val="1872"/>
          </w:sdtPr>
          <w:sdtContent>
            <w:tc>
              <w:tcPr>
                <w:tcW w:w="1437" w:type="pct"/>
                <w:shd w:val="clear" w:color="auto" w:fill="auto"/>
                <w:vAlign w:val="center"/>
              </w:tcPr>
              <w:p>
                <w:pPr>
                  <w:jc w:val="center"/>
                  <w:rPr>
                    <w:rFonts w:hint="eastAsia"/>
                  </w:rPr>
                </w:pPr>
                <w:r>
                  <w:rPr>
                    <w:rFonts w:hint="eastAsia"/>
                  </w:rPr>
                  <w:t>项目</w:t>
                </w:r>
              </w:p>
            </w:tc>
          </w:sdtContent>
        </w:sdt>
        <w:sdt>
          <w:sdtPr>
            <w:tag w:val="_PLD_f666739d3c0f4f9891bd8f4974d101ec"/>
            <w:id w:val="1873"/>
          </w:sdtPr>
          <w:sdtContent>
            <w:tc>
              <w:tcPr>
                <w:tcW w:w="889" w:type="pct"/>
                <w:shd w:val="clear" w:color="auto" w:fill="auto"/>
                <w:vAlign w:val="center"/>
              </w:tcPr>
              <w:p>
                <w:pPr>
                  <w:jc w:val="center"/>
                  <w:rPr>
                    <w:rFonts w:hint="eastAsia"/>
                  </w:rPr>
                </w:pPr>
                <w:r>
                  <w:rPr>
                    <w:rFonts w:hint="eastAsia"/>
                  </w:rPr>
                  <w:t>期初余额</w:t>
                </w:r>
              </w:p>
            </w:tc>
          </w:sdtContent>
        </w:sdt>
        <w:sdt>
          <w:sdtPr>
            <w:tag w:val="_PLD_cc701d3a5a44484d862c996437df1e7d"/>
            <w:id w:val="1874"/>
          </w:sdtPr>
          <w:sdtContent>
            <w:tc>
              <w:tcPr>
                <w:tcW w:w="888" w:type="pct"/>
                <w:shd w:val="clear" w:color="auto" w:fill="auto"/>
                <w:vAlign w:val="center"/>
              </w:tcPr>
              <w:p>
                <w:pPr>
                  <w:jc w:val="center"/>
                  <w:rPr>
                    <w:rFonts w:hint="eastAsia"/>
                  </w:rPr>
                </w:pPr>
                <w:r>
                  <w:rPr>
                    <w:rFonts w:hint="eastAsia"/>
                  </w:rPr>
                  <w:t>本期增加</w:t>
                </w:r>
              </w:p>
            </w:tc>
          </w:sdtContent>
        </w:sdt>
        <w:sdt>
          <w:sdtPr>
            <w:tag w:val="_PLD_0e8f833fca684ce592b0cba6d04c75ef"/>
            <w:id w:val="1875"/>
          </w:sdtPr>
          <w:sdtContent>
            <w:tc>
              <w:tcPr>
                <w:tcW w:w="889" w:type="pct"/>
                <w:shd w:val="clear" w:color="auto" w:fill="auto"/>
                <w:vAlign w:val="center"/>
              </w:tcPr>
              <w:p>
                <w:pPr>
                  <w:jc w:val="center"/>
                  <w:rPr>
                    <w:rFonts w:hint="eastAsia"/>
                  </w:rPr>
                </w:pPr>
                <w:r>
                  <w:rPr>
                    <w:rFonts w:hint="eastAsia"/>
                  </w:rPr>
                  <w:t>本期减少</w:t>
                </w:r>
              </w:p>
            </w:tc>
          </w:sdtContent>
        </w:sdt>
        <w:sdt>
          <w:sdtPr>
            <w:tag w:val="_PLD_c39a265e94994f0480d13abd59d3eb39"/>
            <w:id w:val="1876"/>
          </w:sdtPr>
          <w:sdtContent>
            <w:tc>
              <w:tcPr>
                <w:tcW w:w="894" w:type="pct"/>
                <w:shd w:val="clear" w:color="auto" w:fill="auto"/>
                <w:vAlign w:val="center"/>
              </w:tcPr>
              <w:p>
                <w:pPr>
                  <w:jc w:val="center"/>
                  <w:rPr>
                    <w:rFonts w:hint="eastAsia"/>
                  </w:rPr>
                </w:pPr>
                <w:r>
                  <w:rPr>
                    <w:rFonts w:hint="eastAsia"/>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pct"/>
            <w:shd w:val="clear" w:color="auto" w:fill="auto"/>
            <w:vAlign w:val="center"/>
          </w:tcPr>
          <w:p>
            <w:pPr>
              <w:rPr>
                <w:rFonts w:hint="eastAsia"/>
              </w:rPr>
            </w:pPr>
            <w:r>
              <w:rPr>
                <w:rFonts w:hint="eastAsia"/>
              </w:rPr>
              <w:t>一、短期薪酬</w:t>
            </w:r>
          </w:p>
        </w:tc>
        <w:tc>
          <w:tcPr>
            <w:tcW w:w="88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4,091,551.44</w:t>
            </w:r>
          </w:p>
        </w:tc>
        <w:tc>
          <w:tcPr>
            <w:tcW w:w="888" w:type="pct"/>
            <w:shd w:val="clear" w:color="auto" w:fill="auto"/>
            <w:vAlign w:val="center"/>
          </w:tcPr>
          <w:p>
            <w:pPr>
              <w:jc w:val="right"/>
              <w:rPr>
                <w:rFonts w:hint="default" w:ascii="Times New Roman" w:hAnsi="Times New Roman" w:cs="Times New Roman"/>
                <w:highlight w:val="yellow"/>
              </w:rPr>
            </w:pPr>
            <w:r>
              <w:rPr>
                <w:rFonts w:hint="default" w:ascii="Times New Roman" w:hAnsi="Times New Roman" w:cs="Times New Roman"/>
              </w:rPr>
              <w:t>161,338,684.58</w:t>
            </w:r>
          </w:p>
        </w:tc>
        <w:tc>
          <w:tcPr>
            <w:tcW w:w="889" w:type="pct"/>
            <w:shd w:val="clear" w:color="auto" w:fill="auto"/>
            <w:vAlign w:val="center"/>
          </w:tcPr>
          <w:p>
            <w:pPr>
              <w:jc w:val="right"/>
              <w:rPr>
                <w:rFonts w:hint="default" w:ascii="Times New Roman" w:hAnsi="Times New Roman" w:cs="Times New Roman"/>
                <w:highlight w:val="yellow"/>
              </w:rPr>
            </w:pPr>
            <w:r>
              <w:rPr>
                <w:rFonts w:hint="default" w:ascii="Times New Roman" w:hAnsi="Times New Roman" w:cs="Times New Roman"/>
              </w:rPr>
              <w:t>161,857,528.48</w:t>
            </w:r>
          </w:p>
        </w:tc>
        <w:tc>
          <w:tcPr>
            <w:tcW w:w="894"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3,572,707.54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pct"/>
            <w:shd w:val="clear" w:color="auto" w:fill="auto"/>
            <w:vAlign w:val="center"/>
          </w:tcPr>
          <w:p>
            <w:pPr>
              <w:rPr>
                <w:rFonts w:hint="eastAsia"/>
              </w:rPr>
            </w:pPr>
            <w:r>
              <w:rPr>
                <w:rFonts w:hint="eastAsia"/>
              </w:rPr>
              <w:t>二、离职后福利-设定提存计划</w:t>
            </w:r>
          </w:p>
        </w:tc>
        <w:tc>
          <w:tcPr>
            <w:tcW w:w="88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19,186.00</w:t>
            </w:r>
          </w:p>
        </w:tc>
        <w:tc>
          <w:tcPr>
            <w:tcW w:w="888"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8,785,961.76</w:t>
            </w:r>
          </w:p>
        </w:tc>
        <w:tc>
          <w:tcPr>
            <w:tcW w:w="88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8,805,147.76</w:t>
            </w:r>
          </w:p>
        </w:tc>
        <w:tc>
          <w:tcPr>
            <w:tcW w:w="894" w:type="pct"/>
            <w:shd w:val="clear" w:color="auto" w:fill="auto"/>
            <w:vAlign w:val="center"/>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pct"/>
            <w:shd w:val="clear" w:color="auto" w:fill="auto"/>
            <w:vAlign w:val="center"/>
          </w:tcPr>
          <w:p>
            <w:pPr>
              <w:rPr>
                <w:rFonts w:hint="eastAsia"/>
              </w:rPr>
            </w:pPr>
            <w:r>
              <w:rPr>
                <w:rFonts w:hint="eastAsia"/>
              </w:rPr>
              <w:t>三、辞退福利</w:t>
            </w:r>
          </w:p>
        </w:tc>
        <w:tc>
          <w:tcPr>
            <w:tcW w:w="88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1,329,434.77</w:t>
            </w:r>
          </w:p>
        </w:tc>
        <w:tc>
          <w:tcPr>
            <w:tcW w:w="888"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1,110,092.55</w:t>
            </w:r>
          </w:p>
        </w:tc>
        <w:tc>
          <w:tcPr>
            <w:tcW w:w="88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1,572,466.32</w:t>
            </w:r>
          </w:p>
        </w:tc>
        <w:tc>
          <w:tcPr>
            <w:tcW w:w="894"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867,061.00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pct"/>
            <w:shd w:val="clear" w:color="auto" w:fill="auto"/>
            <w:vAlign w:val="center"/>
          </w:tcPr>
          <w:p>
            <w:pPr>
              <w:rPr>
                <w:rFonts w:hint="eastAsia"/>
              </w:rPr>
            </w:pPr>
            <w:r>
              <w:rPr>
                <w:rFonts w:hint="eastAsia"/>
              </w:rPr>
              <w:t>四、一年内到期的其他福利</w:t>
            </w:r>
          </w:p>
        </w:tc>
        <w:tc>
          <w:tcPr>
            <w:tcW w:w="889" w:type="pct"/>
            <w:shd w:val="clear" w:color="auto" w:fill="auto"/>
            <w:vAlign w:val="center"/>
          </w:tcPr>
          <w:p>
            <w:pPr>
              <w:jc w:val="right"/>
              <w:rPr>
                <w:rFonts w:hint="default" w:ascii="Times New Roman" w:hAnsi="Times New Roman" w:cs="Times New Roman"/>
              </w:rPr>
            </w:pPr>
          </w:p>
        </w:tc>
        <w:tc>
          <w:tcPr>
            <w:tcW w:w="888" w:type="pct"/>
            <w:shd w:val="clear" w:color="auto" w:fill="auto"/>
            <w:vAlign w:val="center"/>
          </w:tcPr>
          <w:p>
            <w:pPr>
              <w:jc w:val="right"/>
              <w:rPr>
                <w:rFonts w:hint="default" w:ascii="Times New Roman" w:hAnsi="Times New Roman" w:cs="Times New Roman"/>
              </w:rPr>
            </w:pPr>
          </w:p>
        </w:tc>
        <w:tc>
          <w:tcPr>
            <w:tcW w:w="889" w:type="pct"/>
            <w:shd w:val="clear" w:color="auto" w:fill="auto"/>
            <w:vAlign w:val="center"/>
          </w:tcPr>
          <w:p>
            <w:pPr>
              <w:jc w:val="right"/>
              <w:rPr>
                <w:rFonts w:hint="default" w:ascii="Times New Roman" w:hAnsi="Times New Roman" w:cs="Times New Roman"/>
              </w:rPr>
            </w:pPr>
          </w:p>
        </w:tc>
        <w:tc>
          <w:tcPr>
            <w:tcW w:w="894" w:type="pct"/>
            <w:shd w:val="clear" w:color="auto" w:fill="auto"/>
            <w:vAlign w:val="center"/>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pct"/>
            <w:shd w:val="clear" w:color="auto" w:fill="auto"/>
            <w:vAlign w:val="center"/>
          </w:tcPr>
          <w:p>
            <w:pPr>
              <w:jc w:val="center"/>
              <w:rPr>
                <w:rFonts w:hint="eastAsia"/>
              </w:rPr>
            </w:pPr>
            <w:r>
              <w:rPr>
                <w:rFonts w:hint="eastAsia"/>
              </w:rPr>
              <w:t>合计</w:t>
            </w:r>
          </w:p>
        </w:tc>
        <w:tc>
          <w:tcPr>
            <w:tcW w:w="88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5,440,172.21</w:t>
            </w:r>
          </w:p>
        </w:tc>
        <w:tc>
          <w:tcPr>
            <w:tcW w:w="888"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171,234,738.89</w:t>
            </w:r>
          </w:p>
        </w:tc>
        <w:tc>
          <w:tcPr>
            <w:tcW w:w="88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172,235,142.56</w:t>
            </w:r>
          </w:p>
        </w:tc>
        <w:tc>
          <w:tcPr>
            <w:tcW w:w="894"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4,439,768.54</w:t>
            </w:r>
          </w:p>
        </w:tc>
      </w:tr>
    </w:tbl>
    <w:p/>
    <w:p>
      <w:pPr>
        <w:pStyle w:val="60"/>
        <w:numPr>
          <w:ilvl w:val="0"/>
          <w:numId w:val="108"/>
        </w:numPr>
        <w:rPr>
          <w:rFonts w:hint="eastAsia"/>
        </w:rPr>
      </w:pPr>
      <w:r>
        <w:rPr>
          <w:rFonts w:hint="eastAsia"/>
        </w:rPr>
        <w:t>短期薪酬列示</w:t>
      </w:r>
    </w:p>
    <w:sdt>
      <w:sdtPr>
        <w:alias w:val="是否适用：短期薪酬列示[双击切换]"/>
        <w:tag w:val="_GBC_531fef0ef27e47ad98c1bb26abdf204f"/>
        <w:id w:val="1877"/>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hint="eastAsia"/>
          <w:szCs w:val="21"/>
        </w:rPr>
      </w:pPr>
      <w:r>
        <w:rPr>
          <w:rFonts w:hint="eastAsia"/>
          <w:szCs w:val="21"/>
        </w:rPr>
        <w:t>单位：</w:t>
      </w:r>
      <w:sdt>
        <w:sdtPr>
          <w:rPr>
            <w:rFonts w:hint="eastAsia"/>
            <w:szCs w:val="21"/>
          </w:rPr>
          <w:alias w:val="单位：财务附注：短期薪酬"/>
          <w:tag w:val="_GBC_4710a4978b1b4a4bbcd5757aaf80b8d7"/>
          <w:id w:val="187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短期薪酬"/>
          <w:tag w:val="_GBC_aa08b58287754c0d8fad97e31bacb9e4"/>
          <w:id w:val="187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7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3"/>
        <w:gridCol w:w="1612"/>
        <w:gridCol w:w="1595"/>
        <w:gridCol w:w="1609"/>
        <w:gridCol w:w="1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77153d49ca449b191bb833cd5f689b2"/>
            <w:id w:val="1880"/>
          </w:sdtPr>
          <w:sdtContent>
            <w:tc>
              <w:tcPr>
                <w:tcW w:w="144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szCs w:val="21"/>
                  </w:rPr>
                </w:pPr>
                <w:r>
                  <w:rPr>
                    <w:rFonts w:hint="eastAsia"/>
                    <w:szCs w:val="21"/>
                  </w:rPr>
                  <w:t>项目</w:t>
                </w:r>
              </w:p>
            </w:tc>
          </w:sdtContent>
        </w:sdt>
        <w:sdt>
          <w:sdtPr>
            <w:tag w:val="_PLD_557c49ee2a4f40de99f948c76f4c3adc"/>
            <w:id w:val="1881"/>
          </w:sdtPr>
          <w:sdtContent>
            <w:tc>
              <w:tcPr>
                <w:tcW w:w="89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szCs w:val="21"/>
                  </w:rPr>
                </w:pPr>
                <w:r>
                  <w:rPr>
                    <w:rFonts w:hint="eastAsia"/>
                    <w:szCs w:val="21"/>
                  </w:rPr>
                  <w:t>期初余额</w:t>
                </w:r>
              </w:p>
            </w:tc>
          </w:sdtContent>
        </w:sdt>
        <w:sdt>
          <w:sdtPr>
            <w:tag w:val="_PLD_98d1ab48f8084264aff0ef3a30e8ba71"/>
            <w:id w:val="1882"/>
          </w:sdtPr>
          <w:sdtContent>
            <w:tc>
              <w:tcPr>
                <w:tcW w:w="881" w:type="pct"/>
                <w:tcBorders>
                  <w:top w:val="single" w:color="auto" w:sz="4" w:space="0"/>
                  <w:left w:val="single" w:color="auto" w:sz="4" w:space="0"/>
                  <w:bottom w:val="single" w:color="auto" w:sz="4" w:space="0"/>
                  <w:right w:val="single" w:color="auto" w:sz="4" w:space="0"/>
                </w:tcBorders>
                <w:vAlign w:val="center"/>
              </w:tcPr>
              <w:p>
                <w:pPr>
                  <w:jc w:val="center"/>
                  <w:rPr>
                    <w:rFonts w:hint="eastAsia"/>
                  </w:rPr>
                </w:pPr>
                <w:r>
                  <w:rPr>
                    <w:rFonts w:hint="eastAsia"/>
                  </w:rPr>
                  <w:t>本期增加</w:t>
                </w:r>
              </w:p>
            </w:tc>
          </w:sdtContent>
        </w:sdt>
        <w:sdt>
          <w:sdtPr>
            <w:tag w:val="_PLD_e35c4f26db444503b2f9a32896872169"/>
            <w:id w:val="1883"/>
          </w:sdtPr>
          <w:sdtContent>
            <w:tc>
              <w:tcPr>
                <w:tcW w:w="889" w:type="pct"/>
                <w:tcBorders>
                  <w:top w:val="single" w:color="auto" w:sz="4" w:space="0"/>
                  <w:left w:val="single" w:color="auto" w:sz="4" w:space="0"/>
                  <w:bottom w:val="single" w:color="auto" w:sz="4" w:space="0"/>
                  <w:right w:val="single" w:color="auto" w:sz="4" w:space="0"/>
                </w:tcBorders>
                <w:vAlign w:val="center"/>
              </w:tcPr>
              <w:p>
                <w:pPr>
                  <w:jc w:val="center"/>
                  <w:rPr>
                    <w:rFonts w:hint="eastAsia"/>
                  </w:rPr>
                </w:pPr>
                <w:r>
                  <w:t>本期减少</w:t>
                </w:r>
              </w:p>
            </w:tc>
          </w:sdtContent>
        </w:sdt>
        <w:sdt>
          <w:sdtPr>
            <w:tag w:val="_PLD_e67d191300ac43c2b1b07c1beddfe891"/>
            <w:id w:val="1884"/>
          </w:sdtPr>
          <w:sdtContent>
            <w:tc>
              <w:tcPr>
                <w:tcW w:w="89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szCs w:val="21"/>
                  </w:rPr>
                </w:pPr>
                <w:r>
                  <w:rPr>
                    <w:rFonts w:hint="eastAsia"/>
                    <w:szCs w:val="21"/>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szCs w:val="21"/>
              </w:rPr>
            </w:pPr>
            <w:r>
              <w:rPr>
                <w:rFonts w:hint="eastAsia"/>
                <w:szCs w:val="21"/>
              </w:rPr>
              <w:t>一、工资、奖金、津贴和补贴</w:t>
            </w:r>
          </w:p>
        </w:tc>
        <w:tc>
          <w:tcPr>
            <w:tcW w:w="89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3,618,575.63</w:t>
            </w:r>
          </w:p>
        </w:tc>
        <w:tc>
          <w:tcPr>
            <w:tcW w:w="881"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141,527,856.34</w:t>
            </w:r>
          </w:p>
        </w:tc>
        <w:tc>
          <w:tcPr>
            <w:tcW w:w="88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142,023,166.94</w:t>
            </w:r>
          </w:p>
        </w:tc>
        <w:tc>
          <w:tcPr>
            <w:tcW w:w="89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3,123,265.03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szCs w:val="21"/>
              </w:rPr>
            </w:pPr>
            <w:r>
              <w:rPr>
                <w:rFonts w:hint="eastAsia"/>
                <w:szCs w:val="21"/>
              </w:rPr>
              <w:t>二、职工福利费</w:t>
            </w:r>
          </w:p>
        </w:tc>
        <w:tc>
          <w:tcPr>
            <w:tcW w:w="89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881"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5,628,800.21</w:t>
            </w:r>
          </w:p>
        </w:tc>
        <w:tc>
          <w:tcPr>
            <w:tcW w:w="88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5,628,800.21</w:t>
            </w:r>
          </w:p>
        </w:tc>
        <w:tc>
          <w:tcPr>
            <w:tcW w:w="89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szCs w:val="21"/>
              </w:rPr>
            </w:pPr>
            <w:r>
              <w:rPr>
                <w:rFonts w:hint="eastAsia"/>
                <w:szCs w:val="21"/>
              </w:rPr>
              <w:t>三、社会保险费</w:t>
            </w:r>
          </w:p>
        </w:tc>
        <w:tc>
          <w:tcPr>
            <w:tcW w:w="89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997.67</w:t>
            </w:r>
          </w:p>
        </w:tc>
        <w:tc>
          <w:tcPr>
            <w:tcW w:w="881"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7,475,781.01</w:t>
            </w:r>
          </w:p>
        </w:tc>
        <w:tc>
          <w:tcPr>
            <w:tcW w:w="88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7,476,778.68</w:t>
            </w:r>
          </w:p>
        </w:tc>
        <w:tc>
          <w:tcPr>
            <w:tcW w:w="89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3" w:type="pct"/>
            <w:tcBorders>
              <w:top w:val="single" w:color="auto" w:sz="4" w:space="0"/>
              <w:left w:val="single" w:color="auto" w:sz="4" w:space="0"/>
              <w:bottom w:val="single" w:color="auto" w:sz="4" w:space="0"/>
              <w:right w:val="single" w:color="auto" w:sz="4" w:space="0"/>
            </w:tcBorders>
            <w:vAlign w:val="center"/>
          </w:tcPr>
          <w:p>
            <w:pPr>
              <w:rPr>
                <w:rFonts w:hint="eastAsia"/>
                <w:color w:val="008000"/>
                <w:szCs w:val="21"/>
              </w:rPr>
            </w:pPr>
            <w:r>
              <w:rPr>
                <w:rFonts w:hint="eastAsia"/>
                <w:szCs w:val="21"/>
              </w:rPr>
              <w:t>其中：</w:t>
            </w:r>
            <w:r>
              <w:rPr>
                <w:szCs w:val="21"/>
              </w:rPr>
              <w:t>医疗保险费</w:t>
            </w:r>
          </w:p>
        </w:tc>
        <w:tc>
          <w:tcPr>
            <w:tcW w:w="89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881"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6,791,094.93</w:t>
            </w:r>
          </w:p>
        </w:tc>
        <w:tc>
          <w:tcPr>
            <w:tcW w:w="88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6,791,094.93</w:t>
            </w:r>
          </w:p>
        </w:tc>
        <w:tc>
          <w:tcPr>
            <w:tcW w:w="89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3" w:type="pct"/>
            <w:tcBorders>
              <w:top w:val="single" w:color="auto" w:sz="4" w:space="0"/>
              <w:left w:val="single" w:color="auto" w:sz="4" w:space="0"/>
              <w:bottom w:val="single" w:color="auto" w:sz="4" w:space="0"/>
              <w:right w:val="single" w:color="auto" w:sz="4" w:space="0"/>
            </w:tcBorders>
            <w:vAlign w:val="center"/>
          </w:tcPr>
          <w:p>
            <w:pPr>
              <w:ind w:firstLine="630" w:firstLineChars="300"/>
              <w:rPr>
                <w:rFonts w:hint="eastAsia"/>
                <w:szCs w:val="21"/>
              </w:rPr>
            </w:pPr>
            <w:r>
              <w:rPr>
                <w:rFonts w:hint="eastAsia"/>
                <w:szCs w:val="21"/>
              </w:rPr>
              <w:t>工伤保险费</w:t>
            </w:r>
          </w:p>
        </w:tc>
        <w:tc>
          <w:tcPr>
            <w:tcW w:w="89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997.67</w:t>
            </w:r>
          </w:p>
        </w:tc>
        <w:tc>
          <w:tcPr>
            <w:tcW w:w="881"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635,402.56</w:t>
            </w:r>
          </w:p>
        </w:tc>
        <w:tc>
          <w:tcPr>
            <w:tcW w:w="88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636,400.23</w:t>
            </w:r>
          </w:p>
        </w:tc>
        <w:tc>
          <w:tcPr>
            <w:tcW w:w="89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3" w:type="pct"/>
            <w:tcBorders>
              <w:top w:val="single" w:color="auto" w:sz="4" w:space="0"/>
              <w:left w:val="single" w:color="auto" w:sz="4" w:space="0"/>
              <w:bottom w:val="single" w:color="auto" w:sz="4" w:space="0"/>
              <w:right w:val="single" w:color="auto" w:sz="4" w:space="0"/>
            </w:tcBorders>
            <w:vAlign w:val="center"/>
          </w:tcPr>
          <w:p>
            <w:pPr>
              <w:ind w:firstLine="630" w:firstLineChars="300"/>
              <w:rPr>
                <w:rFonts w:hint="eastAsia"/>
                <w:szCs w:val="21"/>
              </w:rPr>
            </w:pPr>
            <w:r>
              <w:rPr>
                <w:rFonts w:hint="eastAsia"/>
                <w:szCs w:val="21"/>
              </w:rPr>
              <w:t>生育保险费</w:t>
            </w:r>
          </w:p>
        </w:tc>
        <w:tc>
          <w:tcPr>
            <w:tcW w:w="89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881"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49,283.52</w:t>
            </w:r>
          </w:p>
        </w:tc>
        <w:tc>
          <w:tcPr>
            <w:tcW w:w="88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49,283.52</w:t>
            </w:r>
          </w:p>
        </w:tc>
        <w:tc>
          <w:tcPr>
            <w:tcW w:w="89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szCs w:val="21"/>
              </w:rPr>
            </w:pPr>
            <w:r>
              <w:rPr>
                <w:rFonts w:hint="eastAsia"/>
                <w:szCs w:val="21"/>
              </w:rPr>
              <w:t>四、住房公积金</w:t>
            </w:r>
          </w:p>
        </w:tc>
        <w:tc>
          <w:tcPr>
            <w:tcW w:w="89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64,242.00</w:t>
            </w:r>
          </w:p>
        </w:tc>
        <w:tc>
          <w:tcPr>
            <w:tcW w:w="881"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5,330,229.24</w:t>
            </w:r>
          </w:p>
        </w:tc>
        <w:tc>
          <w:tcPr>
            <w:tcW w:w="88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5,325,715.56</w:t>
            </w:r>
          </w:p>
        </w:tc>
        <w:tc>
          <w:tcPr>
            <w:tcW w:w="89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68,755.68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szCs w:val="21"/>
              </w:rPr>
            </w:pPr>
            <w:r>
              <w:rPr>
                <w:rFonts w:hint="eastAsia"/>
                <w:szCs w:val="21"/>
              </w:rPr>
              <w:t>五、工会经费和职工教育经费</w:t>
            </w:r>
          </w:p>
        </w:tc>
        <w:tc>
          <w:tcPr>
            <w:tcW w:w="89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407,736.14</w:t>
            </w:r>
          </w:p>
        </w:tc>
        <w:tc>
          <w:tcPr>
            <w:tcW w:w="881"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1,376,017.78</w:t>
            </w:r>
          </w:p>
        </w:tc>
        <w:tc>
          <w:tcPr>
            <w:tcW w:w="88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1,403,067.09</w:t>
            </w:r>
          </w:p>
        </w:tc>
        <w:tc>
          <w:tcPr>
            <w:tcW w:w="89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380,686.83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szCs w:val="21"/>
              </w:rPr>
            </w:pPr>
            <w:r>
              <w:rPr>
                <w:rFonts w:hint="eastAsia"/>
                <w:szCs w:val="21"/>
              </w:rPr>
              <w:t>六、短期带薪缺勤</w:t>
            </w:r>
          </w:p>
        </w:tc>
        <w:tc>
          <w:tcPr>
            <w:tcW w:w="89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881"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88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89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szCs w:val="21"/>
              </w:rPr>
            </w:pPr>
            <w:r>
              <w:rPr>
                <w:rFonts w:hint="eastAsia"/>
                <w:szCs w:val="21"/>
              </w:rPr>
              <w:t>七、短期利润分享计划</w:t>
            </w:r>
          </w:p>
        </w:tc>
        <w:tc>
          <w:tcPr>
            <w:tcW w:w="89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881"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88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89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szCs w:val="21"/>
              </w:rPr>
            </w:pPr>
            <w:r>
              <w:rPr>
                <w:rFonts w:hint="eastAsia"/>
                <w:szCs w:val="21"/>
              </w:rPr>
              <w:t>合计</w:t>
            </w:r>
          </w:p>
        </w:tc>
        <w:tc>
          <w:tcPr>
            <w:tcW w:w="89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4,091,551.44</w:t>
            </w:r>
          </w:p>
        </w:tc>
        <w:tc>
          <w:tcPr>
            <w:tcW w:w="881"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161,338,684.58</w:t>
            </w:r>
          </w:p>
        </w:tc>
        <w:tc>
          <w:tcPr>
            <w:tcW w:w="88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161,857,528.48</w:t>
            </w:r>
          </w:p>
        </w:tc>
        <w:tc>
          <w:tcPr>
            <w:tcW w:w="89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3,572,707.54</w:t>
            </w:r>
          </w:p>
        </w:tc>
      </w:tr>
    </w:tbl>
    <w:p/>
    <w:p>
      <w:pPr>
        <w:pStyle w:val="60"/>
        <w:numPr>
          <w:ilvl w:val="0"/>
          <w:numId w:val="108"/>
        </w:numPr>
        <w:rPr>
          <w:rFonts w:hint="eastAsia"/>
        </w:rPr>
      </w:pPr>
      <w:r>
        <w:rPr>
          <w:rFonts w:hint="eastAsia"/>
        </w:rPr>
        <w:t>设定提存计划列示</w:t>
      </w:r>
    </w:p>
    <w:p>
      <w:pPr>
        <w:rPr>
          <w:rFonts w:hint="eastAsia"/>
        </w:rPr>
      </w:pPr>
      <w:sdt>
        <w:sdtPr>
          <w:alias w:val="是否适用：设定提存计划列示[双击切换]"/>
          <w:tag w:val="_GBC_b10b1dbaca2d418ba8658bab8f732ec8"/>
          <w:id w:val="1885"/>
          <w:placeholder>
            <w:docPart w:val="GBC22222222222222222222222222222"/>
          </w:placeholder>
        </w:sdtPr>
        <w:sdtContent>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pPr>
        <w:jc w:val="right"/>
        <w:rPr>
          <w:rFonts w:hint="eastAsia"/>
        </w:rPr>
      </w:pPr>
      <w:r>
        <w:rPr>
          <w:rFonts w:hint="eastAsia"/>
        </w:rPr>
        <w:t>单位：</w:t>
      </w:r>
      <w:sdt>
        <w:sdtPr>
          <w:rPr>
            <w:rFonts w:hint="eastAsia"/>
          </w:rPr>
          <w:alias w:val="单位：财务附注：设定提存计划列示"/>
          <w:tag w:val="_GBC_925094ba622346ba8857a40cf7e6f1b2"/>
          <w:id w:val="188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设定提存计划列示"/>
          <w:tag w:val="_GBC_e3e3da384da84c8f92edb23d37c13690"/>
          <w:id w:val="188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6"/>
        <w:gridCol w:w="1624"/>
        <w:gridCol w:w="1609"/>
        <w:gridCol w:w="1638"/>
        <w:gridCol w:w="1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a05fd1b5f8842ba9ae6094f6792dfbe"/>
            <w:id w:val="1888"/>
          </w:sdtPr>
          <w:sdtContent>
            <w:tc>
              <w:tcPr>
                <w:tcW w:w="1428" w:type="pct"/>
                <w:shd w:val="clear" w:color="auto" w:fill="auto"/>
                <w:vAlign w:val="center"/>
              </w:tcPr>
              <w:p>
                <w:pPr>
                  <w:jc w:val="center"/>
                  <w:rPr>
                    <w:rFonts w:hint="eastAsia"/>
                  </w:rPr>
                </w:pPr>
                <w:r>
                  <w:rPr>
                    <w:rFonts w:hint="eastAsia"/>
                  </w:rPr>
                  <w:t>项目</w:t>
                </w:r>
              </w:p>
            </w:tc>
          </w:sdtContent>
        </w:sdt>
        <w:sdt>
          <w:sdtPr>
            <w:tag w:val="_PLD_fae7d76d85e4429d925f3d30ff27566f"/>
            <w:id w:val="1889"/>
          </w:sdtPr>
          <w:sdtContent>
            <w:tc>
              <w:tcPr>
                <w:tcW w:w="897" w:type="pct"/>
                <w:shd w:val="clear" w:color="auto" w:fill="auto"/>
                <w:vAlign w:val="center"/>
              </w:tcPr>
              <w:p>
                <w:pPr>
                  <w:jc w:val="center"/>
                  <w:rPr>
                    <w:rFonts w:hint="eastAsia"/>
                  </w:rPr>
                </w:pPr>
                <w:r>
                  <w:rPr>
                    <w:rFonts w:hint="eastAsia"/>
                  </w:rPr>
                  <w:t>期初余额</w:t>
                </w:r>
              </w:p>
            </w:tc>
          </w:sdtContent>
        </w:sdt>
        <w:sdt>
          <w:sdtPr>
            <w:tag w:val="_PLD_cd3c897871944aa0a1ea524d70e51704"/>
            <w:id w:val="1890"/>
          </w:sdtPr>
          <w:sdtContent>
            <w:tc>
              <w:tcPr>
                <w:tcW w:w="888" w:type="pct"/>
                <w:shd w:val="clear" w:color="auto" w:fill="auto"/>
                <w:vAlign w:val="center"/>
              </w:tcPr>
              <w:p>
                <w:pPr>
                  <w:jc w:val="center"/>
                  <w:rPr>
                    <w:rFonts w:hint="eastAsia"/>
                  </w:rPr>
                </w:pPr>
                <w:r>
                  <w:rPr>
                    <w:rFonts w:hint="eastAsia"/>
                  </w:rPr>
                  <w:t>本期增加</w:t>
                </w:r>
              </w:p>
            </w:tc>
          </w:sdtContent>
        </w:sdt>
        <w:sdt>
          <w:sdtPr>
            <w:tag w:val="_PLD_5ef10b06a3d24730bad93c45f119182f"/>
            <w:id w:val="1891"/>
          </w:sdtPr>
          <w:sdtContent>
            <w:tc>
              <w:tcPr>
                <w:tcW w:w="904" w:type="pct"/>
                <w:shd w:val="clear" w:color="auto" w:fill="auto"/>
                <w:vAlign w:val="center"/>
              </w:tcPr>
              <w:p>
                <w:pPr>
                  <w:jc w:val="center"/>
                  <w:rPr>
                    <w:rFonts w:hint="eastAsia"/>
                  </w:rPr>
                </w:pPr>
                <w:r>
                  <w:rPr>
                    <w:rFonts w:hint="eastAsia"/>
                  </w:rPr>
                  <w:t>本期减少</w:t>
                </w:r>
              </w:p>
            </w:tc>
          </w:sdtContent>
        </w:sdt>
        <w:sdt>
          <w:sdtPr>
            <w:tag w:val="_PLD_13d5e5df016d4921aa56218755dfb8f4"/>
            <w:id w:val="1892"/>
          </w:sdtPr>
          <w:sdtContent>
            <w:tc>
              <w:tcPr>
                <w:tcW w:w="880" w:type="pct"/>
                <w:shd w:val="clear" w:color="auto" w:fill="auto"/>
                <w:vAlign w:val="center"/>
              </w:tcPr>
              <w:p>
                <w:pPr>
                  <w:jc w:val="center"/>
                  <w:rPr>
                    <w:rFonts w:hint="eastAsia"/>
                  </w:rPr>
                </w:pPr>
                <w:r>
                  <w:rPr>
                    <w:rFonts w:hint="eastAsia"/>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 w:type="pct"/>
            <w:shd w:val="clear" w:color="auto" w:fill="auto"/>
          </w:tcPr>
          <w:p>
            <w:pPr>
              <w:rPr>
                <w:rFonts w:hint="eastAsia"/>
              </w:rPr>
            </w:pPr>
            <w:r>
              <w:rPr>
                <w:rFonts w:hint="eastAsia"/>
              </w:rPr>
              <w:t>1、基本养老保险</w:t>
            </w:r>
          </w:p>
        </w:tc>
        <w:tc>
          <w:tcPr>
            <w:tcW w:w="897"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18,418.56</w:t>
            </w:r>
          </w:p>
        </w:tc>
        <w:tc>
          <w:tcPr>
            <w:tcW w:w="888"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8,508,385.13</w:t>
            </w:r>
          </w:p>
        </w:tc>
        <w:tc>
          <w:tcPr>
            <w:tcW w:w="904"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8,526,803.69</w:t>
            </w:r>
          </w:p>
        </w:tc>
        <w:tc>
          <w:tcPr>
            <w:tcW w:w="880" w:type="pct"/>
            <w:shd w:val="clear" w:color="auto" w:fill="auto"/>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 w:type="pct"/>
            <w:shd w:val="clear" w:color="auto" w:fill="auto"/>
          </w:tcPr>
          <w:p>
            <w:pPr>
              <w:rPr>
                <w:rFonts w:hint="eastAsia"/>
              </w:rPr>
            </w:pPr>
            <w:r>
              <w:rPr>
                <w:rFonts w:hint="eastAsia"/>
              </w:rPr>
              <w:t>2、失业保险费</w:t>
            </w:r>
          </w:p>
        </w:tc>
        <w:tc>
          <w:tcPr>
            <w:tcW w:w="897"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767.44</w:t>
            </w:r>
          </w:p>
        </w:tc>
        <w:tc>
          <w:tcPr>
            <w:tcW w:w="888"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277,576.63</w:t>
            </w:r>
          </w:p>
        </w:tc>
        <w:tc>
          <w:tcPr>
            <w:tcW w:w="904"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278,344.07</w:t>
            </w:r>
          </w:p>
        </w:tc>
        <w:tc>
          <w:tcPr>
            <w:tcW w:w="880" w:type="pct"/>
            <w:shd w:val="clear" w:color="auto" w:fill="auto"/>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 w:type="pct"/>
            <w:shd w:val="clear" w:color="auto" w:fill="auto"/>
          </w:tcPr>
          <w:p>
            <w:pPr>
              <w:rPr>
                <w:rFonts w:hint="eastAsia"/>
              </w:rPr>
            </w:pPr>
            <w:r>
              <w:rPr>
                <w:rFonts w:hint="eastAsia"/>
              </w:rPr>
              <w:t>3、企业年金缴费</w:t>
            </w:r>
          </w:p>
        </w:tc>
        <w:tc>
          <w:tcPr>
            <w:tcW w:w="897" w:type="pct"/>
            <w:shd w:val="clear" w:color="auto" w:fill="auto"/>
            <w:vAlign w:val="center"/>
          </w:tcPr>
          <w:p>
            <w:pPr>
              <w:jc w:val="right"/>
              <w:rPr>
                <w:rFonts w:hint="default" w:ascii="Times New Roman" w:hAnsi="Times New Roman" w:cs="Times New Roman"/>
              </w:rPr>
            </w:pPr>
          </w:p>
        </w:tc>
        <w:tc>
          <w:tcPr>
            <w:tcW w:w="888" w:type="pct"/>
            <w:shd w:val="clear" w:color="auto" w:fill="auto"/>
            <w:vAlign w:val="center"/>
          </w:tcPr>
          <w:p>
            <w:pPr>
              <w:jc w:val="right"/>
              <w:rPr>
                <w:rFonts w:hint="default" w:ascii="Times New Roman" w:hAnsi="Times New Roman" w:cs="Times New Roman"/>
              </w:rPr>
            </w:pPr>
          </w:p>
        </w:tc>
        <w:tc>
          <w:tcPr>
            <w:tcW w:w="904" w:type="pct"/>
            <w:shd w:val="clear" w:color="auto" w:fill="auto"/>
            <w:vAlign w:val="center"/>
          </w:tcPr>
          <w:p>
            <w:pPr>
              <w:jc w:val="right"/>
              <w:rPr>
                <w:rFonts w:hint="default" w:ascii="Times New Roman" w:hAnsi="Times New Roman" w:cs="Times New Roman"/>
              </w:rPr>
            </w:pPr>
          </w:p>
        </w:tc>
        <w:tc>
          <w:tcPr>
            <w:tcW w:w="880" w:type="pct"/>
            <w:shd w:val="clear" w:color="auto" w:fill="auto"/>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 w:type="pct"/>
            <w:shd w:val="clear" w:color="auto" w:fill="auto"/>
            <w:vAlign w:val="center"/>
          </w:tcPr>
          <w:p>
            <w:pPr>
              <w:jc w:val="center"/>
              <w:rPr>
                <w:rFonts w:hint="eastAsia"/>
              </w:rPr>
            </w:pPr>
            <w:r>
              <w:rPr>
                <w:rFonts w:hint="eastAsia"/>
              </w:rPr>
              <w:t>合计</w:t>
            </w:r>
          </w:p>
        </w:tc>
        <w:tc>
          <w:tcPr>
            <w:tcW w:w="897"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19,186.00</w:t>
            </w:r>
          </w:p>
        </w:tc>
        <w:tc>
          <w:tcPr>
            <w:tcW w:w="888"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8,785,961.76</w:t>
            </w:r>
          </w:p>
        </w:tc>
        <w:tc>
          <w:tcPr>
            <w:tcW w:w="904"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8,805,147.76</w:t>
            </w:r>
          </w:p>
        </w:tc>
        <w:tc>
          <w:tcPr>
            <w:tcW w:w="880" w:type="pct"/>
            <w:shd w:val="clear" w:color="auto" w:fill="auto"/>
          </w:tcPr>
          <w:p>
            <w:pPr>
              <w:jc w:val="right"/>
              <w:rPr>
                <w:rFonts w:hint="eastAsia"/>
              </w:rPr>
            </w:pPr>
          </w:p>
        </w:tc>
      </w:tr>
    </w:tbl>
    <w:p/>
    <w:p>
      <w:pPr>
        <w:autoSpaceDE w:val="0"/>
        <w:autoSpaceDN w:val="0"/>
        <w:adjustRightInd w:val="0"/>
        <w:rPr>
          <w:rFonts w:hint="eastAsia"/>
          <w:szCs w:val="21"/>
        </w:rPr>
      </w:pPr>
      <w:r>
        <w:rPr>
          <w:rFonts w:hint="eastAsia"/>
          <w:szCs w:val="21"/>
        </w:rPr>
        <w:t>其他说明：</w:t>
      </w:r>
    </w:p>
    <w:sdt>
      <w:sdtPr>
        <w:rPr>
          <w:szCs w:val="21"/>
        </w:rPr>
        <w:alias w:val="是否适用：应付职工薪酬的说明[双击切换]"/>
        <w:tag w:val="_GBC_140070104764414eae4680364e4d0b62"/>
        <w:id w:val="1893"/>
        <w:placeholder>
          <w:docPart w:val="GBC22222222222222222222222222222"/>
        </w:placeholder>
      </w:sdtPr>
      <w:sdtEndPr>
        <w:rPr>
          <w:szCs w:val="21"/>
        </w:rPr>
      </w:sdtEndPr>
      <w:sdtContent>
        <w:p>
          <w:pPr>
            <w:autoSpaceDE w:val="0"/>
            <w:autoSpaceDN w:val="0"/>
            <w:adjustRightInd w:val="0"/>
            <w:outlineLvl w:val="9"/>
            <w:rPr>
              <w:rFonts w:hint="eastAsia"/>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autoSpaceDE w:val="0"/>
        <w:autoSpaceDN w:val="0"/>
        <w:adjustRightInd w:val="0"/>
        <w:rPr>
          <w:rFonts w:hint="eastAsia"/>
          <w:szCs w:val="21"/>
        </w:rPr>
      </w:pPr>
    </w:p>
    <w:p>
      <w:pPr>
        <w:pStyle w:val="85"/>
        <w:numPr>
          <w:ilvl w:val="0"/>
          <w:numId w:val="77"/>
        </w:numPr>
        <w:tabs>
          <w:tab w:val="left" w:pos="504"/>
        </w:tabs>
        <w:rPr>
          <w:rFonts w:hint="eastAsia" w:ascii="宋体" w:hAnsi="宋体"/>
          <w:szCs w:val="21"/>
        </w:rPr>
      </w:pPr>
      <w:r>
        <w:rPr>
          <w:rFonts w:hint="eastAsia" w:ascii="宋体" w:hAnsi="宋体"/>
          <w:szCs w:val="21"/>
        </w:rPr>
        <w:t>应交税费</w:t>
      </w:r>
    </w:p>
    <w:sdt>
      <w:sdtPr>
        <w:alias w:val="是否适用：应交税费[双击切换]"/>
        <w:tag w:val="_GBC_2ed6216b8f4c4523a1de5c2628cc02a2"/>
        <w:id w:val="1894"/>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hint="eastAsia"/>
          <w:szCs w:val="21"/>
        </w:rPr>
      </w:pPr>
      <w:r>
        <w:rPr>
          <w:rFonts w:hint="eastAsia"/>
          <w:szCs w:val="21"/>
        </w:rPr>
        <w:t>单位：</w:t>
      </w:r>
      <w:sdt>
        <w:sdtPr>
          <w:rPr>
            <w:rFonts w:hint="eastAsia"/>
            <w:szCs w:val="21"/>
          </w:rPr>
          <w:alias w:val="单位：财务附注：应交税费"/>
          <w:tag w:val="_GBC_9fe49c1b8a984180ae11c305f9fe5484"/>
          <w:id w:val="189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应交税费"/>
          <w:tag w:val="_GBC_aefdac676d8d4584b84883b8a3980e21"/>
          <w:id w:val="189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1"/>
        <w:gridCol w:w="3006"/>
        <w:gridCol w:w="3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6c8ac0907441450eac644085301d6804"/>
            <w:id w:val="1897"/>
          </w:sdtPr>
          <w:sdtContent>
            <w:tc>
              <w:tcPr>
                <w:tcW w:w="1675" w:type="pct"/>
                <w:vAlign w:val="center"/>
              </w:tcPr>
              <w:p>
                <w:pPr>
                  <w:ind w:right="105"/>
                  <w:jc w:val="center"/>
                  <w:rPr>
                    <w:rFonts w:hint="eastAsia"/>
                    <w:szCs w:val="21"/>
                  </w:rPr>
                </w:pPr>
                <w:r>
                  <w:rPr>
                    <w:rFonts w:hint="eastAsia"/>
                    <w:szCs w:val="21"/>
                  </w:rPr>
                  <w:t>项目</w:t>
                </w:r>
              </w:p>
            </w:tc>
          </w:sdtContent>
        </w:sdt>
        <w:sdt>
          <w:sdtPr>
            <w:tag w:val="_PLD_8dab1e5e153c4b93a2d18673e1365591"/>
            <w:id w:val="1898"/>
          </w:sdtPr>
          <w:sdtContent>
            <w:tc>
              <w:tcPr>
                <w:tcW w:w="1661" w:type="pct"/>
                <w:vAlign w:val="center"/>
              </w:tcPr>
              <w:p>
                <w:pPr>
                  <w:jc w:val="center"/>
                  <w:rPr>
                    <w:rFonts w:hint="eastAsia"/>
                    <w:szCs w:val="21"/>
                  </w:rPr>
                </w:pPr>
                <w:r>
                  <w:rPr>
                    <w:rFonts w:hint="eastAsia"/>
                    <w:szCs w:val="21"/>
                  </w:rPr>
                  <w:t>期末余额</w:t>
                </w:r>
              </w:p>
            </w:tc>
          </w:sdtContent>
        </w:sdt>
        <w:sdt>
          <w:sdtPr>
            <w:tag w:val="_PLD_9793c5ba001a43cb914658d949d3dcec"/>
            <w:id w:val="1899"/>
          </w:sdtPr>
          <w:sdtContent>
            <w:tc>
              <w:tcPr>
                <w:tcW w:w="1664" w:type="pct"/>
                <w:vAlign w:val="center"/>
              </w:tcPr>
              <w:p>
                <w:pPr>
                  <w:jc w:val="center"/>
                  <w:rPr>
                    <w:rFonts w:hint="eastAsia"/>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75" w:type="pct"/>
            <w:shd w:val="clear" w:color="auto" w:fill="auto"/>
          </w:tcPr>
          <w:p>
            <w:pPr>
              <w:ind w:right="105"/>
              <w:rPr>
                <w:rFonts w:hint="eastAsia"/>
                <w:szCs w:val="21"/>
              </w:rPr>
            </w:pPr>
            <w:r>
              <w:rPr>
                <w:rFonts w:hint="eastAsia"/>
                <w:color w:val="auto"/>
                <w:szCs w:val="21"/>
              </w:rPr>
              <w:t>增值税</w:t>
            </w:r>
          </w:p>
        </w:tc>
        <w:tc>
          <w:tcPr>
            <w:tcW w:w="1661" w:type="pct"/>
            <w:shd w:val="clear" w:color="auto" w:fill="auto"/>
          </w:tcPr>
          <w:p>
            <w:pPr>
              <w:ind w:right="73"/>
              <w:jc w:val="right"/>
              <w:rPr>
                <w:rFonts w:hint="default" w:ascii="Times New Roman" w:hAnsi="Times New Roman" w:cs="Times New Roman"/>
                <w:szCs w:val="21"/>
              </w:rPr>
            </w:pPr>
            <w:r>
              <w:rPr>
                <w:rFonts w:hint="default" w:ascii="Times New Roman" w:hAnsi="Times New Roman" w:cs="Times New Roman"/>
              </w:rPr>
              <w:t>2,428,815.57</w:t>
            </w:r>
          </w:p>
        </w:tc>
        <w:tc>
          <w:tcPr>
            <w:tcW w:w="1664" w:type="pct"/>
            <w:shd w:val="clear" w:color="auto" w:fill="auto"/>
          </w:tcPr>
          <w:p>
            <w:pPr>
              <w:jc w:val="right"/>
              <w:rPr>
                <w:rFonts w:hint="default" w:ascii="Times New Roman" w:hAnsi="Times New Roman" w:cs="Times New Roman"/>
                <w:szCs w:val="21"/>
              </w:rPr>
            </w:pPr>
            <w:r>
              <w:rPr>
                <w:rFonts w:hint="default" w:ascii="Times New Roman" w:hAnsi="Times New Roman" w:cs="Times New Roman"/>
              </w:rPr>
              <w:t>2,567,396.18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75" w:type="pct"/>
            <w:shd w:val="clear" w:color="auto" w:fill="auto"/>
          </w:tcPr>
          <w:p>
            <w:pPr>
              <w:ind w:right="105"/>
              <w:rPr>
                <w:rFonts w:hint="eastAsia"/>
                <w:szCs w:val="21"/>
              </w:rPr>
            </w:pPr>
            <w:r>
              <w:rPr>
                <w:rFonts w:hint="eastAsia"/>
                <w:color w:val="auto"/>
                <w:szCs w:val="21"/>
              </w:rPr>
              <w:t>房产税</w:t>
            </w:r>
          </w:p>
        </w:tc>
        <w:tc>
          <w:tcPr>
            <w:tcW w:w="1661" w:type="pct"/>
            <w:shd w:val="clear" w:color="auto" w:fill="auto"/>
          </w:tcPr>
          <w:p>
            <w:pPr>
              <w:ind w:right="73"/>
              <w:jc w:val="right"/>
              <w:rPr>
                <w:rFonts w:hint="default" w:ascii="Times New Roman" w:hAnsi="Times New Roman" w:cs="Times New Roman"/>
                <w:szCs w:val="21"/>
              </w:rPr>
            </w:pPr>
            <w:r>
              <w:rPr>
                <w:rFonts w:hint="default" w:ascii="Times New Roman" w:hAnsi="Times New Roman" w:cs="Times New Roman"/>
              </w:rPr>
              <w:t>470,243.92</w:t>
            </w:r>
          </w:p>
        </w:tc>
        <w:tc>
          <w:tcPr>
            <w:tcW w:w="1664" w:type="pct"/>
            <w:shd w:val="clear" w:color="auto" w:fill="auto"/>
          </w:tcPr>
          <w:p>
            <w:pPr>
              <w:jc w:val="right"/>
              <w:rPr>
                <w:rFonts w:hint="default" w:ascii="Times New Roman" w:hAnsi="Times New Roman" w:cs="Times New Roman"/>
                <w:szCs w:val="21"/>
              </w:rPr>
            </w:pPr>
            <w:r>
              <w:rPr>
                <w:rFonts w:hint="default" w:ascii="Times New Roman" w:hAnsi="Times New Roman" w:cs="Times New Roman"/>
              </w:rPr>
              <w:t>401,142.23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75" w:type="pct"/>
            <w:shd w:val="clear" w:color="auto" w:fill="auto"/>
          </w:tcPr>
          <w:p>
            <w:pPr>
              <w:ind w:right="105"/>
              <w:rPr>
                <w:rFonts w:hint="eastAsia"/>
                <w:szCs w:val="21"/>
              </w:rPr>
            </w:pPr>
            <w:r>
              <w:rPr>
                <w:rFonts w:hint="eastAsia"/>
                <w:color w:val="auto"/>
                <w:szCs w:val="21"/>
              </w:rPr>
              <w:t>个人所得税</w:t>
            </w:r>
          </w:p>
        </w:tc>
        <w:tc>
          <w:tcPr>
            <w:tcW w:w="1661" w:type="pct"/>
            <w:shd w:val="clear" w:color="auto" w:fill="auto"/>
          </w:tcPr>
          <w:p>
            <w:pPr>
              <w:ind w:right="73"/>
              <w:jc w:val="right"/>
              <w:rPr>
                <w:rFonts w:hint="default" w:ascii="Times New Roman" w:hAnsi="Times New Roman" w:cs="Times New Roman"/>
                <w:szCs w:val="21"/>
              </w:rPr>
            </w:pPr>
            <w:r>
              <w:rPr>
                <w:rFonts w:hint="default" w:ascii="Times New Roman" w:hAnsi="Times New Roman" w:cs="Times New Roman"/>
              </w:rPr>
              <w:t>324,982.97</w:t>
            </w:r>
          </w:p>
        </w:tc>
        <w:tc>
          <w:tcPr>
            <w:tcW w:w="1664" w:type="pct"/>
            <w:shd w:val="clear" w:color="auto" w:fill="auto"/>
          </w:tcPr>
          <w:p>
            <w:pPr>
              <w:jc w:val="right"/>
              <w:rPr>
                <w:rFonts w:hint="default" w:ascii="Times New Roman" w:hAnsi="Times New Roman" w:cs="Times New Roman"/>
                <w:szCs w:val="21"/>
              </w:rPr>
            </w:pPr>
            <w:r>
              <w:rPr>
                <w:rFonts w:hint="default" w:ascii="Times New Roman" w:hAnsi="Times New Roman" w:cs="Times New Roman"/>
              </w:rPr>
              <w:t>252,589.84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75" w:type="pct"/>
            <w:shd w:val="clear" w:color="auto" w:fill="auto"/>
          </w:tcPr>
          <w:p>
            <w:pPr>
              <w:ind w:right="105"/>
              <w:rPr>
                <w:rFonts w:hint="eastAsia"/>
                <w:szCs w:val="21"/>
              </w:rPr>
            </w:pPr>
            <w:r>
              <w:rPr>
                <w:rFonts w:hint="eastAsia"/>
                <w:color w:val="auto"/>
                <w:szCs w:val="21"/>
              </w:rPr>
              <w:t>城市维护建设税</w:t>
            </w:r>
          </w:p>
        </w:tc>
        <w:tc>
          <w:tcPr>
            <w:tcW w:w="1661" w:type="pct"/>
            <w:shd w:val="clear" w:color="auto" w:fill="auto"/>
          </w:tcPr>
          <w:p>
            <w:pPr>
              <w:ind w:right="73"/>
              <w:jc w:val="right"/>
              <w:rPr>
                <w:rFonts w:hint="default" w:ascii="Times New Roman" w:hAnsi="Times New Roman" w:cs="Times New Roman"/>
                <w:szCs w:val="21"/>
              </w:rPr>
            </w:pPr>
            <w:r>
              <w:rPr>
                <w:rFonts w:hint="default" w:ascii="Times New Roman" w:hAnsi="Times New Roman" w:cs="Times New Roman"/>
              </w:rPr>
              <w:t>189,035.02</w:t>
            </w:r>
          </w:p>
        </w:tc>
        <w:tc>
          <w:tcPr>
            <w:tcW w:w="1664" w:type="pct"/>
            <w:shd w:val="clear" w:color="auto" w:fill="auto"/>
          </w:tcPr>
          <w:p>
            <w:pPr>
              <w:jc w:val="right"/>
              <w:rPr>
                <w:rFonts w:hint="default" w:ascii="Times New Roman" w:hAnsi="Times New Roman" w:cs="Times New Roman"/>
                <w:szCs w:val="21"/>
              </w:rPr>
            </w:pPr>
            <w:r>
              <w:rPr>
                <w:rFonts w:hint="default" w:ascii="Times New Roman" w:hAnsi="Times New Roman" w:cs="Times New Roman"/>
              </w:rPr>
              <w:t>135,143.73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75" w:type="pct"/>
            <w:shd w:val="clear" w:color="auto" w:fill="auto"/>
          </w:tcPr>
          <w:p>
            <w:pPr>
              <w:ind w:right="105"/>
              <w:rPr>
                <w:rFonts w:hint="eastAsia"/>
                <w:szCs w:val="21"/>
              </w:rPr>
            </w:pPr>
            <w:r>
              <w:rPr>
                <w:rFonts w:hint="eastAsia"/>
                <w:color w:val="auto"/>
                <w:szCs w:val="21"/>
              </w:rPr>
              <w:t>教育费附加</w:t>
            </w:r>
          </w:p>
        </w:tc>
        <w:tc>
          <w:tcPr>
            <w:tcW w:w="1661" w:type="pct"/>
            <w:shd w:val="clear" w:color="auto" w:fill="auto"/>
          </w:tcPr>
          <w:p>
            <w:pPr>
              <w:ind w:right="73"/>
              <w:jc w:val="right"/>
              <w:rPr>
                <w:rFonts w:hint="default" w:ascii="Times New Roman" w:hAnsi="Times New Roman" w:cs="Times New Roman"/>
                <w:szCs w:val="21"/>
              </w:rPr>
            </w:pPr>
            <w:r>
              <w:rPr>
                <w:rFonts w:hint="default" w:ascii="Times New Roman" w:hAnsi="Times New Roman" w:cs="Times New Roman"/>
              </w:rPr>
              <w:t>151,365.88</w:t>
            </w:r>
          </w:p>
        </w:tc>
        <w:tc>
          <w:tcPr>
            <w:tcW w:w="1664" w:type="pct"/>
            <w:shd w:val="clear" w:color="auto" w:fill="auto"/>
          </w:tcPr>
          <w:p>
            <w:pPr>
              <w:jc w:val="right"/>
              <w:rPr>
                <w:rFonts w:hint="default" w:ascii="Times New Roman" w:hAnsi="Times New Roman" w:cs="Times New Roman"/>
                <w:szCs w:val="21"/>
              </w:rPr>
            </w:pPr>
            <w:r>
              <w:rPr>
                <w:rFonts w:hint="default" w:ascii="Times New Roman" w:hAnsi="Times New Roman" w:cs="Times New Roman"/>
              </w:rPr>
              <w:t>122,116.01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75" w:type="pct"/>
            <w:shd w:val="clear" w:color="auto" w:fill="auto"/>
          </w:tcPr>
          <w:p>
            <w:pPr>
              <w:ind w:right="105"/>
              <w:rPr>
                <w:rFonts w:hint="eastAsia"/>
                <w:szCs w:val="21"/>
              </w:rPr>
            </w:pPr>
            <w:r>
              <w:rPr>
                <w:rFonts w:hint="eastAsia"/>
                <w:color w:val="auto"/>
                <w:szCs w:val="21"/>
              </w:rPr>
              <w:t>土地使用税</w:t>
            </w:r>
          </w:p>
        </w:tc>
        <w:tc>
          <w:tcPr>
            <w:tcW w:w="1661" w:type="pct"/>
            <w:shd w:val="clear" w:color="auto" w:fill="auto"/>
          </w:tcPr>
          <w:p>
            <w:pPr>
              <w:ind w:right="73"/>
              <w:jc w:val="right"/>
              <w:rPr>
                <w:rFonts w:hint="default" w:ascii="Times New Roman" w:hAnsi="Times New Roman" w:cs="Times New Roman"/>
                <w:szCs w:val="21"/>
              </w:rPr>
            </w:pPr>
            <w:r>
              <w:rPr>
                <w:rFonts w:hint="default" w:ascii="Times New Roman" w:hAnsi="Times New Roman" w:cs="Times New Roman"/>
              </w:rPr>
              <w:t>99,755.41</w:t>
            </w:r>
          </w:p>
        </w:tc>
        <w:tc>
          <w:tcPr>
            <w:tcW w:w="1664" w:type="pct"/>
            <w:shd w:val="clear" w:color="auto" w:fill="auto"/>
          </w:tcPr>
          <w:p>
            <w:pPr>
              <w:jc w:val="right"/>
              <w:rPr>
                <w:rFonts w:hint="default" w:ascii="Times New Roman" w:hAnsi="Times New Roman" w:cs="Times New Roman"/>
                <w:szCs w:val="21"/>
              </w:rPr>
            </w:pPr>
            <w:r>
              <w:rPr>
                <w:rFonts w:hint="default" w:ascii="Times New Roman" w:hAnsi="Times New Roman" w:cs="Times New Roman"/>
              </w:rPr>
              <w:t>99,755.41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75" w:type="pct"/>
          </w:tcPr>
          <w:p>
            <w:pPr>
              <w:ind w:right="105"/>
              <w:rPr>
                <w:rFonts w:hint="eastAsia"/>
                <w:szCs w:val="21"/>
              </w:rPr>
            </w:pPr>
            <w:r>
              <w:t>企业所得税</w:t>
            </w:r>
          </w:p>
        </w:tc>
        <w:tc>
          <w:tcPr>
            <w:tcW w:w="1661" w:type="pct"/>
          </w:tcPr>
          <w:p>
            <w:pPr>
              <w:ind w:right="73"/>
              <w:jc w:val="right"/>
              <w:rPr>
                <w:rFonts w:hint="default" w:ascii="Times New Roman" w:hAnsi="Times New Roman" w:cs="Times New Roman"/>
                <w:szCs w:val="21"/>
              </w:rPr>
            </w:pPr>
            <w:r>
              <w:rPr>
                <w:rFonts w:hint="default" w:ascii="Times New Roman" w:hAnsi="Times New Roman" w:cs="Times New Roman"/>
              </w:rPr>
              <w:t>1,976,700.29</w:t>
            </w:r>
          </w:p>
        </w:tc>
        <w:tc>
          <w:tcPr>
            <w:tcW w:w="1664" w:type="pct"/>
          </w:tcPr>
          <w:p>
            <w:pPr>
              <w:jc w:val="right"/>
              <w:rPr>
                <w:rFonts w:hint="default" w:ascii="Times New Roman" w:hAnsi="Times New Roman" w:cs="Times New Roman"/>
                <w:szCs w:val="21"/>
              </w:rPr>
            </w:pPr>
            <w:r>
              <w:rPr>
                <w:rFonts w:hint="default" w:ascii="Times New Roman" w:hAnsi="Times New Roman" w:cs="Times New Roman"/>
              </w:rPr>
              <w:t>82,111.16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75" w:type="pct"/>
          </w:tcPr>
          <w:p>
            <w:pPr>
              <w:ind w:right="105"/>
              <w:rPr>
                <w:rFonts w:hint="eastAsia"/>
                <w:szCs w:val="21"/>
              </w:rPr>
            </w:pPr>
            <w:r>
              <w:t>环境保护税</w:t>
            </w:r>
          </w:p>
        </w:tc>
        <w:tc>
          <w:tcPr>
            <w:tcW w:w="1661" w:type="pct"/>
          </w:tcPr>
          <w:p>
            <w:pPr>
              <w:ind w:right="73"/>
              <w:jc w:val="right"/>
              <w:rPr>
                <w:rFonts w:hint="default" w:ascii="Times New Roman" w:hAnsi="Times New Roman" w:cs="Times New Roman"/>
                <w:szCs w:val="21"/>
              </w:rPr>
            </w:pPr>
            <w:r>
              <w:rPr>
                <w:rFonts w:hint="default" w:ascii="Times New Roman" w:hAnsi="Times New Roman" w:cs="Times New Roman"/>
              </w:rPr>
              <w:t>925.08</w:t>
            </w:r>
          </w:p>
        </w:tc>
        <w:tc>
          <w:tcPr>
            <w:tcW w:w="1664" w:type="pct"/>
          </w:tcPr>
          <w:p>
            <w:pPr>
              <w:jc w:val="right"/>
              <w:rPr>
                <w:rFonts w:hint="default" w:ascii="Times New Roman" w:hAnsi="Times New Roman" w:cs="Times New Roman"/>
                <w:szCs w:val="21"/>
              </w:rPr>
            </w:pPr>
            <w:r>
              <w:rPr>
                <w:rFonts w:hint="default" w:ascii="Times New Roman" w:hAnsi="Times New Roman" w:cs="Times New Roman"/>
              </w:rPr>
              <w:t>925.08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75" w:type="pct"/>
          </w:tcPr>
          <w:p>
            <w:pPr>
              <w:ind w:right="105"/>
              <w:rPr>
                <w:rFonts w:hint="eastAsia"/>
                <w:szCs w:val="21"/>
              </w:rPr>
            </w:pPr>
            <w:r>
              <w:t>其他税费</w:t>
            </w:r>
          </w:p>
        </w:tc>
        <w:tc>
          <w:tcPr>
            <w:tcW w:w="1661" w:type="pct"/>
          </w:tcPr>
          <w:p>
            <w:pPr>
              <w:ind w:right="73"/>
              <w:jc w:val="right"/>
              <w:rPr>
                <w:rFonts w:hint="default" w:ascii="Times New Roman" w:hAnsi="Times New Roman" w:cs="Times New Roman"/>
                <w:szCs w:val="21"/>
              </w:rPr>
            </w:pPr>
            <w:r>
              <w:rPr>
                <w:rFonts w:hint="default" w:ascii="Times New Roman" w:hAnsi="Times New Roman" w:cs="Times New Roman"/>
              </w:rPr>
              <w:t>247,860.84</w:t>
            </w:r>
          </w:p>
        </w:tc>
        <w:tc>
          <w:tcPr>
            <w:tcW w:w="1664" w:type="pct"/>
          </w:tcPr>
          <w:p>
            <w:pPr>
              <w:jc w:val="right"/>
              <w:rPr>
                <w:rFonts w:hint="default" w:ascii="Times New Roman" w:hAnsi="Times New Roman" w:cs="Times New Roman"/>
                <w:szCs w:val="21"/>
              </w:rPr>
            </w:pPr>
            <w:r>
              <w:rPr>
                <w:rFonts w:hint="default" w:ascii="Times New Roman" w:hAnsi="Times New Roman" w:cs="Times New Roman"/>
              </w:rPr>
              <w:t>205,121.84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75" w:type="pct"/>
            <w:vAlign w:val="center"/>
          </w:tcPr>
          <w:p>
            <w:pPr>
              <w:ind w:right="105"/>
              <w:jc w:val="center"/>
              <w:rPr>
                <w:rFonts w:hint="eastAsia"/>
                <w:szCs w:val="21"/>
              </w:rPr>
            </w:pPr>
            <w:r>
              <w:rPr>
                <w:rFonts w:hint="eastAsia"/>
                <w:szCs w:val="21"/>
              </w:rPr>
              <w:t>合计</w:t>
            </w:r>
          </w:p>
        </w:tc>
        <w:tc>
          <w:tcPr>
            <w:tcW w:w="1661" w:type="pct"/>
          </w:tcPr>
          <w:p>
            <w:pPr>
              <w:ind w:right="73"/>
              <w:jc w:val="right"/>
              <w:rPr>
                <w:rFonts w:hint="default" w:ascii="Times New Roman" w:hAnsi="Times New Roman" w:cs="Times New Roman"/>
                <w:szCs w:val="21"/>
              </w:rPr>
            </w:pPr>
            <w:r>
              <w:rPr>
                <w:rFonts w:hint="default" w:ascii="Times New Roman" w:hAnsi="Times New Roman" w:cs="Times New Roman"/>
              </w:rPr>
              <w:t>5,889,684.98</w:t>
            </w:r>
          </w:p>
        </w:tc>
        <w:tc>
          <w:tcPr>
            <w:tcW w:w="1664" w:type="pct"/>
          </w:tcPr>
          <w:p>
            <w:pPr>
              <w:jc w:val="right"/>
              <w:rPr>
                <w:rFonts w:hint="default" w:ascii="Times New Roman" w:hAnsi="Times New Roman" w:cs="Times New Roman"/>
                <w:szCs w:val="21"/>
              </w:rPr>
            </w:pPr>
            <w:r>
              <w:rPr>
                <w:rFonts w:hint="default" w:ascii="Times New Roman" w:hAnsi="Times New Roman" w:cs="Times New Roman"/>
              </w:rPr>
              <w:t>3,866,301.48</w:t>
            </w:r>
          </w:p>
        </w:tc>
      </w:tr>
    </w:tbl>
    <w:p/>
    <w:p>
      <w:pPr>
        <w:rPr>
          <w:rFonts w:hint="eastAsia"/>
          <w:szCs w:val="21"/>
        </w:rPr>
      </w:pPr>
      <w:r>
        <w:rPr>
          <w:rFonts w:hint="eastAsia"/>
          <w:szCs w:val="21"/>
          <w:lang w:val="en-US" w:eastAsia="zh-CN"/>
        </w:rPr>
        <w:t>其</w:t>
      </w:r>
      <w:r>
        <w:rPr>
          <w:rFonts w:hint="eastAsia"/>
          <w:szCs w:val="21"/>
        </w:rPr>
        <w:t>他说明：</w:t>
      </w:r>
    </w:p>
    <w:sdt>
      <w:sdtPr>
        <w:rPr>
          <w:szCs w:val="21"/>
        </w:rPr>
        <w:alias w:val="应交税金的说明"/>
        <w:tag w:val="_GBC_e365cc8f407645ca84ccf91263d3cc28"/>
        <w:id w:val="1900"/>
        <w:placeholder>
          <w:docPart w:val="GBC22222222222222222222222222222"/>
        </w:placeholder>
      </w:sdtPr>
      <w:sdtEndPr>
        <w:rPr>
          <w:szCs w:val="21"/>
        </w:rPr>
      </w:sdtEndPr>
      <w:sdtContent>
        <w:p>
          <w:pPr>
            <w:rPr>
              <w:rFonts w:hint="eastAsia"/>
              <w:szCs w:val="21"/>
            </w:rPr>
          </w:pPr>
          <w:r>
            <w:rPr>
              <w:rFonts w:hint="eastAsia"/>
              <w:szCs w:val="21"/>
              <w:lang w:eastAsia="zh-CN"/>
            </w:rPr>
            <w:t>无</w:t>
          </w:r>
        </w:p>
      </w:sdtContent>
    </w:sdt>
    <w:p>
      <w:pPr>
        <w:rPr>
          <w:rFonts w:hint="eastAsia"/>
          <w:szCs w:val="21"/>
        </w:rPr>
      </w:pPr>
    </w:p>
    <w:p>
      <w:pPr>
        <w:pStyle w:val="85"/>
        <w:numPr>
          <w:ilvl w:val="0"/>
          <w:numId w:val="77"/>
        </w:numPr>
        <w:tabs>
          <w:tab w:val="left" w:pos="504"/>
        </w:tabs>
        <w:rPr>
          <w:szCs w:val="21"/>
        </w:rPr>
      </w:pPr>
      <w:r>
        <w:rPr>
          <w:rFonts w:hint="eastAsia"/>
          <w:szCs w:val="21"/>
        </w:rPr>
        <w:t>其他应付款</w:t>
      </w:r>
    </w:p>
    <w:p>
      <w:pPr>
        <w:pStyle w:val="60"/>
        <w:numPr>
          <w:ilvl w:val="0"/>
          <w:numId w:val="109"/>
        </w:numPr>
        <w:rPr>
          <w:rFonts w:hint="eastAsia"/>
        </w:rPr>
      </w:pPr>
      <w:bookmarkStart w:id="282" w:name="_Hlk532910042"/>
      <w:r>
        <w:rPr>
          <w:rFonts w:hint="eastAsia"/>
        </w:rPr>
        <w:t>项目列示</w:t>
      </w:r>
    </w:p>
    <w:sdt>
      <w:sdtPr>
        <w:alias w:val="是否适用：其他应付款分类列示[双击切换]"/>
        <w:tag w:val="_GBC_66f20e30acfe43c3b4edf860d086ad10"/>
        <w:id w:val="1901"/>
        <w:placeholder>
          <w:docPart w:val="GBC22222222222222222222222222222"/>
        </w:placeholder>
      </w:sdtPr>
      <w:sdtContent>
        <w:p>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hint="eastAsia"/>
          <w:szCs w:val="21"/>
        </w:rPr>
      </w:pPr>
      <w:r>
        <w:rPr>
          <w:rFonts w:hint="eastAsia"/>
          <w:szCs w:val="21"/>
        </w:rPr>
        <w:t>单位：</w:t>
      </w:r>
      <w:sdt>
        <w:sdtPr>
          <w:rPr>
            <w:rFonts w:hint="eastAsia"/>
            <w:szCs w:val="21"/>
          </w:rPr>
          <w:alias w:val="单位：其他应付款分类列示"/>
          <w:tag w:val="_GBC_1d2c755c7a60470390b86f677f589d52"/>
          <w:id w:val="190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其他应付款分类列示"/>
          <w:tag w:val="_GBC_54becc5fdf374134a56007701ad1c4e0"/>
          <w:id w:val="190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07"/>
        <w:gridCol w:w="2863"/>
        <w:gridCol w:w="2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b32323c48c441e4832da1fe28654990"/>
            <w:id w:val="1904"/>
          </w:sdtPr>
          <w:sdtContent>
            <w:tc>
              <w:tcPr>
                <w:tcW w:w="1827" w:type="pct"/>
                <w:shd w:val="clear" w:color="auto" w:fill="auto"/>
                <w:vAlign w:val="center"/>
              </w:tcPr>
              <w:p>
                <w:pPr>
                  <w:tabs>
                    <w:tab w:val="right" w:pos="3690"/>
                    <w:tab w:val="right" w:pos="5130"/>
                    <w:tab w:val="right" w:pos="6030"/>
                    <w:tab w:val="right" w:pos="7650"/>
                    <w:tab w:val="right" w:pos="9270"/>
                  </w:tabs>
                  <w:adjustRightInd w:val="0"/>
                  <w:snapToGrid w:val="0"/>
                  <w:jc w:val="center"/>
                  <w:rPr>
                    <w:rFonts w:hint="eastAsia"/>
                    <w:szCs w:val="21"/>
                  </w:rPr>
                </w:pPr>
                <w:bookmarkStart w:id="283" w:name="_Hlk155097683"/>
                <w:r>
                  <w:rPr>
                    <w:rFonts w:hint="eastAsia"/>
                    <w:szCs w:val="21"/>
                  </w:rPr>
                  <w:t>项目</w:t>
                </w:r>
              </w:p>
            </w:tc>
          </w:sdtContent>
        </w:sdt>
        <w:sdt>
          <w:sdtPr>
            <w:tag w:val="_PLD_427fe40919c945eaada0e2529b497787"/>
            <w:id w:val="1905"/>
          </w:sdtPr>
          <w:sdtContent>
            <w:tc>
              <w:tcPr>
                <w:tcW w:w="1581" w:type="pct"/>
                <w:shd w:val="clear" w:color="auto" w:fill="auto"/>
                <w:vAlign w:val="center"/>
              </w:tcPr>
              <w:p>
                <w:pPr>
                  <w:jc w:val="center"/>
                  <w:rPr>
                    <w:rFonts w:hint="eastAsia"/>
                    <w:szCs w:val="21"/>
                  </w:rPr>
                </w:pPr>
                <w:r>
                  <w:rPr>
                    <w:rFonts w:hint="eastAsia"/>
                    <w:szCs w:val="21"/>
                  </w:rPr>
                  <w:t>期末余额</w:t>
                </w:r>
              </w:p>
            </w:tc>
          </w:sdtContent>
        </w:sdt>
        <w:sdt>
          <w:sdtPr>
            <w:tag w:val="_PLD_963dd0fff1a644319fa667127e37c635"/>
            <w:id w:val="1906"/>
          </w:sdtPr>
          <w:sdtContent>
            <w:tc>
              <w:tcPr>
                <w:tcW w:w="1590" w:type="pct"/>
                <w:shd w:val="clear" w:color="auto" w:fill="auto"/>
                <w:vAlign w:val="center"/>
              </w:tcPr>
              <w:p>
                <w:pPr>
                  <w:jc w:val="center"/>
                  <w:rPr>
                    <w:rFonts w:hint="eastAsia"/>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7" w:type="pct"/>
            <w:shd w:val="clear" w:color="auto" w:fill="auto"/>
          </w:tcPr>
          <w:p>
            <w:pPr>
              <w:tabs>
                <w:tab w:val="right" w:pos="3690"/>
                <w:tab w:val="right" w:pos="5130"/>
                <w:tab w:val="right" w:pos="6030"/>
                <w:tab w:val="right" w:pos="7650"/>
                <w:tab w:val="right" w:pos="9270"/>
              </w:tabs>
              <w:adjustRightInd w:val="0"/>
              <w:snapToGrid w:val="0"/>
              <w:rPr>
                <w:rFonts w:hint="eastAsia"/>
                <w:szCs w:val="21"/>
              </w:rPr>
            </w:pPr>
            <w:r>
              <w:rPr>
                <w:rFonts w:hint="eastAsia"/>
                <w:szCs w:val="21"/>
              </w:rPr>
              <w:t>应付利息</w:t>
            </w:r>
          </w:p>
        </w:tc>
        <w:tc>
          <w:tcPr>
            <w:tcW w:w="1581" w:type="pct"/>
            <w:shd w:val="clear" w:color="auto" w:fill="auto"/>
          </w:tcPr>
          <w:p>
            <w:pPr>
              <w:tabs>
                <w:tab w:val="right" w:pos="3690"/>
                <w:tab w:val="right" w:pos="5130"/>
                <w:tab w:val="right" w:pos="6030"/>
                <w:tab w:val="right" w:pos="7650"/>
                <w:tab w:val="right" w:pos="9270"/>
              </w:tabs>
              <w:adjustRightInd w:val="0"/>
              <w:snapToGrid w:val="0"/>
              <w:jc w:val="right"/>
              <w:rPr>
                <w:rFonts w:hint="default" w:ascii="Times New Roman" w:hAnsi="Times New Roman" w:cs="Times New Roman"/>
                <w:szCs w:val="21"/>
              </w:rPr>
            </w:pPr>
          </w:p>
        </w:tc>
        <w:tc>
          <w:tcPr>
            <w:tcW w:w="1590" w:type="pct"/>
            <w:shd w:val="clear" w:color="auto" w:fill="auto"/>
          </w:tcPr>
          <w:p>
            <w:pPr>
              <w:tabs>
                <w:tab w:val="right" w:pos="3690"/>
                <w:tab w:val="right" w:pos="5130"/>
                <w:tab w:val="right" w:pos="6030"/>
                <w:tab w:val="right" w:pos="7650"/>
                <w:tab w:val="right" w:pos="9270"/>
              </w:tabs>
              <w:adjustRightInd w:val="0"/>
              <w:snapToGrid w:val="0"/>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7" w:type="pct"/>
            <w:shd w:val="clear" w:color="auto" w:fill="auto"/>
          </w:tcPr>
          <w:p>
            <w:pPr>
              <w:tabs>
                <w:tab w:val="right" w:pos="3690"/>
                <w:tab w:val="right" w:pos="5130"/>
                <w:tab w:val="right" w:pos="6030"/>
                <w:tab w:val="right" w:pos="7650"/>
                <w:tab w:val="right" w:pos="9270"/>
              </w:tabs>
              <w:adjustRightInd w:val="0"/>
              <w:snapToGrid w:val="0"/>
              <w:rPr>
                <w:rFonts w:hint="eastAsia"/>
                <w:szCs w:val="21"/>
              </w:rPr>
            </w:pPr>
            <w:r>
              <w:rPr>
                <w:rFonts w:hint="eastAsia"/>
                <w:szCs w:val="21"/>
              </w:rPr>
              <w:t>应付股利</w:t>
            </w:r>
          </w:p>
        </w:tc>
        <w:tc>
          <w:tcPr>
            <w:tcW w:w="1581" w:type="pct"/>
            <w:shd w:val="clear" w:color="auto" w:fill="auto"/>
          </w:tcPr>
          <w:p>
            <w:pPr>
              <w:tabs>
                <w:tab w:val="right" w:pos="3690"/>
                <w:tab w:val="right" w:pos="5130"/>
                <w:tab w:val="right" w:pos="6030"/>
                <w:tab w:val="right" w:pos="7650"/>
                <w:tab w:val="right" w:pos="9270"/>
              </w:tabs>
              <w:adjustRightInd w:val="0"/>
              <w:snapToGrid w:val="0"/>
              <w:jc w:val="right"/>
              <w:rPr>
                <w:rFonts w:hint="default" w:ascii="Times New Roman" w:hAnsi="Times New Roman" w:cs="Times New Roman"/>
                <w:szCs w:val="21"/>
              </w:rPr>
            </w:pPr>
            <w:r>
              <w:rPr>
                <w:rFonts w:hint="default" w:ascii="Times New Roman" w:hAnsi="Times New Roman" w:cs="Times New Roman"/>
              </w:rPr>
              <w:t>8,541,399.93</w:t>
            </w:r>
          </w:p>
        </w:tc>
        <w:tc>
          <w:tcPr>
            <w:tcW w:w="1590" w:type="pct"/>
            <w:shd w:val="clear" w:color="auto" w:fill="auto"/>
          </w:tcPr>
          <w:p>
            <w:pPr>
              <w:tabs>
                <w:tab w:val="right" w:pos="3690"/>
                <w:tab w:val="right" w:pos="5130"/>
                <w:tab w:val="right" w:pos="6030"/>
                <w:tab w:val="right" w:pos="7650"/>
                <w:tab w:val="right" w:pos="9270"/>
              </w:tabs>
              <w:adjustRightInd w:val="0"/>
              <w:snapToGrid w:val="0"/>
              <w:jc w:val="right"/>
              <w:rPr>
                <w:rFonts w:hint="default" w:ascii="Times New Roman" w:hAnsi="Times New Roman" w:cs="Times New Roman"/>
                <w:szCs w:val="21"/>
              </w:rPr>
            </w:pPr>
            <w:r>
              <w:rPr>
                <w:rFonts w:hint="default" w:ascii="Times New Roman" w:hAnsi="Times New Roman" w:cs="Times New Roman"/>
              </w:rPr>
              <w:t>8,537,790.48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7" w:type="pct"/>
            <w:shd w:val="clear" w:color="auto" w:fill="auto"/>
          </w:tcPr>
          <w:p>
            <w:pPr>
              <w:tabs>
                <w:tab w:val="right" w:pos="3690"/>
                <w:tab w:val="right" w:pos="5130"/>
                <w:tab w:val="right" w:pos="6030"/>
                <w:tab w:val="right" w:pos="7650"/>
                <w:tab w:val="right" w:pos="9270"/>
              </w:tabs>
              <w:adjustRightInd w:val="0"/>
              <w:snapToGrid w:val="0"/>
              <w:rPr>
                <w:rFonts w:hint="eastAsia"/>
                <w:szCs w:val="21"/>
              </w:rPr>
            </w:pPr>
            <w:r>
              <w:rPr>
                <w:rFonts w:hint="eastAsia"/>
                <w:szCs w:val="21"/>
              </w:rPr>
              <w:t>其他应付款</w:t>
            </w:r>
          </w:p>
        </w:tc>
        <w:tc>
          <w:tcPr>
            <w:tcW w:w="1581" w:type="pct"/>
            <w:shd w:val="clear" w:color="auto" w:fill="auto"/>
          </w:tcPr>
          <w:p>
            <w:pPr>
              <w:tabs>
                <w:tab w:val="right" w:pos="3690"/>
                <w:tab w:val="right" w:pos="5130"/>
                <w:tab w:val="right" w:pos="6030"/>
                <w:tab w:val="right" w:pos="7650"/>
                <w:tab w:val="right" w:pos="9270"/>
              </w:tabs>
              <w:adjustRightInd w:val="0"/>
              <w:snapToGrid w:val="0"/>
              <w:jc w:val="right"/>
              <w:rPr>
                <w:rFonts w:hint="default" w:ascii="Times New Roman" w:hAnsi="Times New Roman" w:cs="Times New Roman"/>
                <w:szCs w:val="21"/>
              </w:rPr>
            </w:pPr>
            <w:r>
              <w:rPr>
                <w:rFonts w:hint="default" w:ascii="Times New Roman" w:hAnsi="Times New Roman" w:cs="Times New Roman"/>
              </w:rPr>
              <w:t>27,508,200.58</w:t>
            </w:r>
          </w:p>
        </w:tc>
        <w:tc>
          <w:tcPr>
            <w:tcW w:w="1590" w:type="pct"/>
            <w:shd w:val="clear" w:color="auto" w:fill="auto"/>
          </w:tcPr>
          <w:p>
            <w:pPr>
              <w:tabs>
                <w:tab w:val="right" w:pos="3690"/>
                <w:tab w:val="right" w:pos="5130"/>
                <w:tab w:val="right" w:pos="6030"/>
                <w:tab w:val="right" w:pos="7650"/>
                <w:tab w:val="right" w:pos="9270"/>
              </w:tabs>
              <w:adjustRightInd w:val="0"/>
              <w:snapToGrid w:val="0"/>
              <w:jc w:val="right"/>
              <w:rPr>
                <w:rFonts w:hint="default" w:ascii="Times New Roman" w:hAnsi="Times New Roman" w:cs="Times New Roman"/>
                <w:szCs w:val="21"/>
              </w:rPr>
            </w:pPr>
            <w:r>
              <w:rPr>
                <w:rFonts w:hint="default" w:ascii="Times New Roman" w:hAnsi="Times New Roman" w:cs="Times New Roman"/>
              </w:rPr>
              <w:t>28,627,996.71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7" w:type="pct"/>
            <w:shd w:val="clear" w:color="auto" w:fill="auto"/>
          </w:tcPr>
          <w:p>
            <w:pPr>
              <w:tabs>
                <w:tab w:val="right" w:pos="3690"/>
                <w:tab w:val="right" w:pos="5130"/>
                <w:tab w:val="right" w:pos="6030"/>
                <w:tab w:val="right" w:pos="7650"/>
                <w:tab w:val="right" w:pos="9270"/>
              </w:tabs>
              <w:adjustRightInd w:val="0"/>
              <w:snapToGrid w:val="0"/>
              <w:rPr>
                <w:rFonts w:hint="eastAsia"/>
                <w:szCs w:val="21"/>
              </w:rPr>
            </w:pPr>
            <w:r>
              <w:rPr>
                <w:rFonts w:hint="eastAsia"/>
                <w:szCs w:val="21"/>
              </w:rPr>
              <w:t>合计</w:t>
            </w:r>
          </w:p>
        </w:tc>
        <w:tc>
          <w:tcPr>
            <w:tcW w:w="1581" w:type="pct"/>
            <w:shd w:val="clear" w:color="auto" w:fill="auto"/>
          </w:tcPr>
          <w:p>
            <w:pPr>
              <w:tabs>
                <w:tab w:val="right" w:pos="3690"/>
                <w:tab w:val="right" w:pos="5130"/>
                <w:tab w:val="right" w:pos="6030"/>
                <w:tab w:val="right" w:pos="7650"/>
                <w:tab w:val="right" w:pos="9270"/>
              </w:tabs>
              <w:adjustRightInd w:val="0"/>
              <w:snapToGrid w:val="0"/>
              <w:jc w:val="right"/>
              <w:rPr>
                <w:rFonts w:hint="default" w:ascii="Times New Roman" w:hAnsi="Times New Roman" w:cs="Times New Roman"/>
                <w:szCs w:val="21"/>
              </w:rPr>
            </w:pPr>
            <w:r>
              <w:rPr>
                <w:rFonts w:hint="default" w:ascii="Times New Roman" w:hAnsi="Times New Roman" w:cs="Times New Roman"/>
              </w:rPr>
              <w:t>36,049,600.51</w:t>
            </w:r>
          </w:p>
        </w:tc>
        <w:tc>
          <w:tcPr>
            <w:tcW w:w="1590" w:type="pct"/>
            <w:shd w:val="clear" w:color="auto" w:fill="auto"/>
          </w:tcPr>
          <w:p>
            <w:pPr>
              <w:tabs>
                <w:tab w:val="right" w:pos="3690"/>
                <w:tab w:val="right" w:pos="5130"/>
                <w:tab w:val="right" w:pos="6030"/>
                <w:tab w:val="right" w:pos="7650"/>
                <w:tab w:val="right" w:pos="9270"/>
              </w:tabs>
              <w:adjustRightInd w:val="0"/>
              <w:snapToGrid w:val="0"/>
              <w:jc w:val="right"/>
              <w:rPr>
                <w:rFonts w:hint="default" w:ascii="Times New Roman" w:hAnsi="Times New Roman" w:cs="Times New Roman"/>
                <w:szCs w:val="21"/>
              </w:rPr>
            </w:pPr>
            <w:r>
              <w:rPr>
                <w:rFonts w:hint="default" w:ascii="Times New Roman" w:hAnsi="Times New Roman" w:cs="Times New Roman"/>
              </w:rPr>
              <w:t>37,165,787.19</w:t>
            </w:r>
          </w:p>
        </w:tc>
      </w:tr>
    </w:tbl>
    <w:p/>
    <w:p>
      <w:pPr>
        <w:rPr>
          <w:rFonts w:hint="eastAsia"/>
          <w:szCs w:val="21"/>
        </w:rPr>
      </w:pPr>
      <w:r>
        <w:rPr>
          <w:rFonts w:hint="eastAsia"/>
          <w:szCs w:val="21"/>
        </w:rPr>
        <w:t>其他说明：</w:t>
      </w:r>
    </w:p>
    <w:sdt>
      <w:sdtPr>
        <w:rPr>
          <w:szCs w:val="21"/>
        </w:rPr>
        <w:alias w:val="是否适用：其他应付款分类列示其他说明[双击切换]"/>
        <w:tag w:val="_GBC_9cfb2316deee44a8a3605ab376f15408"/>
        <w:id w:val="1907"/>
        <w:placeholder>
          <w:docPart w:val="GBC22222222222222222222222222222"/>
        </w:placeholder>
      </w:sdtPr>
      <w:sdtEndPr>
        <w:rPr>
          <w:szCs w:val="21"/>
        </w:rPr>
      </w:sdtEndPr>
      <w:sdtContent>
        <w:p>
          <w:pPr>
            <w:outlineLvl w:val="9"/>
            <w:rPr>
              <w:rFonts w:hint="eastAsia"/>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rPr>
      </w:pPr>
    </w:p>
    <w:p>
      <w:pPr>
        <w:pStyle w:val="60"/>
        <w:numPr>
          <w:ilvl w:val="0"/>
          <w:numId w:val="109"/>
        </w:numPr>
        <w:rPr>
          <w:rFonts w:hint="eastAsia" w:ascii="宋体" w:hAnsi="宋体" w:eastAsia="宋体" w:cs="宋体"/>
          <w:kern w:val="0"/>
          <w:szCs w:val="24"/>
        </w:rPr>
      </w:pPr>
      <w:r>
        <w:rPr>
          <w:rFonts w:hint="eastAsia" w:ascii="宋体" w:hAnsi="宋体" w:eastAsia="宋体" w:cs="宋体"/>
          <w:kern w:val="0"/>
          <w:szCs w:val="24"/>
        </w:rPr>
        <w:t>应付利息</w:t>
      </w:r>
    </w:p>
    <w:p>
      <w:pPr>
        <w:rPr>
          <w:rFonts w:hint="eastAsia"/>
        </w:rPr>
      </w:pPr>
      <w:r>
        <w:rPr>
          <w:rFonts w:hint="eastAsia"/>
        </w:rPr>
        <w:t>分类列示</w:t>
      </w:r>
    </w:p>
    <w:sdt>
      <w:sdtPr>
        <w:alias w:val="是否适用：应付利息[双击切换]"/>
        <w:tag w:val="_GBC_563016e83d32408f90ee8ae140b7dccd"/>
        <w:id w:val="1908"/>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rPr>
          <w:rFonts w:hint="eastAsia"/>
          <w:szCs w:val="21"/>
        </w:rPr>
      </w:pPr>
      <w:r>
        <w:rPr>
          <w:rFonts w:hint="eastAsia"/>
          <w:szCs w:val="21"/>
        </w:rPr>
        <w:t>逾期的重要应付利息：</w:t>
      </w:r>
    </w:p>
    <w:sdt>
      <w:sdtPr>
        <w:rPr>
          <w:szCs w:val="21"/>
        </w:rPr>
        <w:alias w:val="是否适用：重要的已逾期未支付的利息情况[双击切换]"/>
        <w:tag w:val="_GBC_e97342df449a4b51897b93180a76915c"/>
        <w:id w:val="1909"/>
        <w:placeholder>
          <w:docPart w:val="GBC22222222222222222222222222222"/>
        </w:placeholder>
      </w:sdtPr>
      <w:sdtEndPr>
        <w:rPr>
          <w:szCs w:val="21"/>
        </w:rPr>
      </w:sdtEndPr>
      <w:sdtContent>
        <w:p>
          <w:pPr>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outlineLvl w:val="9"/>
        <w:rPr>
          <w:rFonts w:hint="eastAsia"/>
          <w:szCs w:val="21"/>
        </w:rPr>
      </w:pPr>
    </w:p>
    <w:p>
      <w:pPr>
        <w:spacing w:before="60" w:after="60"/>
        <w:rPr>
          <w:rFonts w:hint="eastAsia"/>
          <w:szCs w:val="21"/>
        </w:rPr>
      </w:pPr>
      <w:r>
        <w:rPr>
          <w:rFonts w:hint="eastAsia"/>
          <w:szCs w:val="21"/>
        </w:rPr>
        <w:t>其他说明：</w:t>
      </w:r>
    </w:p>
    <w:sdt>
      <w:sdtPr>
        <w:rPr>
          <w:szCs w:val="21"/>
        </w:rPr>
        <w:alias w:val="是否适用：应付利息说明[双击切换]"/>
        <w:tag w:val="_GBC_8e7eb675343843e89996290865d02478"/>
        <w:id w:val="1910"/>
        <w:placeholder>
          <w:docPart w:val="GBC22222222222222222222222222222"/>
        </w:placeholder>
      </w:sdtPr>
      <w:sdtEndPr>
        <w:rPr>
          <w:szCs w:val="21"/>
        </w:rPr>
      </w:sdtEndPr>
      <w:sdtContent>
        <w:p>
          <w:pPr>
            <w:outlineLvl w:val="9"/>
            <w:rPr>
              <w:rFonts w:hint="eastAsia"/>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pStyle w:val="60"/>
        <w:numPr>
          <w:ilvl w:val="0"/>
          <w:numId w:val="109"/>
        </w:numPr>
        <w:rPr>
          <w:rFonts w:hint="eastAsia" w:ascii="宋体" w:hAnsi="宋体" w:eastAsia="宋体" w:cs="宋体"/>
          <w:kern w:val="0"/>
          <w:szCs w:val="24"/>
        </w:rPr>
      </w:pPr>
      <w:r>
        <w:rPr>
          <w:rFonts w:hint="eastAsia" w:ascii="宋体" w:hAnsi="宋体" w:eastAsia="宋体" w:cs="宋体"/>
          <w:kern w:val="0"/>
          <w:szCs w:val="24"/>
        </w:rPr>
        <w:t>应付股利</w:t>
      </w:r>
    </w:p>
    <w:p>
      <w:pPr>
        <w:rPr>
          <w:rFonts w:hint="eastAsia"/>
        </w:rPr>
      </w:pPr>
      <w:r>
        <w:rPr>
          <w:rFonts w:hint="eastAsia"/>
        </w:rPr>
        <w:t>分类列示</w:t>
      </w:r>
    </w:p>
    <w:sdt>
      <w:sdtPr>
        <w:alias w:val="是否适用：应付股利[双击切换]"/>
        <w:tag w:val="_GBC_b5ae3881f6d849679d4053b7e1707366"/>
        <w:id w:val="1911"/>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hint="eastAsia"/>
          <w:szCs w:val="21"/>
        </w:rPr>
      </w:pPr>
      <w:r>
        <w:rPr>
          <w:rFonts w:hint="eastAsia"/>
          <w:szCs w:val="21"/>
        </w:rPr>
        <w:t>单位：</w:t>
      </w:r>
      <w:sdt>
        <w:sdtPr>
          <w:rPr>
            <w:rFonts w:hint="eastAsia"/>
            <w:szCs w:val="21"/>
          </w:rPr>
          <w:alias w:val="单位：财务附注：应付股利"/>
          <w:tag w:val="_GBC_746e24ac62424d15a96488b86eb826bf"/>
          <w:id w:val="191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应付股利"/>
          <w:tag w:val="_GBC_c18d5382c5f94daeb6547452b4d37f05"/>
          <w:id w:val="191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2859"/>
        <w:gridCol w:w="3016"/>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88e24e44527e4710873d9194ba96a0df"/>
            <w:id w:val="1914"/>
          </w:sdtPr>
          <w:sdtContent>
            <w:tc>
              <w:tcPr>
                <w:tcW w:w="1607" w:type="pct"/>
                <w:vAlign w:val="center"/>
              </w:tcPr>
              <w:p>
                <w:pPr>
                  <w:ind w:right="105"/>
                  <w:jc w:val="center"/>
                  <w:rPr>
                    <w:rFonts w:hint="eastAsia"/>
                    <w:szCs w:val="21"/>
                  </w:rPr>
                </w:pPr>
                <w:r>
                  <w:rPr>
                    <w:rFonts w:hint="eastAsia"/>
                    <w:szCs w:val="21"/>
                  </w:rPr>
                  <w:t>项目</w:t>
                </w:r>
              </w:p>
            </w:tc>
          </w:sdtContent>
        </w:sdt>
        <w:sdt>
          <w:sdtPr>
            <w:tag w:val="_PLD_af903224d39d4058972c7eba8a903356"/>
            <w:id w:val="1915"/>
          </w:sdtPr>
          <w:sdtContent>
            <w:tc>
              <w:tcPr>
                <w:tcW w:w="1695" w:type="pct"/>
                <w:vAlign w:val="center"/>
              </w:tcPr>
              <w:p>
                <w:pPr>
                  <w:jc w:val="center"/>
                  <w:rPr>
                    <w:rFonts w:hint="eastAsia"/>
                    <w:szCs w:val="21"/>
                  </w:rPr>
                </w:pPr>
                <w:r>
                  <w:rPr>
                    <w:rFonts w:hint="eastAsia"/>
                    <w:szCs w:val="21"/>
                  </w:rPr>
                  <w:t>期末余额</w:t>
                </w:r>
              </w:p>
            </w:tc>
          </w:sdtContent>
        </w:sdt>
        <w:sdt>
          <w:sdtPr>
            <w:tag w:val="_PLD_11459cf9081a4b309da14403cad71071"/>
            <w:id w:val="1916"/>
          </w:sdtPr>
          <w:sdtContent>
            <w:tc>
              <w:tcPr>
                <w:tcW w:w="1697" w:type="pct"/>
                <w:vAlign w:val="center"/>
              </w:tcPr>
              <w:p>
                <w:pPr>
                  <w:jc w:val="center"/>
                  <w:rPr>
                    <w:rFonts w:hint="eastAsia"/>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607" w:type="pct"/>
            <w:vAlign w:val="center"/>
          </w:tcPr>
          <w:p>
            <w:pPr>
              <w:ind w:right="105"/>
              <w:rPr>
                <w:rFonts w:hint="eastAsia"/>
                <w:szCs w:val="21"/>
              </w:rPr>
            </w:pPr>
            <w:r>
              <w:rPr>
                <w:rFonts w:hint="eastAsia"/>
                <w:szCs w:val="21"/>
              </w:rPr>
              <w:t>普通股股利</w:t>
            </w:r>
          </w:p>
        </w:tc>
        <w:tc>
          <w:tcPr>
            <w:tcW w:w="1695" w:type="pct"/>
            <w:vAlign w:val="center"/>
          </w:tcPr>
          <w:p>
            <w:pPr>
              <w:ind w:right="73"/>
              <w:jc w:val="right"/>
              <w:rPr>
                <w:rFonts w:hint="default" w:ascii="Times New Roman" w:hAnsi="Times New Roman" w:cs="Times New Roman"/>
                <w:szCs w:val="21"/>
              </w:rPr>
            </w:pPr>
            <w:r>
              <w:rPr>
                <w:rFonts w:hint="default" w:ascii="Times New Roman" w:hAnsi="Times New Roman" w:cs="Times New Roman"/>
              </w:rPr>
              <w:t>8,541,399.93</w:t>
            </w:r>
          </w:p>
        </w:tc>
        <w:tc>
          <w:tcPr>
            <w:tcW w:w="1697" w:type="pct"/>
            <w:vAlign w:val="center"/>
          </w:tcPr>
          <w:p>
            <w:pPr>
              <w:ind w:right="73"/>
              <w:jc w:val="right"/>
              <w:rPr>
                <w:rFonts w:hint="default" w:ascii="Times New Roman" w:hAnsi="Times New Roman" w:cs="Times New Roman"/>
                <w:szCs w:val="21"/>
              </w:rPr>
            </w:pPr>
            <w:r>
              <w:rPr>
                <w:rFonts w:hint="default" w:ascii="Times New Roman" w:hAnsi="Times New Roman" w:cs="Times New Roman"/>
              </w:rPr>
              <w:t>8,537,790.48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607" w:type="pct"/>
            <w:vAlign w:val="center"/>
          </w:tcPr>
          <w:p>
            <w:pPr>
              <w:ind w:right="105"/>
              <w:rPr>
                <w:rFonts w:hint="eastAsia"/>
                <w:color w:val="000000" w:themeColor="text1"/>
                <w:szCs w:val="21"/>
                <w14:textFill>
                  <w14:solidFill>
                    <w14:schemeClr w14:val="tx1"/>
                  </w14:solidFill>
                </w14:textFill>
              </w:rPr>
            </w:pPr>
            <w:r>
              <w:rPr>
                <w:rFonts w:hint="eastAsia"/>
                <w:szCs w:val="21"/>
              </w:rPr>
              <w:t>划分为权益工具的优先股\永续债股利</w:t>
            </w:r>
          </w:p>
        </w:tc>
        <w:tc>
          <w:tcPr>
            <w:tcW w:w="1695" w:type="pct"/>
            <w:vAlign w:val="center"/>
          </w:tcPr>
          <w:p>
            <w:pPr>
              <w:ind w:right="73"/>
              <w:jc w:val="right"/>
              <w:rPr>
                <w:rFonts w:hint="default" w:ascii="Times New Roman" w:hAnsi="Times New Roman" w:cs="Times New Roman"/>
                <w:szCs w:val="21"/>
              </w:rPr>
            </w:pPr>
          </w:p>
        </w:tc>
        <w:tc>
          <w:tcPr>
            <w:tcW w:w="1697" w:type="pct"/>
            <w:vAlign w:val="center"/>
          </w:tcPr>
          <w:p>
            <w:pPr>
              <w:ind w:right="73"/>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607" w:type="pct"/>
            <w:vAlign w:val="center"/>
          </w:tcPr>
          <w:p>
            <w:pPr>
              <w:ind w:right="105"/>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合计</w:t>
            </w:r>
          </w:p>
        </w:tc>
        <w:tc>
          <w:tcPr>
            <w:tcW w:w="1695" w:type="pct"/>
            <w:vAlign w:val="center"/>
          </w:tcPr>
          <w:p>
            <w:pPr>
              <w:ind w:right="73"/>
              <w:jc w:val="right"/>
              <w:rPr>
                <w:rFonts w:hint="default" w:ascii="Times New Roman" w:hAnsi="Times New Roman" w:cs="Times New Roman"/>
                <w:szCs w:val="21"/>
              </w:rPr>
            </w:pPr>
            <w:r>
              <w:rPr>
                <w:rFonts w:hint="default" w:ascii="Times New Roman" w:hAnsi="Times New Roman" w:cs="Times New Roman"/>
              </w:rPr>
              <w:t>8,541,399.93</w:t>
            </w:r>
          </w:p>
        </w:tc>
        <w:tc>
          <w:tcPr>
            <w:tcW w:w="1697" w:type="pct"/>
            <w:vAlign w:val="center"/>
          </w:tcPr>
          <w:p>
            <w:pPr>
              <w:ind w:right="73"/>
              <w:jc w:val="right"/>
              <w:rPr>
                <w:rFonts w:hint="default" w:ascii="Times New Roman" w:hAnsi="Times New Roman" w:cs="Times New Roman"/>
                <w:szCs w:val="21"/>
              </w:rPr>
            </w:pPr>
            <w:r>
              <w:rPr>
                <w:rFonts w:hint="default" w:ascii="Times New Roman" w:hAnsi="Times New Roman" w:cs="Times New Roman"/>
              </w:rPr>
              <w:t>8,537,790.48</w:t>
            </w:r>
          </w:p>
        </w:tc>
      </w:tr>
    </w:tbl>
    <w:p/>
    <w:p>
      <w:pPr>
        <w:snapToGrid w:val="0"/>
        <w:rPr>
          <w:rFonts w:hint="eastAsia"/>
          <w:szCs w:val="21"/>
        </w:rPr>
      </w:pPr>
      <w:r>
        <w:rPr>
          <w:rFonts w:hint="eastAsia"/>
          <w:szCs w:val="21"/>
          <w:lang w:val="en-US" w:eastAsia="zh-CN"/>
        </w:rPr>
        <w:t>其</w:t>
      </w:r>
      <w:r>
        <w:rPr>
          <w:rFonts w:hint="eastAsia"/>
          <w:szCs w:val="21"/>
        </w:rPr>
        <w:t>他说明，包括重要的超过</w:t>
      </w:r>
      <w:r>
        <w:rPr>
          <w:szCs w:val="21"/>
        </w:rPr>
        <w:t>1年未支付的应付股利，应披露未支付原因：</w:t>
      </w:r>
    </w:p>
    <w:p>
      <w:pPr>
        <w:snapToGrid w:val="0"/>
        <w:rPr>
          <w:rFonts w:hint="eastAsia"/>
          <w:szCs w:val="21"/>
        </w:rPr>
      </w:pPr>
      <w:sdt>
        <w:sdtPr>
          <w:rPr>
            <w:szCs w:val="21"/>
          </w:rPr>
          <w:alias w:val="应付股利的说明"/>
          <w:tag w:val="_GBC_9ce4b2e8b2314e3ab29de5513773410c"/>
          <w:id w:val="1917"/>
          <w:placeholder>
            <w:docPart w:val="GBC22222222222222222222222222222"/>
          </w:placeholder>
        </w:sdtPr>
        <w:sdtEndPr>
          <w:rPr>
            <w:szCs w:val="21"/>
          </w:rPr>
        </w:sdtEndPr>
        <w:sdtContent>
          <w:r>
            <w:rPr>
              <w:szCs w:val="21"/>
            </w:rPr>
            <w:t>历史遗留原因未支付</w:t>
          </w:r>
        </w:sdtContent>
      </w:sdt>
    </w:p>
    <w:p>
      <w:pPr>
        <w:snapToGrid w:val="0"/>
        <w:rPr>
          <w:rFonts w:hint="eastAsia"/>
          <w:szCs w:val="21"/>
        </w:rPr>
      </w:pPr>
    </w:p>
    <w:p>
      <w:pPr>
        <w:pStyle w:val="60"/>
        <w:numPr>
          <w:ilvl w:val="0"/>
          <w:numId w:val="109"/>
        </w:numPr>
        <w:rPr>
          <w:rFonts w:hint="eastAsia" w:ascii="宋体" w:hAnsi="宋体" w:eastAsia="宋体" w:cs="宋体"/>
          <w:kern w:val="0"/>
          <w:szCs w:val="24"/>
        </w:rPr>
      </w:pPr>
      <w:r>
        <w:rPr>
          <w:rFonts w:hint="eastAsia" w:ascii="宋体" w:hAnsi="宋体" w:eastAsia="宋体" w:cs="宋体"/>
          <w:kern w:val="0"/>
          <w:szCs w:val="24"/>
        </w:rPr>
        <w:t>其他应付款</w:t>
      </w:r>
    </w:p>
    <w:p>
      <w:pPr>
        <w:rPr>
          <w:rFonts w:hint="eastAsia"/>
        </w:rPr>
      </w:pPr>
      <w:r>
        <w:rPr>
          <w:rFonts w:hint="eastAsia"/>
        </w:rPr>
        <w:t>按款项性质列示其他应付款</w:t>
      </w:r>
    </w:p>
    <w:sdt>
      <w:sdtPr>
        <w:alias w:val="是否适用：按款项性质列示其他应付款[双击切换]"/>
        <w:tag w:val="_GBC_57fbe084a94a43569e8618c84187e188"/>
        <w:id w:val="1918"/>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hint="eastAsia"/>
          <w:szCs w:val="21"/>
        </w:rPr>
      </w:pPr>
      <w:r>
        <w:rPr>
          <w:rFonts w:hint="eastAsia"/>
          <w:szCs w:val="21"/>
        </w:rPr>
        <w:t>单位：</w:t>
      </w:r>
      <w:sdt>
        <w:sdtPr>
          <w:rPr>
            <w:rFonts w:hint="eastAsia"/>
            <w:szCs w:val="21"/>
          </w:rPr>
          <w:alias w:val="单位：财务附注：其他应付款情况"/>
          <w:tag w:val="_GBC_d726e1428c6749b29d7f0a192835a738"/>
          <w:id w:val="191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其他应付款情况"/>
          <w:tag w:val="_GBC_d6d5ce55cea54bfdb348f465f935498d"/>
          <w:id w:val="192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23"/>
        <w:gridCol w:w="2999"/>
        <w:gridCol w:w="3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3c8bd274adc4f10996e441415613a6a"/>
            <w:id w:val="1921"/>
          </w:sdtPr>
          <w:sdtContent>
            <w:tc>
              <w:tcPr>
                <w:tcW w:w="1615" w:type="pct"/>
                <w:shd w:val="clear" w:color="auto" w:fill="auto"/>
              </w:tcPr>
              <w:p>
                <w:pPr>
                  <w:jc w:val="center"/>
                  <w:rPr>
                    <w:rFonts w:hint="eastAsia"/>
                    <w:szCs w:val="21"/>
                  </w:rPr>
                </w:pPr>
                <w:r>
                  <w:rPr>
                    <w:rFonts w:hint="eastAsia"/>
                    <w:szCs w:val="21"/>
                  </w:rPr>
                  <w:t>项目</w:t>
                </w:r>
              </w:p>
            </w:tc>
          </w:sdtContent>
        </w:sdt>
        <w:sdt>
          <w:sdtPr>
            <w:tag w:val="_PLD_a5c3f7ebd9dd4870a971a7b858fb9f49"/>
            <w:id w:val="1922"/>
          </w:sdtPr>
          <w:sdtContent>
            <w:tc>
              <w:tcPr>
                <w:tcW w:w="1657" w:type="pct"/>
                <w:shd w:val="clear" w:color="auto" w:fill="auto"/>
              </w:tcPr>
              <w:p>
                <w:pPr>
                  <w:jc w:val="center"/>
                  <w:rPr>
                    <w:rFonts w:hint="eastAsia"/>
                    <w:szCs w:val="21"/>
                  </w:rPr>
                </w:pPr>
                <w:r>
                  <w:rPr>
                    <w:rFonts w:hint="eastAsia"/>
                    <w:szCs w:val="21"/>
                  </w:rPr>
                  <w:t>期末余额</w:t>
                </w:r>
              </w:p>
            </w:tc>
          </w:sdtContent>
        </w:sdt>
        <w:sdt>
          <w:sdtPr>
            <w:tag w:val="_PLD_f8823e49aba34d32b07cafa41f32e166"/>
            <w:id w:val="1923"/>
          </w:sdtPr>
          <w:sdtContent>
            <w:tc>
              <w:tcPr>
                <w:tcW w:w="1728" w:type="pct"/>
                <w:shd w:val="clear" w:color="auto" w:fill="auto"/>
              </w:tcPr>
              <w:p>
                <w:pPr>
                  <w:jc w:val="center"/>
                  <w:rPr>
                    <w:rFonts w:hint="eastAsia"/>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shd w:val="clear" w:color="auto" w:fill="auto"/>
          </w:tcPr>
          <w:p>
            <w:pPr>
              <w:rPr>
                <w:rFonts w:hint="eastAsia"/>
                <w:szCs w:val="21"/>
              </w:rPr>
            </w:pPr>
            <w:r>
              <w:t>往来款</w:t>
            </w:r>
          </w:p>
        </w:tc>
        <w:tc>
          <w:tcPr>
            <w:tcW w:w="1657" w:type="pct"/>
            <w:shd w:val="clear" w:color="auto" w:fill="auto"/>
          </w:tcPr>
          <w:p>
            <w:pPr>
              <w:jc w:val="right"/>
              <w:rPr>
                <w:rFonts w:hint="default" w:ascii="Times New Roman" w:hAnsi="Times New Roman" w:cs="Times New Roman"/>
                <w:szCs w:val="21"/>
              </w:rPr>
            </w:pPr>
            <w:r>
              <w:rPr>
                <w:rFonts w:hint="default" w:ascii="Times New Roman" w:hAnsi="Times New Roman" w:cs="Times New Roman"/>
              </w:rPr>
              <w:t>21,857,882.36</w:t>
            </w:r>
          </w:p>
        </w:tc>
        <w:tc>
          <w:tcPr>
            <w:tcW w:w="1728" w:type="pct"/>
            <w:shd w:val="clear" w:color="auto" w:fill="auto"/>
          </w:tcPr>
          <w:p>
            <w:pPr>
              <w:jc w:val="right"/>
              <w:rPr>
                <w:rFonts w:hint="default" w:ascii="Times New Roman" w:hAnsi="Times New Roman" w:cs="Times New Roman"/>
                <w:szCs w:val="21"/>
              </w:rPr>
            </w:pPr>
            <w:r>
              <w:rPr>
                <w:rFonts w:hint="default" w:ascii="Times New Roman" w:hAnsi="Times New Roman" w:cs="Times New Roman"/>
              </w:rPr>
              <w:t>24,923,607.50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shd w:val="clear" w:color="auto" w:fill="auto"/>
          </w:tcPr>
          <w:p>
            <w:pPr>
              <w:rPr>
                <w:rFonts w:hint="eastAsia"/>
                <w:szCs w:val="21"/>
              </w:rPr>
            </w:pPr>
            <w:r>
              <w:t>保证金及押金</w:t>
            </w:r>
          </w:p>
        </w:tc>
        <w:tc>
          <w:tcPr>
            <w:tcW w:w="1657" w:type="pct"/>
            <w:shd w:val="clear" w:color="auto" w:fill="auto"/>
          </w:tcPr>
          <w:p>
            <w:pPr>
              <w:jc w:val="right"/>
              <w:rPr>
                <w:rFonts w:hint="default" w:ascii="Times New Roman" w:hAnsi="Times New Roman" w:cs="Times New Roman"/>
                <w:szCs w:val="21"/>
              </w:rPr>
            </w:pPr>
            <w:r>
              <w:rPr>
                <w:rFonts w:hint="default" w:ascii="Times New Roman" w:hAnsi="Times New Roman" w:cs="Times New Roman"/>
              </w:rPr>
              <w:t>5,390,458.17</w:t>
            </w:r>
          </w:p>
        </w:tc>
        <w:tc>
          <w:tcPr>
            <w:tcW w:w="1728" w:type="pct"/>
            <w:shd w:val="clear" w:color="auto" w:fill="auto"/>
          </w:tcPr>
          <w:p>
            <w:pPr>
              <w:jc w:val="right"/>
              <w:rPr>
                <w:rFonts w:hint="default" w:ascii="Times New Roman" w:hAnsi="Times New Roman" w:cs="Times New Roman"/>
                <w:szCs w:val="21"/>
              </w:rPr>
            </w:pPr>
            <w:r>
              <w:rPr>
                <w:rFonts w:hint="default" w:ascii="Times New Roman" w:hAnsi="Times New Roman" w:cs="Times New Roman"/>
              </w:rPr>
              <w:t>3,614,997.30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shd w:val="clear" w:color="auto" w:fill="auto"/>
          </w:tcPr>
          <w:p>
            <w:pPr>
              <w:rPr>
                <w:rFonts w:hint="eastAsia"/>
                <w:szCs w:val="21"/>
              </w:rPr>
            </w:pPr>
            <w:r>
              <w:t>其他</w:t>
            </w:r>
          </w:p>
        </w:tc>
        <w:tc>
          <w:tcPr>
            <w:tcW w:w="1657" w:type="pct"/>
            <w:shd w:val="clear" w:color="auto" w:fill="auto"/>
          </w:tcPr>
          <w:p>
            <w:pPr>
              <w:jc w:val="right"/>
              <w:rPr>
                <w:rFonts w:hint="default" w:ascii="Times New Roman" w:hAnsi="Times New Roman" w:cs="Times New Roman"/>
                <w:szCs w:val="21"/>
              </w:rPr>
            </w:pPr>
            <w:r>
              <w:rPr>
                <w:rFonts w:hint="default" w:ascii="Times New Roman" w:hAnsi="Times New Roman" w:cs="Times New Roman"/>
              </w:rPr>
              <w:t>259,860.05</w:t>
            </w:r>
          </w:p>
        </w:tc>
        <w:tc>
          <w:tcPr>
            <w:tcW w:w="1728" w:type="pct"/>
            <w:shd w:val="clear" w:color="auto" w:fill="auto"/>
          </w:tcPr>
          <w:p>
            <w:pPr>
              <w:jc w:val="right"/>
              <w:rPr>
                <w:rFonts w:hint="default" w:ascii="Times New Roman" w:hAnsi="Times New Roman" w:cs="Times New Roman"/>
                <w:szCs w:val="21"/>
              </w:rPr>
            </w:pPr>
            <w:r>
              <w:rPr>
                <w:rFonts w:hint="default" w:ascii="Times New Roman" w:hAnsi="Times New Roman" w:cs="Times New Roman"/>
              </w:rPr>
              <w:t>89,391.91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shd w:val="clear" w:color="auto" w:fill="auto"/>
          </w:tcPr>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合计</w:t>
            </w:r>
          </w:p>
        </w:tc>
        <w:tc>
          <w:tcPr>
            <w:tcW w:w="1657" w:type="pct"/>
            <w:shd w:val="clear" w:color="auto" w:fill="auto"/>
          </w:tcPr>
          <w:p>
            <w:pPr>
              <w:jc w:val="right"/>
              <w:rPr>
                <w:rFonts w:hint="default" w:ascii="Times New Roman" w:hAnsi="Times New Roman" w:cs="Times New Roman"/>
                <w:szCs w:val="21"/>
              </w:rPr>
            </w:pPr>
            <w:r>
              <w:rPr>
                <w:rFonts w:hint="default" w:ascii="Times New Roman" w:hAnsi="Times New Roman" w:cs="Times New Roman"/>
              </w:rPr>
              <w:t>27,508,200.58</w:t>
            </w:r>
          </w:p>
        </w:tc>
        <w:tc>
          <w:tcPr>
            <w:tcW w:w="1728" w:type="pct"/>
            <w:shd w:val="clear" w:color="auto" w:fill="auto"/>
          </w:tcPr>
          <w:p>
            <w:pPr>
              <w:jc w:val="right"/>
              <w:rPr>
                <w:rFonts w:hint="default" w:ascii="Times New Roman" w:hAnsi="Times New Roman" w:cs="Times New Roman"/>
                <w:szCs w:val="21"/>
              </w:rPr>
            </w:pPr>
            <w:r>
              <w:rPr>
                <w:rFonts w:hint="default" w:ascii="Times New Roman" w:hAnsi="Times New Roman" w:cs="Times New Roman"/>
              </w:rPr>
              <w:t>28,627,996.71</w:t>
            </w:r>
          </w:p>
        </w:tc>
      </w:tr>
    </w:tbl>
    <w:p/>
    <w:p>
      <w:pPr>
        <w:rPr>
          <w:rFonts w:hint="eastAsia"/>
        </w:rPr>
      </w:pPr>
      <w:r>
        <w:rPr>
          <w:rFonts w:hint="eastAsia"/>
        </w:rPr>
        <w:t>账龄超过</w:t>
      </w:r>
      <w:r>
        <w:t>1年</w:t>
      </w:r>
      <w:r>
        <w:rPr>
          <w:rFonts w:hint="eastAsia"/>
        </w:rPr>
        <w:t>或逾期</w:t>
      </w:r>
      <w:r>
        <w:t>的重要其他应付款</w:t>
      </w:r>
    </w:p>
    <w:p>
      <w:pPr>
        <w:rPr>
          <w:rFonts w:hint="eastAsia"/>
        </w:rPr>
      </w:pPr>
      <w:sdt>
        <w:sdtPr>
          <w:alias w:val="是否适用：账龄超过1年的重要其他应付款[双击切换]"/>
          <w:tag w:val="_GBC_fcaee62c74504c20ba2aca131c060029"/>
          <w:id w:val="1924"/>
          <w:placeholder>
            <w:docPart w:val="GBC22222222222222222222222222222"/>
          </w:placeholder>
        </w:sdtPr>
        <w:sdtContent>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pPr>
        <w:jc w:val="right"/>
        <w:rPr>
          <w:rFonts w:hint="eastAsia"/>
        </w:rPr>
      </w:pPr>
      <w:r>
        <w:rPr>
          <w:rFonts w:hint="eastAsia"/>
        </w:rPr>
        <w:t>单位：</w:t>
      </w:r>
      <w:sdt>
        <w:sdtPr>
          <w:rPr>
            <w:rFonts w:hint="eastAsia"/>
          </w:rPr>
          <w:alias w:val="单位：财务附注：账龄超过1年的重要其他应付款"/>
          <w:tag w:val="_GBC_e21231b7e5484676830a99cc2a6d76a0"/>
          <w:id w:val="192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账龄超过1年的重要其他应付款"/>
          <w:tag w:val="_GBC_5e3f99162ac34319b05e54b554619653"/>
          <w:id w:val="192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8"/>
        <w:gridCol w:w="3028"/>
        <w:gridCol w:w="3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sdt>
          <w:sdtPr>
            <w:tag w:val="_PLD_14d2af0850664c16b8395770ef822d33"/>
            <w:id w:val="1927"/>
          </w:sdtPr>
          <w:sdtContent>
            <w:tc>
              <w:tcPr>
                <w:tcW w:w="1607" w:type="pct"/>
                <w:shd w:val="clear" w:color="auto" w:fill="auto"/>
                <w:vAlign w:val="center"/>
              </w:tcPr>
              <w:p>
                <w:pPr>
                  <w:jc w:val="center"/>
                  <w:rPr>
                    <w:rFonts w:hint="eastAsia"/>
                    <w:szCs w:val="21"/>
                  </w:rPr>
                </w:pPr>
                <w:r>
                  <w:rPr>
                    <w:rFonts w:hint="eastAsia"/>
                    <w:szCs w:val="21"/>
                  </w:rPr>
                  <w:t>项目</w:t>
                </w:r>
              </w:p>
            </w:tc>
          </w:sdtContent>
        </w:sdt>
        <w:sdt>
          <w:sdtPr>
            <w:tag w:val="_PLD_c469b5a44aaf475d9fd5270a942f9c4a"/>
            <w:id w:val="1928"/>
          </w:sdtPr>
          <w:sdtContent>
            <w:tc>
              <w:tcPr>
                <w:tcW w:w="1673" w:type="pct"/>
                <w:shd w:val="clear" w:color="auto" w:fill="auto"/>
                <w:vAlign w:val="center"/>
              </w:tcPr>
              <w:p>
                <w:pPr>
                  <w:jc w:val="center"/>
                  <w:rPr>
                    <w:rFonts w:hint="eastAsia"/>
                    <w:szCs w:val="21"/>
                  </w:rPr>
                </w:pPr>
                <w:r>
                  <w:rPr>
                    <w:rFonts w:hint="eastAsia"/>
                    <w:szCs w:val="21"/>
                  </w:rPr>
                  <w:t>期末余额</w:t>
                </w:r>
              </w:p>
            </w:tc>
          </w:sdtContent>
        </w:sdt>
        <w:sdt>
          <w:sdtPr>
            <w:tag w:val="_PLD_94367c3bf4fa488b95d154694ccf77ca"/>
            <w:id w:val="1929"/>
          </w:sdtPr>
          <w:sdtContent>
            <w:tc>
              <w:tcPr>
                <w:tcW w:w="1720" w:type="pct"/>
                <w:shd w:val="clear" w:color="auto" w:fill="auto"/>
                <w:vAlign w:val="center"/>
              </w:tcPr>
              <w:p>
                <w:pPr>
                  <w:jc w:val="center"/>
                  <w:rPr>
                    <w:rFonts w:hint="eastAsia"/>
                    <w:szCs w:val="21"/>
                  </w:rPr>
                </w:pPr>
                <w:r>
                  <w:rPr>
                    <w:rFonts w:hint="eastAsia"/>
                    <w:szCs w:val="21"/>
                  </w:rPr>
                  <w:t>未偿还或结转的原因</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pct"/>
            <w:tcBorders>
              <w:bottom w:val="single" w:color="auto" w:sz="4" w:space="0"/>
            </w:tcBorders>
            <w:shd w:val="clear" w:color="auto" w:fill="auto"/>
          </w:tcPr>
          <w:p>
            <w:pPr>
              <w:rPr>
                <w:rFonts w:hint="eastAsia"/>
                <w:szCs w:val="21"/>
              </w:rPr>
            </w:pPr>
            <w:r>
              <w:t>单位1</w:t>
            </w:r>
          </w:p>
        </w:tc>
        <w:tc>
          <w:tcPr>
            <w:tcW w:w="1673" w:type="pct"/>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5,825,688.23</w:t>
            </w:r>
          </w:p>
        </w:tc>
        <w:tc>
          <w:tcPr>
            <w:tcW w:w="1720" w:type="pct"/>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未到偿还期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pct"/>
            <w:tcBorders>
              <w:bottom w:val="single" w:color="auto" w:sz="4" w:space="0"/>
            </w:tcBorders>
            <w:shd w:val="clear" w:color="auto" w:fill="auto"/>
          </w:tcPr>
          <w:p>
            <w:pPr>
              <w:rPr>
                <w:rFonts w:hint="eastAsia"/>
                <w:szCs w:val="21"/>
              </w:rPr>
            </w:pPr>
            <w:r>
              <w:t>单位2</w:t>
            </w:r>
          </w:p>
        </w:tc>
        <w:tc>
          <w:tcPr>
            <w:tcW w:w="1673" w:type="pct"/>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4,470,000.00</w:t>
            </w:r>
          </w:p>
        </w:tc>
        <w:tc>
          <w:tcPr>
            <w:tcW w:w="1720" w:type="pct"/>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未到偿还期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pct"/>
            <w:tcBorders>
              <w:bottom w:val="single" w:color="auto" w:sz="4" w:space="0"/>
            </w:tcBorders>
            <w:shd w:val="clear" w:color="auto" w:fill="auto"/>
          </w:tcPr>
          <w:p>
            <w:pPr>
              <w:rPr>
                <w:rFonts w:hint="eastAsia"/>
                <w:szCs w:val="21"/>
              </w:rPr>
            </w:pPr>
            <w:r>
              <w:t>单位3</w:t>
            </w:r>
          </w:p>
        </w:tc>
        <w:tc>
          <w:tcPr>
            <w:tcW w:w="1673" w:type="pct"/>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1,000,000.00</w:t>
            </w:r>
          </w:p>
        </w:tc>
        <w:tc>
          <w:tcPr>
            <w:tcW w:w="1720" w:type="pct"/>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未到偿还期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pct"/>
            <w:shd w:val="clear" w:color="auto" w:fill="auto"/>
            <w:vAlign w:val="center"/>
          </w:tcPr>
          <w:p>
            <w:pPr>
              <w:jc w:val="center"/>
              <w:rPr>
                <w:rFonts w:hint="eastAsia"/>
                <w:szCs w:val="21"/>
              </w:rPr>
            </w:pPr>
            <w:r>
              <w:rPr>
                <w:rFonts w:hint="eastAsia"/>
                <w:szCs w:val="21"/>
              </w:rPr>
              <w:t>合计</w:t>
            </w:r>
          </w:p>
        </w:tc>
        <w:tc>
          <w:tcPr>
            <w:tcW w:w="1673" w:type="pct"/>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=SUM(ABOVE)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11,295,688.23</w:t>
            </w:r>
            <w:r>
              <w:rPr>
                <w:rFonts w:hint="default" w:ascii="Times New Roman" w:hAnsi="Times New Roman" w:cs="Times New Roman"/>
                <w:sz w:val="21"/>
                <w:szCs w:val="21"/>
              </w:rPr>
              <w:fldChar w:fldCharType="end"/>
            </w:r>
          </w:p>
        </w:tc>
        <w:tc>
          <w:tcPr>
            <w:tcW w:w="1720" w:type="pct"/>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w:t>
            </w:r>
          </w:p>
        </w:tc>
      </w:tr>
    </w:tbl>
    <w:p/>
    <w:p>
      <w:pPr>
        <w:rPr>
          <w:rFonts w:hint="eastAsia"/>
        </w:rPr>
      </w:pPr>
      <w:r>
        <w:rPr>
          <w:rFonts w:hint="eastAsia"/>
        </w:rPr>
        <w:t>其他说明：</w:t>
      </w:r>
    </w:p>
    <w:sdt>
      <w:sdtPr>
        <w:alias w:val="是否适用：其他应付款的其他说明[双击切换]"/>
        <w:tag w:val="_GBC_b02a256e4ac940019e9d9179cb6dc349"/>
        <w:id w:val="1930"/>
        <w:placeholder>
          <w:docPart w:val="GBC22222222222222222222222222222"/>
        </w:placeholder>
      </w:sdtPr>
      <w:sdtContent>
        <w:p>
          <w:pPr>
            <w:outlineLvl w:val="9"/>
            <w:rPr>
              <w:rFonts w:hint="eastAsia"/>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szCs w:val="21"/>
        </w:rPr>
      </w:pPr>
    </w:p>
    <w:bookmarkEnd w:id="282"/>
    <w:bookmarkEnd w:id="283"/>
    <w:p>
      <w:pPr>
        <w:pStyle w:val="85"/>
        <w:numPr>
          <w:ilvl w:val="0"/>
          <w:numId w:val="77"/>
        </w:numPr>
        <w:tabs>
          <w:tab w:val="left" w:pos="504"/>
        </w:tabs>
        <w:rPr>
          <w:szCs w:val="21"/>
        </w:rPr>
      </w:pPr>
      <w:r>
        <w:rPr>
          <w:rFonts w:hint="eastAsia" w:ascii="宋体" w:hAnsi="宋体"/>
          <w:szCs w:val="21"/>
        </w:rPr>
        <w:t>持有</w:t>
      </w:r>
      <w:r>
        <w:rPr>
          <w:rFonts w:hint="eastAsia"/>
          <w:szCs w:val="21"/>
        </w:rPr>
        <w:t>待售负债</w:t>
      </w:r>
    </w:p>
    <w:sdt>
      <w:sdtPr>
        <w:alias w:val="是否适用：划分为持有待售的负债[双击切换]"/>
        <w:tag w:val="_GBC_4ea9b2c6d4024d74b39e491f80a07798"/>
        <w:id w:val="1931"/>
        <w:placeholder>
          <w:docPart w:val="GBC22222222222222222222222222222"/>
        </w:placeholder>
      </w:sdtPr>
      <w:sdtContent>
        <w:p>
          <w:pPr>
            <w:outlineLvl w:val="9"/>
            <w:rPr>
              <w:rFonts w:hint="eastAsia"/>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szCs w:val="21"/>
        </w:rPr>
      </w:pPr>
    </w:p>
    <w:p>
      <w:pPr>
        <w:pStyle w:val="85"/>
        <w:numPr>
          <w:ilvl w:val="0"/>
          <w:numId w:val="77"/>
        </w:numPr>
        <w:tabs>
          <w:tab w:val="left" w:pos="504"/>
        </w:tabs>
        <w:rPr>
          <w:rFonts w:hint="eastAsia" w:ascii="宋体" w:hAnsi="宋体"/>
          <w:szCs w:val="21"/>
        </w:rPr>
      </w:pPr>
      <w:bookmarkStart w:id="284" w:name="_Hlk24104125"/>
      <w:r>
        <w:rPr>
          <w:rFonts w:hint="eastAsia" w:ascii="宋体" w:hAnsi="宋体"/>
          <w:szCs w:val="21"/>
        </w:rPr>
        <w:t>1年内到期的非流动负债</w:t>
      </w:r>
    </w:p>
    <w:sdt>
      <w:sdtPr>
        <w:alias w:val="是否适用：1年内到期的非流动负债[双击切换]"/>
        <w:tag w:val="_GBC_bf40c7464345405f8470856436e2c6a3"/>
        <w:id w:val="1932"/>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hint="eastAsia"/>
          <w:szCs w:val="21"/>
        </w:rPr>
      </w:pPr>
      <w:r>
        <w:rPr>
          <w:rFonts w:hint="eastAsia"/>
          <w:szCs w:val="21"/>
        </w:rPr>
        <w:t>单位：</w:t>
      </w:r>
      <w:sdt>
        <w:sdtPr>
          <w:rPr>
            <w:rFonts w:hint="eastAsia"/>
            <w:szCs w:val="21"/>
          </w:rPr>
          <w:alias w:val="单位：1年内到期的非流动负债情况"/>
          <w:tag w:val="_GBC_fc5bef9f043c4967ab706b443fc31d3c"/>
          <w:id w:val="193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1年内到期的非流动负债情况"/>
          <w:tag w:val="_GBC_fbd4d32585d945468e7aeae52abddc6f"/>
          <w:id w:val="193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7"/>
        <w:gridCol w:w="3038"/>
        <w:gridCol w:w="3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20bf58d6f134f4caedbea03f8659c14"/>
            <w:id w:val="1935"/>
          </w:sdtPr>
          <w:sdtContent>
            <w:tc>
              <w:tcPr>
                <w:tcW w:w="1606" w:type="pct"/>
                <w:shd w:val="clear" w:color="auto" w:fill="auto"/>
              </w:tcPr>
              <w:p>
                <w:pPr>
                  <w:jc w:val="center"/>
                  <w:rPr>
                    <w:rFonts w:hint="eastAsia"/>
                    <w:szCs w:val="21"/>
                  </w:rPr>
                </w:pPr>
                <w:r>
                  <w:rPr>
                    <w:rFonts w:hint="eastAsia"/>
                    <w:szCs w:val="21"/>
                  </w:rPr>
                  <w:t>项目</w:t>
                </w:r>
              </w:p>
            </w:tc>
          </w:sdtContent>
        </w:sdt>
        <w:sdt>
          <w:sdtPr>
            <w:tag w:val="_PLD_dad829d6a45646668218857399318d20"/>
            <w:id w:val="1936"/>
          </w:sdtPr>
          <w:sdtContent>
            <w:tc>
              <w:tcPr>
                <w:tcW w:w="1678" w:type="pct"/>
                <w:shd w:val="clear" w:color="auto" w:fill="auto"/>
              </w:tcPr>
              <w:p>
                <w:pPr>
                  <w:jc w:val="center"/>
                  <w:rPr>
                    <w:rFonts w:hint="eastAsia"/>
                    <w:szCs w:val="21"/>
                  </w:rPr>
                </w:pPr>
                <w:r>
                  <w:rPr>
                    <w:rFonts w:hint="eastAsia"/>
                    <w:szCs w:val="21"/>
                  </w:rPr>
                  <w:t>期末余额</w:t>
                </w:r>
              </w:p>
            </w:tc>
          </w:sdtContent>
        </w:sdt>
        <w:sdt>
          <w:sdtPr>
            <w:tag w:val="_PLD_9d1d036ddf0544b2b2ddd1dc5633a114"/>
            <w:id w:val="1937"/>
          </w:sdtPr>
          <w:sdtContent>
            <w:tc>
              <w:tcPr>
                <w:tcW w:w="1715" w:type="pct"/>
                <w:shd w:val="clear" w:color="auto" w:fill="auto"/>
              </w:tcPr>
              <w:p>
                <w:pPr>
                  <w:jc w:val="center"/>
                  <w:rPr>
                    <w:rFonts w:hint="eastAsia"/>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6" w:type="pct"/>
            <w:shd w:val="clear" w:color="auto" w:fill="auto"/>
          </w:tcPr>
          <w:p>
            <w:pPr>
              <w:rPr>
                <w:rFonts w:hint="eastAsia"/>
                <w:szCs w:val="21"/>
              </w:rPr>
            </w:pPr>
            <w:r>
              <w:rPr>
                <w:rFonts w:hint="eastAsia"/>
                <w:szCs w:val="21"/>
              </w:rPr>
              <w:t>1年内到期的长期借款</w:t>
            </w:r>
          </w:p>
        </w:tc>
        <w:tc>
          <w:tcPr>
            <w:tcW w:w="1678" w:type="pct"/>
            <w:shd w:val="clear" w:color="auto" w:fill="auto"/>
          </w:tcPr>
          <w:p>
            <w:pPr>
              <w:jc w:val="right"/>
              <w:rPr>
                <w:rFonts w:hint="default" w:ascii="Times New Roman" w:hAnsi="Times New Roman" w:cs="Times New Roman"/>
                <w:szCs w:val="21"/>
              </w:rPr>
            </w:pPr>
          </w:p>
        </w:tc>
        <w:tc>
          <w:tcPr>
            <w:tcW w:w="1715" w:type="pct"/>
            <w:shd w:val="clear" w:color="auto" w:fill="auto"/>
          </w:tcPr>
          <w:p>
            <w:pPr>
              <w:jc w:val="right"/>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24,000,000.00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6" w:type="pct"/>
            <w:shd w:val="clear" w:color="auto" w:fill="auto"/>
          </w:tcPr>
          <w:p>
            <w:pPr>
              <w:rPr>
                <w:rFonts w:hint="eastAsia"/>
                <w:szCs w:val="21"/>
              </w:rPr>
            </w:pPr>
            <w:r>
              <w:rPr>
                <w:rFonts w:hint="eastAsia"/>
                <w:szCs w:val="21"/>
              </w:rPr>
              <w:t>1年内到期的应付债券</w:t>
            </w:r>
          </w:p>
        </w:tc>
        <w:tc>
          <w:tcPr>
            <w:tcW w:w="1678" w:type="pct"/>
            <w:shd w:val="clear" w:color="auto" w:fill="auto"/>
          </w:tcPr>
          <w:p>
            <w:pPr>
              <w:jc w:val="right"/>
              <w:rPr>
                <w:rFonts w:hint="default" w:ascii="Times New Roman" w:hAnsi="Times New Roman" w:cs="Times New Roman"/>
                <w:szCs w:val="21"/>
              </w:rPr>
            </w:pPr>
          </w:p>
        </w:tc>
        <w:tc>
          <w:tcPr>
            <w:tcW w:w="1715" w:type="pct"/>
            <w:shd w:val="clear" w:color="auto" w:fill="auto"/>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6" w:type="pct"/>
            <w:shd w:val="clear" w:color="auto" w:fill="auto"/>
          </w:tcPr>
          <w:p>
            <w:pPr>
              <w:rPr>
                <w:rFonts w:hint="eastAsia"/>
                <w:szCs w:val="21"/>
              </w:rPr>
            </w:pPr>
            <w:r>
              <w:rPr>
                <w:rFonts w:hint="eastAsia"/>
                <w:szCs w:val="21"/>
              </w:rPr>
              <w:t>1年内到期的长期应付款</w:t>
            </w:r>
          </w:p>
        </w:tc>
        <w:tc>
          <w:tcPr>
            <w:tcW w:w="1678" w:type="pct"/>
            <w:shd w:val="clear" w:color="auto" w:fill="auto"/>
          </w:tcPr>
          <w:p>
            <w:pPr>
              <w:jc w:val="right"/>
              <w:rPr>
                <w:rFonts w:hint="default" w:ascii="Times New Roman" w:hAnsi="Times New Roman" w:cs="Times New Roman"/>
                <w:szCs w:val="21"/>
              </w:rPr>
            </w:pPr>
          </w:p>
        </w:tc>
        <w:tc>
          <w:tcPr>
            <w:tcW w:w="1715" w:type="pct"/>
            <w:shd w:val="clear" w:color="auto" w:fill="auto"/>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6" w:type="pct"/>
            <w:shd w:val="clear" w:color="auto" w:fill="auto"/>
          </w:tcPr>
          <w:p>
            <w:pPr>
              <w:rPr>
                <w:rFonts w:hint="eastAsia"/>
              </w:rPr>
            </w:pPr>
            <w:r>
              <w:rPr>
                <w:rFonts w:hint="eastAsia"/>
              </w:rPr>
              <w:t>1年内到期的租赁负债</w:t>
            </w:r>
          </w:p>
        </w:tc>
        <w:tc>
          <w:tcPr>
            <w:tcW w:w="1678" w:type="pct"/>
            <w:shd w:val="clear" w:color="auto" w:fill="auto"/>
            <w:vAlign w:val="center"/>
          </w:tcPr>
          <w:p>
            <w:pPr>
              <w:jc w:val="right"/>
              <w:rPr>
                <w:rFonts w:hint="default" w:ascii="Times New Roman" w:hAnsi="Times New Roman" w:cs="Times New Roman"/>
                <w:szCs w:val="21"/>
                <w:lang w:eastAsia="zh-CN"/>
              </w:rPr>
            </w:pPr>
            <w:r>
              <w:rPr>
                <w:rFonts w:hint="default" w:ascii="Times New Roman" w:hAnsi="Times New Roman" w:cs="Times New Roman"/>
                <w:szCs w:val="21"/>
                <w:lang w:eastAsia="zh-CN"/>
              </w:rPr>
              <w:t>2,214,089.97</w:t>
            </w:r>
          </w:p>
        </w:tc>
        <w:tc>
          <w:tcPr>
            <w:tcW w:w="1715" w:type="pct"/>
            <w:shd w:val="clear" w:color="auto" w:fill="auto"/>
            <w:vAlign w:val="center"/>
          </w:tcPr>
          <w:p>
            <w:pPr>
              <w:jc w:val="right"/>
              <w:rPr>
                <w:rFonts w:hint="default" w:ascii="Times New Roman" w:hAnsi="Times New Roman" w:cs="Times New Roman"/>
                <w:szCs w:val="21"/>
                <w:lang w:eastAsia="zh-CN"/>
              </w:rPr>
            </w:pPr>
            <w:r>
              <w:rPr>
                <w:rFonts w:hint="default" w:ascii="Times New Roman" w:hAnsi="Times New Roman" w:cs="Times New Roman"/>
                <w:szCs w:val="21"/>
                <w:lang w:eastAsia="zh-CN"/>
              </w:rPr>
              <w:t>1,667,756.84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6" w:type="pct"/>
            <w:shd w:val="clear" w:color="auto" w:fill="auto"/>
          </w:tcPr>
          <w:p>
            <w:pPr>
              <w:jc w:val="center"/>
              <w:rPr>
                <w:rFonts w:hint="eastAsia"/>
                <w:szCs w:val="21"/>
              </w:rPr>
            </w:pPr>
            <w:r>
              <w:rPr>
                <w:rFonts w:hint="eastAsia"/>
                <w:szCs w:val="21"/>
              </w:rPr>
              <w:t>合计</w:t>
            </w:r>
          </w:p>
        </w:tc>
        <w:tc>
          <w:tcPr>
            <w:tcW w:w="1678" w:type="pct"/>
            <w:shd w:val="clear" w:color="auto" w:fill="auto"/>
          </w:tcPr>
          <w:p>
            <w:pPr>
              <w:jc w:val="right"/>
              <w:rPr>
                <w:rFonts w:hint="default" w:ascii="Times New Roman" w:hAnsi="Times New Roman" w:cs="Times New Roman"/>
                <w:szCs w:val="21"/>
                <w:lang w:eastAsia="zh-CN"/>
              </w:rPr>
            </w:pPr>
            <w:r>
              <w:rPr>
                <w:rFonts w:hint="default" w:ascii="Times New Roman" w:hAnsi="Times New Roman" w:cs="Times New Roman"/>
                <w:szCs w:val="21"/>
                <w:lang w:eastAsia="zh-CN"/>
              </w:rPr>
              <w:t>2,214,089.97</w:t>
            </w:r>
          </w:p>
        </w:tc>
        <w:tc>
          <w:tcPr>
            <w:tcW w:w="1715" w:type="pct"/>
            <w:shd w:val="clear" w:color="auto" w:fill="auto"/>
          </w:tcPr>
          <w:p>
            <w:pPr>
              <w:jc w:val="right"/>
              <w:rPr>
                <w:rFonts w:hint="default" w:ascii="Times New Roman" w:hAnsi="Times New Roman" w:cs="Times New Roman"/>
                <w:szCs w:val="21"/>
                <w:lang w:eastAsia="zh-CN"/>
              </w:rPr>
            </w:pPr>
            <w:r>
              <w:rPr>
                <w:rFonts w:hint="default" w:ascii="Times New Roman" w:hAnsi="Times New Roman" w:cs="Times New Roman"/>
                <w:szCs w:val="21"/>
                <w:lang w:eastAsia="zh-CN"/>
              </w:rPr>
              <w:t>25,667,756.84</w:t>
            </w:r>
          </w:p>
        </w:tc>
      </w:tr>
    </w:tbl>
    <w:p/>
    <w:p>
      <w:pPr>
        <w:spacing w:before="60" w:after="60"/>
        <w:rPr>
          <w:rFonts w:hint="eastAsia"/>
          <w:szCs w:val="21"/>
        </w:rPr>
      </w:pPr>
      <w:r>
        <w:rPr>
          <w:rFonts w:hint="eastAsia"/>
          <w:szCs w:val="21"/>
          <w:lang w:val="en-US" w:eastAsia="zh-CN"/>
        </w:rPr>
        <w:t>其</w:t>
      </w:r>
      <w:r>
        <w:rPr>
          <w:rFonts w:hint="eastAsia"/>
          <w:szCs w:val="21"/>
        </w:rPr>
        <w:t>他说明：</w:t>
      </w:r>
    </w:p>
    <w:sdt>
      <w:sdtPr>
        <w:rPr>
          <w:szCs w:val="21"/>
        </w:rPr>
        <w:alias w:val="1年内到期的非流动负债说明"/>
        <w:tag w:val="_GBC_8d20cbb6880f4895b7051ae6dee973ca"/>
        <w:id w:val="1938"/>
        <w:placeholder>
          <w:docPart w:val="GBC22222222222222222222222222222"/>
        </w:placeholder>
      </w:sdtPr>
      <w:sdtEndPr>
        <w:rPr>
          <w:szCs w:val="21"/>
        </w:rPr>
      </w:sdtEndPr>
      <w:sdtContent>
        <w:p>
          <w:pPr>
            <w:rPr>
              <w:rFonts w:hint="eastAsia"/>
              <w:szCs w:val="21"/>
            </w:rPr>
          </w:pPr>
          <w:r>
            <w:rPr>
              <w:rFonts w:hint="eastAsia"/>
              <w:szCs w:val="21"/>
              <w:lang w:eastAsia="zh-CN"/>
            </w:rPr>
            <w:t>无</w:t>
          </w:r>
        </w:p>
      </w:sdtContent>
    </w:sdt>
    <w:bookmarkEnd w:id="284"/>
    <w:p>
      <w:pPr>
        <w:pStyle w:val="85"/>
        <w:numPr>
          <w:ilvl w:val="0"/>
          <w:numId w:val="77"/>
        </w:numPr>
        <w:tabs>
          <w:tab w:val="left" w:pos="504"/>
        </w:tabs>
        <w:rPr>
          <w:rFonts w:hint="eastAsia" w:ascii="宋体" w:hAnsi="宋体"/>
          <w:szCs w:val="21"/>
        </w:rPr>
      </w:pPr>
      <w:r>
        <w:rPr>
          <w:rFonts w:hint="eastAsia" w:ascii="宋体" w:hAnsi="宋体"/>
          <w:szCs w:val="21"/>
        </w:rPr>
        <w:t>其他流动负债</w:t>
      </w:r>
    </w:p>
    <w:p>
      <w:pPr>
        <w:rPr>
          <w:rFonts w:hint="eastAsia"/>
          <w:szCs w:val="21"/>
        </w:rPr>
      </w:pPr>
      <w:bookmarkStart w:id="285" w:name="_Hlk533670262"/>
      <w:r>
        <w:rPr>
          <w:rFonts w:hint="eastAsia"/>
          <w:szCs w:val="21"/>
        </w:rPr>
        <w:t>其他流动负债情况</w:t>
      </w:r>
    </w:p>
    <w:sdt>
      <w:sdtPr>
        <w:rPr>
          <w:rFonts w:hint="eastAsia"/>
          <w:szCs w:val="21"/>
        </w:rPr>
        <w:alias w:val="是否适用：其他流动负债情况 [双击切换]"/>
        <w:tag w:val="_GBC_a84ebf5eebf04d4ab9f07c3da85115c2"/>
        <w:id w:val="1939"/>
        <w:placeholder>
          <w:docPart w:val="GBC22222222222222222222222222222"/>
        </w:placeholder>
      </w:sdtPr>
      <w:sdtEndPr>
        <w:rPr>
          <w:rFonts w:hint="eastAsia"/>
          <w:szCs w:val="21"/>
        </w:rPr>
      </w:sdtEndPr>
      <w:sdtContent>
        <w:p>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rFonts w:hint="eastAsia"/>
          <w:szCs w:val="21"/>
        </w:rPr>
      </w:pPr>
      <w:r>
        <w:rPr>
          <w:rFonts w:hint="eastAsia"/>
          <w:szCs w:val="21"/>
        </w:rPr>
        <w:t>单位：</w:t>
      </w:r>
      <w:sdt>
        <w:sdtPr>
          <w:rPr>
            <w:rFonts w:hint="eastAsia"/>
            <w:szCs w:val="21"/>
          </w:rPr>
          <w:alias w:val="单位：财务附注：其他流动负债"/>
          <w:tag w:val="_GBC_1a3ea80bd2b9426ead4537785c82d01e"/>
          <w:id w:val="194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其他流动负债"/>
          <w:tag w:val="_GBC_c39ac2b60b0f44cbbd7534c211405631"/>
          <w:id w:val="194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bookmarkEnd w:id="285"/>
    <w:tbl>
      <w:tblPr>
        <w:tblStyle w:val="7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2"/>
        <w:gridCol w:w="3118"/>
        <w:gridCol w:w="3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tag w:val="_PLD_96b7e8e5e688449c87d23adc1b63439f"/>
            <w:id w:val="1942"/>
          </w:sdtPr>
          <w:sdtContent>
            <w:tc>
              <w:tcPr>
                <w:tcW w:w="1548" w:type="pct"/>
                <w:tcBorders>
                  <w:top w:val="single" w:color="auto" w:sz="4" w:space="0"/>
                  <w:left w:val="single" w:color="auto" w:sz="4" w:space="0"/>
                  <w:bottom w:val="single" w:color="auto" w:sz="4" w:space="0"/>
                  <w:right w:val="single" w:color="auto" w:sz="4" w:space="0"/>
                </w:tcBorders>
                <w:vAlign w:val="bottom"/>
              </w:tcPr>
              <w:p>
                <w:pPr>
                  <w:tabs>
                    <w:tab w:val="right" w:pos="3690"/>
                    <w:tab w:val="right" w:pos="5130"/>
                    <w:tab w:val="right" w:pos="6030"/>
                    <w:tab w:val="right" w:pos="7650"/>
                    <w:tab w:val="right" w:pos="9270"/>
                  </w:tabs>
                  <w:snapToGrid w:val="0"/>
                  <w:ind w:left="-109" w:leftChars="-52"/>
                  <w:jc w:val="center"/>
                  <w:rPr>
                    <w:rFonts w:hint="eastAsia"/>
                    <w:szCs w:val="21"/>
                  </w:rPr>
                </w:pPr>
                <w:r>
                  <w:rPr>
                    <w:rFonts w:hint="eastAsia"/>
                    <w:szCs w:val="21"/>
                  </w:rPr>
                  <w:t>项目</w:t>
                </w:r>
              </w:p>
            </w:tc>
          </w:sdtContent>
        </w:sdt>
        <w:sdt>
          <w:sdtPr>
            <w:tag w:val="_PLD_741229e75da644bb809ec002cfe06423"/>
            <w:id w:val="1943"/>
          </w:sdtPr>
          <w:sdtContent>
            <w:tc>
              <w:tcPr>
                <w:tcW w:w="1723" w:type="pct"/>
                <w:tcBorders>
                  <w:top w:val="single" w:color="auto" w:sz="4" w:space="0"/>
                  <w:left w:val="single" w:color="auto" w:sz="4" w:space="0"/>
                  <w:bottom w:val="single" w:color="auto" w:sz="4" w:space="0"/>
                  <w:right w:val="single" w:color="auto" w:sz="4" w:space="0"/>
                </w:tcBorders>
              </w:tcPr>
              <w:p>
                <w:pPr>
                  <w:adjustRightInd w:val="0"/>
                  <w:snapToGrid w:val="0"/>
                  <w:jc w:val="center"/>
                  <w:rPr>
                    <w:rFonts w:hint="eastAsia"/>
                    <w:szCs w:val="21"/>
                  </w:rPr>
                </w:pPr>
                <w:r>
                  <w:rPr>
                    <w:rFonts w:hint="eastAsia"/>
                    <w:szCs w:val="21"/>
                  </w:rPr>
                  <w:t>期末余额</w:t>
                </w:r>
              </w:p>
            </w:tc>
          </w:sdtContent>
        </w:sdt>
        <w:sdt>
          <w:sdtPr>
            <w:tag w:val="_PLD_426d25a331b04af9b2ec53d6a7e168d4"/>
            <w:id w:val="1944"/>
          </w:sdtPr>
          <w:sdtContent>
            <w:tc>
              <w:tcPr>
                <w:tcW w:w="1729" w:type="pct"/>
                <w:tcBorders>
                  <w:top w:val="single" w:color="auto" w:sz="4" w:space="0"/>
                  <w:left w:val="single" w:color="auto" w:sz="4" w:space="0"/>
                  <w:bottom w:val="single" w:color="auto" w:sz="4" w:space="0"/>
                  <w:right w:val="single" w:color="auto" w:sz="4" w:space="0"/>
                </w:tcBorders>
              </w:tcPr>
              <w:p>
                <w:pPr>
                  <w:adjustRightInd w:val="0"/>
                  <w:snapToGrid w:val="0"/>
                  <w:jc w:val="center"/>
                  <w:rPr>
                    <w:rFonts w:hint="eastAsia"/>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pct"/>
            <w:tcBorders>
              <w:top w:val="single" w:color="auto" w:sz="4" w:space="0"/>
              <w:left w:val="single" w:color="auto" w:sz="4" w:space="0"/>
              <w:bottom w:val="single" w:color="auto" w:sz="4" w:space="0"/>
              <w:right w:val="single" w:color="auto" w:sz="4" w:space="0"/>
            </w:tcBorders>
          </w:tcPr>
          <w:p>
            <w:pPr>
              <w:rPr>
                <w:rFonts w:hint="eastAsia"/>
                <w:color w:val="000000" w:themeColor="text1"/>
                <w:szCs w:val="21"/>
                <w14:textFill>
                  <w14:solidFill>
                    <w14:schemeClr w14:val="tx1"/>
                  </w14:solidFill>
                </w14:textFill>
              </w:rPr>
            </w:pPr>
            <w:r>
              <w:rPr>
                <w:rFonts w:hint="eastAsia"/>
                <w:szCs w:val="21"/>
              </w:rPr>
              <w:t>短期应付债券</w:t>
            </w:r>
          </w:p>
        </w:tc>
        <w:tc>
          <w:tcPr>
            <w:tcW w:w="1723" w:type="pct"/>
            <w:tcBorders>
              <w:top w:val="single" w:color="auto" w:sz="4" w:space="0"/>
              <w:left w:val="single" w:color="auto" w:sz="4" w:space="0"/>
              <w:bottom w:val="single" w:color="auto" w:sz="4" w:space="0"/>
              <w:right w:val="single" w:color="auto" w:sz="4" w:space="0"/>
            </w:tcBorders>
          </w:tcPr>
          <w:p>
            <w:pPr>
              <w:jc w:val="right"/>
              <w:rPr>
                <w:szCs w:val="21"/>
              </w:rPr>
            </w:pPr>
          </w:p>
        </w:tc>
        <w:tc>
          <w:tcPr>
            <w:tcW w:w="1729" w:type="pct"/>
            <w:tcBorders>
              <w:top w:val="single" w:color="auto" w:sz="4" w:space="0"/>
              <w:left w:val="single" w:color="auto" w:sz="4" w:space="0"/>
              <w:bottom w:val="single" w:color="auto" w:sz="4" w:space="0"/>
              <w:right w:val="single"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pct"/>
            <w:tcBorders>
              <w:top w:val="single" w:color="auto" w:sz="4" w:space="0"/>
              <w:left w:val="single" w:color="auto" w:sz="4" w:space="0"/>
              <w:bottom w:val="single" w:color="auto" w:sz="4" w:space="0"/>
              <w:right w:val="single" w:color="auto" w:sz="4" w:space="0"/>
            </w:tcBorders>
          </w:tcPr>
          <w:p>
            <w:pPr>
              <w:rPr>
                <w:rFonts w:hint="eastAsia"/>
              </w:rPr>
            </w:pPr>
            <w:r>
              <w:rPr>
                <w:rFonts w:hint="eastAsia"/>
              </w:rPr>
              <w:t>应付退货款</w:t>
            </w:r>
          </w:p>
        </w:tc>
        <w:tc>
          <w:tcPr>
            <w:tcW w:w="1723" w:type="pct"/>
            <w:tcBorders>
              <w:top w:val="single" w:color="auto" w:sz="4" w:space="0"/>
              <w:left w:val="single" w:color="auto" w:sz="4" w:space="0"/>
              <w:bottom w:val="single" w:color="auto" w:sz="4" w:space="0"/>
              <w:right w:val="single" w:color="auto" w:sz="4" w:space="0"/>
            </w:tcBorders>
          </w:tcPr>
          <w:p>
            <w:pPr>
              <w:jc w:val="right"/>
              <w:rPr>
                <w:szCs w:val="21"/>
              </w:rPr>
            </w:pPr>
          </w:p>
        </w:tc>
        <w:tc>
          <w:tcPr>
            <w:tcW w:w="1729" w:type="pct"/>
            <w:tcBorders>
              <w:top w:val="single" w:color="auto" w:sz="4" w:space="0"/>
              <w:left w:val="single" w:color="auto" w:sz="4" w:space="0"/>
              <w:bottom w:val="single" w:color="auto" w:sz="4" w:space="0"/>
              <w:right w:val="single"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pct"/>
            <w:tcBorders>
              <w:top w:val="single" w:color="auto" w:sz="4" w:space="0"/>
              <w:left w:val="single" w:color="auto" w:sz="4" w:space="0"/>
              <w:bottom w:val="single" w:color="auto" w:sz="4" w:space="0"/>
              <w:right w:val="single" w:color="auto" w:sz="4" w:space="0"/>
            </w:tcBorders>
          </w:tcPr>
          <w:p>
            <w:pPr>
              <w:rPr>
                <w:rFonts w:hint="eastAsia"/>
                <w:szCs w:val="21"/>
              </w:rPr>
            </w:pPr>
            <w:r>
              <w:t>预提各项费用</w:t>
            </w:r>
          </w:p>
        </w:tc>
        <w:tc>
          <w:tcPr>
            <w:tcW w:w="1723"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20,910,632.39</w:t>
            </w:r>
          </w:p>
        </w:tc>
        <w:tc>
          <w:tcPr>
            <w:tcW w:w="1729"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18,375,491.64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pct"/>
            <w:tcBorders>
              <w:top w:val="single" w:color="auto" w:sz="4" w:space="0"/>
              <w:left w:val="single" w:color="auto" w:sz="4" w:space="0"/>
              <w:bottom w:val="single" w:color="auto" w:sz="4" w:space="0"/>
              <w:right w:val="single" w:color="auto" w:sz="4" w:space="0"/>
            </w:tcBorders>
          </w:tcPr>
          <w:p>
            <w:pPr>
              <w:rPr>
                <w:rFonts w:hint="eastAsia"/>
                <w:szCs w:val="21"/>
              </w:rPr>
            </w:pPr>
            <w:r>
              <w:t>待转销项税</w:t>
            </w:r>
          </w:p>
        </w:tc>
        <w:tc>
          <w:tcPr>
            <w:tcW w:w="1723"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3,562,256.38</w:t>
            </w:r>
          </w:p>
        </w:tc>
        <w:tc>
          <w:tcPr>
            <w:tcW w:w="1729"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4,819,371.89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pct"/>
            <w:tcBorders>
              <w:top w:val="single" w:color="auto" w:sz="4" w:space="0"/>
              <w:left w:val="single" w:color="auto" w:sz="4" w:space="0"/>
              <w:bottom w:val="single" w:color="auto" w:sz="4" w:space="0"/>
              <w:right w:val="single" w:color="auto" w:sz="4" w:space="0"/>
            </w:tcBorders>
          </w:tcPr>
          <w:p>
            <w:pPr>
              <w:rPr>
                <w:rFonts w:hint="eastAsia"/>
                <w:szCs w:val="21"/>
              </w:rPr>
            </w:pPr>
            <w:r>
              <w:t>其他</w:t>
            </w:r>
          </w:p>
        </w:tc>
        <w:tc>
          <w:tcPr>
            <w:tcW w:w="1723"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499,553.18</w:t>
            </w:r>
          </w:p>
        </w:tc>
        <w:tc>
          <w:tcPr>
            <w:tcW w:w="1729"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9,900.00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pct"/>
            <w:tcBorders>
              <w:top w:val="single" w:color="auto" w:sz="4" w:space="0"/>
              <w:left w:val="single" w:color="auto" w:sz="4" w:space="0"/>
              <w:bottom w:val="single" w:color="auto" w:sz="4" w:space="0"/>
              <w:right w:val="single" w:color="auto" w:sz="4" w:space="0"/>
            </w:tcBorders>
          </w:tcPr>
          <w:p>
            <w:pPr>
              <w:jc w:val="center"/>
              <w:rPr>
                <w:rFonts w:hint="eastAsia"/>
                <w:szCs w:val="21"/>
              </w:rPr>
            </w:pPr>
            <w:r>
              <w:rPr>
                <w:rFonts w:hint="eastAsia"/>
                <w:szCs w:val="21"/>
              </w:rPr>
              <w:t>合计</w:t>
            </w:r>
          </w:p>
        </w:tc>
        <w:tc>
          <w:tcPr>
            <w:tcW w:w="1723"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24,972,441.95</w:t>
            </w:r>
          </w:p>
        </w:tc>
        <w:tc>
          <w:tcPr>
            <w:tcW w:w="1729"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23,204,763.53</w:t>
            </w:r>
          </w:p>
        </w:tc>
      </w:tr>
    </w:tbl>
    <w:p/>
    <w:p>
      <w:pPr>
        <w:rPr>
          <w:rFonts w:hint="eastAsia"/>
          <w:szCs w:val="21"/>
        </w:rPr>
      </w:pPr>
    </w:p>
    <w:p>
      <w:pPr>
        <w:rPr>
          <w:rFonts w:hint="eastAsia"/>
        </w:rPr>
      </w:pPr>
      <w:r>
        <w:rPr>
          <w:rFonts w:hint="eastAsia"/>
        </w:rPr>
        <w:t>短期</w:t>
      </w:r>
      <w:r>
        <w:t>应付债券的增减变动</w:t>
      </w:r>
      <w:r>
        <w:rPr>
          <w:rFonts w:hint="eastAsia"/>
        </w:rPr>
        <w:t>：</w:t>
      </w:r>
    </w:p>
    <w:sdt>
      <w:sdtPr>
        <w:alias w:val="是否适用：短期应付债券的增减变动[双击切换]"/>
        <w:tag w:val="_GBC_9702365af41547e6b7eeb62225fd79a4"/>
        <w:id w:val="1945"/>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spacing w:before="60" w:after="60"/>
        <w:rPr>
          <w:rFonts w:hint="eastAsia"/>
          <w:szCs w:val="21"/>
        </w:rPr>
      </w:pPr>
      <w:r>
        <w:rPr>
          <w:rFonts w:hint="eastAsia"/>
          <w:szCs w:val="21"/>
        </w:rPr>
        <w:t>其他说明：</w:t>
      </w:r>
    </w:p>
    <w:sdt>
      <w:sdtPr>
        <w:rPr>
          <w:szCs w:val="21"/>
        </w:rPr>
        <w:alias w:val="是否适用：其他流动负债说明[双击切换]"/>
        <w:tag w:val="_GBC_137d3b80ab3041c1a1b255a500c3d52c"/>
        <w:id w:val="1946"/>
        <w:placeholder>
          <w:docPart w:val="GBC22222222222222222222222222222"/>
        </w:placeholder>
      </w:sdtPr>
      <w:sdtEndPr>
        <w:rPr>
          <w:szCs w:val="21"/>
        </w:rPr>
      </w:sdtEndPr>
      <w:sdtContent>
        <w:p>
          <w:pPr>
            <w:outlineLvl w:val="9"/>
            <w:rPr>
              <w:rFonts w:hint="eastAsia"/>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rPr>
          <w:rFonts w:hint="eastAsia"/>
          <w:szCs w:val="21"/>
        </w:rPr>
      </w:pPr>
    </w:p>
    <w:p>
      <w:pPr>
        <w:pStyle w:val="85"/>
        <w:numPr>
          <w:ilvl w:val="0"/>
          <w:numId w:val="77"/>
        </w:numPr>
        <w:tabs>
          <w:tab w:val="left" w:pos="504"/>
        </w:tabs>
        <w:rPr>
          <w:rFonts w:hint="eastAsia" w:ascii="宋体" w:hAnsi="宋体"/>
          <w:szCs w:val="21"/>
        </w:rPr>
      </w:pPr>
      <w:r>
        <w:rPr>
          <w:rFonts w:hint="eastAsia" w:ascii="宋体" w:hAnsi="宋体"/>
          <w:szCs w:val="21"/>
        </w:rPr>
        <w:t>长期借款</w:t>
      </w:r>
    </w:p>
    <w:p>
      <w:pPr>
        <w:pStyle w:val="60"/>
        <w:numPr>
          <w:ilvl w:val="3"/>
          <w:numId w:val="110"/>
        </w:numPr>
        <w:rPr>
          <w:rFonts w:hint="eastAsia"/>
        </w:rPr>
      </w:pPr>
      <w:r>
        <w:rPr>
          <w:rFonts w:hint="eastAsia"/>
        </w:rPr>
        <w:t>长期借款分类</w:t>
      </w:r>
    </w:p>
    <w:sdt>
      <w:sdtPr>
        <w:alias w:val="是否适用：长期借款分类[双击切换]"/>
        <w:tag w:val="_GBC_f97d0882083646ed86769469b3ee8875"/>
        <w:id w:val="1947"/>
        <w:placeholder>
          <w:docPart w:val="GBC22222222222222222222222222222"/>
        </w:placeholder>
      </w:sdtPr>
      <w:sdtContent>
        <w:p>
          <w:pPr>
            <w:snapToGrid w:val="0"/>
            <w:outlineLvl w:val="9"/>
            <w:rPr>
              <w:rFonts w:hint="eastAsia" w:cstheme="minorBidi"/>
              <w:color w:val="000000" w:themeColor="text1"/>
              <w:kern w:val="2"/>
              <w:szCs w:val="21"/>
              <w14:textFill>
                <w14:solidFill>
                  <w14:schemeClr w14:val="tx1"/>
                </w14:solidFill>
              </w14:textFill>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snapToGrid w:val="0"/>
        <w:rPr>
          <w:rFonts w:hint="eastAsia" w:cstheme="minorBidi"/>
          <w:color w:val="000000" w:themeColor="text1"/>
          <w:kern w:val="2"/>
          <w:szCs w:val="21"/>
          <w14:textFill>
            <w14:solidFill>
              <w14:schemeClr w14:val="tx1"/>
            </w14:solidFill>
          </w14:textFill>
        </w:rPr>
      </w:pPr>
    </w:p>
    <w:p>
      <w:pPr>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其他说明：</w:t>
      </w:r>
    </w:p>
    <w:sdt>
      <w:sdtPr>
        <w:rPr>
          <w:color w:val="000000" w:themeColor="text1"/>
          <w:szCs w:val="21"/>
          <w14:textFill>
            <w14:solidFill>
              <w14:schemeClr w14:val="tx1"/>
            </w14:solidFill>
          </w14:textFill>
        </w:rPr>
        <w:alias w:val="是否适用：长期借款的说明[双击切换]"/>
        <w:tag w:val="_GBC_81b19a673078421a910ba8721333fbbe"/>
        <w:id w:val="1948"/>
        <w:placeholder>
          <w:docPart w:val="GBC22222222222222222222222222222"/>
        </w:placeholder>
      </w:sdtPr>
      <w:sdtEndPr>
        <w:rPr>
          <w:color w:val="000000" w:themeColor="text1"/>
          <w:szCs w:val="21"/>
          <w14:textFill>
            <w14:solidFill>
              <w14:schemeClr w14:val="tx1"/>
            </w14:solidFill>
          </w14:textFill>
        </w:rPr>
      </w:sdtEndPr>
      <w:sdtContent>
        <w:p>
          <w:pPr>
            <w:snapToGrid w:val="0"/>
            <w:outlineLvl w:val="9"/>
            <w:rPr>
              <w:rFonts w:hint="eastAsia"/>
              <w:szCs w:val="21"/>
            </w:rPr>
          </w:pPr>
          <w:r>
            <w:rPr>
              <w:color w:val="000000" w:themeColor="text1"/>
              <w:szCs w:val="21"/>
              <w14:textFill>
                <w14:solidFill>
                  <w14:schemeClr w14:val="tx1"/>
                </w14:solidFill>
              </w14:textFill>
            </w:rPr>
            <w:fldChar w:fldCharType="begin"/>
          </w:r>
          <w:r>
            <w:rPr>
              <w:rFonts w:hint="eastAsia"/>
              <w:color w:val="000000" w:themeColor="text1"/>
              <w:szCs w:val="21"/>
              <w:lang w:eastAsia="zh-CN"/>
              <w14:textFill>
                <w14:solidFill>
                  <w14:schemeClr w14:val="tx1"/>
                </w14:solidFill>
              </w14:textFill>
            </w:rPr>
            <w:instrText xml:space="preserve">MACROBUTTON  SnrToggleCheckbox □适用 </w:instrText>
          </w:r>
          <w:r>
            <w:rPr>
              <w:color w:val="000000" w:themeColor="text1"/>
              <w:szCs w:val="21"/>
              <w14:textFill>
                <w14:solidFill>
                  <w14:schemeClr w14:val="tx1"/>
                </w14:solidFill>
              </w14:textFill>
            </w:rPr>
            <w:fldChar w:fldCharType="end"/>
          </w:r>
          <w:r>
            <w:rPr>
              <w:color w:val="000000" w:themeColor="text1"/>
              <w:szCs w:val="21"/>
              <w14:textFill>
                <w14:solidFill>
                  <w14:schemeClr w14:val="tx1"/>
                </w14:solidFill>
              </w14:textFill>
            </w:rPr>
            <w:fldChar w:fldCharType="begin"/>
          </w:r>
          <w:r>
            <w:rPr>
              <w:rFonts w:hint="eastAsia"/>
              <w:color w:val="000000" w:themeColor="text1"/>
              <w:szCs w:val="21"/>
              <w:lang w:eastAsia="zh-CN"/>
              <w14:textFill>
                <w14:solidFill>
                  <w14:schemeClr w14:val="tx1"/>
                </w14:solidFill>
              </w14:textFill>
            </w:rPr>
            <w:instrText xml:space="preserve"> MACROBUTTON  SnrToggleCheckbox √不适用 </w:instrText>
          </w:r>
          <w:r>
            <w:rPr>
              <w:color w:val="000000" w:themeColor="text1"/>
              <w:szCs w:val="21"/>
              <w14:textFill>
                <w14:solidFill>
                  <w14:schemeClr w14:val="tx1"/>
                </w14:solidFill>
              </w14:textFill>
            </w:rPr>
            <w:fldChar w:fldCharType="end"/>
          </w:r>
        </w:p>
      </w:sdtContent>
    </w:sdt>
    <w:p>
      <w:pPr>
        <w:rPr>
          <w:rFonts w:hint="eastAsia"/>
          <w:szCs w:val="21"/>
        </w:rPr>
      </w:pPr>
    </w:p>
    <w:p>
      <w:pPr>
        <w:pStyle w:val="85"/>
        <w:numPr>
          <w:ilvl w:val="0"/>
          <w:numId w:val="77"/>
        </w:numPr>
        <w:tabs>
          <w:tab w:val="left" w:pos="504"/>
        </w:tabs>
        <w:rPr>
          <w:rFonts w:hint="eastAsia" w:ascii="宋体" w:hAnsi="宋体"/>
          <w:szCs w:val="21"/>
        </w:rPr>
      </w:pPr>
      <w:r>
        <w:rPr>
          <w:rFonts w:hint="eastAsia" w:ascii="宋体" w:hAnsi="宋体"/>
          <w:szCs w:val="21"/>
        </w:rPr>
        <w:t>应付债券</w:t>
      </w:r>
    </w:p>
    <w:p>
      <w:pPr>
        <w:pStyle w:val="60"/>
        <w:numPr>
          <w:ilvl w:val="0"/>
          <w:numId w:val="111"/>
        </w:numPr>
        <w:ind w:left="426" w:hanging="426"/>
        <w:rPr>
          <w:rFonts w:hint="eastAsia"/>
        </w:rPr>
      </w:pPr>
      <w:r>
        <w:rPr>
          <w:rFonts w:hint="eastAsia"/>
        </w:rPr>
        <w:t>应付债券</w:t>
      </w:r>
    </w:p>
    <w:sdt>
      <w:sdtPr>
        <w:alias w:val="是否适用：应付债券[双击切换]"/>
        <w:tag w:val="_GBC_645b020b25af4284b8eff88f14f8c5c2"/>
        <w:id w:val="1949"/>
        <w:placeholder>
          <w:docPart w:val="GBC22222222222222222222222222222"/>
        </w:placeholder>
      </w:sdtPr>
      <w:sdtContent>
        <w:p>
          <w:pPr>
            <w:outlineLvl w:val="9"/>
            <w:rPr>
              <w:rFonts w:hint="eastAsia"/>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rPr>
      </w:pPr>
    </w:p>
    <w:p>
      <w:pPr>
        <w:rPr>
          <w:rFonts w:hint="eastAsia"/>
        </w:rPr>
        <w:sectPr>
          <w:pgSz w:w="11906" w:h="16838"/>
          <w:pgMar w:top="1440" w:right="1797" w:bottom="1525" w:left="1276" w:header="856" w:footer="992" w:gutter="0"/>
          <w:cols w:space="425" w:num="1"/>
          <w:docGrid w:linePitch="312" w:charSpace="0"/>
        </w:sectPr>
      </w:pPr>
    </w:p>
    <w:p>
      <w:pPr>
        <w:pStyle w:val="60"/>
        <w:numPr>
          <w:ilvl w:val="0"/>
          <w:numId w:val="111"/>
        </w:numPr>
        <w:ind w:left="426" w:hanging="426"/>
        <w:rPr>
          <w:rFonts w:hint="eastAsia"/>
        </w:rPr>
      </w:pPr>
      <w:r>
        <w:t>应付债券的具体情况</w:t>
      </w:r>
      <w:r>
        <w:rPr>
          <w:rFonts w:hint="eastAsia"/>
        </w:rPr>
        <w:t>：（不包括划分为金融负债的优先股、永续债等其他金融工具）</w:t>
      </w:r>
    </w:p>
    <w:sdt>
      <w:sdtPr>
        <w:alias w:val="是否适用：应付债券的增减变动[双击切换]"/>
        <w:tag w:val="_GBC_a682f35f6b7c4d8b840f80705a81f19c"/>
        <w:id w:val="1950"/>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pStyle w:val="60"/>
        <w:numPr>
          <w:ilvl w:val="0"/>
          <w:numId w:val="111"/>
        </w:numPr>
        <w:ind w:left="426" w:hanging="426"/>
        <w:rPr>
          <w:rFonts w:hint="eastAsia"/>
        </w:rPr>
      </w:pPr>
      <w:bookmarkStart w:id="286" w:name="OLE_LINK18"/>
      <w:bookmarkStart w:id="287" w:name="OLE_LINK16"/>
      <w:r>
        <w:rPr>
          <w:rFonts w:hint="eastAsia"/>
        </w:rPr>
        <w:t>可</w:t>
      </w:r>
      <w:r>
        <w:rPr>
          <w:rFonts w:hint="eastAsia" w:ascii="宋体" w:hAnsi="宋体"/>
        </w:rPr>
        <w:t>转换公司债</w:t>
      </w:r>
      <w:r>
        <w:rPr>
          <w:rFonts w:hint="eastAsia"/>
        </w:rPr>
        <w:t>券的说明</w:t>
      </w:r>
    </w:p>
    <w:sdt>
      <w:sdtPr>
        <w:rPr>
          <w:rFonts w:hint="eastAsia"/>
          <w:szCs w:val="21"/>
        </w:rPr>
        <w:alias w:val="是否适用：可转换公司债券的转股条件、转股时间说明[双击切换]"/>
        <w:tag w:val="_GBC_2b6cb515ba4c417781662a31ccbd84e3"/>
        <w:id w:val="1951"/>
        <w:placeholder>
          <w:docPart w:val="GBC22222222222222222222222222222"/>
        </w:placeholder>
      </w:sdtPr>
      <w:sdtEndPr>
        <w:rPr>
          <w:rFonts w:hint="eastAsia"/>
          <w:szCs w:val="21"/>
        </w:rPr>
      </w:sdtEndPr>
      <w:sdtContent>
        <w:p>
          <w:pPr>
            <w:spacing w:before="60" w:after="60"/>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spacing w:before="60" w:after="60"/>
        <w:outlineLvl w:val="9"/>
        <w:rPr>
          <w:rFonts w:hint="eastAsia"/>
          <w:szCs w:val="21"/>
        </w:rPr>
      </w:pPr>
    </w:p>
    <w:p>
      <w:pPr>
        <w:spacing w:before="60" w:after="60"/>
        <w:rPr>
          <w:rFonts w:hint="eastAsia"/>
          <w:szCs w:val="21"/>
        </w:rPr>
      </w:pPr>
      <w:r>
        <w:rPr>
          <w:rFonts w:hint="eastAsia"/>
          <w:szCs w:val="21"/>
        </w:rPr>
        <w:t>转股权会计处理及判断依据</w:t>
      </w:r>
    </w:p>
    <w:sdt>
      <w:sdtPr>
        <w:rPr>
          <w:szCs w:val="21"/>
        </w:rPr>
        <w:alias w:val="是否适用：转股权会计处理及判断依据[双击切换]"/>
        <w:tag w:val="_GBC_8ec57a1730b24863aa91d9cece86f4d1"/>
        <w:id w:val="1952"/>
        <w:placeholder>
          <w:docPart w:val="GBC22222222222222222222222222222"/>
        </w:placeholder>
      </w:sdtPr>
      <w:sdtEndPr>
        <w:rPr>
          <w:szCs w:val="21"/>
        </w:rPr>
      </w:sdtEndPr>
      <w:sdtContent>
        <w:p>
          <w:pPr>
            <w:spacing w:before="60" w:after="60"/>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bookmarkEnd w:id="286"/>
    <w:bookmarkEnd w:id="287"/>
    <w:p>
      <w:pPr>
        <w:pStyle w:val="60"/>
        <w:numPr>
          <w:ilvl w:val="0"/>
          <w:numId w:val="111"/>
        </w:numPr>
        <w:tabs>
          <w:tab w:val="left" w:pos="672"/>
        </w:tabs>
        <w:rPr>
          <w:rFonts w:hint="eastAsia" w:ascii="宋体" w:hAnsi="宋体"/>
          <w:color w:val="000000" w:themeColor="text1"/>
          <w:szCs w:val="21"/>
          <w14:textFill>
            <w14:solidFill>
              <w14:schemeClr w14:val="tx1"/>
            </w14:solidFill>
          </w14:textFill>
        </w:rPr>
      </w:pPr>
      <w:bookmarkStart w:id="288" w:name="_Hlk184976397"/>
      <w:r>
        <w:rPr>
          <w:rFonts w:hint="eastAsia" w:ascii="宋体" w:hAnsi="宋体"/>
          <w:color w:val="000000" w:themeColor="text1"/>
          <w:szCs w:val="21"/>
          <w14:textFill>
            <w14:solidFill>
              <w14:schemeClr w14:val="tx1"/>
            </w14:solidFill>
          </w14:textFill>
        </w:rPr>
        <w:t>划分为金融负债的其他金融工具说明</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期末发行在外的优先股、永续债等其他金融工具基本情况</w:t>
      </w:r>
    </w:p>
    <w:sdt>
      <w:sdtPr>
        <w:rPr>
          <w:color w:val="000000" w:themeColor="text1"/>
          <w14:textFill>
            <w14:solidFill>
              <w14:schemeClr w14:val="tx1"/>
            </w14:solidFill>
          </w14:textFill>
        </w:rPr>
        <w:alias w:val="是否适用：划分为金融负债的其他金融工具说明[双击切换]"/>
        <w:tag w:val="_GBC_53513c1d69be4ad5ae1f8e792b460c3a"/>
        <w:id w:val="1953"/>
        <w:placeholder>
          <w:docPart w:val="GBC22222222222222222222222222222"/>
        </w:placeholder>
      </w:sdtPr>
      <w:sdtEndPr>
        <w:rPr>
          <w:color w:val="000000" w:themeColor="text1"/>
          <w14:textFill>
            <w14:solidFill>
              <w14:schemeClr w14:val="tx1"/>
            </w14:solidFill>
          </w14:textFill>
        </w:rPr>
      </w:sdtEndPr>
      <w:sdtContent>
        <w:p>
          <w:pPr>
            <w:outlineLvl w:val="9"/>
            <w:rPr>
              <w:rFonts w:hint="eastAsia"/>
              <w:color w:val="000000" w:themeColor="text1"/>
              <w14:textFill>
                <w14:solidFill>
                  <w14:schemeClr w14:val="tx1"/>
                </w14:solidFill>
              </w14:textFill>
            </w:rPr>
          </w:pPr>
          <w:r>
            <w:rPr>
              <w:color w:val="000000" w:themeColor="text1"/>
              <w14:textFill>
                <w14:solidFill>
                  <w14:schemeClr w14:val="tx1"/>
                </w14:solidFill>
              </w14:textFill>
            </w:rPr>
            <w:fldChar w:fldCharType="begin"/>
          </w:r>
          <w:r>
            <w:rPr>
              <w:rFonts w:hint="eastAsia"/>
              <w:color w:val="000000" w:themeColor="text1"/>
              <w:lang w:eastAsia="zh-CN"/>
              <w14:textFill>
                <w14:solidFill>
                  <w14:schemeClr w14:val="tx1"/>
                </w14:solidFill>
              </w14:textFill>
            </w:rPr>
            <w:instrText xml:space="preserve"> MACROBUTTON  SnrToggleCheckbox □适用 </w:instrTex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begin"/>
          </w:r>
          <w:r>
            <w:rPr>
              <w:rFonts w:hint="eastAsia"/>
              <w:color w:val="000000" w:themeColor="text1"/>
              <w:lang w:eastAsia="zh-CN"/>
              <w14:textFill>
                <w14:solidFill>
                  <w14:schemeClr w14:val="tx1"/>
                </w14:solidFill>
              </w14:textFill>
            </w:rPr>
            <w:instrText xml:space="preserve"> MACROBUTTON  SnrToggleCheckbox √不适用 </w:instrText>
          </w:r>
          <w:r>
            <w:rPr>
              <w:color w:val="000000" w:themeColor="text1"/>
              <w14:textFill>
                <w14:solidFill>
                  <w14:schemeClr w14:val="tx1"/>
                </w14:solidFill>
              </w14:textFill>
            </w:rPr>
            <w:fldChar w:fldCharType="end"/>
          </w:r>
        </w:p>
      </w:sdtContent>
    </w:sdt>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期末发行在外的优先股、永续债等金融工具变动情况表</w:t>
      </w:r>
    </w:p>
    <w:sdt>
      <w:sdtPr>
        <w:rPr>
          <w:color w:val="000000" w:themeColor="text1"/>
          <w14:textFill>
            <w14:solidFill>
              <w14:schemeClr w14:val="tx1"/>
            </w14:solidFill>
          </w14:textFill>
        </w:rPr>
        <w:alias w:val="是否适用：期末发行在外的优先股、永续债等金融工具变动情况表_应付债券[双击切换]"/>
        <w:tag w:val="_GBC_e613ba16b53e4bbb8a851aaf5017e3db"/>
        <w:id w:val="1954"/>
        <w:placeholder>
          <w:docPart w:val="GBC22222222222222222222222222222"/>
        </w:placeholder>
      </w:sdtPr>
      <w:sdtEndPr>
        <w:rPr>
          <w:color w:val="000000" w:themeColor="text1"/>
          <w14:textFill>
            <w14:solidFill>
              <w14:schemeClr w14:val="tx1"/>
            </w14:solidFill>
          </w14:textFill>
        </w:rPr>
      </w:sdtEndPr>
      <w:sdtContent>
        <w:p>
          <w:pPr>
            <w:spacing w:before="60" w:after="6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rFonts w:hint="eastAsia"/>
              <w:color w:val="000000" w:themeColor="text1"/>
              <w:lang w:eastAsia="zh-CN"/>
              <w14:textFill>
                <w14:solidFill>
                  <w14:schemeClr w14:val="tx1"/>
                </w14:solidFill>
              </w14:textFill>
            </w:rPr>
            <w:instrText xml:space="preserve"> MACROBUTTON  SnrToggleCheckbox □适用 </w:instrTex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begin"/>
          </w:r>
          <w:r>
            <w:rPr>
              <w:rFonts w:hint="eastAsia"/>
              <w:color w:val="000000" w:themeColor="text1"/>
              <w:lang w:eastAsia="zh-CN"/>
              <w14:textFill>
                <w14:solidFill>
                  <w14:schemeClr w14:val="tx1"/>
                </w14:solidFill>
              </w14:textFill>
            </w:rPr>
            <w:instrText xml:space="preserve"> MACROBUTTON  SnrToggleCheckbox √不适用 </w:instrText>
          </w:r>
          <w:r>
            <w:rPr>
              <w:color w:val="000000" w:themeColor="text1"/>
              <w14:textFill>
                <w14:solidFill>
                  <w14:schemeClr w14:val="tx1"/>
                </w14:solidFill>
              </w14:textFill>
            </w:rPr>
            <w:fldChar w:fldCharType="end"/>
          </w:r>
        </w:p>
      </w:sdtContent>
    </w:sdt>
    <w:p>
      <w:pPr>
        <w:spacing w:before="60" w:after="60"/>
        <w:outlineLvl w:val="9"/>
        <w:rPr>
          <w:rFonts w:hint="eastAsia"/>
          <w:color w:val="000000" w:themeColor="text1"/>
          <w14:textFill>
            <w14:solidFill>
              <w14:schemeClr w14:val="tx1"/>
            </w14:solidFill>
          </w14:textFill>
        </w:rPr>
      </w:pPr>
    </w:p>
    <w:p>
      <w:pPr>
        <w:spacing w:before="60" w:after="6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其他金融工具划分为金融负债的依据说明</w:t>
      </w:r>
    </w:p>
    <w:sdt>
      <w:sdtPr>
        <w:rPr>
          <w:color w:val="000000" w:themeColor="text1"/>
          <w14:textFill>
            <w14:solidFill>
              <w14:schemeClr w14:val="tx1"/>
            </w14:solidFill>
          </w14:textFill>
        </w:rPr>
        <w:alias w:val="是否适用：其他金融工具划分为金融负债的依据说明[双击切换]"/>
        <w:tag w:val="_GBC_a204081d4f834a93a4a19ca79b51cf77"/>
        <w:id w:val="1955"/>
        <w:placeholder>
          <w:docPart w:val="GBC22222222222222222222222222222"/>
        </w:placeholder>
      </w:sdtPr>
      <w:sdtEndPr>
        <w:rPr>
          <w:color w:val="000000" w:themeColor="text1"/>
          <w14:textFill>
            <w14:solidFill>
              <w14:schemeClr w14:val="tx1"/>
            </w14:solidFill>
          </w14:textFill>
        </w:rPr>
      </w:sdtEndPr>
      <w:sdtContent>
        <w:p>
          <w:pPr>
            <w:spacing w:before="60" w:after="60"/>
            <w:outlineLvl w:val="9"/>
            <w:rPr>
              <w:rFonts w:hint="eastAsia"/>
              <w:color w:val="000000" w:themeColor="text1"/>
              <w14:textFill>
                <w14:solidFill>
                  <w14:schemeClr w14:val="tx1"/>
                </w14:solidFill>
              </w14:textFill>
            </w:rPr>
          </w:pPr>
          <w:r>
            <w:rPr>
              <w:color w:val="000000" w:themeColor="text1"/>
              <w14:textFill>
                <w14:solidFill>
                  <w14:schemeClr w14:val="tx1"/>
                </w14:solidFill>
              </w14:textFill>
            </w:rPr>
            <w:fldChar w:fldCharType="begin"/>
          </w:r>
          <w:r>
            <w:rPr>
              <w:rFonts w:hint="eastAsia"/>
              <w:color w:val="000000" w:themeColor="text1"/>
              <w:lang w:eastAsia="zh-CN"/>
              <w14:textFill>
                <w14:solidFill>
                  <w14:schemeClr w14:val="tx1"/>
                </w14:solidFill>
              </w14:textFill>
            </w:rPr>
            <w:instrText xml:space="preserve"> MACROBUTTON  SnrToggleCheckbox □适用 </w:instrTex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begin"/>
          </w:r>
          <w:r>
            <w:rPr>
              <w:rFonts w:hint="eastAsia"/>
              <w:color w:val="000000" w:themeColor="text1"/>
              <w:lang w:eastAsia="zh-CN"/>
              <w14:textFill>
                <w14:solidFill>
                  <w14:schemeClr w14:val="tx1"/>
                </w14:solidFill>
              </w14:textFill>
            </w:rPr>
            <w:instrText xml:space="preserve"> MACROBUTTON  SnrToggleCheckbox √不适用 </w:instrText>
          </w:r>
          <w:r>
            <w:rPr>
              <w:color w:val="000000" w:themeColor="text1"/>
              <w14:textFill>
                <w14:solidFill>
                  <w14:schemeClr w14:val="tx1"/>
                </w14:solidFill>
              </w14:textFill>
            </w:rPr>
            <w:fldChar w:fldCharType="end"/>
          </w:r>
        </w:p>
      </w:sdtContent>
    </w:sdt>
    <w:p>
      <w:pPr>
        <w:rPr>
          <w:rFonts w:hint="eastAsia"/>
          <w:color w:val="000000" w:themeColor="text1"/>
          <w14:textFill>
            <w14:solidFill>
              <w14:schemeClr w14:val="tx1"/>
            </w14:solidFill>
          </w14:textFill>
        </w:rPr>
      </w:pPr>
    </w:p>
    <w:bookmarkEnd w:id="288"/>
    <w:p>
      <w:pPr>
        <w:spacing w:before="60" w:after="60"/>
        <w:rPr>
          <w:rFonts w:hint="eastAsia"/>
          <w:szCs w:val="21"/>
        </w:rPr>
      </w:pPr>
      <w:r>
        <w:rPr>
          <w:rFonts w:hint="eastAsia"/>
          <w:szCs w:val="21"/>
        </w:rPr>
        <w:t>其他说明：</w:t>
      </w:r>
    </w:p>
    <w:sdt>
      <w:sdtPr>
        <w:rPr>
          <w:szCs w:val="21"/>
        </w:rPr>
        <w:alias w:val="是否适用：应付债券的其他说明[双击切换]"/>
        <w:tag w:val="_GBC_2068e4e6d2994d6f8cfa9ecc26b171d4"/>
        <w:id w:val="1956"/>
        <w:placeholder>
          <w:docPart w:val="GBC22222222222222222222222222222"/>
        </w:placeholder>
      </w:sdtPr>
      <w:sdtEndPr>
        <w:rPr>
          <w:szCs w:val="21"/>
        </w:rPr>
      </w:sdtEndPr>
      <w:sdtContent>
        <w:p>
          <w:pPr>
            <w:outlineLvl w:val="9"/>
            <w:rPr>
              <w:rFonts w:hint="eastAsia"/>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rPr>
          <w:rFonts w:hint="eastAsia"/>
          <w:szCs w:val="21"/>
        </w:rPr>
      </w:pPr>
    </w:p>
    <w:p>
      <w:pPr>
        <w:pStyle w:val="85"/>
        <w:numPr>
          <w:ilvl w:val="0"/>
          <w:numId w:val="77"/>
        </w:numPr>
        <w:tabs>
          <w:tab w:val="left" w:pos="504"/>
        </w:tabs>
        <w:rPr>
          <w:szCs w:val="21"/>
        </w:rPr>
      </w:pPr>
      <w:bookmarkStart w:id="289" w:name="_Hlk24026742"/>
      <w:r>
        <w:rPr>
          <w:rFonts w:hint="eastAsia"/>
          <w:szCs w:val="21"/>
        </w:rPr>
        <w:t>租赁负债</w:t>
      </w:r>
    </w:p>
    <w:sdt>
      <w:sdtPr>
        <w:rPr>
          <w:szCs w:val="21"/>
        </w:rPr>
        <w:alias w:val="是否适用：租赁负债[双击切换]"/>
        <w:tag w:val="_GBC_abf9a23b0ddc4b63b6f39d768c084973"/>
        <w:id w:val="1957"/>
        <w:placeholder>
          <w:docPart w:val="GBC22222222222222222222222222222"/>
        </w:placeholder>
      </w:sdtPr>
      <w:sdtEndPr>
        <w:rPr>
          <w:szCs w:val="21"/>
        </w:rPr>
      </w:sdtEndPr>
      <w:sdtContent>
        <w:p>
          <w:pPr>
            <w:rPr>
              <w:rFonts w:hint="eastAsia"/>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rFonts w:hint="eastAsia"/>
          <w:szCs w:val="21"/>
        </w:rPr>
      </w:pPr>
      <w:r>
        <w:rPr>
          <w:rFonts w:hint="eastAsia"/>
          <w:szCs w:val="21"/>
        </w:rPr>
        <w:t>单位：</w:t>
      </w:r>
      <w:sdt>
        <w:sdtPr>
          <w:rPr>
            <w:rFonts w:hint="eastAsia"/>
            <w:szCs w:val="21"/>
          </w:rPr>
          <w:alias w:val="单位：租赁负债"/>
          <w:tag w:val="_GBC_33e504b2a4a34d41946083d1a309022f"/>
          <w:id w:val="1958"/>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租赁负债"/>
          <w:tag w:val="_GBC_90ebb9825c5740c794669c2bf1475590"/>
          <w:id w:val="195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05"/>
        <w:gridCol w:w="2921"/>
        <w:gridCol w:w="2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 w:hRule="atLeast"/>
        </w:trPr>
        <w:sdt>
          <w:sdtPr>
            <w:tag w:val="_PLD_a05982b715d74082b7e01db9e1e265ef"/>
            <w:id w:val="1960"/>
          </w:sdtPr>
          <w:sdtContent>
            <w:tc>
              <w:tcPr>
                <w:tcW w:w="1771" w:type="pct"/>
                <w:shd w:val="clear" w:color="auto" w:fill="auto"/>
                <w:vAlign w:val="center"/>
              </w:tcPr>
              <w:p>
                <w:pPr>
                  <w:jc w:val="center"/>
                  <w:rPr>
                    <w:rFonts w:hint="eastAsia"/>
                    <w:szCs w:val="21"/>
                  </w:rPr>
                </w:pPr>
                <w:r>
                  <w:rPr>
                    <w:rFonts w:hint="eastAsia"/>
                    <w:szCs w:val="21"/>
                  </w:rPr>
                  <w:t>项目</w:t>
                </w:r>
              </w:p>
            </w:tc>
          </w:sdtContent>
        </w:sdt>
        <w:sdt>
          <w:sdtPr>
            <w:tag w:val="_PLD_84a0d8719b674f50bfcfc1c6ed86fed6"/>
            <w:id w:val="1961"/>
          </w:sdtPr>
          <w:sdtContent>
            <w:tc>
              <w:tcPr>
                <w:tcW w:w="1614" w:type="pct"/>
                <w:shd w:val="clear" w:color="auto" w:fill="auto"/>
                <w:vAlign w:val="center"/>
              </w:tcPr>
              <w:p>
                <w:pPr>
                  <w:jc w:val="center"/>
                  <w:rPr>
                    <w:rFonts w:hint="eastAsia"/>
                    <w:szCs w:val="21"/>
                  </w:rPr>
                </w:pPr>
                <w:r>
                  <w:rPr>
                    <w:rFonts w:hint="eastAsia"/>
                    <w:szCs w:val="21"/>
                  </w:rPr>
                  <w:t>期末余额</w:t>
                </w:r>
              </w:p>
            </w:tc>
          </w:sdtContent>
        </w:sdt>
        <w:sdt>
          <w:sdtPr>
            <w:tag w:val="_PLD_d601589800f8414abb18e7477e7b41d6"/>
            <w:id w:val="1962"/>
          </w:sdtPr>
          <w:sdtContent>
            <w:tc>
              <w:tcPr>
                <w:tcW w:w="1615" w:type="pct"/>
                <w:shd w:val="clear" w:color="auto" w:fill="auto"/>
                <w:vAlign w:val="center"/>
              </w:tcPr>
              <w:p>
                <w:pPr>
                  <w:jc w:val="center"/>
                  <w:rPr>
                    <w:rFonts w:hint="eastAsia"/>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1771" w:type="pct"/>
          </w:tcPr>
          <w:p>
            <w:pPr>
              <w:rPr>
                <w:rFonts w:hint="eastAsia"/>
                <w:szCs w:val="21"/>
              </w:rPr>
            </w:pPr>
            <w:r>
              <w:t>租赁付款额</w:t>
            </w:r>
          </w:p>
        </w:tc>
        <w:tc>
          <w:tcPr>
            <w:tcW w:w="1614" w:type="pct"/>
          </w:tcPr>
          <w:p>
            <w:pPr>
              <w:jc w:val="right"/>
              <w:rPr>
                <w:rFonts w:hint="default" w:ascii="Times New Roman" w:hAnsi="Times New Roman" w:cs="Times New Roman"/>
                <w:szCs w:val="21"/>
              </w:rPr>
            </w:pPr>
            <w:r>
              <w:rPr>
                <w:rFonts w:hint="default" w:ascii="Times New Roman" w:hAnsi="Times New Roman" w:cs="Times New Roman"/>
              </w:rPr>
              <w:t>7,163,520.00</w:t>
            </w:r>
          </w:p>
        </w:tc>
        <w:tc>
          <w:tcPr>
            <w:tcW w:w="1615" w:type="pct"/>
          </w:tcPr>
          <w:p>
            <w:pPr>
              <w:jc w:val="right"/>
              <w:rPr>
                <w:rFonts w:hint="default" w:ascii="Times New Roman" w:hAnsi="Times New Roman" w:cs="Times New Roman"/>
                <w:szCs w:val="21"/>
              </w:rPr>
            </w:pPr>
            <w:r>
              <w:rPr>
                <w:rFonts w:hint="default" w:ascii="Times New Roman" w:hAnsi="Times New Roman" w:cs="Times New Roman"/>
              </w:rPr>
              <w:t>3,052,136.00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1771" w:type="pct"/>
          </w:tcPr>
          <w:p>
            <w:pPr>
              <w:rPr>
                <w:rFonts w:hint="eastAsia"/>
                <w:szCs w:val="21"/>
              </w:rPr>
            </w:pPr>
            <w:r>
              <w:t>减：未确认融资费用</w:t>
            </w:r>
          </w:p>
        </w:tc>
        <w:tc>
          <w:tcPr>
            <w:tcW w:w="1614" w:type="pct"/>
          </w:tcPr>
          <w:p>
            <w:pPr>
              <w:jc w:val="right"/>
              <w:rPr>
                <w:rFonts w:hint="default" w:ascii="Times New Roman" w:hAnsi="Times New Roman" w:cs="Times New Roman"/>
                <w:szCs w:val="21"/>
              </w:rPr>
            </w:pPr>
            <w:r>
              <w:rPr>
                <w:rFonts w:hint="default" w:ascii="Times New Roman" w:hAnsi="Times New Roman" w:cs="Times New Roman"/>
              </w:rPr>
              <w:t>497,920.78</w:t>
            </w:r>
          </w:p>
        </w:tc>
        <w:tc>
          <w:tcPr>
            <w:tcW w:w="1615" w:type="pct"/>
          </w:tcPr>
          <w:p>
            <w:pPr>
              <w:jc w:val="right"/>
              <w:rPr>
                <w:rFonts w:hint="default" w:ascii="Times New Roman" w:hAnsi="Times New Roman" w:cs="Times New Roman"/>
                <w:szCs w:val="21"/>
              </w:rPr>
            </w:pPr>
            <w:r>
              <w:rPr>
                <w:rFonts w:hint="default" w:ascii="Times New Roman" w:hAnsi="Times New Roman" w:cs="Times New Roman"/>
              </w:rPr>
              <w:t>189,026.38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1771" w:type="pct"/>
          </w:tcPr>
          <w:p>
            <w:pPr>
              <w:rPr>
                <w:rFonts w:hint="eastAsia"/>
                <w:szCs w:val="21"/>
              </w:rPr>
            </w:pPr>
            <w:r>
              <w:t>小计</w:t>
            </w:r>
          </w:p>
        </w:tc>
        <w:tc>
          <w:tcPr>
            <w:tcW w:w="1614" w:type="pct"/>
          </w:tcPr>
          <w:p>
            <w:pPr>
              <w:jc w:val="right"/>
              <w:rPr>
                <w:rFonts w:hint="default" w:ascii="Times New Roman" w:hAnsi="Times New Roman" w:cs="Times New Roman"/>
                <w:szCs w:val="21"/>
              </w:rPr>
            </w:pPr>
            <w:r>
              <w:rPr>
                <w:rFonts w:hint="default" w:ascii="Times New Roman" w:hAnsi="Times New Roman" w:cs="Times New Roman"/>
              </w:rPr>
              <w:t>6,665,599.22</w:t>
            </w:r>
          </w:p>
        </w:tc>
        <w:tc>
          <w:tcPr>
            <w:tcW w:w="1615" w:type="pct"/>
          </w:tcPr>
          <w:p>
            <w:pPr>
              <w:jc w:val="right"/>
              <w:rPr>
                <w:rFonts w:hint="default" w:ascii="Times New Roman" w:hAnsi="Times New Roman" w:cs="Times New Roman"/>
                <w:szCs w:val="21"/>
              </w:rPr>
            </w:pPr>
            <w:r>
              <w:rPr>
                <w:rFonts w:hint="default" w:ascii="Times New Roman" w:hAnsi="Times New Roman" w:cs="Times New Roman"/>
              </w:rPr>
              <w:t>2,863,109.62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1771" w:type="pct"/>
          </w:tcPr>
          <w:p>
            <w:pPr>
              <w:rPr>
                <w:rFonts w:hint="eastAsia"/>
                <w:szCs w:val="21"/>
              </w:rPr>
            </w:pPr>
            <w:r>
              <w:t>减：一年内到期的租赁负债</w:t>
            </w:r>
          </w:p>
        </w:tc>
        <w:tc>
          <w:tcPr>
            <w:tcW w:w="1614" w:type="pct"/>
          </w:tcPr>
          <w:p>
            <w:pPr>
              <w:jc w:val="right"/>
              <w:rPr>
                <w:rFonts w:hint="default" w:ascii="Times New Roman" w:hAnsi="Times New Roman" w:cs="Times New Roman"/>
                <w:szCs w:val="21"/>
              </w:rPr>
            </w:pPr>
            <w:r>
              <w:rPr>
                <w:rFonts w:hint="default" w:ascii="Times New Roman" w:hAnsi="Times New Roman" w:cs="Times New Roman"/>
              </w:rPr>
              <w:t>2,214,089.97</w:t>
            </w:r>
          </w:p>
        </w:tc>
        <w:tc>
          <w:tcPr>
            <w:tcW w:w="1615" w:type="pct"/>
          </w:tcPr>
          <w:p>
            <w:pPr>
              <w:jc w:val="right"/>
              <w:rPr>
                <w:rFonts w:hint="default" w:ascii="Times New Roman" w:hAnsi="Times New Roman" w:cs="Times New Roman"/>
                <w:szCs w:val="21"/>
              </w:rPr>
            </w:pPr>
            <w:r>
              <w:rPr>
                <w:rFonts w:hint="default" w:ascii="Times New Roman" w:hAnsi="Times New Roman" w:cs="Times New Roman"/>
              </w:rPr>
              <w:t>1,667,756.84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1771" w:type="pct"/>
          </w:tcPr>
          <w:p>
            <w:pPr>
              <w:jc w:val="center"/>
              <w:rPr>
                <w:rFonts w:hint="eastAsia"/>
                <w:szCs w:val="21"/>
              </w:rPr>
            </w:pPr>
            <w:r>
              <w:rPr>
                <w:rFonts w:hint="eastAsia"/>
                <w:szCs w:val="21"/>
              </w:rPr>
              <w:t>合计</w:t>
            </w:r>
          </w:p>
        </w:tc>
        <w:tc>
          <w:tcPr>
            <w:tcW w:w="1614" w:type="pct"/>
          </w:tcPr>
          <w:p>
            <w:pPr>
              <w:jc w:val="right"/>
              <w:rPr>
                <w:rFonts w:hint="default" w:ascii="Times New Roman" w:hAnsi="Times New Roman" w:cs="Times New Roman"/>
                <w:szCs w:val="21"/>
              </w:rPr>
            </w:pPr>
            <w:r>
              <w:rPr>
                <w:rFonts w:hint="default" w:ascii="Times New Roman" w:hAnsi="Times New Roman" w:cs="Times New Roman"/>
              </w:rPr>
              <w:t>4,451,509.25</w:t>
            </w:r>
          </w:p>
        </w:tc>
        <w:tc>
          <w:tcPr>
            <w:tcW w:w="1615" w:type="pct"/>
          </w:tcPr>
          <w:p>
            <w:pPr>
              <w:jc w:val="right"/>
              <w:rPr>
                <w:rFonts w:hint="default" w:ascii="Times New Roman" w:hAnsi="Times New Roman" w:cs="Times New Roman"/>
                <w:szCs w:val="21"/>
              </w:rPr>
            </w:pPr>
            <w:r>
              <w:rPr>
                <w:rFonts w:hint="default" w:ascii="Times New Roman" w:hAnsi="Times New Roman" w:cs="Times New Roman"/>
              </w:rPr>
              <w:t>1,195,352.78</w:t>
            </w:r>
          </w:p>
        </w:tc>
      </w:tr>
    </w:tbl>
    <w:p/>
    <w:p>
      <w:pPr>
        <w:snapToGrid w:val="0"/>
        <w:spacing w:before="60" w:after="60" w:line="240" w:lineRule="atLeast"/>
        <w:rPr>
          <w:rFonts w:hint="eastAsia"/>
          <w:szCs w:val="21"/>
        </w:rPr>
      </w:pPr>
      <w:r>
        <w:rPr>
          <w:rFonts w:hint="eastAsia"/>
          <w:szCs w:val="21"/>
          <w:lang w:val="en-US" w:eastAsia="zh-CN"/>
        </w:rPr>
        <w:t>其</w:t>
      </w:r>
      <w:r>
        <w:rPr>
          <w:rFonts w:hint="eastAsia"/>
          <w:szCs w:val="21"/>
        </w:rPr>
        <w:t>他说明：</w:t>
      </w:r>
    </w:p>
    <w:sdt>
      <w:sdtPr>
        <w:alias w:val="租赁负债其他说明"/>
        <w:tag w:val="_GBC_d655dad6394141cbbfbca3ff3319cddc"/>
        <w:id w:val="1963"/>
        <w:placeholder>
          <w:docPart w:val="GBC22222222222222222222222222222"/>
        </w:placeholder>
      </w:sdtPr>
      <w:sdtContent>
        <w:p>
          <w:pPr>
            <w:rPr>
              <w:rFonts w:hint="eastAsia"/>
              <w:szCs w:val="21"/>
            </w:rPr>
          </w:pPr>
          <w:r>
            <w:rPr>
              <w:rFonts w:hint="eastAsia"/>
              <w:lang w:eastAsia="zh-CN"/>
            </w:rPr>
            <w:t>无</w:t>
          </w:r>
        </w:p>
      </w:sdtContent>
    </w:sdt>
    <w:bookmarkEnd w:id="289"/>
    <w:p>
      <w:pPr>
        <w:rPr>
          <w:rFonts w:hint="eastAsia"/>
          <w:szCs w:val="21"/>
        </w:rPr>
      </w:pPr>
    </w:p>
    <w:p>
      <w:pPr>
        <w:pStyle w:val="85"/>
        <w:numPr>
          <w:ilvl w:val="0"/>
          <w:numId w:val="77"/>
        </w:numPr>
        <w:tabs>
          <w:tab w:val="left" w:pos="504"/>
        </w:tabs>
        <w:rPr>
          <w:rFonts w:hint="eastAsia" w:ascii="宋体" w:hAnsi="宋体"/>
          <w:szCs w:val="21"/>
        </w:rPr>
      </w:pPr>
      <w:r>
        <w:rPr>
          <w:rFonts w:hint="eastAsia" w:ascii="宋体" w:hAnsi="宋体"/>
          <w:szCs w:val="21"/>
        </w:rPr>
        <w:t>长期</w:t>
      </w:r>
      <w:r>
        <w:rPr>
          <w:rFonts w:hint="eastAsia"/>
          <w:szCs w:val="21"/>
        </w:rPr>
        <w:t>应付</w:t>
      </w:r>
      <w:r>
        <w:rPr>
          <w:rFonts w:hint="eastAsia" w:ascii="宋体" w:hAnsi="宋体"/>
          <w:szCs w:val="21"/>
        </w:rPr>
        <w:t>款</w:t>
      </w:r>
    </w:p>
    <w:p>
      <w:pPr>
        <w:pStyle w:val="60"/>
        <w:rPr>
          <w:rFonts w:hint="eastAsia"/>
        </w:rPr>
      </w:pPr>
      <w:bookmarkStart w:id="290" w:name="_Hlk532911038"/>
      <w:r>
        <w:rPr>
          <w:rFonts w:hint="eastAsia"/>
        </w:rPr>
        <w:t>项目列示</w:t>
      </w:r>
    </w:p>
    <w:sdt>
      <w:sdtPr>
        <w:alias w:val="是否适用：长期应付款分类列示[双击切换]"/>
        <w:tag w:val="_GBC_90d4a9bd673140ef9c99898da48d1614"/>
        <w:id w:val="1964"/>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bookmarkEnd w:id="290"/>
    <w:p>
      <w:pPr>
        <w:rPr>
          <w:rFonts w:hint="eastAsia"/>
          <w:szCs w:val="21"/>
        </w:rPr>
      </w:pPr>
      <w:bookmarkStart w:id="291" w:name="_Hlk532911057"/>
      <w:r>
        <w:rPr>
          <w:rFonts w:hint="eastAsia"/>
          <w:szCs w:val="21"/>
        </w:rPr>
        <w:t>其他说明：</w:t>
      </w:r>
    </w:p>
    <w:sdt>
      <w:sdtPr>
        <w:rPr>
          <w:szCs w:val="21"/>
        </w:rPr>
        <w:alias w:val="是否适用：长期应付款分类列示其他说明[双击切换]"/>
        <w:tag w:val="_GBC_e7daa7f55cea4e3d835be6ee6457b35d"/>
        <w:id w:val="1965"/>
        <w:placeholder>
          <w:docPart w:val="GBC22222222222222222222222222222"/>
        </w:placeholder>
      </w:sdtPr>
      <w:sdtEndPr>
        <w:rPr>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bookmarkEnd w:id="291"/>
    <w:p>
      <w:pPr>
        <w:pStyle w:val="60"/>
        <w:ind w:left="360" w:hanging="360"/>
        <w:rPr>
          <w:rFonts w:hint="eastAsia"/>
        </w:rPr>
      </w:pPr>
      <w:r>
        <w:rPr>
          <w:rFonts w:hint="eastAsia"/>
        </w:rPr>
        <w:t>长期应付款</w:t>
      </w:r>
    </w:p>
    <w:p>
      <w:pPr>
        <w:pStyle w:val="86"/>
        <w:numPr>
          <w:ilvl w:val="0"/>
          <w:numId w:val="112"/>
        </w:numPr>
        <w:ind w:leftChars="0"/>
      </w:pPr>
      <w:r>
        <w:rPr>
          <w:rFonts w:hint="eastAsia"/>
        </w:rPr>
        <w:t>按款项性质列示长期应付款</w:t>
      </w:r>
    </w:p>
    <w:sdt>
      <w:sdtPr>
        <w:alias w:val="是否适用：按款项性质列示长期应付款[双击切换]"/>
        <w:tag w:val="_GBC_6a4cca7cce5341018cd4836f32746cd9"/>
        <w:id w:val="1966"/>
        <w:placeholder>
          <w:docPart w:val="GBC22222222222222222222222222222"/>
        </w:placeholder>
      </w:sdtPr>
      <w:sdtContent>
        <w:p>
          <w:pPr>
            <w:snapToGrid w:val="0"/>
            <w:spacing w:line="240" w:lineRule="atLeast"/>
            <w:outlineLvl w:val="9"/>
            <w:rPr>
              <w:rFonts w:hint="eastAsia"/>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snapToGrid w:val="0"/>
        <w:spacing w:line="240" w:lineRule="atLeast"/>
        <w:rPr>
          <w:rFonts w:hint="eastAsia" w:cstheme="minorBidi"/>
          <w:szCs w:val="21"/>
        </w:rPr>
      </w:pPr>
    </w:p>
    <w:p>
      <w:pPr>
        <w:pStyle w:val="60"/>
        <w:ind w:left="360" w:hanging="360"/>
        <w:rPr>
          <w:rFonts w:hint="eastAsia"/>
        </w:rPr>
      </w:pPr>
      <w:r>
        <w:rPr>
          <w:rFonts w:hint="eastAsia"/>
        </w:rPr>
        <w:t>专项应付款</w:t>
      </w:r>
    </w:p>
    <w:p>
      <w:pPr>
        <w:pStyle w:val="86"/>
        <w:numPr>
          <w:ilvl w:val="0"/>
          <w:numId w:val="113"/>
        </w:numPr>
        <w:ind w:leftChars="0"/>
        <w:rPr>
          <w:rFonts w:asciiTheme="minorHAnsi" w:hAnsiTheme="minorHAnsi" w:cstheme="minorBidi"/>
          <w:kern w:val="0"/>
          <w:szCs w:val="24"/>
        </w:rPr>
      </w:pPr>
      <w:r>
        <w:rPr>
          <w:rFonts w:hint="eastAsia" w:asciiTheme="minorHAnsi" w:hAnsiTheme="minorHAnsi" w:cstheme="minorBidi"/>
          <w:kern w:val="0"/>
          <w:szCs w:val="24"/>
        </w:rPr>
        <w:t>按款项性质列示专项应付款</w:t>
      </w:r>
    </w:p>
    <w:sdt>
      <w:sdtPr>
        <w:alias w:val="是否适用：专项应付款[双击切换]"/>
        <w:tag w:val="_GBC_857ddecb5bce4a0f99e428cd2635aa03"/>
        <w:id w:val="1967"/>
        <w:placeholder>
          <w:docPart w:val="GBC22222222222222222222222222222"/>
        </w:placeholder>
      </w:sdtPr>
      <w:sdtContent>
        <w:p>
          <w:pPr>
            <w:snapToGrid w:val="0"/>
            <w:outlineLvl w:val="9"/>
            <w:rPr>
              <w:rFonts w:hint="eastAsia"/>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snapToGrid w:val="0"/>
        <w:rPr>
          <w:rFonts w:hint="eastAsia"/>
          <w:szCs w:val="21"/>
        </w:rPr>
      </w:pPr>
    </w:p>
    <w:p>
      <w:pPr>
        <w:pStyle w:val="85"/>
        <w:numPr>
          <w:ilvl w:val="0"/>
          <w:numId w:val="77"/>
        </w:numPr>
        <w:tabs>
          <w:tab w:val="left" w:pos="504"/>
        </w:tabs>
        <w:rPr>
          <w:szCs w:val="21"/>
        </w:rPr>
      </w:pPr>
      <w:r>
        <w:rPr>
          <w:rFonts w:hint="eastAsia"/>
          <w:szCs w:val="21"/>
        </w:rPr>
        <w:t>长期应付职工薪酬</w:t>
      </w:r>
    </w:p>
    <w:sdt>
      <w:sdtPr>
        <w:alias w:val="是否适用：长期应付职工薪酬[双击切换]"/>
        <w:tag w:val="_GBC_24f9546075204a64926cf2cb24e64f0e"/>
        <w:id w:val="1968"/>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60"/>
        <w:numPr>
          <w:ilvl w:val="0"/>
          <w:numId w:val="114"/>
        </w:numPr>
        <w:ind w:left="426" w:hanging="426"/>
        <w:rPr>
          <w:rFonts w:hint="eastAsia"/>
        </w:rPr>
      </w:pPr>
      <w:r>
        <w:rPr>
          <w:rFonts w:hint="eastAsia"/>
        </w:rPr>
        <w:t>长期应付职工薪酬表</w:t>
      </w:r>
    </w:p>
    <w:sdt>
      <w:sdtPr>
        <w:alias w:val="是否适用：长期应付职工薪酬表[双击切换]"/>
        <w:tag w:val="_GBC_b44de9fd198c4a3499852d2770fe541b"/>
        <w:id w:val="1969"/>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hint="eastAsia"/>
        </w:rPr>
      </w:pPr>
      <w:r>
        <w:rPr>
          <w:rFonts w:hint="eastAsia"/>
        </w:rPr>
        <w:t>单位：</w:t>
      </w:r>
      <w:sdt>
        <w:sdtPr>
          <w:rPr>
            <w:rFonts w:hint="eastAsia"/>
          </w:rPr>
          <w:alias w:val="单位：财务附注：长期应付职工薪酬"/>
          <w:tag w:val="_GBC_494e432bb7b842a4b2966c2a30e46b7c"/>
          <w:id w:val="197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长期应付职工薪酬"/>
          <w:tag w:val="_GBC_02ec6d6e408949a7aba93c9538df7dad"/>
          <w:id w:val="197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55"/>
        <w:gridCol w:w="2630"/>
        <w:gridCol w:w="2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7f8419ee43a44a3851aeb0ae20db3b3"/>
            <w:id w:val="1972"/>
          </w:sdtPr>
          <w:sdtContent>
            <w:tc>
              <w:tcPr>
                <w:tcW w:w="2019" w:type="pct"/>
                <w:shd w:val="clear" w:color="auto" w:fill="auto"/>
                <w:vAlign w:val="center"/>
              </w:tcPr>
              <w:p>
                <w:pPr>
                  <w:jc w:val="center"/>
                  <w:rPr>
                    <w:rFonts w:hint="eastAsia"/>
                  </w:rPr>
                </w:pPr>
                <w:r>
                  <w:rPr>
                    <w:rFonts w:hint="eastAsia"/>
                  </w:rPr>
                  <w:t>项目</w:t>
                </w:r>
              </w:p>
            </w:tc>
          </w:sdtContent>
        </w:sdt>
        <w:sdt>
          <w:sdtPr>
            <w:tag w:val="_PLD_dc953e100cbb4806858d7d10436872c1"/>
            <w:id w:val="1973"/>
          </w:sdtPr>
          <w:sdtContent>
            <w:tc>
              <w:tcPr>
                <w:tcW w:w="1453" w:type="pct"/>
                <w:shd w:val="clear" w:color="auto" w:fill="auto"/>
                <w:vAlign w:val="center"/>
              </w:tcPr>
              <w:p>
                <w:pPr>
                  <w:jc w:val="center"/>
                  <w:rPr>
                    <w:rFonts w:hint="eastAsia"/>
                  </w:rPr>
                </w:pPr>
                <w:r>
                  <w:rPr>
                    <w:rFonts w:hint="eastAsia"/>
                  </w:rPr>
                  <w:t>期末余额</w:t>
                </w:r>
              </w:p>
            </w:tc>
          </w:sdtContent>
        </w:sdt>
        <w:sdt>
          <w:sdtPr>
            <w:tag w:val="_PLD_28d4785454ea4bd99f4433899ff434f8"/>
            <w:id w:val="1974"/>
          </w:sdtPr>
          <w:sdtContent>
            <w:tc>
              <w:tcPr>
                <w:tcW w:w="1527" w:type="pct"/>
                <w:shd w:val="clear" w:color="auto" w:fill="auto"/>
                <w:vAlign w:val="center"/>
              </w:tcPr>
              <w:p>
                <w:pPr>
                  <w:jc w:val="center"/>
                  <w:rPr>
                    <w:rFonts w:hint="eastAsia"/>
                  </w:rPr>
                </w:pPr>
                <w:r>
                  <w:rPr>
                    <w:rFonts w:hint="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9" w:type="pct"/>
            <w:shd w:val="clear" w:color="auto" w:fill="auto"/>
            <w:vAlign w:val="center"/>
          </w:tcPr>
          <w:p>
            <w:pPr>
              <w:rPr>
                <w:rFonts w:hint="eastAsia"/>
              </w:rPr>
            </w:pPr>
            <w:r>
              <w:rPr>
                <w:rFonts w:hint="eastAsia"/>
              </w:rPr>
              <w:t>一、离职后福利-设定受益计划净负债</w:t>
            </w:r>
          </w:p>
        </w:tc>
        <w:tc>
          <w:tcPr>
            <w:tcW w:w="1453"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1,653,132.00</w:t>
            </w:r>
          </w:p>
        </w:tc>
        <w:tc>
          <w:tcPr>
            <w:tcW w:w="1527"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2,975,563.00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9" w:type="pct"/>
            <w:shd w:val="clear" w:color="auto" w:fill="auto"/>
            <w:vAlign w:val="center"/>
          </w:tcPr>
          <w:p>
            <w:pPr>
              <w:rPr>
                <w:rFonts w:hint="eastAsia"/>
              </w:rPr>
            </w:pPr>
            <w:r>
              <w:rPr>
                <w:rFonts w:hint="eastAsia"/>
              </w:rPr>
              <w:t>二、辞退福利</w:t>
            </w:r>
          </w:p>
        </w:tc>
        <w:tc>
          <w:tcPr>
            <w:tcW w:w="1453" w:type="pct"/>
            <w:shd w:val="clear" w:color="auto" w:fill="auto"/>
            <w:vAlign w:val="center"/>
          </w:tcPr>
          <w:p>
            <w:pPr>
              <w:jc w:val="right"/>
              <w:rPr>
                <w:rFonts w:hint="default" w:ascii="Times New Roman" w:hAnsi="Times New Roman" w:cs="Times New Roman"/>
              </w:rPr>
            </w:pPr>
          </w:p>
        </w:tc>
        <w:tc>
          <w:tcPr>
            <w:tcW w:w="1527" w:type="pct"/>
            <w:shd w:val="clear" w:color="auto" w:fill="auto"/>
            <w:vAlign w:val="center"/>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9" w:type="pct"/>
            <w:shd w:val="clear" w:color="auto" w:fill="auto"/>
            <w:vAlign w:val="center"/>
          </w:tcPr>
          <w:p>
            <w:pPr>
              <w:rPr>
                <w:rFonts w:hint="eastAsia"/>
              </w:rPr>
            </w:pPr>
            <w:r>
              <w:rPr>
                <w:rFonts w:hint="eastAsia"/>
              </w:rPr>
              <w:t>三、其他长期福利</w:t>
            </w:r>
          </w:p>
        </w:tc>
        <w:tc>
          <w:tcPr>
            <w:tcW w:w="1453" w:type="pct"/>
            <w:shd w:val="clear" w:color="auto" w:fill="auto"/>
            <w:vAlign w:val="center"/>
          </w:tcPr>
          <w:p>
            <w:pPr>
              <w:jc w:val="right"/>
              <w:rPr>
                <w:rFonts w:hint="default" w:ascii="Times New Roman" w:hAnsi="Times New Roman" w:cs="Times New Roman"/>
              </w:rPr>
            </w:pPr>
          </w:p>
        </w:tc>
        <w:tc>
          <w:tcPr>
            <w:tcW w:w="1527" w:type="pct"/>
            <w:shd w:val="clear" w:color="auto" w:fill="auto"/>
            <w:vAlign w:val="center"/>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9" w:type="pct"/>
            <w:shd w:val="clear" w:color="auto" w:fill="auto"/>
            <w:vAlign w:val="center"/>
          </w:tcPr>
          <w:p>
            <w:pPr>
              <w:rPr>
                <w:rFonts w:hint="eastAsia"/>
              </w:rPr>
            </w:pPr>
            <w:r>
              <w:t>减：一年以内到期的未折现长期应付职工薪酬</w:t>
            </w:r>
          </w:p>
        </w:tc>
        <w:tc>
          <w:tcPr>
            <w:tcW w:w="1453"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867,061.00</w:t>
            </w:r>
          </w:p>
        </w:tc>
        <w:tc>
          <w:tcPr>
            <w:tcW w:w="1527"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1,322,431.00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9" w:type="pct"/>
            <w:shd w:val="clear" w:color="auto" w:fill="auto"/>
            <w:vAlign w:val="center"/>
          </w:tcPr>
          <w:p>
            <w:pPr>
              <w:jc w:val="center"/>
              <w:rPr>
                <w:rFonts w:hint="eastAsia"/>
              </w:rPr>
            </w:pPr>
            <w:r>
              <w:rPr>
                <w:rFonts w:hint="eastAsia"/>
              </w:rPr>
              <w:t>合计</w:t>
            </w:r>
          </w:p>
        </w:tc>
        <w:tc>
          <w:tcPr>
            <w:tcW w:w="1453"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786,071.00</w:t>
            </w:r>
          </w:p>
        </w:tc>
        <w:tc>
          <w:tcPr>
            <w:tcW w:w="1527"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1,653,132.00</w:t>
            </w:r>
          </w:p>
        </w:tc>
      </w:tr>
    </w:tbl>
    <w:p>
      <w:pPr>
        <w:widowControl w:val="0"/>
        <w:adjustRightInd w:val="0"/>
        <w:snapToGrid w:val="0"/>
        <w:spacing w:line="490" w:lineRule="atLeast"/>
        <w:ind w:firstLine="420" w:firstLineChars="200"/>
        <w:jc w:val="both"/>
        <w:rPr>
          <w:rFonts w:ascii="Times New Roman" w:hAnsi="Times New Roman" w:eastAsia="宋体" w:cs="Arial"/>
          <w:kern w:val="2"/>
          <w:sz w:val="21"/>
        </w:rPr>
      </w:pPr>
      <w:r>
        <w:rPr>
          <w:rFonts w:ascii="Times New Roman" w:hAnsi="Times New Roman" w:eastAsia="宋体" w:cs="Arial"/>
          <w:kern w:val="2"/>
          <w:sz w:val="21"/>
        </w:rPr>
        <w:t>注：公司对内退员工的内退福利计划，依据《企业会计准则第9号—职工薪酬》及公司会计政策，对此部分福利支出作为长期应付职工薪酬进行精算评估。内退员工的持续薪酬福利支出作为辞退福利计划进行精算评估。公司员工福利计划精算评估涉及以下风险：</w:t>
      </w:r>
    </w:p>
    <w:p>
      <w:pPr>
        <w:widowControl w:val="0"/>
        <w:adjustRightInd w:val="0"/>
        <w:snapToGrid w:val="0"/>
        <w:spacing w:line="490" w:lineRule="atLeast"/>
        <w:ind w:firstLine="420" w:firstLineChars="200"/>
        <w:jc w:val="both"/>
        <w:rPr>
          <w:rFonts w:ascii="Times New Roman" w:hAnsi="Times New Roman" w:eastAsia="宋体" w:cs="Arial"/>
          <w:kern w:val="2"/>
          <w:sz w:val="21"/>
        </w:rPr>
      </w:pPr>
      <w:r>
        <w:rPr>
          <w:rFonts w:ascii="Times New Roman" w:hAnsi="Times New Roman" w:eastAsia="宋体" w:cs="Arial"/>
          <w:kern w:val="2"/>
          <w:sz w:val="21"/>
        </w:rPr>
        <w:t>利率风险：计算计划福利义务现值时所采用的折现率的选取依据是中国国债收益率。国债收益率的下降会产生精算损失。</w:t>
      </w:r>
    </w:p>
    <w:p>
      <w:pPr>
        <w:widowControl w:val="0"/>
        <w:adjustRightInd w:val="0"/>
        <w:snapToGrid w:val="0"/>
        <w:spacing w:line="480" w:lineRule="atLeast"/>
        <w:ind w:firstLine="420" w:firstLineChars="200"/>
        <w:jc w:val="both"/>
        <w:rPr>
          <w:rFonts w:ascii="Times New Roman" w:hAnsi="Times New Roman" w:eastAsia="宋体" w:cs="Arial"/>
          <w:kern w:val="2"/>
          <w:sz w:val="21"/>
        </w:rPr>
      </w:pPr>
      <w:r>
        <w:rPr>
          <w:rFonts w:ascii="Times New Roman" w:hAnsi="Times New Roman" w:eastAsia="宋体" w:cs="Arial"/>
          <w:kern w:val="2"/>
          <w:sz w:val="21"/>
        </w:rPr>
        <w:t>福利水平增长风险：计算计划福利义务现值时所采用的各项福利增长率假设的选取依据是各项福利的历史增长水平和公司管理层对各项福利增长率的长期预期。若实际福利增长率水平高于精算假设，会产生精算损失。</w:t>
      </w:r>
    </w:p>
    <w:p>
      <w:pPr>
        <w:widowControl w:val="0"/>
        <w:adjustRightInd w:val="0"/>
        <w:snapToGrid w:val="0"/>
        <w:spacing w:line="480" w:lineRule="atLeast"/>
        <w:ind w:firstLine="420" w:firstLineChars="200"/>
        <w:jc w:val="both"/>
        <w:rPr>
          <w:rFonts w:ascii="Times New Roman" w:hAnsi="Times New Roman" w:eastAsia="宋体" w:cs="Arial"/>
          <w:kern w:val="2"/>
          <w:sz w:val="21"/>
        </w:rPr>
      </w:pPr>
      <w:r>
        <w:rPr>
          <w:rFonts w:ascii="Times New Roman" w:hAnsi="Times New Roman" w:eastAsia="宋体" w:cs="Arial"/>
          <w:kern w:val="2"/>
          <w:sz w:val="21"/>
        </w:rPr>
        <w:t>（1）长期应付职工薪酬重大精算假设说明</w:t>
      </w:r>
    </w:p>
    <w:p>
      <w:pPr>
        <w:widowControl w:val="0"/>
        <w:adjustRightInd w:val="0"/>
        <w:snapToGrid w:val="0"/>
        <w:spacing w:line="480" w:lineRule="atLeast"/>
        <w:ind w:firstLine="420" w:firstLineChars="200"/>
        <w:jc w:val="both"/>
        <w:rPr>
          <w:rFonts w:ascii="Times New Roman" w:hAnsi="Times New Roman" w:eastAsia="宋体" w:cs="Arial"/>
          <w:kern w:val="2"/>
          <w:sz w:val="21"/>
        </w:rPr>
      </w:pPr>
      <w:r>
        <w:rPr>
          <w:rFonts w:ascii="Times New Roman" w:hAnsi="Times New Roman" w:eastAsia="宋体" w:cs="Arial"/>
          <w:kern w:val="2"/>
          <w:sz w:val="21"/>
        </w:rPr>
        <w:t>本年度公司评估采用以下精算假设：</w:t>
      </w:r>
    </w:p>
    <w:tbl>
      <w:tblPr>
        <w:tblStyle w:val="73"/>
        <w:tblW w:w="9072" w:type="dxa"/>
        <w:tblInd w:w="108"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3794"/>
        <w:gridCol w:w="2619"/>
        <w:gridCol w:w="2659"/>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42" w:hRule="atLeast"/>
          <w:tblHeader/>
        </w:trPr>
        <w:tc>
          <w:tcPr>
            <w:tcW w:w="2091" w:type="pct"/>
            <w:shd w:val="clear" w:color="auto" w:fill="auto"/>
            <w:vAlign w:val="center"/>
          </w:tcPr>
          <w:p>
            <w:pPr>
              <w:widowControl w:val="0"/>
              <w:tabs>
                <w:tab w:val="left" w:pos="196"/>
                <w:tab w:val="left" w:pos="426"/>
              </w:tabs>
              <w:adjustRightInd w:val="0"/>
              <w:snapToGrid w:val="0"/>
              <w:spacing w:line="470" w:lineRule="atLeast"/>
              <w:ind w:firstLine="0" w:firstLineChars="0"/>
              <w:jc w:val="center"/>
              <w:rPr>
                <w:rFonts w:ascii="Times New Roman" w:hAnsi="Times New Roman" w:eastAsia="宋体" w:cs="Arial"/>
                <w:color w:val="000000"/>
                <w:kern w:val="2"/>
                <w:sz w:val="21"/>
                <w:szCs w:val="18"/>
              </w:rPr>
            </w:pPr>
            <w:r>
              <w:rPr>
                <w:rFonts w:ascii="Times New Roman" w:hAnsi="Times New Roman" w:eastAsia="宋体" w:cs="Arial"/>
                <w:kern w:val="2"/>
                <w:sz w:val="21"/>
                <w:szCs w:val="18"/>
              </w:rPr>
              <w:t>项目</w:t>
            </w:r>
          </w:p>
        </w:tc>
        <w:tc>
          <w:tcPr>
            <w:tcW w:w="1443" w:type="pct"/>
            <w:shd w:val="clear" w:color="auto" w:fill="auto"/>
            <w:vAlign w:val="center"/>
          </w:tcPr>
          <w:p>
            <w:pPr>
              <w:widowControl w:val="0"/>
              <w:adjustRightInd w:val="0"/>
              <w:snapToGrid w:val="0"/>
              <w:spacing w:line="470" w:lineRule="atLeast"/>
              <w:ind w:firstLine="0" w:firstLineChars="0"/>
              <w:jc w:val="center"/>
              <w:rPr>
                <w:rFonts w:ascii="Times New Roman" w:hAnsi="Times New Roman" w:eastAsia="宋体" w:cs="Arial"/>
                <w:kern w:val="2"/>
                <w:sz w:val="21"/>
                <w:szCs w:val="18"/>
              </w:rPr>
            </w:pPr>
            <w:r>
              <w:rPr>
                <w:rFonts w:ascii="Times New Roman" w:hAnsi="Times New Roman" w:eastAsia="宋体" w:cs="Arial"/>
                <w:kern w:val="2"/>
                <w:sz w:val="21"/>
                <w:szCs w:val="18"/>
              </w:rPr>
              <w:t>本期末</w:t>
            </w:r>
          </w:p>
        </w:tc>
        <w:tc>
          <w:tcPr>
            <w:tcW w:w="1465" w:type="pct"/>
            <w:shd w:val="clear" w:color="auto" w:fill="auto"/>
            <w:vAlign w:val="center"/>
          </w:tcPr>
          <w:p>
            <w:pPr>
              <w:widowControl w:val="0"/>
              <w:adjustRightInd w:val="0"/>
              <w:snapToGrid w:val="0"/>
              <w:spacing w:line="470" w:lineRule="atLeast"/>
              <w:ind w:firstLine="0" w:firstLineChars="0"/>
              <w:jc w:val="center"/>
              <w:rPr>
                <w:rFonts w:ascii="Times New Roman" w:hAnsi="Times New Roman" w:eastAsia="宋体" w:cs="Arial"/>
                <w:kern w:val="2"/>
                <w:sz w:val="21"/>
                <w:szCs w:val="18"/>
              </w:rPr>
            </w:pPr>
            <w:r>
              <w:rPr>
                <w:rFonts w:ascii="Times New Roman" w:hAnsi="Times New Roman" w:eastAsia="宋体" w:cs="Arial"/>
                <w:kern w:val="2"/>
                <w:sz w:val="21"/>
                <w:szCs w:val="18"/>
              </w:rPr>
              <w:t>上期末</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trPr>
        <w:tc>
          <w:tcPr>
            <w:tcW w:w="2091" w:type="pct"/>
            <w:shd w:val="clear" w:color="auto" w:fill="auto"/>
            <w:vAlign w:val="center"/>
          </w:tcPr>
          <w:p>
            <w:pPr>
              <w:widowControl w:val="0"/>
              <w:tabs>
                <w:tab w:val="left" w:pos="196"/>
                <w:tab w:val="left" w:pos="426"/>
              </w:tabs>
              <w:adjustRightInd w:val="0"/>
              <w:snapToGrid w:val="0"/>
              <w:spacing w:line="470" w:lineRule="atLeast"/>
              <w:ind w:firstLine="0" w:firstLineChars="0"/>
              <w:jc w:val="both"/>
              <w:rPr>
                <w:rFonts w:ascii="Times New Roman" w:hAnsi="Times New Roman" w:eastAsia="宋体" w:cs="Arial"/>
                <w:color w:val="000000"/>
                <w:kern w:val="2"/>
                <w:sz w:val="21"/>
                <w:szCs w:val="18"/>
              </w:rPr>
            </w:pPr>
            <w:r>
              <w:rPr>
                <w:rFonts w:ascii="Times New Roman" w:hAnsi="Times New Roman" w:eastAsia="宋体" w:cs="Arial"/>
                <w:kern w:val="2"/>
                <w:sz w:val="21"/>
                <w:szCs w:val="18"/>
              </w:rPr>
              <w:t>年折现率</w:t>
            </w:r>
          </w:p>
        </w:tc>
        <w:tc>
          <w:tcPr>
            <w:tcW w:w="1443" w:type="pct"/>
            <w:shd w:val="clear" w:color="auto" w:fill="auto"/>
          </w:tcPr>
          <w:p>
            <w:pPr>
              <w:widowControl w:val="0"/>
              <w:adjustRightInd w:val="0"/>
              <w:snapToGrid w:val="0"/>
              <w:spacing w:line="470" w:lineRule="atLeast"/>
              <w:ind w:firstLine="0" w:firstLineChars="0"/>
              <w:jc w:val="center"/>
              <w:rPr>
                <w:rFonts w:ascii="Times New Roman" w:hAnsi="Times New Roman" w:eastAsia="宋体" w:cs="Arial"/>
                <w:kern w:val="2"/>
                <w:sz w:val="21"/>
                <w:szCs w:val="18"/>
              </w:rPr>
            </w:pPr>
            <w:r>
              <w:rPr>
                <w:rFonts w:hint="eastAsia" w:ascii="Times New Roman" w:hAnsi="Times New Roman" w:cs="Arial"/>
                <w:kern w:val="2"/>
                <w:sz w:val="21"/>
                <w:szCs w:val="18"/>
                <w:lang w:val="en-US" w:eastAsia="zh-CN"/>
              </w:rPr>
              <w:t>1</w:t>
            </w:r>
            <w:r>
              <w:rPr>
                <w:rFonts w:ascii="Times New Roman" w:hAnsi="Times New Roman" w:eastAsia="宋体" w:cs="Arial"/>
                <w:kern w:val="2"/>
                <w:sz w:val="21"/>
                <w:szCs w:val="18"/>
              </w:rPr>
              <w:t>.10%</w:t>
            </w:r>
          </w:p>
        </w:tc>
        <w:tc>
          <w:tcPr>
            <w:tcW w:w="1465" w:type="pct"/>
            <w:shd w:val="clear" w:color="auto" w:fill="auto"/>
            <w:vAlign w:val="center"/>
          </w:tcPr>
          <w:p>
            <w:pPr>
              <w:widowControl w:val="0"/>
              <w:adjustRightInd w:val="0"/>
              <w:snapToGrid w:val="0"/>
              <w:spacing w:line="470" w:lineRule="atLeast"/>
              <w:ind w:firstLine="0" w:firstLineChars="0"/>
              <w:jc w:val="center"/>
              <w:rPr>
                <w:rFonts w:ascii="Times New Roman" w:hAnsi="Times New Roman" w:eastAsia="宋体" w:cs="Arial"/>
                <w:kern w:val="2"/>
                <w:sz w:val="21"/>
                <w:szCs w:val="18"/>
              </w:rPr>
            </w:pPr>
            <w:r>
              <w:rPr>
                <w:rFonts w:ascii="Times New Roman" w:hAnsi="Times New Roman" w:eastAsia="宋体" w:cs="Arial"/>
                <w:color w:val="000000"/>
                <w:kern w:val="0"/>
                <w:sz w:val="21"/>
                <w:szCs w:val="18"/>
              </w:rPr>
              <w:t>2.10%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trPr>
        <w:tc>
          <w:tcPr>
            <w:tcW w:w="2091" w:type="pct"/>
            <w:shd w:val="clear" w:color="auto" w:fill="auto"/>
            <w:vAlign w:val="center"/>
          </w:tcPr>
          <w:p>
            <w:pPr>
              <w:widowControl w:val="0"/>
              <w:tabs>
                <w:tab w:val="left" w:pos="196"/>
                <w:tab w:val="left" w:pos="426"/>
              </w:tabs>
              <w:adjustRightInd w:val="0"/>
              <w:snapToGrid w:val="0"/>
              <w:spacing w:line="470" w:lineRule="atLeast"/>
              <w:ind w:firstLine="0" w:firstLineChars="0"/>
              <w:jc w:val="both"/>
              <w:rPr>
                <w:rFonts w:ascii="Times New Roman" w:hAnsi="Times New Roman" w:eastAsia="宋体" w:cs="Arial"/>
                <w:kern w:val="2"/>
                <w:sz w:val="21"/>
                <w:szCs w:val="18"/>
              </w:rPr>
            </w:pPr>
            <w:r>
              <w:rPr>
                <w:rFonts w:ascii="Times New Roman" w:hAnsi="Times New Roman" w:eastAsia="宋体" w:cs="Arial"/>
                <w:kern w:val="2"/>
                <w:sz w:val="21"/>
                <w:szCs w:val="18"/>
              </w:rPr>
              <w:t>内退工资年增长率</w:t>
            </w:r>
          </w:p>
        </w:tc>
        <w:tc>
          <w:tcPr>
            <w:tcW w:w="1443" w:type="pct"/>
            <w:shd w:val="clear" w:color="auto" w:fill="auto"/>
          </w:tcPr>
          <w:p>
            <w:pPr>
              <w:widowControl w:val="0"/>
              <w:adjustRightInd w:val="0"/>
              <w:snapToGrid w:val="0"/>
              <w:spacing w:line="470" w:lineRule="atLeast"/>
              <w:ind w:firstLine="0" w:firstLineChars="0"/>
              <w:jc w:val="center"/>
              <w:rPr>
                <w:rFonts w:ascii="Times New Roman" w:hAnsi="Times New Roman" w:eastAsia="宋体" w:cs="Arial"/>
                <w:kern w:val="2"/>
                <w:sz w:val="21"/>
                <w:szCs w:val="18"/>
              </w:rPr>
            </w:pPr>
            <w:r>
              <w:rPr>
                <w:rFonts w:ascii="Times New Roman" w:hAnsi="Times New Roman" w:eastAsia="宋体" w:cs="Arial"/>
                <w:kern w:val="2"/>
                <w:sz w:val="21"/>
                <w:szCs w:val="18"/>
              </w:rPr>
              <w:t>10%</w:t>
            </w:r>
          </w:p>
        </w:tc>
        <w:tc>
          <w:tcPr>
            <w:tcW w:w="1465" w:type="pct"/>
            <w:shd w:val="clear" w:color="auto" w:fill="auto"/>
            <w:vAlign w:val="center"/>
          </w:tcPr>
          <w:p>
            <w:pPr>
              <w:widowControl w:val="0"/>
              <w:adjustRightInd w:val="0"/>
              <w:snapToGrid w:val="0"/>
              <w:spacing w:line="470" w:lineRule="atLeast"/>
              <w:ind w:firstLine="0" w:firstLineChars="0"/>
              <w:jc w:val="center"/>
              <w:rPr>
                <w:rFonts w:ascii="Times New Roman" w:hAnsi="Times New Roman" w:eastAsia="宋体" w:cs="Arial"/>
                <w:color w:val="000000"/>
                <w:kern w:val="0"/>
                <w:sz w:val="21"/>
                <w:szCs w:val="18"/>
              </w:rPr>
            </w:pPr>
            <w:r>
              <w:rPr>
                <w:rFonts w:ascii="Times New Roman" w:hAnsi="Times New Roman" w:eastAsia="宋体" w:cs="Arial"/>
                <w:color w:val="000000"/>
                <w:kern w:val="0"/>
                <w:sz w:val="21"/>
                <w:szCs w:val="18"/>
              </w:rPr>
              <w:t>10%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PrEx>
        <w:trPr>
          <w:trHeight w:val="20" w:hRule="atLeast"/>
        </w:trPr>
        <w:tc>
          <w:tcPr>
            <w:tcW w:w="2091" w:type="pct"/>
            <w:shd w:val="clear" w:color="auto" w:fill="auto"/>
            <w:vAlign w:val="center"/>
          </w:tcPr>
          <w:p>
            <w:pPr>
              <w:widowControl w:val="0"/>
              <w:tabs>
                <w:tab w:val="left" w:pos="196"/>
                <w:tab w:val="left" w:pos="426"/>
              </w:tabs>
              <w:adjustRightInd w:val="0"/>
              <w:snapToGrid w:val="0"/>
              <w:spacing w:line="470" w:lineRule="atLeast"/>
              <w:ind w:firstLine="0" w:firstLineChars="0"/>
              <w:jc w:val="both"/>
              <w:rPr>
                <w:rFonts w:ascii="Times New Roman" w:hAnsi="Times New Roman" w:eastAsia="宋体" w:cs="Arial"/>
                <w:kern w:val="2"/>
                <w:sz w:val="21"/>
                <w:szCs w:val="18"/>
              </w:rPr>
            </w:pPr>
            <w:r>
              <w:rPr>
                <w:rFonts w:ascii="Times New Roman" w:hAnsi="Times New Roman" w:eastAsia="宋体" w:cs="Arial"/>
                <w:kern w:val="2"/>
                <w:sz w:val="21"/>
                <w:szCs w:val="18"/>
              </w:rPr>
              <w:t>社保及公积金年增长率</w:t>
            </w:r>
          </w:p>
        </w:tc>
        <w:tc>
          <w:tcPr>
            <w:tcW w:w="1443" w:type="pct"/>
            <w:shd w:val="clear" w:color="auto" w:fill="auto"/>
          </w:tcPr>
          <w:p>
            <w:pPr>
              <w:widowControl w:val="0"/>
              <w:adjustRightInd w:val="0"/>
              <w:snapToGrid w:val="0"/>
              <w:spacing w:line="470" w:lineRule="atLeast"/>
              <w:ind w:firstLine="0" w:firstLineChars="0"/>
              <w:jc w:val="center"/>
              <w:rPr>
                <w:rFonts w:ascii="Times New Roman" w:hAnsi="Times New Roman" w:eastAsia="宋体" w:cs="Arial"/>
                <w:kern w:val="2"/>
                <w:sz w:val="21"/>
                <w:szCs w:val="18"/>
              </w:rPr>
            </w:pPr>
            <w:r>
              <w:rPr>
                <w:rFonts w:ascii="Times New Roman" w:hAnsi="Times New Roman" w:eastAsia="宋体" w:cs="Arial"/>
                <w:kern w:val="2"/>
                <w:sz w:val="21"/>
                <w:szCs w:val="18"/>
              </w:rPr>
              <w:t>7%</w:t>
            </w:r>
          </w:p>
        </w:tc>
        <w:tc>
          <w:tcPr>
            <w:tcW w:w="1465" w:type="pct"/>
            <w:shd w:val="clear" w:color="auto" w:fill="auto"/>
            <w:vAlign w:val="center"/>
          </w:tcPr>
          <w:p>
            <w:pPr>
              <w:widowControl w:val="0"/>
              <w:adjustRightInd w:val="0"/>
              <w:snapToGrid w:val="0"/>
              <w:spacing w:line="470" w:lineRule="atLeast"/>
              <w:ind w:firstLine="0" w:firstLineChars="0"/>
              <w:jc w:val="center"/>
              <w:rPr>
                <w:rFonts w:ascii="Times New Roman" w:hAnsi="Times New Roman" w:eastAsia="宋体" w:cs="Arial"/>
                <w:color w:val="000000"/>
                <w:kern w:val="0"/>
                <w:sz w:val="21"/>
                <w:szCs w:val="18"/>
              </w:rPr>
            </w:pPr>
            <w:r>
              <w:rPr>
                <w:rFonts w:ascii="Times New Roman" w:hAnsi="Times New Roman" w:eastAsia="宋体" w:cs="Arial"/>
                <w:color w:val="000000"/>
                <w:kern w:val="0"/>
                <w:sz w:val="21"/>
                <w:szCs w:val="18"/>
              </w:rPr>
              <w:t>7%</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trPr>
        <w:tc>
          <w:tcPr>
            <w:tcW w:w="2091" w:type="pct"/>
            <w:shd w:val="clear" w:color="auto" w:fill="auto"/>
            <w:vAlign w:val="center"/>
          </w:tcPr>
          <w:p>
            <w:pPr>
              <w:widowControl w:val="0"/>
              <w:tabs>
                <w:tab w:val="left" w:pos="196"/>
                <w:tab w:val="left" w:pos="426"/>
              </w:tabs>
              <w:adjustRightInd w:val="0"/>
              <w:snapToGrid w:val="0"/>
              <w:spacing w:line="470" w:lineRule="atLeast"/>
              <w:ind w:firstLine="0" w:firstLineChars="0"/>
              <w:jc w:val="both"/>
              <w:rPr>
                <w:rFonts w:ascii="Times New Roman" w:hAnsi="Times New Roman" w:eastAsia="宋体" w:cs="Arial"/>
                <w:kern w:val="2"/>
                <w:sz w:val="21"/>
                <w:szCs w:val="18"/>
              </w:rPr>
            </w:pPr>
            <w:r>
              <w:rPr>
                <w:rFonts w:ascii="Times New Roman" w:hAnsi="Times New Roman" w:eastAsia="宋体" w:cs="Arial"/>
                <w:kern w:val="2"/>
                <w:sz w:val="21"/>
                <w:szCs w:val="18"/>
              </w:rPr>
              <w:t>过节费等其它按年支付的福利年增长率</w:t>
            </w:r>
          </w:p>
        </w:tc>
        <w:tc>
          <w:tcPr>
            <w:tcW w:w="1443" w:type="pct"/>
            <w:shd w:val="clear" w:color="auto" w:fill="auto"/>
          </w:tcPr>
          <w:p>
            <w:pPr>
              <w:widowControl w:val="0"/>
              <w:adjustRightInd w:val="0"/>
              <w:snapToGrid w:val="0"/>
              <w:spacing w:line="470" w:lineRule="atLeast"/>
              <w:ind w:firstLine="0" w:firstLineChars="0"/>
              <w:jc w:val="center"/>
              <w:rPr>
                <w:rFonts w:ascii="Times New Roman" w:hAnsi="Times New Roman" w:eastAsia="宋体" w:cs="Arial"/>
                <w:kern w:val="2"/>
                <w:sz w:val="21"/>
                <w:szCs w:val="18"/>
              </w:rPr>
            </w:pPr>
            <w:r>
              <w:rPr>
                <w:rFonts w:ascii="Times New Roman" w:hAnsi="Times New Roman" w:eastAsia="宋体" w:cs="Arial"/>
                <w:kern w:val="2"/>
                <w:sz w:val="21"/>
                <w:szCs w:val="18"/>
              </w:rPr>
              <w:t>3%</w:t>
            </w:r>
          </w:p>
        </w:tc>
        <w:tc>
          <w:tcPr>
            <w:tcW w:w="1465" w:type="pct"/>
            <w:shd w:val="clear" w:color="auto" w:fill="auto"/>
            <w:vAlign w:val="center"/>
          </w:tcPr>
          <w:p>
            <w:pPr>
              <w:widowControl w:val="0"/>
              <w:adjustRightInd w:val="0"/>
              <w:snapToGrid w:val="0"/>
              <w:spacing w:line="470" w:lineRule="atLeast"/>
              <w:ind w:firstLine="0" w:firstLineChars="0"/>
              <w:jc w:val="center"/>
              <w:rPr>
                <w:rFonts w:ascii="Times New Roman" w:hAnsi="Times New Roman" w:eastAsia="宋体" w:cs="Arial"/>
                <w:color w:val="000000"/>
                <w:kern w:val="0"/>
                <w:sz w:val="21"/>
                <w:szCs w:val="18"/>
              </w:rPr>
            </w:pPr>
            <w:r>
              <w:rPr>
                <w:rFonts w:ascii="Times New Roman" w:hAnsi="Times New Roman" w:eastAsia="宋体" w:cs="Arial"/>
                <w:color w:val="000000"/>
                <w:kern w:val="0"/>
                <w:sz w:val="21"/>
                <w:szCs w:val="18"/>
              </w:rPr>
              <w:t>3%</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40" w:hRule="atLeast"/>
        </w:trPr>
        <w:tc>
          <w:tcPr>
            <w:tcW w:w="2091" w:type="pct"/>
            <w:shd w:val="clear" w:color="auto" w:fill="auto"/>
            <w:vAlign w:val="center"/>
          </w:tcPr>
          <w:p>
            <w:pPr>
              <w:widowControl w:val="0"/>
              <w:tabs>
                <w:tab w:val="left" w:pos="196"/>
                <w:tab w:val="left" w:pos="426"/>
              </w:tabs>
              <w:adjustRightInd w:val="0"/>
              <w:snapToGrid w:val="0"/>
              <w:spacing w:line="470" w:lineRule="atLeast"/>
              <w:ind w:firstLine="0" w:firstLineChars="0"/>
              <w:jc w:val="both"/>
              <w:rPr>
                <w:rFonts w:ascii="Times New Roman" w:hAnsi="Times New Roman" w:eastAsia="宋体" w:cs="Arial"/>
                <w:kern w:val="2"/>
                <w:sz w:val="21"/>
                <w:szCs w:val="18"/>
              </w:rPr>
            </w:pPr>
            <w:r>
              <w:rPr>
                <w:rFonts w:ascii="Times New Roman" w:hAnsi="Times New Roman" w:eastAsia="宋体" w:cs="Arial"/>
                <w:kern w:val="2"/>
                <w:sz w:val="21"/>
                <w:szCs w:val="18"/>
              </w:rPr>
              <w:t>体检费（每两年支付一次）年增长率</w:t>
            </w:r>
          </w:p>
        </w:tc>
        <w:tc>
          <w:tcPr>
            <w:tcW w:w="1443" w:type="pct"/>
            <w:shd w:val="clear" w:color="auto" w:fill="auto"/>
          </w:tcPr>
          <w:p>
            <w:pPr>
              <w:widowControl w:val="0"/>
              <w:adjustRightInd w:val="0"/>
              <w:snapToGrid w:val="0"/>
              <w:spacing w:line="470" w:lineRule="atLeast"/>
              <w:ind w:firstLine="0" w:firstLineChars="0"/>
              <w:jc w:val="center"/>
              <w:rPr>
                <w:rFonts w:ascii="Times New Roman" w:hAnsi="Times New Roman" w:eastAsia="宋体" w:cs="Arial"/>
                <w:kern w:val="2"/>
                <w:sz w:val="21"/>
                <w:szCs w:val="18"/>
              </w:rPr>
            </w:pPr>
            <w:r>
              <w:rPr>
                <w:rFonts w:ascii="Times New Roman" w:hAnsi="Times New Roman" w:eastAsia="宋体" w:cs="Arial"/>
                <w:kern w:val="2"/>
                <w:sz w:val="21"/>
                <w:szCs w:val="18"/>
              </w:rPr>
              <w:t>5%</w:t>
            </w:r>
          </w:p>
        </w:tc>
        <w:tc>
          <w:tcPr>
            <w:tcW w:w="1465" w:type="pct"/>
            <w:shd w:val="clear" w:color="auto" w:fill="auto"/>
            <w:vAlign w:val="center"/>
          </w:tcPr>
          <w:p>
            <w:pPr>
              <w:widowControl w:val="0"/>
              <w:adjustRightInd w:val="0"/>
              <w:snapToGrid w:val="0"/>
              <w:spacing w:line="470" w:lineRule="atLeast"/>
              <w:ind w:firstLine="0" w:firstLineChars="0"/>
              <w:jc w:val="center"/>
              <w:rPr>
                <w:rFonts w:ascii="Times New Roman" w:hAnsi="Times New Roman" w:eastAsia="宋体" w:cs="Arial"/>
                <w:color w:val="000000"/>
                <w:kern w:val="0"/>
                <w:sz w:val="21"/>
                <w:szCs w:val="18"/>
              </w:rPr>
            </w:pPr>
            <w:r>
              <w:rPr>
                <w:rFonts w:ascii="Times New Roman" w:hAnsi="Times New Roman" w:eastAsia="宋体" w:cs="Arial"/>
                <w:color w:val="000000"/>
                <w:kern w:val="0"/>
                <w:sz w:val="21"/>
                <w:szCs w:val="18"/>
              </w:rPr>
              <w:t>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trPr>
        <w:tc>
          <w:tcPr>
            <w:tcW w:w="2091" w:type="pct"/>
            <w:shd w:val="clear" w:color="auto" w:fill="auto"/>
            <w:vAlign w:val="center"/>
          </w:tcPr>
          <w:p>
            <w:pPr>
              <w:widowControl w:val="0"/>
              <w:tabs>
                <w:tab w:val="left" w:pos="196"/>
                <w:tab w:val="left" w:pos="426"/>
              </w:tabs>
              <w:adjustRightInd w:val="0"/>
              <w:snapToGrid w:val="0"/>
              <w:spacing w:before="120" w:beforeLines="50" w:line="0" w:lineRule="atLeast"/>
              <w:ind w:firstLine="0" w:firstLineChars="0"/>
              <w:jc w:val="both"/>
              <w:rPr>
                <w:rFonts w:ascii="Times New Roman" w:hAnsi="Times New Roman" w:eastAsia="宋体" w:cs="Arial"/>
                <w:kern w:val="2"/>
                <w:sz w:val="21"/>
                <w:szCs w:val="18"/>
              </w:rPr>
            </w:pPr>
            <w:r>
              <w:rPr>
                <w:rFonts w:ascii="Times New Roman" w:hAnsi="Times New Roman" w:eastAsia="宋体" w:cs="Arial"/>
                <w:kern w:val="2"/>
                <w:sz w:val="21"/>
                <w:szCs w:val="18"/>
              </w:rPr>
              <w:t>死亡率</w:t>
            </w:r>
          </w:p>
        </w:tc>
        <w:tc>
          <w:tcPr>
            <w:tcW w:w="1443" w:type="pct"/>
            <w:shd w:val="clear" w:color="auto" w:fill="auto"/>
          </w:tcPr>
          <w:p>
            <w:pPr>
              <w:widowControl w:val="0"/>
              <w:adjustRightInd w:val="0"/>
              <w:snapToGrid w:val="0"/>
              <w:spacing w:before="120" w:beforeLines="50" w:line="0" w:lineRule="atLeast"/>
              <w:ind w:firstLine="0" w:firstLineChars="0"/>
              <w:jc w:val="center"/>
              <w:rPr>
                <w:rFonts w:ascii="Times New Roman" w:hAnsi="Times New Roman" w:eastAsia="宋体" w:cs="Arial"/>
                <w:kern w:val="2"/>
                <w:sz w:val="21"/>
                <w:szCs w:val="18"/>
              </w:rPr>
            </w:pPr>
            <w:r>
              <w:rPr>
                <w:rFonts w:ascii="Times New Roman" w:hAnsi="Times New Roman" w:eastAsia="宋体" w:cs="Arial"/>
                <w:kern w:val="2"/>
                <w:sz w:val="21"/>
                <w:szCs w:val="18"/>
              </w:rPr>
              <w:t>中国人寿保险业经验生命表（2010-2013）男性CL5和女性CL6</w:t>
            </w:r>
          </w:p>
        </w:tc>
        <w:tc>
          <w:tcPr>
            <w:tcW w:w="1465" w:type="pct"/>
            <w:shd w:val="clear" w:color="auto" w:fill="auto"/>
            <w:vAlign w:val="center"/>
          </w:tcPr>
          <w:p>
            <w:pPr>
              <w:widowControl w:val="0"/>
              <w:adjustRightInd w:val="0"/>
              <w:snapToGrid w:val="0"/>
              <w:spacing w:before="120" w:beforeLines="50" w:line="0" w:lineRule="atLeast"/>
              <w:ind w:firstLine="0" w:firstLineChars="0"/>
              <w:jc w:val="center"/>
              <w:rPr>
                <w:rFonts w:ascii="Times New Roman" w:hAnsi="Times New Roman" w:eastAsia="宋体" w:cs="Arial"/>
                <w:color w:val="000000"/>
                <w:kern w:val="0"/>
                <w:sz w:val="21"/>
                <w:szCs w:val="18"/>
              </w:rPr>
            </w:pPr>
            <w:r>
              <w:rPr>
                <w:rFonts w:ascii="Times New Roman" w:hAnsi="Times New Roman" w:eastAsia="宋体" w:cs="Arial"/>
                <w:color w:val="000000"/>
                <w:kern w:val="0"/>
                <w:sz w:val="21"/>
                <w:szCs w:val="18"/>
              </w:rPr>
              <w:t>中国人寿保险业经验生命表（2010-2013）男性CL5和女性CL6</w:t>
            </w:r>
          </w:p>
        </w:tc>
      </w:tr>
    </w:tbl>
    <w:p>
      <w:pPr>
        <w:widowControl w:val="0"/>
        <w:adjustRightInd w:val="0"/>
        <w:snapToGrid w:val="0"/>
        <w:spacing w:line="480" w:lineRule="atLeast"/>
        <w:ind w:firstLine="420" w:firstLineChars="200"/>
        <w:jc w:val="both"/>
        <w:rPr>
          <w:rFonts w:ascii="Times New Roman" w:hAnsi="Times New Roman" w:eastAsia="宋体" w:cs="Arial"/>
          <w:kern w:val="2"/>
          <w:sz w:val="21"/>
        </w:rPr>
      </w:pPr>
      <w:r>
        <w:rPr>
          <w:rFonts w:ascii="Times New Roman" w:hAnsi="Times New Roman" w:eastAsia="宋体" w:cs="Arial"/>
          <w:kern w:val="2"/>
          <w:sz w:val="21"/>
        </w:rPr>
        <w:t>折现率以国债即期收益率为设定折现率的参考标准，在各评估时点确定内退福利计划负债平均修正久期的年期，再参考相应年期的国债收益率数据，从而决定适用的年折现率。</w:t>
      </w:r>
    </w:p>
    <w:p/>
    <w:p>
      <w:pPr>
        <w:pStyle w:val="60"/>
        <w:numPr>
          <w:ilvl w:val="0"/>
          <w:numId w:val="114"/>
        </w:numPr>
        <w:ind w:left="426" w:hanging="426"/>
        <w:rPr>
          <w:rFonts w:hint="eastAsia"/>
        </w:rPr>
      </w:pPr>
      <w:r>
        <w:rPr>
          <w:rFonts w:hint="eastAsia"/>
        </w:rPr>
        <w:t>设定受益计划变动情况</w:t>
      </w:r>
    </w:p>
    <w:p>
      <w:pPr>
        <w:rPr>
          <w:rFonts w:hint="eastAsia"/>
          <w:szCs w:val="21"/>
        </w:rPr>
      </w:pPr>
      <w:r>
        <w:rPr>
          <w:rFonts w:hint="eastAsia"/>
          <w:szCs w:val="21"/>
        </w:rPr>
        <w:t>设定受益计划义务现值：</w:t>
      </w:r>
    </w:p>
    <w:sdt>
      <w:sdtPr>
        <w:alias w:val="是否适用：设定受益计划义务现值[双击切换]"/>
        <w:tag w:val="_GBC_898bbd8ee5bb4ad698965551469ae3fb"/>
        <w:id w:val="1975"/>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rPr>
          <w:rFonts w:hint="eastAsia"/>
          <w:szCs w:val="21"/>
        </w:rPr>
      </w:pPr>
      <w:r>
        <w:rPr>
          <w:rFonts w:hint="eastAsia"/>
          <w:szCs w:val="21"/>
        </w:rPr>
        <w:t>计划资产：</w:t>
      </w:r>
    </w:p>
    <w:p>
      <w:pPr>
        <w:rPr>
          <w:rFonts w:hint="eastAsia"/>
        </w:rPr>
      </w:pPr>
      <w:sdt>
        <w:sdtPr>
          <w:rPr>
            <w:rFonts w:hint="eastAsia"/>
          </w:rPr>
          <w:alias w:val="是否适用：设定受益计划变动情况_计划资产[双击切换]"/>
          <w:tag w:val="_GBC_da74e4a7bfc84e888afc38ffa6096a31"/>
          <w:id w:val="1976"/>
          <w:placeholder>
            <w:docPart w:val="GBC22222222222222222222222222222"/>
          </w:placeholder>
        </w:sdtPr>
        <w:sdtEndPr>
          <w:rPr>
            <w:rFonts w:hint="eastAsia"/>
          </w:rPr>
        </w:sdtEndPr>
        <w:sdtContent>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sdtContent>
      </w:sdt>
    </w:p>
    <w:p>
      <w:pPr>
        <w:outlineLvl w:val="9"/>
        <w:rPr>
          <w:rFonts w:hint="eastAsia"/>
        </w:rPr>
      </w:pPr>
    </w:p>
    <w:p>
      <w:pPr>
        <w:rPr>
          <w:rFonts w:hint="eastAsia"/>
        </w:rPr>
      </w:pPr>
      <w:r>
        <w:rPr>
          <w:rFonts w:hint="eastAsia"/>
        </w:rPr>
        <w:t>设定受益计划净负债（净资产）</w:t>
      </w:r>
    </w:p>
    <w:sdt>
      <w:sdtPr>
        <w:alias w:val="是否适用：设定受益计划变动情况_设定受益计划净负债[双击切换]"/>
        <w:tag w:val="_GBC_4ef7ea9e6dc7431c9365dcd01da99b90"/>
        <w:id w:val="1977"/>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rPr>
          <w:rFonts w:hint="eastAsia"/>
          <w:szCs w:val="21"/>
        </w:rPr>
      </w:pPr>
      <w:r>
        <w:rPr>
          <w:rFonts w:hint="eastAsia"/>
          <w:szCs w:val="21"/>
        </w:rPr>
        <w:t>设定受益计划的内容及与之相关风险、对公司未来现金流量、时间和不确定性的影响说明：</w:t>
      </w:r>
    </w:p>
    <w:sdt>
      <w:sdtPr>
        <w:rPr>
          <w:szCs w:val="21"/>
        </w:rPr>
        <w:alias w:val="是否适用：设定受益计划的内容及与之相关风险、对公司未来现金流量、时间和不确定性的影响说明[双击切换]"/>
        <w:tag w:val="_GBC_4c44a3ab962f4a27836276afcc8a7570"/>
        <w:id w:val="1978"/>
        <w:placeholder>
          <w:docPart w:val="GBC22222222222222222222222222222"/>
        </w:placeholder>
      </w:sdtPr>
      <w:sdtEndPr>
        <w:rPr>
          <w:szCs w:val="21"/>
        </w:rPr>
      </w:sdtEndPr>
      <w:sdtContent>
        <w:p>
          <w:pPr>
            <w:outlineLvl w:val="9"/>
            <w:rPr>
              <w:rFonts w:hint="eastAsia"/>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rPr>
          <w:rFonts w:hint="eastAsia"/>
          <w:szCs w:val="21"/>
        </w:rPr>
      </w:pPr>
      <w:r>
        <w:rPr>
          <w:rFonts w:hint="eastAsia"/>
          <w:szCs w:val="21"/>
        </w:rPr>
        <w:t>设定受益计划重大精算假设及敏感性分析结果说明</w:t>
      </w:r>
    </w:p>
    <w:sdt>
      <w:sdtPr>
        <w:rPr>
          <w:szCs w:val="21"/>
        </w:rPr>
        <w:alias w:val="是否适用：设定受益计划重大精算假设及敏感性分析结果说明[双击切换]"/>
        <w:tag w:val="_GBC_24dfbea0996e4d8cbbe60d6820df50a2"/>
        <w:id w:val="1979"/>
        <w:placeholder>
          <w:docPart w:val="GBC22222222222222222222222222222"/>
        </w:placeholder>
      </w:sdtPr>
      <w:sdtEndPr>
        <w:rPr>
          <w:szCs w:val="21"/>
        </w:rPr>
      </w:sdtEndPr>
      <w:sdtContent>
        <w:p>
          <w:pPr>
            <w:outlineLvl w:val="9"/>
            <w:rPr>
              <w:rFonts w:hint="eastAsia"/>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rPr>
          <w:rFonts w:hint="eastAsia"/>
          <w:szCs w:val="21"/>
        </w:rPr>
      </w:pPr>
      <w:r>
        <w:rPr>
          <w:rFonts w:hint="eastAsia"/>
          <w:szCs w:val="21"/>
        </w:rPr>
        <w:t>其他说明：</w:t>
      </w:r>
    </w:p>
    <w:sdt>
      <w:sdtPr>
        <w:rPr>
          <w:szCs w:val="21"/>
        </w:rPr>
        <w:alias w:val="是否适用：长期应付职工薪酬的其他说明[双击切换]"/>
        <w:tag w:val="_GBC_4c32051ec1ee486180dafb68d556d339"/>
        <w:id w:val="1980"/>
        <w:placeholder>
          <w:docPart w:val="GBC22222222222222222222222222222"/>
        </w:placeholder>
      </w:sdtPr>
      <w:sdtEndPr>
        <w:rPr>
          <w:szCs w:val="21"/>
        </w:rPr>
      </w:sdtEndPr>
      <w:sdtContent>
        <w:p>
          <w:pPr>
            <w:outlineLvl w:val="9"/>
            <w:rPr>
              <w:rFonts w:hint="eastAsia"/>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pStyle w:val="85"/>
        <w:numPr>
          <w:ilvl w:val="0"/>
          <w:numId w:val="77"/>
        </w:numPr>
        <w:tabs>
          <w:tab w:val="left" w:pos="504"/>
        </w:tabs>
        <w:rPr>
          <w:rFonts w:hint="eastAsia" w:ascii="宋体" w:hAnsi="宋体"/>
          <w:szCs w:val="21"/>
        </w:rPr>
      </w:pPr>
      <w:bookmarkStart w:id="292" w:name="_Hlk533670325"/>
      <w:r>
        <w:rPr>
          <w:rFonts w:hint="eastAsia" w:ascii="宋体" w:hAnsi="宋体"/>
          <w:szCs w:val="21"/>
        </w:rPr>
        <w:t>预计负债</w:t>
      </w:r>
    </w:p>
    <w:sdt>
      <w:sdtPr>
        <w:alias w:val="是否适用：预计负债[双击切换]"/>
        <w:tag w:val="_GBC_d57ab9083835465c9b1fdeb5ed46b3ce"/>
        <w:id w:val="1981"/>
        <w:placeholder>
          <w:docPart w:val="GBC22222222222222222222222222222"/>
        </w:placeholder>
      </w:sdtPr>
      <w:sdtContent>
        <w:p>
          <w:pPr>
            <w:autoSpaceDE w:val="0"/>
            <w:autoSpaceDN w:val="0"/>
            <w:adjustRightInd w:val="0"/>
            <w:outlineLvl w:val="9"/>
            <w:rPr>
              <w:rFonts w:hint="eastAsia"/>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bookmarkEnd w:id="292"/>
    <w:p>
      <w:pPr>
        <w:rPr>
          <w:rFonts w:hint="eastAsia"/>
          <w:szCs w:val="21"/>
        </w:rPr>
      </w:pPr>
    </w:p>
    <w:p>
      <w:pPr>
        <w:pStyle w:val="85"/>
        <w:numPr>
          <w:ilvl w:val="0"/>
          <w:numId w:val="77"/>
        </w:numPr>
        <w:tabs>
          <w:tab w:val="left" w:pos="504"/>
        </w:tabs>
        <w:rPr>
          <w:rFonts w:hint="eastAsia" w:ascii="宋体" w:hAnsi="宋体"/>
          <w:szCs w:val="21"/>
        </w:rPr>
      </w:pPr>
      <w:r>
        <w:rPr>
          <w:rFonts w:hint="eastAsia" w:ascii="宋体" w:hAnsi="宋体"/>
          <w:szCs w:val="21"/>
        </w:rPr>
        <w:t>递延收益</w:t>
      </w:r>
    </w:p>
    <w:p>
      <w:pPr>
        <w:pStyle w:val="136"/>
        <w:ind w:firstLine="0" w:firstLineChars="0"/>
        <w:jc w:val="left"/>
        <w:rPr>
          <w:rFonts w:hint="eastAsia" w:ascii="宋体" w:hAnsi="宋体" w:cs="宋体"/>
          <w:kern w:val="0"/>
          <w:szCs w:val="21"/>
        </w:rPr>
      </w:pPr>
      <w:r>
        <w:rPr>
          <w:rFonts w:hint="eastAsia" w:ascii="宋体" w:hAnsi="宋体" w:cs="宋体"/>
          <w:kern w:val="0"/>
          <w:szCs w:val="21"/>
        </w:rPr>
        <w:t>递延收益情况</w:t>
      </w:r>
    </w:p>
    <w:sdt>
      <w:sdtPr>
        <w:rPr>
          <w:rFonts w:hint="eastAsia" w:ascii="宋体" w:hAnsi="宋体" w:cs="宋体"/>
          <w:kern w:val="0"/>
          <w:szCs w:val="21"/>
        </w:rPr>
        <w:alias w:val="是否适用：递延收益情况 [双击切换]"/>
        <w:tag w:val="_GBC_1dc89c2a3092474186405d574af5f0a9"/>
        <w:id w:val="1982"/>
        <w:placeholder>
          <w:docPart w:val="GBC22222222222222222222222222222"/>
        </w:placeholder>
      </w:sdtPr>
      <w:sdtEndPr>
        <w:rPr>
          <w:rFonts w:hint="eastAsia" w:ascii="宋体" w:hAnsi="宋体" w:cs="宋体"/>
          <w:kern w:val="0"/>
          <w:szCs w:val="21"/>
        </w:rPr>
      </w:sdtEndPr>
      <w:sdtContent>
        <w:p>
          <w:pPr>
            <w:pStyle w:val="136"/>
            <w:ind w:firstLine="0" w:firstLineChars="0"/>
            <w:jc w:val="left"/>
            <w:rPr>
              <w:rFonts w:hint="eastAsia" w:ascii="宋体" w:hAnsi="宋体" w:cs="宋体"/>
              <w:kern w:val="0"/>
              <w:szCs w:val="21"/>
            </w:rPr>
          </w:pPr>
          <w:r>
            <w:rPr>
              <w:rFonts w:ascii="宋体" w:hAnsi="宋体" w:cs="宋体"/>
              <w:kern w:val="0"/>
              <w:szCs w:val="21"/>
            </w:rPr>
            <w:fldChar w:fldCharType="begin"/>
          </w:r>
          <w:r>
            <w:rPr>
              <w:rFonts w:ascii="宋体" w:hAnsi="宋体" w:cs="宋体"/>
              <w:kern w:val="0"/>
              <w:szCs w:val="21"/>
            </w:rPr>
            <w:instrText xml:space="preserve"> </w:instrText>
          </w:r>
          <w:r>
            <w:rPr>
              <w:rFonts w:hint="eastAsia" w:ascii="宋体" w:hAnsi="宋体" w:cs="宋体"/>
              <w:kern w:val="0"/>
              <w:szCs w:val="21"/>
            </w:rPr>
            <w:instrText xml:space="preserve">MACROBUTTON  SnrToggleCheckbox √适用 </w:instrText>
          </w:r>
          <w:r>
            <w:rPr>
              <w:rFonts w:ascii="宋体" w:hAnsi="宋体" w:cs="宋体"/>
              <w:kern w:val="0"/>
              <w:szCs w:val="21"/>
            </w:rPr>
            <w:instrText xml:space="preserve"> </w:instrText>
          </w:r>
          <w:r>
            <w:rPr>
              <w:rFonts w:ascii="宋体" w:hAnsi="宋体" w:cs="宋体"/>
              <w:kern w:val="0"/>
              <w:szCs w:val="21"/>
            </w:rPr>
            <w:fldChar w:fldCharType="end"/>
          </w:r>
          <w:r>
            <w:rPr>
              <w:rFonts w:ascii="宋体" w:hAnsi="宋体" w:cs="宋体"/>
              <w:kern w:val="0"/>
              <w:szCs w:val="21"/>
            </w:rPr>
            <w:fldChar w:fldCharType="begin"/>
          </w:r>
          <w:r>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pPr>
        <w:pStyle w:val="136"/>
        <w:ind w:firstLine="0" w:firstLineChars="0"/>
        <w:jc w:val="right"/>
        <w:rPr>
          <w:rFonts w:hint="eastAsia" w:ascii="宋体" w:hAnsi="宋体"/>
          <w:szCs w:val="21"/>
        </w:rPr>
      </w:pPr>
      <w:r>
        <w:rPr>
          <w:rFonts w:hint="eastAsia" w:ascii="宋体" w:hAnsi="宋体"/>
          <w:szCs w:val="21"/>
        </w:rPr>
        <w:t>单位：</w:t>
      </w:r>
      <w:sdt>
        <w:sdtPr>
          <w:rPr>
            <w:rFonts w:hint="eastAsia" w:ascii="宋体" w:hAnsi="宋体"/>
            <w:szCs w:val="21"/>
          </w:rPr>
          <w:alias w:val="单位：财务附注：递延收益"/>
          <w:tag w:val="_GBC_302facde74424f4893f0a42db0d6e1ba"/>
          <w:id w:val="198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元</w:t>
          </w:r>
        </w:sdtContent>
      </w:sdt>
      <w:r>
        <w:rPr>
          <w:rFonts w:hint="eastAsia" w:ascii="宋体" w:hAnsi="宋体"/>
          <w:szCs w:val="21"/>
        </w:rPr>
        <w:t xml:space="preserve">  币种：</w:t>
      </w:r>
      <w:sdt>
        <w:sdtPr>
          <w:rPr>
            <w:rFonts w:hint="eastAsia" w:ascii="宋体" w:hAnsi="宋体"/>
            <w:szCs w:val="21"/>
          </w:rPr>
          <w:alias w:val="币种：财务附注：递延收益"/>
          <w:tag w:val="_GBC_99380f3ab3514d54aa39945566772fb3"/>
          <w:id w:val="198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szCs w:val="21"/>
          </w:rPr>
        </w:sdtEndPr>
        <w:sdtContent>
          <w:r>
            <w:rPr>
              <w:rFonts w:hint="eastAsia" w:ascii="宋体" w:hAnsi="宋体"/>
              <w:szCs w:val="21"/>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528"/>
        <w:gridCol w:w="1343"/>
        <w:gridCol w:w="1282"/>
        <w:gridCol w:w="1296"/>
        <w:gridCol w:w="1486"/>
        <w:gridCol w:w="2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335" w:hRule="atLeast"/>
        </w:trPr>
        <w:sdt>
          <w:sdtPr>
            <w:rPr>
              <w:rFonts w:ascii="Times New Roman" w:hAnsi="Times New Roman"/>
            </w:rPr>
            <w:tag w:val="_PLD_06c0ddfa4a2746ca8f12eddff124e05c"/>
            <w:id w:val="1985"/>
          </w:sdtPr>
          <w:sdtEndPr>
            <w:rPr>
              <w:rFonts w:ascii="Times New Roman" w:hAnsi="Times New Roman"/>
            </w:rPr>
          </w:sdtEndPr>
          <w:sdtContent>
            <w:tc>
              <w:tcPr>
                <w:tcW w:w="843" w:type="pct"/>
                <w:shd w:val="clear" w:color="auto" w:fill="auto"/>
                <w:vAlign w:val="center"/>
              </w:tcPr>
              <w:p>
                <w:pPr>
                  <w:jc w:val="center"/>
                  <w:rPr>
                    <w:rFonts w:hint="eastAsia" w:ascii="Times New Roman" w:hAnsi="Times New Roman"/>
                    <w:szCs w:val="21"/>
                  </w:rPr>
                </w:pPr>
                <w:bookmarkStart w:id="293" w:name="_Hlk532902569"/>
                <w:bookmarkEnd w:id="293"/>
                <w:bookmarkStart w:id="294" w:name="_Hlk532902543"/>
                <w:bookmarkEnd w:id="294"/>
                <w:bookmarkStart w:id="295" w:name="OLE_LINK85"/>
                <w:bookmarkStart w:id="296" w:name="OLE_LINK84"/>
                <w:r>
                  <w:rPr>
                    <w:rFonts w:hint="eastAsia" w:ascii="Times New Roman" w:hAnsi="Times New Roman"/>
                    <w:szCs w:val="21"/>
                  </w:rPr>
                  <w:t>项目</w:t>
                </w:r>
              </w:p>
            </w:tc>
          </w:sdtContent>
        </w:sdt>
        <w:sdt>
          <w:sdtPr>
            <w:rPr>
              <w:rFonts w:ascii="Times New Roman" w:hAnsi="Times New Roman"/>
            </w:rPr>
            <w:tag w:val="_PLD_4c41187d18a94eb4908c030c31b5a141"/>
            <w:id w:val="1986"/>
          </w:sdtPr>
          <w:sdtEndPr>
            <w:rPr>
              <w:rFonts w:ascii="Times New Roman" w:hAnsi="Times New Roman"/>
            </w:rPr>
          </w:sdtEndPr>
          <w:sdtContent>
            <w:tc>
              <w:tcPr>
                <w:tcW w:w="741" w:type="pct"/>
                <w:shd w:val="clear" w:color="auto" w:fill="auto"/>
                <w:vAlign w:val="center"/>
              </w:tcPr>
              <w:p>
                <w:pPr>
                  <w:jc w:val="center"/>
                  <w:rPr>
                    <w:rFonts w:hint="eastAsia" w:ascii="Times New Roman" w:hAnsi="Times New Roman"/>
                    <w:szCs w:val="21"/>
                  </w:rPr>
                </w:pPr>
                <w:r>
                  <w:rPr>
                    <w:rFonts w:hint="eastAsia" w:ascii="Times New Roman" w:hAnsi="Times New Roman"/>
                    <w:szCs w:val="21"/>
                  </w:rPr>
                  <w:t>期初余额</w:t>
                </w:r>
              </w:p>
            </w:tc>
          </w:sdtContent>
        </w:sdt>
        <w:sdt>
          <w:sdtPr>
            <w:rPr>
              <w:rFonts w:ascii="Times New Roman" w:hAnsi="Times New Roman"/>
            </w:rPr>
            <w:tag w:val="_PLD_7823db68b61845e58a185dffbbfd2804"/>
            <w:id w:val="1987"/>
          </w:sdtPr>
          <w:sdtEndPr>
            <w:rPr>
              <w:rFonts w:ascii="Times New Roman" w:hAnsi="Times New Roman"/>
            </w:rPr>
          </w:sdtEndPr>
          <w:sdtContent>
            <w:tc>
              <w:tcPr>
                <w:tcW w:w="707" w:type="pct"/>
                <w:shd w:val="clear" w:color="auto" w:fill="auto"/>
                <w:vAlign w:val="center"/>
              </w:tcPr>
              <w:p>
                <w:pPr>
                  <w:jc w:val="center"/>
                  <w:rPr>
                    <w:rFonts w:hint="eastAsia" w:ascii="Times New Roman" w:hAnsi="Times New Roman"/>
                    <w:szCs w:val="21"/>
                  </w:rPr>
                </w:pPr>
                <w:r>
                  <w:rPr>
                    <w:rFonts w:hint="eastAsia" w:ascii="Times New Roman" w:hAnsi="Times New Roman"/>
                    <w:szCs w:val="21"/>
                  </w:rPr>
                  <w:t>本期增加</w:t>
                </w:r>
              </w:p>
            </w:tc>
          </w:sdtContent>
        </w:sdt>
        <w:sdt>
          <w:sdtPr>
            <w:rPr>
              <w:rFonts w:ascii="Times New Roman" w:hAnsi="Times New Roman"/>
            </w:rPr>
            <w:tag w:val="_PLD_53b43bfd28984007852c2e00c870c71e"/>
            <w:id w:val="1988"/>
          </w:sdtPr>
          <w:sdtEndPr>
            <w:rPr>
              <w:rFonts w:ascii="Times New Roman" w:hAnsi="Times New Roman"/>
            </w:rPr>
          </w:sdtEndPr>
          <w:sdtContent>
            <w:tc>
              <w:tcPr>
                <w:tcW w:w="715" w:type="pct"/>
                <w:shd w:val="clear" w:color="auto" w:fill="auto"/>
                <w:vAlign w:val="center"/>
              </w:tcPr>
              <w:p>
                <w:pPr>
                  <w:jc w:val="center"/>
                  <w:rPr>
                    <w:rFonts w:hint="eastAsia" w:ascii="Times New Roman" w:hAnsi="Times New Roman"/>
                    <w:szCs w:val="21"/>
                  </w:rPr>
                </w:pPr>
                <w:r>
                  <w:rPr>
                    <w:rFonts w:hint="eastAsia" w:ascii="Times New Roman" w:hAnsi="Times New Roman"/>
                    <w:szCs w:val="21"/>
                  </w:rPr>
                  <w:t>本期减少</w:t>
                </w:r>
              </w:p>
            </w:tc>
          </w:sdtContent>
        </w:sdt>
        <w:sdt>
          <w:sdtPr>
            <w:rPr>
              <w:rFonts w:ascii="Times New Roman" w:hAnsi="Times New Roman"/>
            </w:rPr>
            <w:tag w:val="_PLD_f07e96209c8b4d728b2a1b24ad38bcf7"/>
            <w:id w:val="1989"/>
          </w:sdtPr>
          <w:sdtEndPr>
            <w:rPr>
              <w:rFonts w:ascii="Times New Roman" w:hAnsi="Times New Roman"/>
            </w:rPr>
          </w:sdtEndPr>
          <w:sdtContent>
            <w:tc>
              <w:tcPr>
                <w:tcW w:w="820" w:type="pct"/>
                <w:shd w:val="clear" w:color="auto" w:fill="auto"/>
                <w:vAlign w:val="center"/>
              </w:tcPr>
              <w:p>
                <w:pPr>
                  <w:jc w:val="center"/>
                  <w:rPr>
                    <w:rFonts w:hint="eastAsia" w:ascii="Times New Roman" w:hAnsi="Times New Roman"/>
                    <w:szCs w:val="21"/>
                  </w:rPr>
                </w:pPr>
                <w:r>
                  <w:rPr>
                    <w:rFonts w:hint="eastAsia" w:ascii="Times New Roman" w:hAnsi="Times New Roman"/>
                    <w:szCs w:val="21"/>
                  </w:rPr>
                  <w:t>期末余额</w:t>
                </w:r>
              </w:p>
            </w:tc>
          </w:sdtContent>
        </w:sdt>
        <w:sdt>
          <w:sdtPr>
            <w:rPr>
              <w:rFonts w:ascii="Times New Roman" w:hAnsi="Times New Roman"/>
            </w:rPr>
            <w:tag w:val="_PLD_86dc51c05b1340c5968feded0e64c1f1"/>
            <w:id w:val="1990"/>
          </w:sdtPr>
          <w:sdtEndPr>
            <w:rPr>
              <w:rFonts w:ascii="Times New Roman" w:hAnsi="Times New Roman"/>
            </w:rPr>
          </w:sdtEndPr>
          <w:sdtContent>
            <w:tc>
              <w:tcPr>
                <w:tcW w:w="1172" w:type="pct"/>
                <w:shd w:val="clear" w:color="auto" w:fill="auto"/>
                <w:vAlign w:val="center"/>
              </w:tcPr>
              <w:p>
                <w:pPr>
                  <w:jc w:val="center"/>
                  <w:rPr>
                    <w:rFonts w:hint="eastAsia" w:ascii="Times New Roman" w:hAnsi="Times New Roman"/>
                    <w:szCs w:val="21"/>
                  </w:rPr>
                </w:pPr>
                <w:r>
                  <w:rPr>
                    <w:rFonts w:hint="eastAsia" w:ascii="Times New Roman" w:hAnsi="Times New Roman"/>
                    <w:szCs w:val="21"/>
                  </w:rPr>
                  <w:t>形成原因</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843" w:type="pct"/>
            <w:shd w:val="clear" w:color="auto" w:fill="auto"/>
            <w:vAlign w:val="center"/>
          </w:tcPr>
          <w:p>
            <w:pPr>
              <w:jc w:val="both"/>
              <w:rPr>
                <w:rFonts w:hint="eastAsia" w:ascii="Times New Roman" w:hAnsi="Times New Roman"/>
                <w:szCs w:val="21"/>
              </w:rPr>
            </w:pPr>
            <w:r>
              <w:rPr>
                <w:rFonts w:hint="eastAsia" w:ascii="Times New Roman" w:hAnsi="Times New Roman"/>
                <w:color w:val="auto"/>
                <w:szCs w:val="21"/>
              </w:rPr>
              <w:t>全渠道大数据营销管理云平台建设项目</w:t>
            </w:r>
          </w:p>
        </w:tc>
        <w:tc>
          <w:tcPr>
            <w:tcW w:w="741"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960,999.88</w:t>
            </w:r>
          </w:p>
        </w:tc>
        <w:tc>
          <w:tcPr>
            <w:tcW w:w="707"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200,000.00</w:t>
            </w:r>
          </w:p>
        </w:tc>
        <w:tc>
          <w:tcPr>
            <w:tcW w:w="715"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146,000.04</w:t>
            </w:r>
          </w:p>
        </w:tc>
        <w:tc>
          <w:tcPr>
            <w:tcW w:w="820"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1,014,999.84</w:t>
            </w:r>
          </w:p>
        </w:tc>
        <w:tc>
          <w:tcPr>
            <w:tcW w:w="1172" w:type="pct"/>
            <w:shd w:val="clear" w:color="auto" w:fill="auto"/>
          </w:tcPr>
          <w:p>
            <w:pPr>
              <w:rPr>
                <w:rFonts w:hint="eastAsia" w:ascii="Times New Roman" w:hAnsi="Times New Roman"/>
                <w:szCs w:val="21"/>
              </w:rPr>
            </w:pPr>
            <w:r>
              <w:rPr>
                <w:rFonts w:ascii="Times New Roman" w:hAnsi="Times New Roman"/>
              </w:rPr>
              <w:t>本公司2020年收到项目资金116万元，2022年收到项目资金30万，2024年收到项目资金20万。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843" w:type="pct"/>
            <w:shd w:val="clear" w:color="auto" w:fill="auto"/>
            <w:vAlign w:val="center"/>
          </w:tcPr>
          <w:p>
            <w:pPr>
              <w:jc w:val="both"/>
              <w:rPr>
                <w:rFonts w:hint="eastAsia" w:ascii="Times New Roman" w:hAnsi="Times New Roman"/>
                <w:szCs w:val="21"/>
              </w:rPr>
            </w:pPr>
            <w:r>
              <w:rPr>
                <w:rFonts w:ascii="Times New Roman" w:hAnsi="Times New Roman"/>
              </w:rPr>
              <w:t>安徽芳草工业园财政补助</w:t>
            </w:r>
          </w:p>
        </w:tc>
        <w:tc>
          <w:tcPr>
            <w:tcW w:w="741"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6,482,274.40</w:t>
            </w:r>
          </w:p>
        </w:tc>
        <w:tc>
          <w:tcPr>
            <w:tcW w:w="707" w:type="pct"/>
            <w:shd w:val="clear" w:color="auto" w:fill="auto"/>
            <w:vAlign w:val="center"/>
          </w:tcPr>
          <w:p>
            <w:pPr>
              <w:jc w:val="right"/>
              <w:rPr>
                <w:rFonts w:hint="default" w:ascii="Times New Roman" w:hAnsi="Times New Roman" w:cs="Times New Roman"/>
                <w:szCs w:val="21"/>
              </w:rPr>
            </w:pPr>
          </w:p>
        </w:tc>
        <w:tc>
          <w:tcPr>
            <w:tcW w:w="715"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176,789.28</w:t>
            </w:r>
          </w:p>
        </w:tc>
        <w:tc>
          <w:tcPr>
            <w:tcW w:w="820"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6,305,485.12</w:t>
            </w:r>
          </w:p>
        </w:tc>
        <w:tc>
          <w:tcPr>
            <w:tcW w:w="1172" w:type="pct"/>
            <w:shd w:val="clear" w:color="auto" w:fill="auto"/>
          </w:tcPr>
          <w:p>
            <w:pPr>
              <w:rPr>
                <w:rFonts w:hint="eastAsia" w:ascii="Times New Roman" w:hAnsi="Times New Roman"/>
                <w:szCs w:val="21"/>
              </w:rPr>
            </w:pPr>
            <w:r>
              <w:rPr>
                <w:rFonts w:ascii="Times New Roman" w:hAnsi="Times New Roman"/>
              </w:rPr>
              <w:t>2010年合肥芳草工业园财政补助，初始入账881万。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843" w:type="pct"/>
            <w:shd w:val="clear" w:color="auto" w:fill="auto"/>
            <w:vAlign w:val="center"/>
          </w:tcPr>
          <w:p>
            <w:pPr>
              <w:jc w:val="both"/>
              <w:rPr>
                <w:rFonts w:hint="eastAsia" w:ascii="Times New Roman" w:hAnsi="Times New Roman"/>
                <w:szCs w:val="21"/>
              </w:rPr>
            </w:pPr>
            <w:r>
              <w:rPr>
                <w:rFonts w:ascii="Times New Roman" w:hAnsi="Times New Roman"/>
              </w:rPr>
              <w:t>节能减排项目</w:t>
            </w:r>
          </w:p>
        </w:tc>
        <w:tc>
          <w:tcPr>
            <w:tcW w:w="741"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544,118.95</w:t>
            </w:r>
          </w:p>
        </w:tc>
        <w:tc>
          <w:tcPr>
            <w:tcW w:w="707" w:type="pct"/>
            <w:shd w:val="clear" w:color="auto" w:fill="auto"/>
            <w:vAlign w:val="center"/>
          </w:tcPr>
          <w:p>
            <w:pPr>
              <w:jc w:val="right"/>
              <w:rPr>
                <w:rFonts w:hint="default" w:ascii="Times New Roman" w:hAnsi="Times New Roman" w:cs="Times New Roman"/>
                <w:szCs w:val="21"/>
              </w:rPr>
            </w:pPr>
          </w:p>
        </w:tc>
        <w:tc>
          <w:tcPr>
            <w:tcW w:w="715"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71,423.40</w:t>
            </w:r>
          </w:p>
        </w:tc>
        <w:tc>
          <w:tcPr>
            <w:tcW w:w="820"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472,695.55</w:t>
            </w:r>
          </w:p>
        </w:tc>
        <w:tc>
          <w:tcPr>
            <w:tcW w:w="1172" w:type="pct"/>
            <w:shd w:val="clear" w:color="auto" w:fill="auto"/>
          </w:tcPr>
          <w:p>
            <w:pPr>
              <w:rPr>
                <w:rFonts w:hint="eastAsia" w:ascii="Times New Roman" w:hAnsi="Times New Roman"/>
                <w:szCs w:val="21"/>
              </w:rPr>
            </w:pPr>
            <w:r>
              <w:rPr>
                <w:rFonts w:ascii="Times New Roman" w:hAnsi="Times New Roman"/>
              </w:rPr>
              <w:t>亿康药业2016年收到的项目资金初始60万；2019年收到40万元。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843" w:type="pct"/>
            <w:shd w:val="clear" w:color="auto" w:fill="auto"/>
            <w:vAlign w:val="center"/>
          </w:tcPr>
          <w:p>
            <w:pPr>
              <w:jc w:val="both"/>
              <w:rPr>
                <w:rFonts w:hint="eastAsia" w:ascii="Times New Roman" w:hAnsi="Times New Roman"/>
                <w:szCs w:val="21"/>
              </w:rPr>
            </w:pPr>
            <w:r>
              <w:rPr>
                <w:rFonts w:ascii="Times New Roman" w:hAnsi="Times New Roman"/>
              </w:rPr>
              <w:t>愈创木酚磺酸钾项目</w:t>
            </w:r>
          </w:p>
        </w:tc>
        <w:tc>
          <w:tcPr>
            <w:tcW w:w="741"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162,196.50</w:t>
            </w:r>
          </w:p>
        </w:tc>
        <w:tc>
          <w:tcPr>
            <w:tcW w:w="707" w:type="pct"/>
            <w:shd w:val="clear" w:color="auto" w:fill="auto"/>
            <w:vAlign w:val="center"/>
          </w:tcPr>
          <w:p>
            <w:pPr>
              <w:jc w:val="right"/>
              <w:rPr>
                <w:rFonts w:hint="default" w:ascii="Times New Roman" w:hAnsi="Times New Roman" w:cs="Times New Roman"/>
                <w:szCs w:val="21"/>
              </w:rPr>
            </w:pPr>
          </w:p>
        </w:tc>
        <w:tc>
          <w:tcPr>
            <w:tcW w:w="715"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33,360.70</w:t>
            </w:r>
          </w:p>
        </w:tc>
        <w:tc>
          <w:tcPr>
            <w:tcW w:w="820"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128,835.80</w:t>
            </w:r>
          </w:p>
        </w:tc>
        <w:tc>
          <w:tcPr>
            <w:tcW w:w="1172" w:type="pct"/>
            <w:shd w:val="clear" w:color="auto" w:fill="auto"/>
          </w:tcPr>
          <w:p>
            <w:pPr>
              <w:rPr>
                <w:rFonts w:hint="eastAsia" w:ascii="Times New Roman" w:hAnsi="Times New Roman"/>
                <w:szCs w:val="21"/>
              </w:rPr>
            </w:pPr>
            <w:r>
              <w:rPr>
                <w:rFonts w:ascii="Times New Roman" w:hAnsi="Times New Roman"/>
              </w:rPr>
              <w:t>亿康药业2018年收到项目资金35万元。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843" w:type="pct"/>
            <w:shd w:val="clear" w:color="auto" w:fill="auto"/>
            <w:vAlign w:val="center"/>
          </w:tcPr>
          <w:p>
            <w:pPr>
              <w:jc w:val="center"/>
              <w:rPr>
                <w:rFonts w:hint="eastAsia" w:ascii="Times New Roman" w:hAnsi="Times New Roman"/>
                <w:szCs w:val="21"/>
              </w:rPr>
            </w:pPr>
            <w:r>
              <w:rPr>
                <w:rFonts w:hint="eastAsia" w:ascii="Times New Roman" w:hAnsi="Times New Roman"/>
                <w:szCs w:val="21"/>
              </w:rPr>
              <w:t>合计</w:t>
            </w:r>
          </w:p>
        </w:tc>
        <w:tc>
          <w:tcPr>
            <w:tcW w:w="741" w:type="pct"/>
            <w:shd w:val="clear" w:color="auto" w:fill="auto"/>
          </w:tcPr>
          <w:p>
            <w:pPr>
              <w:jc w:val="right"/>
              <w:rPr>
                <w:rFonts w:hint="default" w:ascii="Times New Roman" w:hAnsi="Times New Roman" w:cs="Times New Roman"/>
                <w:szCs w:val="21"/>
              </w:rPr>
            </w:pPr>
            <w:r>
              <w:rPr>
                <w:rFonts w:hint="default" w:ascii="Times New Roman" w:hAnsi="Times New Roman" w:cs="Times New Roman"/>
              </w:rPr>
              <w:t>8,149,589.73</w:t>
            </w:r>
          </w:p>
        </w:tc>
        <w:tc>
          <w:tcPr>
            <w:tcW w:w="707" w:type="pct"/>
            <w:shd w:val="clear" w:color="auto" w:fill="auto"/>
          </w:tcPr>
          <w:p>
            <w:pPr>
              <w:jc w:val="right"/>
              <w:rPr>
                <w:rFonts w:hint="default" w:ascii="Times New Roman" w:hAnsi="Times New Roman" w:cs="Times New Roman"/>
                <w:szCs w:val="21"/>
              </w:rPr>
            </w:pPr>
            <w:r>
              <w:rPr>
                <w:rFonts w:hint="default" w:ascii="Times New Roman" w:hAnsi="Times New Roman" w:cs="Times New Roman"/>
              </w:rPr>
              <w:t>200,000.00</w:t>
            </w:r>
          </w:p>
        </w:tc>
        <w:tc>
          <w:tcPr>
            <w:tcW w:w="715" w:type="pct"/>
            <w:shd w:val="clear" w:color="auto" w:fill="auto"/>
          </w:tcPr>
          <w:p>
            <w:pPr>
              <w:jc w:val="right"/>
              <w:rPr>
                <w:rFonts w:hint="default" w:ascii="Times New Roman" w:hAnsi="Times New Roman" w:cs="Times New Roman"/>
                <w:szCs w:val="21"/>
              </w:rPr>
            </w:pPr>
            <w:r>
              <w:rPr>
                <w:rFonts w:hint="default" w:ascii="Times New Roman" w:hAnsi="Times New Roman" w:cs="Times New Roman"/>
              </w:rPr>
              <w:t>427,573.42</w:t>
            </w:r>
          </w:p>
        </w:tc>
        <w:tc>
          <w:tcPr>
            <w:tcW w:w="820" w:type="pct"/>
            <w:shd w:val="clear" w:color="auto" w:fill="auto"/>
          </w:tcPr>
          <w:p>
            <w:pPr>
              <w:jc w:val="right"/>
              <w:rPr>
                <w:rFonts w:hint="default" w:ascii="Times New Roman" w:hAnsi="Times New Roman" w:cs="Times New Roman"/>
                <w:szCs w:val="21"/>
              </w:rPr>
            </w:pPr>
            <w:r>
              <w:rPr>
                <w:rFonts w:hint="default" w:ascii="Times New Roman" w:hAnsi="Times New Roman" w:cs="Times New Roman"/>
              </w:rPr>
              <w:t>7,922,016.31</w:t>
            </w:r>
          </w:p>
        </w:tc>
        <w:tc>
          <w:tcPr>
            <w:tcW w:w="1172" w:type="pct"/>
            <w:shd w:val="clear" w:color="auto" w:fill="auto"/>
          </w:tcPr>
          <w:p>
            <w:pPr>
              <w:jc w:val="center"/>
              <w:rPr>
                <w:rFonts w:hint="eastAsia" w:ascii="Times New Roman" w:hAnsi="Times New Roman"/>
                <w:szCs w:val="21"/>
              </w:rPr>
            </w:pPr>
            <w:r>
              <w:rPr>
                <w:rFonts w:hint="eastAsia" w:ascii="Times New Roman" w:hAnsi="Times New Roman"/>
                <w:szCs w:val="21"/>
              </w:rPr>
              <w:t>/</w:t>
            </w:r>
          </w:p>
        </w:tc>
      </w:tr>
    </w:tbl>
    <w:p/>
    <w:p>
      <w:pPr>
        <w:spacing w:before="60" w:after="60"/>
        <w:rPr>
          <w:rFonts w:hint="eastAsia"/>
          <w:szCs w:val="21"/>
        </w:rPr>
      </w:pPr>
      <w:r>
        <w:rPr>
          <w:rFonts w:hint="eastAsia"/>
          <w:szCs w:val="21"/>
        </w:rPr>
        <w:t>其他说明：</w:t>
      </w:r>
    </w:p>
    <w:sdt>
      <w:sdtPr>
        <w:rPr>
          <w:szCs w:val="21"/>
        </w:rPr>
        <w:alias w:val="是否适用：递延收益的其他说明[双击切换]"/>
        <w:tag w:val="_GBC_0c28db54a76349869056f2b92b5d9400"/>
        <w:id w:val="1991"/>
        <w:placeholder>
          <w:docPart w:val="GBC22222222222222222222222222222"/>
        </w:placeholder>
      </w:sdtPr>
      <w:sdtEndPr>
        <w:rPr>
          <w:szCs w:val="21"/>
        </w:rPr>
      </w:sdtEndPr>
      <w:sdtContent>
        <w:p>
          <w:pPr>
            <w:spacing w:before="60" w:after="60"/>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递延收益的其他说明"/>
        <w:tag w:val="_GBC_032268b156254a52ab5d507bf377f9f4"/>
        <w:id w:val="1992"/>
        <w:placeholder>
          <w:docPart w:val="GBC22222222222222222222222222222"/>
        </w:placeholder>
      </w:sdtPr>
      <w:sdtEndPr>
        <w:rPr>
          <w:szCs w:val="21"/>
        </w:rPr>
      </w:sdtEndPr>
      <w:sdtContent>
        <w:p>
          <w:pPr>
            <w:widowControl w:val="0"/>
            <w:adjustRightInd w:val="0"/>
            <w:snapToGrid w:val="0"/>
            <w:spacing w:line="480" w:lineRule="atLeast"/>
            <w:ind w:firstLine="420" w:firstLineChars="200"/>
            <w:jc w:val="both"/>
            <w:rPr>
              <w:rFonts w:ascii="Arial" w:hAnsi="Arial" w:eastAsia="宋体" w:cs="Arial"/>
              <w:kern w:val="2"/>
              <w:sz w:val="24"/>
            </w:rPr>
          </w:pPr>
          <w:r>
            <w:rPr>
              <w:rFonts w:ascii="Arial" w:hAnsi="Arial" w:eastAsia="宋体" w:cs="Arial"/>
              <w:kern w:val="2"/>
              <w:sz w:val="24"/>
            </w:rPr>
            <w:t>与政府补助相关的递延收益：</w:t>
          </w:r>
        </w:p>
        <w:tbl>
          <w:tblPr>
            <w:tblStyle w:val="73"/>
            <w:tblW w:w="9179" w:type="dxa"/>
            <w:tblInd w:w="108"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558"/>
            <w:gridCol w:w="1276"/>
            <w:gridCol w:w="1276"/>
            <w:gridCol w:w="1276"/>
            <w:gridCol w:w="1276"/>
            <w:gridCol w:w="1276"/>
            <w:gridCol w:w="1241"/>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tblHeader/>
            </w:trPr>
            <w:tc>
              <w:tcPr>
                <w:tcW w:w="849" w:type="pct"/>
                <w:shd w:val="clear" w:color="auto" w:fill="auto"/>
                <w:vAlign w:val="center"/>
              </w:tcPr>
              <w:p>
                <w:pPr>
                  <w:widowControl w:val="0"/>
                  <w:tabs>
                    <w:tab w:val="left" w:pos="196"/>
                    <w:tab w:val="left" w:pos="426"/>
                  </w:tabs>
                  <w:adjustRightInd w:val="0"/>
                  <w:snapToGrid w:val="0"/>
                  <w:spacing w:line="360" w:lineRule="atLeast"/>
                  <w:ind w:firstLine="0" w:firstLineChars="0"/>
                  <w:jc w:val="center"/>
                  <w:rPr>
                    <w:rFonts w:hint="default" w:ascii="Times New Roman" w:hAnsi="Times New Roman" w:eastAsia="宋体" w:cs="Times New Roman"/>
                    <w:color w:val="000000"/>
                    <w:kern w:val="2"/>
                    <w:sz w:val="18"/>
                    <w:szCs w:val="18"/>
                  </w:rPr>
                </w:pPr>
                <w:r>
                  <w:rPr>
                    <w:rFonts w:hint="default" w:ascii="Times New Roman" w:hAnsi="Times New Roman" w:eastAsia="宋体" w:cs="Times New Roman"/>
                    <w:kern w:val="2"/>
                    <w:sz w:val="18"/>
                    <w:szCs w:val="18"/>
                  </w:rPr>
                  <w:t>项目</w:t>
                </w:r>
              </w:p>
            </w:tc>
            <w:tc>
              <w:tcPr>
                <w:tcW w:w="695" w:type="pct"/>
                <w:shd w:val="clear" w:color="auto" w:fill="auto"/>
                <w:vAlign w:val="center"/>
              </w:tcPr>
              <w:p>
                <w:pPr>
                  <w:widowControl w:val="0"/>
                  <w:tabs>
                    <w:tab w:val="left" w:pos="196"/>
                    <w:tab w:val="left" w:pos="426"/>
                  </w:tabs>
                  <w:adjustRightInd w:val="0"/>
                  <w:snapToGrid w:val="0"/>
                  <w:spacing w:line="360" w:lineRule="atLeast"/>
                  <w:ind w:firstLine="0" w:firstLineChars="0"/>
                  <w:jc w:val="center"/>
                  <w:rPr>
                    <w:rFonts w:hint="default" w:ascii="Times New Roman" w:hAnsi="Times New Roman" w:eastAsia="宋体" w:cs="Times New Roman"/>
                    <w:color w:val="000000"/>
                    <w:kern w:val="2"/>
                    <w:sz w:val="18"/>
                    <w:szCs w:val="18"/>
                  </w:rPr>
                </w:pPr>
                <w:r>
                  <w:rPr>
                    <w:rFonts w:hint="default" w:ascii="Times New Roman" w:hAnsi="Times New Roman" w:eastAsia="宋体" w:cs="Times New Roman"/>
                    <w:kern w:val="2"/>
                    <w:sz w:val="18"/>
                    <w:szCs w:val="18"/>
                  </w:rPr>
                  <w:t>期初余额</w:t>
                </w:r>
              </w:p>
            </w:tc>
            <w:tc>
              <w:tcPr>
                <w:tcW w:w="695" w:type="pct"/>
                <w:shd w:val="clear" w:color="auto" w:fill="auto"/>
                <w:vAlign w:val="center"/>
              </w:tcPr>
              <w:p>
                <w:pPr>
                  <w:widowControl w:val="0"/>
                  <w:adjustRightInd w:val="0"/>
                  <w:snapToGrid w:val="0"/>
                  <w:spacing w:line="360" w:lineRule="atLeast"/>
                  <w:ind w:firstLine="0" w:firstLineChars="0"/>
                  <w:jc w:val="center"/>
                  <w:rPr>
                    <w:rFonts w:hint="default" w:ascii="Times New Roman" w:hAnsi="Times New Roman" w:eastAsia="宋体" w:cs="Times New Roman"/>
                    <w:kern w:val="2"/>
                    <w:sz w:val="18"/>
                    <w:szCs w:val="18"/>
                  </w:rPr>
                </w:pPr>
                <w:r>
                  <w:rPr>
                    <w:rFonts w:hint="default" w:ascii="Times New Roman" w:hAnsi="Times New Roman" w:eastAsia="宋体" w:cs="Times New Roman"/>
                    <w:kern w:val="2"/>
                    <w:sz w:val="18"/>
                    <w:szCs w:val="18"/>
                  </w:rPr>
                  <w:t>本期新增补助金额</w:t>
                </w:r>
              </w:p>
            </w:tc>
            <w:tc>
              <w:tcPr>
                <w:tcW w:w="695" w:type="pct"/>
                <w:shd w:val="clear" w:color="auto" w:fill="auto"/>
                <w:vAlign w:val="center"/>
              </w:tcPr>
              <w:p>
                <w:pPr>
                  <w:widowControl w:val="0"/>
                  <w:adjustRightInd w:val="0"/>
                  <w:snapToGrid w:val="0"/>
                  <w:spacing w:line="360" w:lineRule="atLeast"/>
                  <w:ind w:firstLine="0" w:firstLineChars="0"/>
                  <w:jc w:val="center"/>
                  <w:rPr>
                    <w:rFonts w:hint="default" w:ascii="Times New Roman" w:hAnsi="Times New Roman" w:eastAsia="宋体" w:cs="Times New Roman"/>
                    <w:kern w:val="2"/>
                    <w:sz w:val="18"/>
                    <w:szCs w:val="18"/>
                  </w:rPr>
                </w:pPr>
                <w:r>
                  <w:rPr>
                    <w:rFonts w:hint="default" w:ascii="Times New Roman" w:hAnsi="Times New Roman" w:eastAsia="宋体" w:cs="Times New Roman"/>
                    <w:kern w:val="2"/>
                    <w:sz w:val="18"/>
                    <w:szCs w:val="18"/>
                  </w:rPr>
                  <w:t>本期计入当期损益金额</w:t>
                </w:r>
              </w:p>
            </w:tc>
            <w:tc>
              <w:tcPr>
                <w:tcW w:w="695" w:type="pct"/>
                <w:shd w:val="clear" w:color="auto" w:fill="auto"/>
                <w:vAlign w:val="center"/>
              </w:tcPr>
              <w:p>
                <w:pPr>
                  <w:widowControl w:val="0"/>
                  <w:adjustRightInd w:val="0"/>
                  <w:snapToGrid w:val="0"/>
                  <w:spacing w:line="360" w:lineRule="atLeast"/>
                  <w:ind w:firstLine="0" w:firstLineChars="0"/>
                  <w:jc w:val="center"/>
                  <w:rPr>
                    <w:rFonts w:hint="default" w:ascii="Times New Roman" w:hAnsi="Times New Roman" w:eastAsia="宋体" w:cs="Times New Roman"/>
                    <w:kern w:val="2"/>
                    <w:sz w:val="18"/>
                    <w:szCs w:val="18"/>
                  </w:rPr>
                </w:pPr>
                <w:r>
                  <w:rPr>
                    <w:rFonts w:hint="default" w:ascii="Times New Roman" w:hAnsi="Times New Roman" w:eastAsia="宋体" w:cs="Times New Roman"/>
                    <w:kern w:val="2"/>
                    <w:sz w:val="18"/>
                    <w:szCs w:val="18"/>
                  </w:rPr>
                  <w:t>其他变动</w:t>
                </w:r>
              </w:p>
            </w:tc>
            <w:tc>
              <w:tcPr>
                <w:tcW w:w="695" w:type="pct"/>
                <w:shd w:val="clear" w:color="auto" w:fill="auto"/>
                <w:vAlign w:val="center"/>
              </w:tcPr>
              <w:p>
                <w:pPr>
                  <w:widowControl w:val="0"/>
                  <w:adjustRightInd w:val="0"/>
                  <w:snapToGrid w:val="0"/>
                  <w:spacing w:line="360" w:lineRule="atLeast"/>
                  <w:ind w:firstLine="0" w:firstLineChars="0"/>
                  <w:jc w:val="center"/>
                  <w:rPr>
                    <w:rFonts w:hint="default" w:ascii="Times New Roman" w:hAnsi="Times New Roman" w:eastAsia="宋体" w:cs="Times New Roman"/>
                    <w:kern w:val="2"/>
                    <w:sz w:val="18"/>
                    <w:szCs w:val="18"/>
                  </w:rPr>
                </w:pPr>
                <w:r>
                  <w:rPr>
                    <w:rFonts w:hint="default" w:ascii="Times New Roman" w:hAnsi="Times New Roman" w:eastAsia="宋体" w:cs="Times New Roman"/>
                    <w:kern w:val="2"/>
                    <w:sz w:val="18"/>
                    <w:szCs w:val="18"/>
                  </w:rPr>
                  <w:t>期末余额</w:t>
                </w:r>
              </w:p>
            </w:tc>
            <w:tc>
              <w:tcPr>
                <w:tcW w:w="676" w:type="pct"/>
                <w:vAlign w:val="center"/>
              </w:tcPr>
              <w:p>
                <w:pPr>
                  <w:widowControl w:val="0"/>
                  <w:adjustRightInd w:val="0"/>
                  <w:snapToGrid w:val="0"/>
                  <w:spacing w:line="360" w:lineRule="atLeast"/>
                  <w:ind w:firstLine="0" w:firstLineChars="0"/>
                  <w:jc w:val="center"/>
                  <w:rPr>
                    <w:rFonts w:hint="default" w:ascii="Times New Roman" w:hAnsi="Times New Roman" w:eastAsia="宋体" w:cs="Times New Roman"/>
                    <w:kern w:val="2"/>
                    <w:sz w:val="18"/>
                    <w:szCs w:val="18"/>
                  </w:rPr>
                </w:pPr>
                <w:r>
                  <w:rPr>
                    <w:rFonts w:hint="default" w:ascii="Times New Roman" w:hAnsi="Times New Roman" w:eastAsia="宋体" w:cs="Times New Roman"/>
                    <w:kern w:val="2"/>
                    <w:sz w:val="18"/>
                    <w:szCs w:val="18"/>
                  </w:rPr>
                  <w:t>与资产相关/与收益相关</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trPr>
            <w:tc>
              <w:tcPr>
                <w:tcW w:w="849" w:type="pct"/>
                <w:shd w:val="clear" w:color="auto" w:fill="auto"/>
                <w:vAlign w:val="bottom"/>
              </w:tcPr>
              <w:p>
                <w:pPr>
                  <w:widowControl w:val="0"/>
                  <w:tabs>
                    <w:tab w:val="left" w:pos="196"/>
                    <w:tab w:val="left" w:pos="426"/>
                  </w:tabs>
                  <w:adjustRightInd w:val="0"/>
                  <w:snapToGrid w:val="0"/>
                  <w:spacing w:before="120" w:beforeLines="50" w:line="0" w:lineRule="atLeast"/>
                  <w:ind w:firstLine="0" w:firstLineChars="0"/>
                  <w:jc w:val="both"/>
                  <w:rPr>
                    <w:rFonts w:hint="default" w:ascii="Times New Roman" w:hAnsi="Times New Roman" w:eastAsia="宋体" w:cs="Times New Roman"/>
                    <w:color w:val="000000"/>
                    <w:kern w:val="2"/>
                    <w:sz w:val="18"/>
                    <w:szCs w:val="18"/>
                  </w:rPr>
                </w:pPr>
                <w:r>
                  <w:rPr>
                    <w:rFonts w:hint="default" w:ascii="Times New Roman" w:hAnsi="Times New Roman" w:eastAsia="宋体" w:cs="Times New Roman"/>
                    <w:color w:val="000000"/>
                    <w:kern w:val="0"/>
                    <w:sz w:val="18"/>
                    <w:szCs w:val="18"/>
                  </w:rPr>
                  <w:t>全渠道大数据营销管理云平台建设项目</w:t>
                </w:r>
              </w:p>
            </w:tc>
            <w:tc>
              <w:tcPr>
                <w:tcW w:w="695" w:type="pct"/>
                <w:shd w:val="clear" w:color="auto" w:fill="auto"/>
                <w:vAlign w:val="center"/>
              </w:tcPr>
              <w:p>
                <w:pPr>
                  <w:widowControl w:val="0"/>
                  <w:tabs>
                    <w:tab w:val="left" w:pos="196"/>
                    <w:tab w:val="left" w:pos="426"/>
                  </w:tabs>
                  <w:adjustRightInd w:val="0"/>
                  <w:snapToGrid w:val="0"/>
                  <w:spacing w:before="120" w:beforeLines="50" w:line="0" w:lineRule="atLeast"/>
                  <w:ind w:firstLine="0" w:firstLineChars="0"/>
                  <w:jc w:val="right"/>
                  <w:rPr>
                    <w:rFonts w:hint="default" w:ascii="Times New Roman" w:hAnsi="Times New Roman" w:eastAsia="宋体" w:cs="Times New Roman"/>
                    <w:color w:val="000000"/>
                    <w:kern w:val="2"/>
                    <w:sz w:val="18"/>
                    <w:szCs w:val="18"/>
                  </w:rPr>
                </w:pPr>
                <w:r>
                  <w:rPr>
                    <w:rFonts w:hint="default" w:ascii="Times New Roman" w:hAnsi="Times New Roman" w:eastAsia="宋体" w:cs="Times New Roman"/>
                    <w:kern w:val="2"/>
                    <w:sz w:val="18"/>
                    <w:szCs w:val="18"/>
                  </w:rPr>
                  <w:t>960,999.88</w:t>
                </w:r>
              </w:p>
            </w:tc>
            <w:tc>
              <w:tcPr>
                <w:tcW w:w="695" w:type="pct"/>
                <w:shd w:val="clear" w:color="auto" w:fill="auto"/>
                <w:vAlign w:val="center"/>
              </w:tcPr>
              <w:p>
                <w:pPr>
                  <w:widowControl w:val="0"/>
                  <w:adjustRightInd w:val="0"/>
                  <w:snapToGrid w:val="0"/>
                  <w:spacing w:before="120" w:beforeLines="50" w:line="0" w:lineRule="atLeast"/>
                  <w:ind w:firstLine="0" w:firstLineChars="0"/>
                  <w:jc w:val="right"/>
                  <w:rPr>
                    <w:rFonts w:hint="default" w:ascii="Times New Roman" w:hAnsi="Times New Roman" w:eastAsia="宋体" w:cs="Times New Roman"/>
                    <w:kern w:val="2"/>
                    <w:sz w:val="18"/>
                    <w:szCs w:val="18"/>
                  </w:rPr>
                </w:pPr>
                <w:r>
                  <w:rPr>
                    <w:rFonts w:hint="default" w:ascii="Times New Roman" w:hAnsi="Times New Roman" w:eastAsia="宋体" w:cs="Times New Roman"/>
                    <w:kern w:val="2"/>
                    <w:sz w:val="18"/>
                    <w:szCs w:val="18"/>
                  </w:rPr>
                  <w:t>200,000.00</w:t>
                </w:r>
              </w:p>
            </w:tc>
            <w:tc>
              <w:tcPr>
                <w:tcW w:w="695" w:type="pct"/>
                <w:shd w:val="clear" w:color="auto" w:fill="auto"/>
                <w:vAlign w:val="center"/>
              </w:tcPr>
              <w:p>
                <w:pPr>
                  <w:widowControl w:val="0"/>
                  <w:adjustRightInd w:val="0"/>
                  <w:snapToGrid w:val="0"/>
                  <w:spacing w:before="120" w:beforeLines="50" w:line="0" w:lineRule="atLeast"/>
                  <w:ind w:firstLine="0" w:firstLineChars="0"/>
                  <w:jc w:val="right"/>
                  <w:rPr>
                    <w:rFonts w:hint="default" w:ascii="Times New Roman" w:hAnsi="Times New Roman" w:eastAsia="宋体" w:cs="Times New Roman"/>
                    <w:kern w:val="2"/>
                    <w:sz w:val="18"/>
                    <w:szCs w:val="18"/>
                  </w:rPr>
                </w:pPr>
                <w:r>
                  <w:rPr>
                    <w:rFonts w:hint="default" w:ascii="Times New Roman" w:hAnsi="Times New Roman" w:eastAsia="宋体" w:cs="Times New Roman"/>
                    <w:color w:val="000000"/>
                    <w:kern w:val="2"/>
                    <w:sz w:val="18"/>
                    <w:szCs w:val="18"/>
                  </w:rPr>
                  <w:t>146,000.04</w:t>
                </w:r>
              </w:p>
            </w:tc>
            <w:tc>
              <w:tcPr>
                <w:tcW w:w="695" w:type="pct"/>
                <w:shd w:val="clear" w:color="auto" w:fill="auto"/>
                <w:vAlign w:val="center"/>
              </w:tcPr>
              <w:p>
                <w:pPr>
                  <w:widowControl w:val="0"/>
                  <w:adjustRightInd w:val="0"/>
                  <w:snapToGrid w:val="0"/>
                  <w:spacing w:before="120" w:beforeLines="50" w:line="0" w:lineRule="atLeast"/>
                  <w:ind w:firstLine="0" w:firstLineChars="0"/>
                  <w:jc w:val="right"/>
                  <w:rPr>
                    <w:rFonts w:hint="default" w:ascii="Times New Roman" w:hAnsi="Times New Roman" w:eastAsia="宋体" w:cs="Times New Roman"/>
                    <w:kern w:val="2"/>
                    <w:sz w:val="18"/>
                    <w:szCs w:val="18"/>
                  </w:rPr>
                </w:pPr>
              </w:p>
            </w:tc>
            <w:tc>
              <w:tcPr>
                <w:tcW w:w="695" w:type="pct"/>
                <w:shd w:val="clear" w:color="auto" w:fill="auto"/>
                <w:vAlign w:val="center"/>
              </w:tcPr>
              <w:p>
                <w:pPr>
                  <w:widowControl w:val="0"/>
                  <w:adjustRightInd w:val="0"/>
                  <w:snapToGrid w:val="0"/>
                  <w:spacing w:before="120" w:beforeLines="50" w:line="0" w:lineRule="atLeast"/>
                  <w:ind w:firstLine="0" w:firstLineChars="0"/>
                  <w:jc w:val="right"/>
                  <w:rPr>
                    <w:rFonts w:hint="default" w:ascii="Times New Roman" w:hAnsi="Times New Roman" w:eastAsia="宋体" w:cs="Times New Roman"/>
                    <w:kern w:val="2"/>
                    <w:sz w:val="18"/>
                    <w:szCs w:val="18"/>
                  </w:rPr>
                </w:pPr>
                <w:r>
                  <w:rPr>
                    <w:rFonts w:hint="default" w:ascii="Times New Roman" w:hAnsi="Times New Roman" w:eastAsia="宋体" w:cs="Times New Roman"/>
                    <w:color w:val="000000"/>
                    <w:kern w:val="2"/>
                    <w:sz w:val="18"/>
                    <w:szCs w:val="18"/>
                  </w:rPr>
                  <w:t xml:space="preserve">1,014,999.84 </w:t>
                </w:r>
              </w:p>
            </w:tc>
            <w:tc>
              <w:tcPr>
                <w:tcW w:w="676" w:type="pct"/>
                <w:vAlign w:val="bottom"/>
              </w:tcPr>
              <w:p>
                <w:pPr>
                  <w:widowControl w:val="0"/>
                  <w:adjustRightInd w:val="0"/>
                  <w:snapToGrid w:val="0"/>
                  <w:spacing w:before="120" w:beforeLines="50" w:line="0" w:lineRule="atLeast"/>
                  <w:ind w:firstLine="0" w:firstLineChars="0"/>
                  <w:jc w:val="center"/>
                  <w:rPr>
                    <w:rFonts w:hint="default" w:ascii="Times New Roman" w:hAnsi="Times New Roman" w:eastAsia="宋体" w:cs="Times New Roman"/>
                    <w:kern w:val="2"/>
                    <w:sz w:val="18"/>
                    <w:szCs w:val="18"/>
                  </w:rPr>
                </w:pPr>
                <w:r>
                  <w:rPr>
                    <w:rFonts w:hint="default" w:ascii="Times New Roman" w:hAnsi="Times New Roman" w:eastAsia="宋体" w:cs="Times New Roman"/>
                    <w:color w:val="000000"/>
                    <w:kern w:val="2"/>
                    <w:sz w:val="18"/>
                    <w:szCs w:val="18"/>
                  </w:rPr>
                  <w:t>与资产相关</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trPr>
            <w:tc>
              <w:tcPr>
                <w:tcW w:w="849" w:type="pct"/>
                <w:shd w:val="clear" w:color="auto" w:fill="auto"/>
                <w:vAlign w:val="bottom"/>
              </w:tcPr>
              <w:p>
                <w:pPr>
                  <w:widowControl w:val="0"/>
                  <w:tabs>
                    <w:tab w:val="left" w:pos="196"/>
                    <w:tab w:val="left" w:pos="426"/>
                  </w:tabs>
                  <w:adjustRightInd w:val="0"/>
                  <w:snapToGrid w:val="0"/>
                  <w:spacing w:before="120" w:beforeLines="50" w:line="0" w:lineRule="atLeast"/>
                  <w:ind w:firstLine="0" w:firstLineChars="0"/>
                  <w:jc w:val="both"/>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安徽芳草工业园财政补助</w:t>
                </w:r>
              </w:p>
            </w:tc>
            <w:tc>
              <w:tcPr>
                <w:tcW w:w="695" w:type="pct"/>
                <w:shd w:val="clear" w:color="auto" w:fill="auto"/>
                <w:vAlign w:val="center"/>
              </w:tcPr>
              <w:p>
                <w:pPr>
                  <w:widowControl w:val="0"/>
                  <w:tabs>
                    <w:tab w:val="left" w:pos="196"/>
                    <w:tab w:val="left" w:pos="426"/>
                  </w:tabs>
                  <w:adjustRightInd w:val="0"/>
                  <w:snapToGrid w:val="0"/>
                  <w:spacing w:before="120" w:beforeLines="50" w:line="0" w:lineRule="atLeast"/>
                  <w:ind w:firstLine="0" w:firstLineChars="0"/>
                  <w:jc w:val="right"/>
                  <w:rPr>
                    <w:rFonts w:hint="default" w:ascii="Times New Roman" w:hAnsi="Times New Roman" w:eastAsia="宋体" w:cs="Times New Roman"/>
                    <w:kern w:val="2"/>
                    <w:sz w:val="18"/>
                    <w:szCs w:val="18"/>
                  </w:rPr>
                </w:pPr>
                <w:r>
                  <w:rPr>
                    <w:rFonts w:hint="default" w:ascii="Times New Roman" w:hAnsi="Times New Roman" w:eastAsia="宋体" w:cs="Times New Roman"/>
                    <w:kern w:val="2"/>
                    <w:sz w:val="18"/>
                    <w:szCs w:val="18"/>
                  </w:rPr>
                  <w:t>6,482,274.40</w:t>
                </w:r>
              </w:p>
            </w:tc>
            <w:tc>
              <w:tcPr>
                <w:tcW w:w="695" w:type="pct"/>
                <w:shd w:val="clear" w:color="auto" w:fill="auto"/>
                <w:vAlign w:val="center"/>
              </w:tcPr>
              <w:p>
                <w:pPr>
                  <w:widowControl w:val="0"/>
                  <w:adjustRightInd w:val="0"/>
                  <w:snapToGrid w:val="0"/>
                  <w:spacing w:before="120" w:beforeLines="50" w:line="0" w:lineRule="atLeast"/>
                  <w:ind w:firstLine="0" w:firstLineChars="0"/>
                  <w:jc w:val="right"/>
                  <w:rPr>
                    <w:rFonts w:hint="default" w:ascii="Times New Roman" w:hAnsi="Times New Roman" w:eastAsia="宋体" w:cs="Times New Roman"/>
                    <w:kern w:val="2"/>
                    <w:sz w:val="18"/>
                    <w:szCs w:val="18"/>
                  </w:rPr>
                </w:pPr>
              </w:p>
            </w:tc>
            <w:tc>
              <w:tcPr>
                <w:tcW w:w="695" w:type="pct"/>
                <w:shd w:val="clear" w:color="auto" w:fill="auto"/>
                <w:vAlign w:val="center"/>
              </w:tcPr>
              <w:p>
                <w:pPr>
                  <w:widowControl w:val="0"/>
                  <w:adjustRightInd w:val="0"/>
                  <w:snapToGrid w:val="0"/>
                  <w:spacing w:before="120" w:beforeLines="50" w:line="0" w:lineRule="atLeast"/>
                  <w:ind w:firstLine="0" w:firstLineChars="0"/>
                  <w:jc w:val="right"/>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2"/>
                    <w:sz w:val="18"/>
                    <w:szCs w:val="18"/>
                  </w:rPr>
                  <w:t>176,789.28</w:t>
                </w:r>
              </w:p>
            </w:tc>
            <w:tc>
              <w:tcPr>
                <w:tcW w:w="695" w:type="pct"/>
                <w:shd w:val="clear" w:color="auto" w:fill="auto"/>
                <w:vAlign w:val="center"/>
              </w:tcPr>
              <w:p>
                <w:pPr>
                  <w:widowControl w:val="0"/>
                  <w:adjustRightInd w:val="0"/>
                  <w:snapToGrid w:val="0"/>
                  <w:spacing w:before="120" w:beforeLines="50" w:line="0" w:lineRule="atLeast"/>
                  <w:ind w:firstLine="0" w:firstLineChars="0"/>
                  <w:jc w:val="right"/>
                  <w:rPr>
                    <w:rFonts w:hint="default" w:ascii="Times New Roman" w:hAnsi="Times New Roman" w:eastAsia="宋体" w:cs="Times New Roman"/>
                    <w:kern w:val="2"/>
                    <w:sz w:val="18"/>
                    <w:szCs w:val="18"/>
                  </w:rPr>
                </w:pPr>
              </w:p>
            </w:tc>
            <w:tc>
              <w:tcPr>
                <w:tcW w:w="695" w:type="pct"/>
                <w:shd w:val="clear" w:color="auto" w:fill="auto"/>
                <w:vAlign w:val="center"/>
              </w:tcPr>
              <w:p>
                <w:pPr>
                  <w:widowControl w:val="0"/>
                  <w:adjustRightInd w:val="0"/>
                  <w:snapToGrid w:val="0"/>
                  <w:spacing w:before="120" w:beforeLines="50" w:line="0" w:lineRule="atLeast"/>
                  <w:ind w:firstLine="0" w:firstLineChars="0"/>
                  <w:jc w:val="right"/>
                  <w:rPr>
                    <w:rFonts w:hint="default" w:ascii="Times New Roman" w:hAnsi="Times New Roman" w:eastAsia="宋体" w:cs="Times New Roman"/>
                    <w:kern w:val="2"/>
                    <w:sz w:val="18"/>
                    <w:szCs w:val="18"/>
                  </w:rPr>
                </w:pPr>
                <w:r>
                  <w:rPr>
                    <w:rFonts w:hint="default" w:ascii="Times New Roman" w:hAnsi="Times New Roman" w:eastAsia="宋体" w:cs="Times New Roman"/>
                    <w:color w:val="000000"/>
                    <w:kern w:val="2"/>
                    <w:sz w:val="18"/>
                    <w:szCs w:val="18"/>
                  </w:rPr>
                  <w:t xml:space="preserve">6,305,485.12 </w:t>
                </w:r>
              </w:p>
            </w:tc>
            <w:tc>
              <w:tcPr>
                <w:tcW w:w="676" w:type="pct"/>
                <w:vAlign w:val="bottom"/>
              </w:tcPr>
              <w:p>
                <w:pPr>
                  <w:widowControl w:val="0"/>
                  <w:adjustRightInd w:val="0"/>
                  <w:snapToGrid w:val="0"/>
                  <w:spacing w:before="120" w:beforeLines="50" w:line="0" w:lineRule="atLeast"/>
                  <w:ind w:firstLine="0" w:firstLineChars="0"/>
                  <w:jc w:val="center"/>
                  <w:rPr>
                    <w:rFonts w:hint="default" w:ascii="Times New Roman" w:hAnsi="Times New Roman" w:eastAsia="宋体" w:cs="Times New Roman"/>
                    <w:color w:val="000000"/>
                    <w:kern w:val="2"/>
                    <w:sz w:val="18"/>
                    <w:szCs w:val="18"/>
                  </w:rPr>
                </w:pPr>
                <w:r>
                  <w:rPr>
                    <w:rFonts w:hint="default" w:ascii="Times New Roman" w:hAnsi="Times New Roman" w:eastAsia="宋体" w:cs="Times New Roman"/>
                    <w:color w:val="000000"/>
                    <w:kern w:val="2"/>
                    <w:sz w:val="18"/>
                    <w:szCs w:val="18"/>
                  </w:rPr>
                  <w:t>与资产相关</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trPr>
            <w:tc>
              <w:tcPr>
                <w:tcW w:w="849" w:type="pct"/>
                <w:shd w:val="clear" w:color="auto" w:fill="auto"/>
                <w:vAlign w:val="bottom"/>
              </w:tcPr>
              <w:p>
                <w:pPr>
                  <w:widowControl w:val="0"/>
                  <w:tabs>
                    <w:tab w:val="left" w:pos="196"/>
                    <w:tab w:val="left" w:pos="426"/>
                  </w:tabs>
                  <w:adjustRightInd w:val="0"/>
                  <w:snapToGrid w:val="0"/>
                  <w:spacing w:before="120" w:beforeLines="50" w:line="0" w:lineRule="atLeast"/>
                  <w:ind w:firstLine="0" w:firstLineChars="0"/>
                  <w:jc w:val="both"/>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节能减排项目</w:t>
                </w:r>
              </w:p>
            </w:tc>
            <w:tc>
              <w:tcPr>
                <w:tcW w:w="695" w:type="pct"/>
                <w:shd w:val="clear" w:color="auto" w:fill="auto"/>
                <w:vAlign w:val="center"/>
              </w:tcPr>
              <w:p>
                <w:pPr>
                  <w:widowControl w:val="0"/>
                  <w:tabs>
                    <w:tab w:val="left" w:pos="196"/>
                    <w:tab w:val="left" w:pos="426"/>
                  </w:tabs>
                  <w:adjustRightInd w:val="0"/>
                  <w:snapToGrid w:val="0"/>
                  <w:spacing w:before="120" w:beforeLines="50" w:line="0" w:lineRule="atLeast"/>
                  <w:ind w:firstLine="0" w:firstLineChars="0"/>
                  <w:jc w:val="right"/>
                  <w:rPr>
                    <w:rFonts w:hint="default" w:ascii="Times New Roman" w:hAnsi="Times New Roman" w:eastAsia="宋体" w:cs="Times New Roman"/>
                    <w:kern w:val="2"/>
                    <w:sz w:val="18"/>
                    <w:szCs w:val="18"/>
                  </w:rPr>
                </w:pPr>
                <w:r>
                  <w:rPr>
                    <w:rFonts w:hint="default" w:ascii="Times New Roman" w:hAnsi="Times New Roman" w:eastAsia="宋体" w:cs="Times New Roman"/>
                    <w:kern w:val="2"/>
                    <w:sz w:val="18"/>
                    <w:szCs w:val="18"/>
                  </w:rPr>
                  <w:t>544,118.95</w:t>
                </w:r>
              </w:p>
            </w:tc>
            <w:tc>
              <w:tcPr>
                <w:tcW w:w="695" w:type="pct"/>
                <w:shd w:val="clear" w:color="auto" w:fill="auto"/>
                <w:vAlign w:val="center"/>
              </w:tcPr>
              <w:p>
                <w:pPr>
                  <w:widowControl w:val="0"/>
                  <w:adjustRightInd w:val="0"/>
                  <w:snapToGrid w:val="0"/>
                  <w:spacing w:before="120" w:beforeLines="50" w:line="0" w:lineRule="atLeast"/>
                  <w:ind w:firstLine="0" w:firstLineChars="0"/>
                  <w:jc w:val="right"/>
                  <w:rPr>
                    <w:rFonts w:hint="default" w:ascii="Times New Roman" w:hAnsi="Times New Roman" w:eastAsia="宋体" w:cs="Times New Roman"/>
                    <w:kern w:val="2"/>
                    <w:sz w:val="18"/>
                    <w:szCs w:val="18"/>
                  </w:rPr>
                </w:pPr>
              </w:p>
            </w:tc>
            <w:tc>
              <w:tcPr>
                <w:tcW w:w="695" w:type="pct"/>
                <w:shd w:val="clear" w:color="auto" w:fill="auto"/>
                <w:vAlign w:val="center"/>
              </w:tcPr>
              <w:p>
                <w:pPr>
                  <w:widowControl w:val="0"/>
                  <w:adjustRightInd w:val="0"/>
                  <w:snapToGrid w:val="0"/>
                  <w:spacing w:before="120" w:beforeLines="50" w:line="0" w:lineRule="atLeast"/>
                  <w:ind w:firstLine="0" w:firstLineChars="0"/>
                  <w:jc w:val="right"/>
                  <w:rPr>
                    <w:rFonts w:hint="default" w:ascii="Times New Roman" w:hAnsi="Times New Roman" w:eastAsia="宋体" w:cs="Times New Roman"/>
                    <w:kern w:val="2"/>
                    <w:sz w:val="18"/>
                    <w:szCs w:val="18"/>
                  </w:rPr>
                </w:pPr>
                <w:r>
                  <w:rPr>
                    <w:rFonts w:hint="default" w:ascii="Times New Roman" w:hAnsi="Times New Roman" w:eastAsia="宋体" w:cs="Times New Roman"/>
                    <w:color w:val="000000"/>
                    <w:kern w:val="2"/>
                    <w:sz w:val="18"/>
                    <w:szCs w:val="18"/>
                  </w:rPr>
                  <w:t>71,423.40</w:t>
                </w:r>
              </w:p>
            </w:tc>
            <w:tc>
              <w:tcPr>
                <w:tcW w:w="695" w:type="pct"/>
                <w:shd w:val="clear" w:color="auto" w:fill="auto"/>
                <w:vAlign w:val="center"/>
              </w:tcPr>
              <w:p>
                <w:pPr>
                  <w:widowControl w:val="0"/>
                  <w:adjustRightInd w:val="0"/>
                  <w:snapToGrid w:val="0"/>
                  <w:spacing w:before="120" w:beforeLines="50" w:line="0" w:lineRule="atLeast"/>
                  <w:ind w:firstLine="0" w:firstLineChars="0"/>
                  <w:jc w:val="right"/>
                  <w:rPr>
                    <w:rFonts w:hint="default" w:ascii="Times New Roman" w:hAnsi="Times New Roman" w:eastAsia="宋体" w:cs="Times New Roman"/>
                    <w:kern w:val="2"/>
                    <w:sz w:val="18"/>
                    <w:szCs w:val="18"/>
                  </w:rPr>
                </w:pPr>
              </w:p>
            </w:tc>
            <w:tc>
              <w:tcPr>
                <w:tcW w:w="695" w:type="pct"/>
                <w:shd w:val="clear" w:color="auto" w:fill="auto"/>
                <w:vAlign w:val="center"/>
              </w:tcPr>
              <w:p>
                <w:pPr>
                  <w:widowControl w:val="0"/>
                  <w:adjustRightInd w:val="0"/>
                  <w:snapToGrid w:val="0"/>
                  <w:spacing w:before="120" w:beforeLines="50" w:line="0" w:lineRule="atLeast"/>
                  <w:ind w:firstLine="0" w:firstLineChars="0"/>
                  <w:jc w:val="right"/>
                  <w:rPr>
                    <w:rFonts w:hint="default" w:ascii="Times New Roman" w:hAnsi="Times New Roman" w:eastAsia="宋体" w:cs="Times New Roman"/>
                    <w:kern w:val="2"/>
                    <w:sz w:val="18"/>
                    <w:szCs w:val="18"/>
                  </w:rPr>
                </w:pPr>
                <w:r>
                  <w:rPr>
                    <w:rFonts w:hint="default" w:ascii="Times New Roman" w:hAnsi="Times New Roman" w:eastAsia="宋体" w:cs="Times New Roman"/>
                    <w:color w:val="000000"/>
                    <w:kern w:val="2"/>
                    <w:sz w:val="18"/>
                    <w:szCs w:val="18"/>
                  </w:rPr>
                  <w:t xml:space="preserve">472,695.55 </w:t>
                </w:r>
              </w:p>
            </w:tc>
            <w:tc>
              <w:tcPr>
                <w:tcW w:w="676" w:type="pct"/>
                <w:vAlign w:val="bottom"/>
              </w:tcPr>
              <w:p>
                <w:pPr>
                  <w:widowControl w:val="0"/>
                  <w:adjustRightInd w:val="0"/>
                  <w:snapToGrid w:val="0"/>
                  <w:spacing w:before="120" w:beforeLines="50" w:line="0" w:lineRule="atLeast"/>
                  <w:ind w:firstLine="0" w:firstLineChars="0"/>
                  <w:jc w:val="center"/>
                  <w:rPr>
                    <w:rFonts w:hint="default" w:ascii="Times New Roman" w:hAnsi="Times New Roman" w:eastAsia="宋体" w:cs="Times New Roman"/>
                    <w:color w:val="000000"/>
                    <w:kern w:val="2"/>
                    <w:sz w:val="18"/>
                    <w:szCs w:val="18"/>
                  </w:rPr>
                </w:pPr>
                <w:r>
                  <w:rPr>
                    <w:rFonts w:hint="default" w:ascii="Times New Roman" w:hAnsi="Times New Roman" w:eastAsia="宋体" w:cs="Times New Roman"/>
                    <w:color w:val="000000"/>
                    <w:kern w:val="2"/>
                    <w:sz w:val="18"/>
                    <w:szCs w:val="18"/>
                  </w:rPr>
                  <w:t>与资产相关</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trPr>
            <w:tc>
              <w:tcPr>
                <w:tcW w:w="849" w:type="pct"/>
                <w:shd w:val="clear" w:color="auto" w:fill="auto"/>
                <w:vAlign w:val="bottom"/>
              </w:tcPr>
              <w:p>
                <w:pPr>
                  <w:widowControl w:val="0"/>
                  <w:tabs>
                    <w:tab w:val="left" w:pos="196"/>
                    <w:tab w:val="left" w:pos="426"/>
                  </w:tabs>
                  <w:adjustRightInd w:val="0"/>
                  <w:snapToGrid w:val="0"/>
                  <w:spacing w:before="120" w:beforeLines="50" w:line="0" w:lineRule="atLeast"/>
                  <w:ind w:firstLine="0" w:firstLineChars="0"/>
                  <w:jc w:val="both"/>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愈创木酚磺酸钾项目</w:t>
                </w:r>
              </w:p>
            </w:tc>
            <w:tc>
              <w:tcPr>
                <w:tcW w:w="695" w:type="pct"/>
                <w:shd w:val="clear" w:color="auto" w:fill="auto"/>
                <w:vAlign w:val="center"/>
              </w:tcPr>
              <w:p>
                <w:pPr>
                  <w:widowControl w:val="0"/>
                  <w:tabs>
                    <w:tab w:val="left" w:pos="196"/>
                    <w:tab w:val="left" w:pos="426"/>
                  </w:tabs>
                  <w:adjustRightInd w:val="0"/>
                  <w:snapToGrid w:val="0"/>
                  <w:spacing w:before="120" w:beforeLines="50" w:line="0" w:lineRule="atLeast"/>
                  <w:ind w:firstLine="0" w:firstLineChars="0"/>
                  <w:jc w:val="right"/>
                  <w:rPr>
                    <w:rFonts w:hint="default" w:ascii="Times New Roman" w:hAnsi="Times New Roman" w:eastAsia="宋体" w:cs="Times New Roman"/>
                    <w:kern w:val="2"/>
                    <w:sz w:val="18"/>
                    <w:szCs w:val="18"/>
                  </w:rPr>
                </w:pPr>
                <w:r>
                  <w:rPr>
                    <w:rFonts w:hint="default" w:ascii="Times New Roman" w:hAnsi="Times New Roman" w:eastAsia="宋体" w:cs="Times New Roman"/>
                    <w:kern w:val="2"/>
                    <w:sz w:val="18"/>
                    <w:szCs w:val="18"/>
                  </w:rPr>
                  <w:t>162,196.50</w:t>
                </w:r>
              </w:p>
            </w:tc>
            <w:tc>
              <w:tcPr>
                <w:tcW w:w="695" w:type="pct"/>
                <w:shd w:val="clear" w:color="auto" w:fill="auto"/>
                <w:vAlign w:val="center"/>
              </w:tcPr>
              <w:p>
                <w:pPr>
                  <w:widowControl w:val="0"/>
                  <w:adjustRightInd w:val="0"/>
                  <w:snapToGrid w:val="0"/>
                  <w:spacing w:before="120" w:beforeLines="50" w:line="0" w:lineRule="atLeast"/>
                  <w:ind w:firstLine="0" w:firstLineChars="0"/>
                  <w:jc w:val="right"/>
                  <w:rPr>
                    <w:rFonts w:hint="default" w:ascii="Times New Roman" w:hAnsi="Times New Roman" w:eastAsia="宋体" w:cs="Times New Roman"/>
                    <w:kern w:val="2"/>
                    <w:sz w:val="18"/>
                    <w:szCs w:val="18"/>
                  </w:rPr>
                </w:pPr>
              </w:p>
            </w:tc>
            <w:tc>
              <w:tcPr>
                <w:tcW w:w="695" w:type="pct"/>
                <w:shd w:val="clear" w:color="auto" w:fill="auto"/>
                <w:vAlign w:val="center"/>
              </w:tcPr>
              <w:p>
                <w:pPr>
                  <w:widowControl w:val="0"/>
                  <w:adjustRightInd w:val="0"/>
                  <w:snapToGrid w:val="0"/>
                  <w:spacing w:before="120" w:beforeLines="50" w:line="0" w:lineRule="atLeast"/>
                  <w:ind w:firstLine="0" w:firstLineChars="0"/>
                  <w:jc w:val="right"/>
                  <w:rPr>
                    <w:rFonts w:hint="default" w:ascii="Times New Roman" w:hAnsi="Times New Roman" w:eastAsia="宋体" w:cs="Times New Roman"/>
                    <w:kern w:val="2"/>
                    <w:sz w:val="18"/>
                    <w:szCs w:val="18"/>
                  </w:rPr>
                </w:pPr>
                <w:r>
                  <w:rPr>
                    <w:rFonts w:hint="default" w:ascii="Times New Roman" w:hAnsi="Times New Roman" w:eastAsia="宋体" w:cs="Times New Roman"/>
                    <w:color w:val="000000"/>
                    <w:kern w:val="2"/>
                    <w:sz w:val="18"/>
                    <w:szCs w:val="18"/>
                  </w:rPr>
                  <w:t>33,360.70</w:t>
                </w:r>
              </w:p>
            </w:tc>
            <w:tc>
              <w:tcPr>
                <w:tcW w:w="695" w:type="pct"/>
                <w:shd w:val="clear" w:color="auto" w:fill="auto"/>
                <w:vAlign w:val="center"/>
              </w:tcPr>
              <w:p>
                <w:pPr>
                  <w:widowControl w:val="0"/>
                  <w:adjustRightInd w:val="0"/>
                  <w:snapToGrid w:val="0"/>
                  <w:spacing w:before="120" w:beforeLines="50" w:line="0" w:lineRule="atLeast"/>
                  <w:ind w:firstLine="0" w:firstLineChars="0"/>
                  <w:jc w:val="right"/>
                  <w:rPr>
                    <w:rFonts w:hint="default" w:ascii="Times New Roman" w:hAnsi="Times New Roman" w:eastAsia="宋体" w:cs="Times New Roman"/>
                    <w:kern w:val="2"/>
                    <w:sz w:val="18"/>
                    <w:szCs w:val="18"/>
                  </w:rPr>
                </w:pPr>
              </w:p>
            </w:tc>
            <w:tc>
              <w:tcPr>
                <w:tcW w:w="695" w:type="pct"/>
                <w:shd w:val="clear" w:color="auto" w:fill="auto"/>
                <w:vAlign w:val="center"/>
              </w:tcPr>
              <w:p>
                <w:pPr>
                  <w:widowControl w:val="0"/>
                  <w:adjustRightInd w:val="0"/>
                  <w:snapToGrid w:val="0"/>
                  <w:spacing w:before="120" w:beforeLines="50" w:line="0" w:lineRule="atLeast"/>
                  <w:ind w:firstLine="0" w:firstLineChars="0"/>
                  <w:jc w:val="right"/>
                  <w:rPr>
                    <w:rFonts w:hint="default" w:ascii="Times New Roman" w:hAnsi="Times New Roman" w:eastAsia="宋体" w:cs="Times New Roman"/>
                    <w:kern w:val="2"/>
                    <w:sz w:val="18"/>
                    <w:szCs w:val="18"/>
                  </w:rPr>
                </w:pPr>
                <w:r>
                  <w:rPr>
                    <w:rFonts w:hint="default" w:ascii="Times New Roman" w:hAnsi="Times New Roman" w:eastAsia="宋体" w:cs="Times New Roman"/>
                    <w:color w:val="000000"/>
                    <w:kern w:val="2"/>
                    <w:sz w:val="18"/>
                    <w:szCs w:val="18"/>
                  </w:rPr>
                  <w:t xml:space="preserve">128,835.80 </w:t>
                </w:r>
              </w:p>
            </w:tc>
            <w:tc>
              <w:tcPr>
                <w:tcW w:w="676" w:type="pct"/>
                <w:vAlign w:val="bottom"/>
              </w:tcPr>
              <w:p>
                <w:pPr>
                  <w:widowControl w:val="0"/>
                  <w:adjustRightInd w:val="0"/>
                  <w:snapToGrid w:val="0"/>
                  <w:spacing w:before="120" w:beforeLines="50" w:line="0" w:lineRule="atLeast"/>
                  <w:ind w:firstLine="0" w:firstLineChars="0"/>
                  <w:jc w:val="center"/>
                  <w:rPr>
                    <w:rFonts w:hint="default" w:ascii="Times New Roman" w:hAnsi="Times New Roman" w:eastAsia="宋体" w:cs="Times New Roman"/>
                    <w:color w:val="000000"/>
                    <w:kern w:val="2"/>
                    <w:sz w:val="18"/>
                    <w:szCs w:val="18"/>
                  </w:rPr>
                </w:pPr>
                <w:r>
                  <w:rPr>
                    <w:rFonts w:hint="default" w:ascii="Times New Roman" w:hAnsi="Times New Roman" w:eastAsia="宋体" w:cs="Times New Roman"/>
                    <w:color w:val="000000"/>
                    <w:kern w:val="2"/>
                    <w:sz w:val="18"/>
                    <w:szCs w:val="18"/>
                  </w:rPr>
                  <w:t>与资产相关</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trPr>
            <w:tc>
              <w:tcPr>
                <w:tcW w:w="849" w:type="pct"/>
                <w:shd w:val="clear" w:color="auto" w:fill="auto"/>
                <w:vAlign w:val="bottom"/>
              </w:tcPr>
              <w:p>
                <w:pPr>
                  <w:widowControl w:val="0"/>
                  <w:tabs>
                    <w:tab w:val="left" w:pos="196"/>
                    <w:tab w:val="left" w:pos="426"/>
                  </w:tabs>
                  <w:adjustRightInd w:val="0"/>
                  <w:snapToGrid w:val="0"/>
                  <w:spacing w:line="480" w:lineRule="atLeast"/>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2"/>
                    <w:sz w:val="18"/>
                    <w:szCs w:val="18"/>
                  </w:rPr>
                  <w:t>合计</w:t>
                </w:r>
              </w:p>
            </w:tc>
            <w:tc>
              <w:tcPr>
                <w:tcW w:w="695" w:type="pct"/>
                <w:shd w:val="clear" w:color="auto" w:fill="auto"/>
              </w:tcPr>
              <w:p>
                <w:pPr>
                  <w:widowControl w:val="0"/>
                  <w:tabs>
                    <w:tab w:val="left" w:pos="196"/>
                    <w:tab w:val="left" w:pos="426"/>
                  </w:tabs>
                  <w:adjustRightInd w:val="0"/>
                  <w:snapToGrid w:val="0"/>
                  <w:spacing w:line="480" w:lineRule="atLeast"/>
                  <w:ind w:firstLine="0" w:firstLineChars="0"/>
                  <w:jc w:val="right"/>
                  <w:rPr>
                    <w:rFonts w:hint="default" w:ascii="Times New Roman" w:hAnsi="Times New Roman" w:eastAsia="宋体" w:cs="Times New Roman"/>
                    <w:kern w:val="2"/>
                    <w:sz w:val="18"/>
                    <w:szCs w:val="18"/>
                  </w:rPr>
                </w:pPr>
                <w:r>
                  <w:rPr>
                    <w:rFonts w:hint="default" w:ascii="Times New Roman" w:hAnsi="Times New Roman" w:eastAsia="宋体" w:cs="Times New Roman"/>
                    <w:kern w:val="2"/>
                    <w:sz w:val="18"/>
                    <w:szCs w:val="18"/>
                  </w:rPr>
                  <w:t>8,149,589.73</w:t>
                </w:r>
              </w:p>
            </w:tc>
            <w:tc>
              <w:tcPr>
                <w:tcW w:w="695" w:type="pct"/>
                <w:shd w:val="clear" w:color="auto" w:fill="auto"/>
                <w:vAlign w:val="center"/>
              </w:tcPr>
              <w:p>
                <w:pPr>
                  <w:widowControl w:val="0"/>
                  <w:adjustRightInd w:val="0"/>
                  <w:snapToGrid w:val="0"/>
                  <w:spacing w:line="480" w:lineRule="atLeast"/>
                  <w:ind w:firstLine="0" w:firstLineChars="0"/>
                  <w:jc w:val="right"/>
                  <w:rPr>
                    <w:rFonts w:hint="default" w:ascii="Times New Roman" w:hAnsi="Times New Roman" w:eastAsia="宋体" w:cs="Times New Roman"/>
                    <w:kern w:val="2"/>
                    <w:sz w:val="18"/>
                    <w:szCs w:val="18"/>
                  </w:rPr>
                </w:pPr>
                <w:r>
                  <w:rPr>
                    <w:rFonts w:hint="default" w:ascii="Times New Roman" w:hAnsi="Times New Roman" w:eastAsia="宋体" w:cs="Times New Roman"/>
                    <w:kern w:val="2"/>
                    <w:sz w:val="18"/>
                    <w:szCs w:val="18"/>
                  </w:rPr>
                  <w:t>200,000.00</w:t>
                </w:r>
              </w:p>
            </w:tc>
            <w:tc>
              <w:tcPr>
                <w:tcW w:w="695" w:type="pct"/>
                <w:shd w:val="clear" w:color="auto" w:fill="auto"/>
                <w:vAlign w:val="center"/>
              </w:tcPr>
              <w:p>
                <w:pPr>
                  <w:widowControl w:val="0"/>
                  <w:adjustRightInd w:val="0"/>
                  <w:snapToGrid w:val="0"/>
                  <w:spacing w:line="480" w:lineRule="atLeast"/>
                  <w:ind w:firstLine="0" w:firstLineChars="0"/>
                  <w:jc w:val="right"/>
                  <w:rPr>
                    <w:rFonts w:hint="default" w:ascii="Times New Roman" w:hAnsi="Times New Roman" w:eastAsia="宋体" w:cs="Times New Roman"/>
                    <w:kern w:val="2"/>
                    <w:sz w:val="18"/>
                    <w:szCs w:val="18"/>
                  </w:rPr>
                </w:pPr>
                <w:r>
                  <w:rPr>
                    <w:rFonts w:hint="default" w:ascii="Times New Roman" w:hAnsi="Times New Roman" w:eastAsia="宋体" w:cs="Times New Roman"/>
                    <w:color w:val="000000"/>
                    <w:kern w:val="2"/>
                    <w:sz w:val="18"/>
                    <w:szCs w:val="18"/>
                  </w:rPr>
                  <w:t>427,573.42</w:t>
                </w:r>
              </w:p>
            </w:tc>
            <w:tc>
              <w:tcPr>
                <w:tcW w:w="695" w:type="pct"/>
                <w:shd w:val="clear" w:color="auto" w:fill="auto"/>
                <w:vAlign w:val="center"/>
              </w:tcPr>
              <w:p>
                <w:pPr>
                  <w:widowControl w:val="0"/>
                  <w:adjustRightInd w:val="0"/>
                  <w:snapToGrid w:val="0"/>
                  <w:spacing w:line="480" w:lineRule="atLeast"/>
                  <w:ind w:firstLine="0" w:firstLineChars="0"/>
                  <w:jc w:val="right"/>
                  <w:rPr>
                    <w:rFonts w:hint="default" w:ascii="Times New Roman" w:hAnsi="Times New Roman" w:eastAsia="宋体" w:cs="Times New Roman"/>
                    <w:kern w:val="2"/>
                    <w:sz w:val="18"/>
                    <w:szCs w:val="18"/>
                  </w:rPr>
                </w:pPr>
              </w:p>
            </w:tc>
            <w:tc>
              <w:tcPr>
                <w:tcW w:w="695" w:type="pct"/>
                <w:shd w:val="clear" w:color="auto" w:fill="auto"/>
                <w:vAlign w:val="center"/>
              </w:tcPr>
              <w:p>
                <w:pPr>
                  <w:widowControl w:val="0"/>
                  <w:adjustRightInd w:val="0"/>
                  <w:snapToGrid w:val="0"/>
                  <w:spacing w:line="480" w:lineRule="atLeast"/>
                  <w:ind w:firstLine="0" w:firstLineChars="0"/>
                  <w:jc w:val="right"/>
                  <w:rPr>
                    <w:rFonts w:hint="default" w:ascii="Times New Roman" w:hAnsi="Times New Roman" w:eastAsia="宋体" w:cs="Times New Roman"/>
                    <w:kern w:val="2"/>
                    <w:sz w:val="18"/>
                    <w:szCs w:val="18"/>
                  </w:rPr>
                </w:pPr>
                <w:r>
                  <w:rPr>
                    <w:rFonts w:hint="default" w:ascii="Times New Roman" w:hAnsi="Times New Roman" w:eastAsia="宋体" w:cs="Times New Roman"/>
                    <w:color w:val="000000"/>
                    <w:kern w:val="2"/>
                    <w:sz w:val="18"/>
                    <w:szCs w:val="18"/>
                  </w:rPr>
                  <w:t xml:space="preserve">7,922,016.31 </w:t>
                </w:r>
              </w:p>
            </w:tc>
            <w:tc>
              <w:tcPr>
                <w:tcW w:w="676" w:type="pct"/>
                <w:vAlign w:val="bottom"/>
              </w:tcPr>
              <w:p>
                <w:pPr>
                  <w:widowControl w:val="0"/>
                  <w:adjustRightInd w:val="0"/>
                  <w:snapToGrid w:val="0"/>
                  <w:spacing w:line="480" w:lineRule="atLeast"/>
                  <w:ind w:firstLine="0" w:firstLineChars="0"/>
                  <w:jc w:val="center"/>
                  <w:rPr>
                    <w:rFonts w:hint="default" w:ascii="Times New Roman" w:hAnsi="Times New Roman" w:eastAsia="宋体" w:cs="Times New Roman"/>
                    <w:color w:val="000000"/>
                    <w:kern w:val="2"/>
                    <w:sz w:val="18"/>
                    <w:szCs w:val="18"/>
                  </w:rPr>
                </w:pPr>
              </w:p>
            </w:tc>
          </w:tr>
        </w:tbl>
        <w:p>
          <w:pPr>
            <w:rPr>
              <w:rFonts w:hint="eastAsia"/>
              <w:szCs w:val="21"/>
            </w:rPr>
          </w:pPr>
        </w:p>
      </w:sdtContent>
    </w:sdt>
    <w:bookmarkEnd w:id="295"/>
    <w:bookmarkEnd w:id="296"/>
    <w:p>
      <w:pPr>
        <w:snapToGrid w:val="0"/>
        <w:spacing w:line="240" w:lineRule="atLeast"/>
        <w:rPr>
          <w:rFonts w:hint="eastAsia"/>
          <w:szCs w:val="21"/>
        </w:rPr>
      </w:pPr>
    </w:p>
    <w:p>
      <w:pPr>
        <w:pStyle w:val="85"/>
        <w:numPr>
          <w:ilvl w:val="0"/>
          <w:numId w:val="77"/>
        </w:numPr>
        <w:tabs>
          <w:tab w:val="left" w:pos="504"/>
        </w:tabs>
        <w:rPr>
          <w:rFonts w:hint="eastAsia" w:ascii="宋体" w:hAnsi="宋体"/>
          <w:szCs w:val="21"/>
        </w:rPr>
      </w:pPr>
      <w:bookmarkStart w:id="297" w:name="_Hlk533670383"/>
      <w:r>
        <w:rPr>
          <w:rFonts w:hint="eastAsia" w:ascii="宋体" w:hAnsi="宋体"/>
          <w:szCs w:val="21"/>
        </w:rPr>
        <w:t>其他非流动负债</w:t>
      </w:r>
    </w:p>
    <w:sdt>
      <w:sdtPr>
        <w:alias w:val="是否适用：其他非流动负债[双击切换]"/>
        <w:tag w:val="_GBC_05e5676f32624ce18727385761bd1a9a"/>
        <w:id w:val="1993"/>
        <w:placeholder>
          <w:docPart w:val="GBC22222222222222222222222222222"/>
        </w:placeholder>
      </w:sdtPr>
      <w:sdtContent>
        <w:p>
          <w:pPr>
            <w:outlineLvl w:val="9"/>
            <w:rPr>
              <w:rFonts w:hint="eastAsia"/>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bookmarkEnd w:id="297"/>
    <w:p>
      <w:pPr>
        <w:rPr>
          <w:rFonts w:hint="eastAsia"/>
          <w:szCs w:val="21"/>
        </w:rPr>
      </w:pPr>
    </w:p>
    <w:p>
      <w:pPr>
        <w:pStyle w:val="85"/>
        <w:numPr>
          <w:ilvl w:val="0"/>
          <w:numId w:val="77"/>
        </w:numPr>
        <w:tabs>
          <w:tab w:val="left" w:pos="504"/>
        </w:tabs>
        <w:rPr>
          <w:rFonts w:hint="eastAsia" w:ascii="宋体" w:hAnsi="宋体"/>
          <w:szCs w:val="21"/>
        </w:rPr>
      </w:pPr>
      <w:r>
        <w:rPr>
          <w:rFonts w:hint="eastAsia" w:ascii="宋体" w:hAnsi="宋体"/>
          <w:szCs w:val="21"/>
        </w:rPr>
        <w:t>股本</w:t>
      </w:r>
    </w:p>
    <w:sdt>
      <w:sdtPr>
        <w:alias w:val="是否适用：股本[双击切换]"/>
        <w:tag w:val="_GBC_a2069fb3657946ee9810a9154eb11422"/>
        <w:id w:val="1994"/>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hint="eastAsia"/>
          <w:szCs w:val="21"/>
        </w:rPr>
      </w:pPr>
      <w:r>
        <w:rPr>
          <w:rFonts w:hint="eastAsia"/>
          <w:szCs w:val="21"/>
        </w:rPr>
        <w:t>单位：</w:t>
      </w:r>
      <w:sdt>
        <w:sdtPr>
          <w:rPr>
            <w:rFonts w:hint="eastAsia"/>
            <w:szCs w:val="21"/>
          </w:rPr>
          <w:alias w:val="单位：财务附注：股本"/>
          <w:tag w:val="_GBC_e2cacf7f2d9f4ad78dce53a3e345569e"/>
          <w:id w:val="199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股本"/>
          <w:tag w:val="_GBC_a1c9c99744d0466d8ff5672b2b69076a"/>
          <w:id w:val="199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3"/>
        <w:gridCol w:w="1529"/>
        <w:gridCol w:w="937"/>
        <w:gridCol w:w="937"/>
        <w:gridCol w:w="1007"/>
        <w:gridCol w:w="1022"/>
        <w:gridCol w:w="995"/>
        <w:gridCol w:w="1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640" w:type="pct"/>
            <w:vMerge w:val="restart"/>
            <w:tcBorders>
              <w:top w:val="single" w:color="auto" w:sz="4" w:space="0"/>
              <w:left w:val="single" w:color="auto" w:sz="4" w:space="0"/>
              <w:bottom w:val="single" w:color="auto" w:sz="4" w:space="0"/>
              <w:right w:val="single" w:color="auto" w:sz="4" w:space="0"/>
            </w:tcBorders>
          </w:tcPr>
          <w:p>
            <w:pPr>
              <w:jc w:val="center"/>
              <w:rPr>
                <w:rFonts w:hint="eastAsia"/>
                <w:szCs w:val="21"/>
              </w:rPr>
            </w:pPr>
          </w:p>
        </w:tc>
        <w:sdt>
          <w:sdtPr>
            <w:tag w:val="_PLD_fd63a619db16496bad52eeb145839158"/>
            <w:id w:val="1997"/>
          </w:sdtPr>
          <w:sdtContent>
            <w:tc>
              <w:tcPr>
                <w:tcW w:w="727" w:type="pct"/>
                <w:vMerge w:val="restart"/>
                <w:tcBorders>
                  <w:top w:val="single" w:color="auto" w:sz="4" w:space="0"/>
                  <w:left w:val="single" w:color="auto" w:sz="4" w:space="0"/>
                  <w:right w:val="single" w:color="auto" w:sz="4" w:space="0"/>
                </w:tcBorders>
                <w:vAlign w:val="center"/>
              </w:tcPr>
              <w:p>
                <w:pPr>
                  <w:jc w:val="center"/>
                  <w:rPr>
                    <w:rFonts w:hint="eastAsia"/>
                    <w:szCs w:val="21"/>
                  </w:rPr>
                </w:pPr>
                <w:r>
                  <w:rPr>
                    <w:rFonts w:hint="eastAsia"/>
                    <w:szCs w:val="21"/>
                  </w:rPr>
                  <w:t>期初余额</w:t>
                </w:r>
              </w:p>
            </w:tc>
          </w:sdtContent>
        </w:sdt>
        <w:sdt>
          <w:sdtPr>
            <w:tag w:val="_PLD_2cb33d9d8b0d47539581498c039e86aa"/>
            <w:id w:val="1998"/>
          </w:sdtPr>
          <w:sdtContent>
            <w:tc>
              <w:tcPr>
                <w:tcW w:w="2883" w:type="pct"/>
                <w:gridSpan w:val="5"/>
                <w:tcBorders>
                  <w:top w:val="single" w:color="auto" w:sz="4" w:space="0"/>
                  <w:left w:val="single" w:color="auto" w:sz="4" w:space="0"/>
                  <w:bottom w:val="single" w:color="auto" w:sz="4" w:space="0"/>
                  <w:right w:val="single" w:color="auto" w:sz="4" w:space="0"/>
                </w:tcBorders>
                <w:vAlign w:val="center"/>
              </w:tcPr>
              <w:p>
                <w:pPr>
                  <w:jc w:val="center"/>
                  <w:rPr>
                    <w:rFonts w:hint="eastAsia"/>
                    <w:szCs w:val="21"/>
                  </w:rPr>
                </w:pPr>
                <w:r>
                  <w:rPr>
                    <w:rFonts w:hint="eastAsia"/>
                    <w:szCs w:val="21"/>
                  </w:rPr>
                  <w:t>本次变动增减（+、-）</w:t>
                </w:r>
              </w:p>
            </w:tc>
          </w:sdtContent>
        </w:sdt>
        <w:sdt>
          <w:sdtPr>
            <w:tag w:val="_PLD_e579078cb28f47a09273701ab9e2e37a"/>
            <w:id w:val="1999"/>
          </w:sdtPr>
          <w:sdtContent>
            <w:tc>
              <w:tcPr>
                <w:tcW w:w="750" w:type="pct"/>
                <w:vMerge w:val="restart"/>
                <w:tcBorders>
                  <w:top w:val="single" w:color="auto" w:sz="4" w:space="0"/>
                  <w:left w:val="single" w:color="auto" w:sz="4" w:space="0"/>
                  <w:right w:val="single" w:color="auto" w:sz="4" w:space="0"/>
                </w:tcBorders>
                <w:vAlign w:val="center"/>
              </w:tcPr>
              <w:p>
                <w:pPr>
                  <w:jc w:val="center"/>
                  <w:rPr>
                    <w:rFonts w:hint="eastAsia"/>
                    <w:szCs w:val="21"/>
                  </w:rPr>
                </w:pPr>
                <w:r>
                  <w:rPr>
                    <w:rFonts w:hint="eastAsia"/>
                    <w:szCs w:val="21"/>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640" w:type="pct"/>
            <w:vMerge w:val="continue"/>
            <w:tcBorders>
              <w:top w:val="single" w:color="auto" w:sz="4" w:space="0"/>
              <w:left w:val="single" w:color="auto" w:sz="4" w:space="0"/>
              <w:bottom w:val="single" w:color="auto" w:sz="4" w:space="0"/>
              <w:right w:val="single" w:color="auto" w:sz="4" w:space="0"/>
            </w:tcBorders>
          </w:tcPr>
          <w:p>
            <w:pPr>
              <w:rPr>
                <w:rFonts w:hint="eastAsia"/>
                <w:szCs w:val="21"/>
              </w:rPr>
            </w:pPr>
          </w:p>
        </w:tc>
        <w:tc>
          <w:tcPr>
            <w:tcW w:w="727" w:type="pct"/>
            <w:vMerge w:val="continue"/>
            <w:tcBorders>
              <w:left w:val="single" w:color="auto" w:sz="4" w:space="0"/>
              <w:bottom w:val="single" w:color="auto" w:sz="4" w:space="0"/>
              <w:right w:val="single" w:color="auto" w:sz="4" w:space="0"/>
            </w:tcBorders>
          </w:tcPr>
          <w:p>
            <w:pPr>
              <w:ind w:left="-250" w:leftChars="-119" w:firstLine="249" w:firstLineChars="119"/>
              <w:rPr>
                <w:rFonts w:hint="eastAsia"/>
                <w:szCs w:val="21"/>
              </w:rPr>
            </w:pPr>
          </w:p>
        </w:tc>
        <w:sdt>
          <w:sdtPr>
            <w:tag w:val="_PLD_2f067dcfa40a4e2d896a383f16e2e483"/>
            <w:id w:val="2000"/>
          </w:sdtPr>
          <w:sdtContent>
            <w:tc>
              <w:tcPr>
                <w:tcW w:w="553" w:type="pct"/>
                <w:tcBorders>
                  <w:top w:val="single" w:color="auto" w:sz="4" w:space="0"/>
                  <w:left w:val="single" w:color="auto" w:sz="4" w:space="0"/>
                  <w:bottom w:val="single" w:color="auto" w:sz="4" w:space="0"/>
                  <w:right w:val="single" w:color="auto" w:sz="4" w:space="0"/>
                </w:tcBorders>
                <w:vAlign w:val="center"/>
              </w:tcPr>
              <w:p>
                <w:pPr>
                  <w:jc w:val="center"/>
                  <w:rPr>
                    <w:rFonts w:hint="eastAsia"/>
                    <w:szCs w:val="21"/>
                  </w:rPr>
                </w:pPr>
                <w:r>
                  <w:rPr>
                    <w:rFonts w:hint="eastAsia"/>
                    <w:szCs w:val="21"/>
                  </w:rPr>
                  <w:t>发行</w:t>
                </w:r>
              </w:p>
              <w:p>
                <w:pPr>
                  <w:jc w:val="center"/>
                  <w:rPr>
                    <w:rFonts w:hint="eastAsia"/>
                    <w:szCs w:val="21"/>
                  </w:rPr>
                </w:pPr>
                <w:r>
                  <w:rPr>
                    <w:rFonts w:hint="eastAsia"/>
                    <w:szCs w:val="21"/>
                  </w:rPr>
                  <w:t>新股</w:t>
                </w:r>
              </w:p>
            </w:tc>
          </w:sdtContent>
        </w:sdt>
        <w:sdt>
          <w:sdtPr>
            <w:tag w:val="_PLD_afc58df66e0343a29873ec3c2270451e"/>
            <w:id w:val="2001"/>
          </w:sdtPr>
          <w:sdtContent>
            <w:tc>
              <w:tcPr>
                <w:tcW w:w="553" w:type="pct"/>
                <w:tcBorders>
                  <w:top w:val="single" w:color="auto" w:sz="4" w:space="0"/>
                  <w:left w:val="single" w:color="auto" w:sz="4" w:space="0"/>
                  <w:bottom w:val="single" w:color="auto" w:sz="4" w:space="0"/>
                  <w:right w:val="single" w:color="auto" w:sz="4" w:space="0"/>
                </w:tcBorders>
                <w:vAlign w:val="center"/>
              </w:tcPr>
              <w:p>
                <w:pPr>
                  <w:jc w:val="center"/>
                  <w:rPr>
                    <w:rFonts w:hint="eastAsia"/>
                    <w:szCs w:val="21"/>
                  </w:rPr>
                </w:pPr>
                <w:r>
                  <w:rPr>
                    <w:rFonts w:hint="eastAsia"/>
                    <w:szCs w:val="21"/>
                  </w:rPr>
                  <w:t>送股</w:t>
                </w:r>
              </w:p>
            </w:tc>
          </w:sdtContent>
        </w:sdt>
        <w:sdt>
          <w:sdtPr>
            <w:tag w:val="_PLD_31d618a387e243239ea8ee139a3a39da"/>
            <w:id w:val="2002"/>
          </w:sdtPr>
          <w:sdtContent>
            <w:tc>
              <w:tcPr>
                <w:tcW w:w="592" w:type="pct"/>
                <w:tcBorders>
                  <w:top w:val="single" w:color="auto" w:sz="4" w:space="0"/>
                  <w:left w:val="single" w:color="auto" w:sz="4" w:space="0"/>
                  <w:bottom w:val="single" w:color="auto" w:sz="4" w:space="0"/>
                  <w:right w:val="single" w:color="auto" w:sz="4" w:space="0"/>
                </w:tcBorders>
                <w:vAlign w:val="center"/>
              </w:tcPr>
              <w:p>
                <w:pPr>
                  <w:jc w:val="center"/>
                  <w:rPr>
                    <w:rFonts w:hint="eastAsia"/>
                    <w:szCs w:val="21"/>
                  </w:rPr>
                </w:pPr>
                <w:r>
                  <w:rPr>
                    <w:rFonts w:hint="eastAsia"/>
                    <w:szCs w:val="21"/>
                  </w:rPr>
                  <w:t>公积金</w:t>
                </w:r>
              </w:p>
              <w:p>
                <w:pPr>
                  <w:jc w:val="center"/>
                  <w:rPr>
                    <w:rFonts w:hint="eastAsia"/>
                    <w:szCs w:val="21"/>
                  </w:rPr>
                </w:pPr>
                <w:r>
                  <w:rPr>
                    <w:rFonts w:hint="eastAsia"/>
                    <w:szCs w:val="21"/>
                  </w:rPr>
                  <w:t>转股</w:t>
                </w:r>
              </w:p>
            </w:tc>
          </w:sdtContent>
        </w:sdt>
        <w:sdt>
          <w:sdtPr>
            <w:tag w:val="_PLD_12526084dedd4dc68d673c8a71c73862"/>
            <w:id w:val="2003"/>
          </w:sdtPr>
          <w:sdtContent>
            <w:tc>
              <w:tcPr>
                <w:tcW w:w="600" w:type="pct"/>
                <w:tcBorders>
                  <w:top w:val="single" w:color="auto" w:sz="4" w:space="0"/>
                  <w:left w:val="single" w:color="auto" w:sz="4" w:space="0"/>
                  <w:bottom w:val="single" w:color="auto" w:sz="4" w:space="0"/>
                  <w:right w:val="single" w:color="auto" w:sz="4" w:space="0"/>
                </w:tcBorders>
                <w:vAlign w:val="center"/>
              </w:tcPr>
              <w:p>
                <w:pPr>
                  <w:jc w:val="center"/>
                  <w:rPr>
                    <w:rFonts w:hint="eastAsia"/>
                    <w:szCs w:val="21"/>
                  </w:rPr>
                </w:pPr>
                <w:r>
                  <w:rPr>
                    <w:rFonts w:hint="eastAsia"/>
                    <w:szCs w:val="21"/>
                  </w:rPr>
                  <w:t>其他</w:t>
                </w:r>
              </w:p>
            </w:tc>
          </w:sdtContent>
        </w:sdt>
        <w:sdt>
          <w:sdtPr>
            <w:tag w:val="_PLD_fe70bd23af2d4fd680087e555e574f82"/>
            <w:id w:val="2004"/>
          </w:sdtPr>
          <w:sdtContent>
            <w:tc>
              <w:tcPr>
                <w:tcW w:w="585" w:type="pct"/>
                <w:tcBorders>
                  <w:top w:val="single" w:color="auto" w:sz="4" w:space="0"/>
                  <w:left w:val="single" w:color="auto" w:sz="4" w:space="0"/>
                  <w:bottom w:val="single" w:color="auto" w:sz="4" w:space="0"/>
                  <w:right w:val="single" w:color="auto" w:sz="4" w:space="0"/>
                </w:tcBorders>
                <w:vAlign w:val="center"/>
              </w:tcPr>
              <w:p>
                <w:pPr>
                  <w:jc w:val="center"/>
                  <w:rPr>
                    <w:rFonts w:hint="eastAsia"/>
                    <w:szCs w:val="21"/>
                  </w:rPr>
                </w:pPr>
                <w:r>
                  <w:rPr>
                    <w:rFonts w:hint="eastAsia"/>
                    <w:szCs w:val="21"/>
                  </w:rPr>
                  <w:t>小计</w:t>
                </w:r>
              </w:p>
            </w:tc>
          </w:sdtContent>
        </w:sdt>
        <w:tc>
          <w:tcPr>
            <w:tcW w:w="750" w:type="pct"/>
            <w:vMerge w:val="continue"/>
            <w:tcBorders>
              <w:left w:val="single" w:color="auto" w:sz="4" w:space="0"/>
              <w:bottom w:val="single" w:color="auto" w:sz="4" w:space="0"/>
              <w:right w:val="single" w:color="auto" w:sz="4" w:space="0"/>
            </w:tcBorders>
          </w:tcPr>
          <w:p>
            <w:pP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0" w:type="pct"/>
            <w:tcBorders>
              <w:top w:val="single" w:color="auto" w:sz="4" w:space="0"/>
              <w:left w:val="single" w:color="auto" w:sz="4" w:space="0"/>
              <w:bottom w:val="single" w:color="auto" w:sz="4" w:space="0"/>
              <w:right w:val="single" w:color="auto" w:sz="4" w:space="0"/>
            </w:tcBorders>
          </w:tcPr>
          <w:p>
            <w:pPr>
              <w:jc w:val="center"/>
              <w:rPr>
                <w:rFonts w:hint="eastAsia"/>
                <w:szCs w:val="21"/>
              </w:rPr>
            </w:pPr>
            <w:r>
              <w:rPr>
                <w:rFonts w:hint="eastAsia"/>
                <w:szCs w:val="21"/>
              </w:rPr>
              <w:t>股份总数</w:t>
            </w:r>
          </w:p>
        </w:tc>
        <w:tc>
          <w:tcPr>
            <w:tcW w:w="727"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550,000,000.00</w:t>
            </w:r>
          </w:p>
        </w:tc>
        <w:tc>
          <w:tcPr>
            <w:tcW w:w="553"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 w:val="21"/>
                <w:szCs w:val="21"/>
              </w:rPr>
            </w:pPr>
          </w:p>
        </w:tc>
        <w:tc>
          <w:tcPr>
            <w:tcW w:w="553"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 w:val="21"/>
                <w:szCs w:val="21"/>
              </w:rPr>
            </w:pPr>
          </w:p>
        </w:tc>
        <w:tc>
          <w:tcPr>
            <w:tcW w:w="592"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 w:val="21"/>
                <w:szCs w:val="21"/>
              </w:rPr>
            </w:pPr>
          </w:p>
        </w:tc>
        <w:tc>
          <w:tcPr>
            <w:tcW w:w="60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 w:val="21"/>
                <w:szCs w:val="21"/>
              </w:rPr>
            </w:pPr>
          </w:p>
        </w:tc>
        <w:tc>
          <w:tcPr>
            <w:tcW w:w="585"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 w:val="21"/>
                <w:szCs w:val="21"/>
              </w:rPr>
            </w:pPr>
          </w:p>
        </w:tc>
        <w:tc>
          <w:tcPr>
            <w:tcW w:w="75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550,000,000.00</w:t>
            </w:r>
          </w:p>
        </w:tc>
      </w:tr>
    </w:tbl>
    <w:p>
      <w:pPr>
        <w:spacing w:before="60" w:after="60"/>
        <w:rPr>
          <w:rFonts w:hint="eastAsia"/>
          <w:szCs w:val="21"/>
        </w:rPr>
      </w:pPr>
      <w:r>
        <w:rPr>
          <w:rFonts w:hint="eastAsia"/>
          <w:szCs w:val="21"/>
        </w:rPr>
        <w:t>其他说明：</w:t>
      </w:r>
    </w:p>
    <w:sdt>
      <w:sdtPr>
        <w:rPr>
          <w:szCs w:val="21"/>
        </w:rPr>
        <w:alias w:val="股本变动情况说明"/>
        <w:tag w:val="_GBC_6600e13aac194caa9cb58963beb3073e"/>
        <w:id w:val="2005"/>
        <w:placeholder>
          <w:docPart w:val="GBC22222222222222222222222222222"/>
        </w:placeholder>
      </w:sdtPr>
      <w:sdtEndPr>
        <w:rPr>
          <w:szCs w:val="21"/>
        </w:rPr>
      </w:sdtEndPr>
      <w:sdtContent>
        <w:p>
          <w:pPr>
            <w:rPr>
              <w:rFonts w:hint="eastAsia"/>
              <w:szCs w:val="21"/>
            </w:rPr>
          </w:pPr>
          <w:r>
            <w:rPr>
              <w:rFonts w:hint="eastAsia"/>
              <w:szCs w:val="21"/>
              <w:lang w:eastAsia="zh-CN"/>
            </w:rPr>
            <w:t>无</w:t>
          </w:r>
        </w:p>
      </w:sdtContent>
    </w:sdt>
    <w:p>
      <w:pPr>
        <w:rPr>
          <w:rFonts w:hint="eastAsia"/>
          <w:szCs w:val="21"/>
        </w:rPr>
      </w:pPr>
    </w:p>
    <w:p>
      <w:pPr>
        <w:pStyle w:val="85"/>
        <w:numPr>
          <w:ilvl w:val="0"/>
          <w:numId w:val="77"/>
        </w:numPr>
        <w:tabs>
          <w:tab w:val="left" w:pos="504"/>
        </w:tabs>
        <w:rPr>
          <w:rFonts w:hint="eastAsia" w:ascii="宋体" w:hAnsi="宋体"/>
          <w:szCs w:val="21"/>
        </w:rPr>
      </w:pPr>
      <w:r>
        <w:rPr>
          <w:rFonts w:hint="eastAsia" w:ascii="宋体" w:hAnsi="宋体" w:cs="宋体"/>
          <w:bCs w:val="0"/>
          <w:kern w:val="0"/>
          <w:szCs w:val="21"/>
        </w:rPr>
        <w:t>其</w:t>
      </w:r>
      <w:r>
        <w:rPr>
          <w:rFonts w:hint="eastAsia" w:ascii="宋体" w:hAnsi="宋体"/>
          <w:szCs w:val="21"/>
        </w:rPr>
        <w:t>他权益工具</w:t>
      </w:r>
    </w:p>
    <w:p>
      <w:pPr>
        <w:pStyle w:val="60"/>
        <w:numPr>
          <w:ilvl w:val="0"/>
          <w:numId w:val="115"/>
        </w:numPr>
        <w:ind w:left="426" w:hanging="426"/>
        <w:rPr>
          <w:rFonts w:hint="eastAsia"/>
        </w:rPr>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2006"/>
        <w:placeholder>
          <w:docPart w:val="GBC22222222222222222222222222222"/>
        </w:placeholder>
      </w:sdtPr>
      <w:sdtContent>
        <w:p>
          <w:pPr>
            <w:outlineLvl w:val="9"/>
            <w:rPr>
              <w:rFonts w:hint="eastAsia"/>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rPr>
      </w:pPr>
    </w:p>
    <w:p>
      <w:pPr>
        <w:pStyle w:val="60"/>
        <w:numPr>
          <w:ilvl w:val="0"/>
          <w:numId w:val="115"/>
        </w:numPr>
        <w:ind w:left="426" w:hanging="426"/>
        <w:rPr>
          <w:rFonts w:hint="eastAsia"/>
        </w:rPr>
      </w:pPr>
      <w:bookmarkStart w:id="298" w:name="_Hlk89785156"/>
      <w:r>
        <w:rPr>
          <w:rFonts w:hint="eastAsia"/>
        </w:rPr>
        <w:t>期末发行在外的优先股、永续债等金融工具变动情况表</w:t>
      </w:r>
    </w:p>
    <w:sdt>
      <w:sdtPr>
        <w:alias w:val="是否适用：期末发行在外的优先股、永续债等金融工具变动情况表_其他权益工具[双击切换]"/>
        <w:tag w:val="_GBC_894eb45c6bf3473785ba1a45bf437264"/>
        <w:id w:val="2007"/>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bookmarkEnd w:id="298"/>
    <w:p>
      <w:pPr>
        <w:rPr>
          <w:rFonts w:hint="eastAsia"/>
          <w:szCs w:val="21"/>
        </w:rPr>
      </w:pPr>
      <w:bookmarkStart w:id="299" w:name="_Hlk89785136"/>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e803942788b34e5092c70a4cbf71f4b5"/>
        <w:id w:val="2008"/>
        <w:placeholder>
          <w:docPart w:val="GBC22222222222222222222222222222"/>
        </w:placeholder>
      </w:sdtPr>
      <w:sdtEndPr>
        <w:rPr>
          <w:szCs w:val="21"/>
        </w:rPr>
      </w:sdtEndPr>
      <w:sdtContent>
        <w:p>
          <w:pPr>
            <w:outlineLvl w:val="9"/>
            <w:rPr>
              <w:rFonts w:hint="eastAsia"/>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bookmarkEnd w:id="299"/>
    <w:p>
      <w:pPr>
        <w:rPr>
          <w:rFonts w:hint="eastAsia"/>
          <w:szCs w:val="21"/>
        </w:rPr>
      </w:pPr>
    </w:p>
    <w:p>
      <w:pPr>
        <w:rPr>
          <w:rFonts w:hint="eastAsia"/>
          <w:szCs w:val="21"/>
        </w:rPr>
      </w:pPr>
      <w:bookmarkStart w:id="300" w:name="_Hlk89785124"/>
      <w:r>
        <w:rPr>
          <w:rFonts w:hint="eastAsia"/>
          <w:szCs w:val="21"/>
        </w:rPr>
        <w:t>其他说明：</w:t>
      </w:r>
    </w:p>
    <w:sdt>
      <w:sdtPr>
        <w:rPr>
          <w:szCs w:val="21"/>
        </w:rPr>
        <w:alias w:val="是否适用：其他权益工具的其他说明[双击切换]"/>
        <w:tag w:val="_GBC_af2e32ae9c704175a99ebad592dec5f2"/>
        <w:id w:val="2009"/>
        <w:placeholder>
          <w:docPart w:val="GBC22222222222222222222222222222"/>
        </w:placeholder>
      </w:sdtPr>
      <w:sdtEndPr>
        <w:rPr>
          <w:szCs w:val="21"/>
        </w:rPr>
      </w:sdtEndPr>
      <w:sdtContent>
        <w:p>
          <w:pPr>
            <w:outlineLvl w:val="9"/>
            <w:rPr>
              <w:rFonts w:hint="eastAsia"/>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bookmarkEnd w:id="300"/>
    <w:p>
      <w:pPr>
        <w:rPr>
          <w:rFonts w:hint="eastAsia"/>
          <w:szCs w:val="21"/>
        </w:rPr>
      </w:pPr>
    </w:p>
    <w:p>
      <w:pPr>
        <w:pStyle w:val="85"/>
        <w:numPr>
          <w:ilvl w:val="0"/>
          <w:numId w:val="77"/>
        </w:numPr>
        <w:tabs>
          <w:tab w:val="left" w:pos="504"/>
        </w:tabs>
        <w:rPr>
          <w:rFonts w:hint="eastAsia" w:ascii="宋体" w:hAnsi="宋体"/>
          <w:szCs w:val="21"/>
        </w:rPr>
      </w:pPr>
      <w:r>
        <w:rPr>
          <w:rFonts w:hint="eastAsia" w:ascii="宋体" w:hAnsi="宋体"/>
          <w:szCs w:val="21"/>
        </w:rPr>
        <w:t>资本公积</w:t>
      </w:r>
    </w:p>
    <w:sdt>
      <w:sdtPr>
        <w:alias w:val="是否适用：资本公积[双击切换]"/>
        <w:tag w:val="_GBC_58b0344d8757456787af32396840e233"/>
        <w:id w:val="2010"/>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hint="eastAsia"/>
          <w:szCs w:val="21"/>
        </w:rPr>
      </w:pPr>
      <w:r>
        <w:rPr>
          <w:rFonts w:hint="eastAsia"/>
          <w:szCs w:val="21"/>
        </w:rPr>
        <w:t>单位：</w:t>
      </w:r>
      <w:sdt>
        <w:sdtPr>
          <w:rPr>
            <w:rFonts w:hint="eastAsia"/>
            <w:szCs w:val="21"/>
          </w:rPr>
          <w:alias w:val="单位：财务附注：资本公积"/>
          <w:tag w:val="_GBC_1b11e7474fd44870ad976b16c25b20f4"/>
          <w:id w:val="201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资本公积"/>
          <w:tag w:val="_GBC_6c523a4f3a0744439ef148664a9f722b"/>
          <w:id w:val="201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707"/>
        <w:gridCol w:w="1822"/>
        <w:gridCol w:w="1854"/>
        <w:gridCol w:w="1840"/>
        <w:gridCol w:w="1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b4e0b77813064aeb83afd63c7bafbdab"/>
            <w:id w:val="2013"/>
          </w:sdtPr>
          <w:sdtContent>
            <w:tc>
              <w:tcPr>
                <w:tcW w:w="942" w:type="pct"/>
                <w:vAlign w:val="center"/>
              </w:tcPr>
              <w:p>
                <w:pPr>
                  <w:autoSpaceDE w:val="0"/>
                  <w:autoSpaceDN w:val="0"/>
                  <w:adjustRightInd w:val="0"/>
                  <w:snapToGrid w:val="0"/>
                  <w:jc w:val="center"/>
                  <w:rPr>
                    <w:rFonts w:hint="eastAsia"/>
                    <w:szCs w:val="21"/>
                  </w:rPr>
                </w:pPr>
                <w:r>
                  <w:rPr>
                    <w:rFonts w:hint="eastAsia"/>
                    <w:szCs w:val="21"/>
                  </w:rPr>
                  <w:t>项目</w:t>
                </w:r>
              </w:p>
            </w:tc>
          </w:sdtContent>
        </w:sdt>
        <w:sdt>
          <w:sdtPr>
            <w:tag w:val="_PLD_2e3387dfd4d8490ca15036edd55f5d7b"/>
            <w:id w:val="2014"/>
          </w:sdtPr>
          <w:sdtContent>
            <w:tc>
              <w:tcPr>
                <w:tcW w:w="1005" w:type="pct"/>
                <w:vAlign w:val="center"/>
              </w:tcPr>
              <w:p>
                <w:pPr>
                  <w:autoSpaceDE w:val="0"/>
                  <w:autoSpaceDN w:val="0"/>
                  <w:adjustRightInd w:val="0"/>
                  <w:snapToGrid w:val="0"/>
                  <w:jc w:val="center"/>
                  <w:rPr>
                    <w:rFonts w:hint="eastAsia"/>
                    <w:szCs w:val="21"/>
                  </w:rPr>
                </w:pPr>
                <w:r>
                  <w:rPr>
                    <w:rFonts w:hint="eastAsia"/>
                    <w:szCs w:val="21"/>
                  </w:rPr>
                  <w:t>期初余额</w:t>
                </w:r>
              </w:p>
            </w:tc>
          </w:sdtContent>
        </w:sdt>
        <w:sdt>
          <w:sdtPr>
            <w:tag w:val="_PLD_48beb7e26e4d4ae4b8c76cfd47809420"/>
            <w:id w:val="2015"/>
          </w:sdtPr>
          <w:sdtContent>
            <w:tc>
              <w:tcPr>
                <w:tcW w:w="1023" w:type="pct"/>
                <w:vAlign w:val="center"/>
              </w:tcPr>
              <w:p>
                <w:pPr>
                  <w:autoSpaceDE w:val="0"/>
                  <w:autoSpaceDN w:val="0"/>
                  <w:adjustRightInd w:val="0"/>
                  <w:snapToGrid w:val="0"/>
                  <w:jc w:val="center"/>
                  <w:rPr>
                    <w:rFonts w:hint="eastAsia"/>
                    <w:szCs w:val="21"/>
                  </w:rPr>
                </w:pPr>
                <w:r>
                  <w:rPr>
                    <w:rFonts w:hint="eastAsia"/>
                    <w:szCs w:val="21"/>
                  </w:rPr>
                  <w:t>本期增加</w:t>
                </w:r>
              </w:p>
            </w:tc>
          </w:sdtContent>
        </w:sdt>
        <w:sdt>
          <w:sdtPr>
            <w:tag w:val="_PLD_146cd5e556074222b88edab30b505382"/>
            <w:id w:val="2016"/>
          </w:sdtPr>
          <w:sdtContent>
            <w:tc>
              <w:tcPr>
                <w:tcW w:w="1015" w:type="pct"/>
                <w:vAlign w:val="center"/>
              </w:tcPr>
              <w:p>
                <w:pPr>
                  <w:autoSpaceDE w:val="0"/>
                  <w:autoSpaceDN w:val="0"/>
                  <w:adjustRightInd w:val="0"/>
                  <w:snapToGrid w:val="0"/>
                  <w:jc w:val="center"/>
                  <w:rPr>
                    <w:rFonts w:hint="eastAsia"/>
                    <w:szCs w:val="21"/>
                  </w:rPr>
                </w:pPr>
                <w:r>
                  <w:rPr>
                    <w:rFonts w:hint="eastAsia"/>
                    <w:szCs w:val="21"/>
                  </w:rPr>
                  <w:t>本期减少</w:t>
                </w:r>
              </w:p>
            </w:tc>
          </w:sdtContent>
        </w:sdt>
        <w:sdt>
          <w:sdtPr>
            <w:tag w:val="_PLD_ce18950b18064dc1ac40e20c98bf9dcb"/>
            <w:id w:val="2017"/>
          </w:sdtPr>
          <w:sdtContent>
            <w:tc>
              <w:tcPr>
                <w:tcW w:w="1013" w:type="pct"/>
                <w:vAlign w:val="center"/>
              </w:tcPr>
              <w:p>
                <w:pPr>
                  <w:autoSpaceDE w:val="0"/>
                  <w:autoSpaceDN w:val="0"/>
                  <w:adjustRightInd w:val="0"/>
                  <w:snapToGrid w:val="0"/>
                  <w:jc w:val="center"/>
                  <w:rPr>
                    <w:rFonts w:hint="eastAsia"/>
                    <w:szCs w:val="21"/>
                  </w:rPr>
                </w:pPr>
                <w:r>
                  <w:rPr>
                    <w:rFonts w:hint="eastAsia"/>
                    <w:szCs w:val="21"/>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42" w:type="pct"/>
            <w:shd w:val="clear" w:color="auto" w:fill="auto"/>
            <w:vAlign w:val="center"/>
          </w:tcPr>
          <w:p>
            <w:pPr>
              <w:autoSpaceDE w:val="0"/>
              <w:autoSpaceDN w:val="0"/>
              <w:adjustRightInd w:val="0"/>
              <w:snapToGrid w:val="0"/>
              <w:rPr>
                <w:rFonts w:hint="eastAsia"/>
                <w:szCs w:val="21"/>
              </w:rPr>
            </w:pPr>
            <w:r>
              <w:rPr>
                <w:rFonts w:hint="eastAsia"/>
                <w:szCs w:val="21"/>
              </w:rPr>
              <w:t>资本溢价（股本溢价）</w:t>
            </w:r>
          </w:p>
        </w:tc>
        <w:tc>
          <w:tcPr>
            <w:tcW w:w="1005" w:type="pct"/>
            <w:shd w:val="clear" w:color="auto" w:fill="auto"/>
            <w:vAlign w:val="center"/>
          </w:tcPr>
          <w:p>
            <w:pPr>
              <w:autoSpaceDE w:val="0"/>
              <w:autoSpaceDN w:val="0"/>
              <w:adjustRightInd w:val="0"/>
              <w:snapToGrid w:val="0"/>
              <w:jc w:val="right"/>
              <w:rPr>
                <w:rFonts w:hint="default" w:ascii="Times New Roman" w:hAnsi="Times New Roman" w:cs="Times New Roman"/>
                <w:szCs w:val="21"/>
              </w:rPr>
            </w:pPr>
            <w:r>
              <w:rPr>
                <w:rFonts w:hint="default" w:ascii="Times New Roman" w:hAnsi="Times New Roman" w:cs="Times New Roman"/>
              </w:rPr>
              <w:t>1,184,535,294.95</w:t>
            </w:r>
          </w:p>
        </w:tc>
        <w:tc>
          <w:tcPr>
            <w:tcW w:w="1023" w:type="pct"/>
            <w:shd w:val="clear" w:color="auto" w:fill="auto"/>
            <w:vAlign w:val="center"/>
          </w:tcPr>
          <w:p>
            <w:pPr>
              <w:autoSpaceDE w:val="0"/>
              <w:autoSpaceDN w:val="0"/>
              <w:adjustRightInd w:val="0"/>
              <w:snapToGrid w:val="0"/>
              <w:jc w:val="right"/>
              <w:rPr>
                <w:rFonts w:hint="default" w:ascii="Times New Roman" w:hAnsi="Times New Roman" w:cs="Times New Roman"/>
                <w:szCs w:val="21"/>
              </w:rPr>
            </w:pPr>
          </w:p>
        </w:tc>
        <w:tc>
          <w:tcPr>
            <w:tcW w:w="1015" w:type="pct"/>
            <w:shd w:val="clear" w:color="auto" w:fill="auto"/>
            <w:vAlign w:val="center"/>
          </w:tcPr>
          <w:p>
            <w:pPr>
              <w:autoSpaceDE w:val="0"/>
              <w:autoSpaceDN w:val="0"/>
              <w:adjustRightInd w:val="0"/>
              <w:snapToGrid w:val="0"/>
              <w:jc w:val="right"/>
              <w:rPr>
                <w:rFonts w:hint="default" w:ascii="Times New Roman" w:hAnsi="Times New Roman" w:cs="Times New Roman"/>
                <w:szCs w:val="21"/>
              </w:rPr>
            </w:pPr>
          </w:p>
        </w:tc>
        <w:tc>
          <w:tcPr>
            <w:tcW w:w="1013" w:type="pct"/>
            <w:shd w:val="clear" w:color="auto" w:fill="auto"/>
            <w:vAlign w:val="center"/>
          </w:tcPr>
          <w:p>
            <w:pPr>
              <w:autoSpaceDE w:val="0"/>
              <w:autoSpaceDN w:val="0"/>
              <w:adjustRightInd w:val="0"/>
              <w:snapToGrid w:val="0"/>
              <w:jc w:val="right"/>
              <w:rPr>
                <w:rFonts w:hint="default" w:ascii="Times New Roman" w:hAnsi="Times New Roman" w:cs="Times New Roman"/>
                <w:szCs w:val="21"/>
              </w:rPr>
            </w:pPr>
            <w:r>
              <w:rPr>
                <w:rFonts w:hint="default" w:ascii="Times New Roman" w:hAnsi="Times New Roman" w:cs="Times New Roman"/>
              </w:rPr>
              <w:t>1,184,535,294.95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42" w:type="pct"/>
            <w:shd w:val="clear" w:color="auto" w:fill="auto"/>
            <w:vAlign w:val="center"/>
          </w:tcPr>
          <w:p>
            <w:pPr>
              <w:autoSpaceDE w:val="0"/>
              <w:autoSpaceDN w:val="0"/>
              <w:adjustRightInd w:val="0"/>
              <w:snapToGrid w:val="0"/>
              <w:rPr>
                <w:rFonts w:hint="eastAsia"/>
                <w:szCs w:val="21"/>
              </w:rPr>
            </w:pPr>
            <w:r>
              <w:rPr>
                <w:rFonts w:hint="eastAsia"/>
                <w:szCs w:val="21"/>
              </w:rPr>
              <w:t>其他资本公积</w:t>
            </w:r>
          </w:p>
        </w:tc>
        <w:tc>
          <w:tcPr>
            <w:tcW w:w="1005" w:type="pct"/>
            <w:shd w:val="clear" w:color="auto" w:fill="auto"/>
            <w:vAlign w:val="center"/>
          </w:tcPr>
          <w:p>
            <w:pPr>
              <w:autoSpaceDE w:val="0"/>
              <w:autoSpaceDN w:val="0"/>
              <w:adjustRightInd w:val="0"/>
              <w:snapToGrid w:val="0"/>
              <w:jc w:val="right"/>
              <w:rPr>
                <w:rFonts w:hint="default" w:ascii="Times New Roman" w:hAnsi="Times New Roman" w:cs="Times New Roman"/>
                <w:szCs w:val="21"/>
              </w:rPr>
            </w:pPr>
            <w:r>
              <w:rPr>
                <w:rFonts w:hint="default" w:ascii="Times New Roman" w:hAnsi="Times New Roman" w:cs="Times New Roman"/>
              </w:rPr>
              <w:t>366,576.00</w:t>
            </w:r>
          </w:p>
        </w:tc>
        <w:tc>
          <w:tcPr>
            <w:tcW w:w="1023" w:type="pct"/>
            <w:shd w:val="clear" w:color="auto" w:fill="auto"/>
            <w:vAlign w:val="center"/>
          </w:tcPr>
          <w:p>
            <w:pPr>
              <w:autoSpaceDE w:val="0"/>
              <w:autoSpaceDN w:val="0"/>
              <w:adjustRightInd w:val="0"/>
              <w:snapToGrid w:val="0"/>
              <w:jc w:val="right"/>
              <w:rPr>
                <w:rFonts w:hint="default" w:ascii="Times New Roman" w:hAnsi="Times New Roman" w:cs="Times New Roman"/>
                <w:szCs w:val="21"/>
              </w:rPr>
            </w:pPr>
          </w:p>
        </w:tc>
        <w:tc>
          <w:tcPr>
            <w:tcW w:w="1015" w:type="pct"/>
            <w:shd w:val="clear" w:color="auto" w:fill="auto"/>
            <w:vAlign w:val="center"/>
          </w:tcPr>
          <w:p>
            <w:pPr>
              <w:autoSpaceDE w:val="0"/>
              <w:autoSpaceDN w:val="0"/>
              <w:adjustRightInd w:val="0"/>
              <w:snapToGrid w:val="0"/>
              <w:jc w:val="right"/>
              <w:rPr>
                <w:rFonts w:hint="default" w:ascii="Times New Roman" w:hAnsi="Times New Roman" w:cs="Times New Roman"/>
                <w:szCs w:val="21"/>
              </w:rPr>
            </w:pPr>
          </w:p>
        </w:tc>
        <w:tc>
          <w:tcPr>
            <w:tcW w:w="1013" w:type="pct"/>
            <w:shd w:val="clear" w:color="auto" w:fill="auto"/>
            <w:vAlign w:val="center"/>
          </w:tcPr>
          <w:p>
            <w:pPr>
              <w:autoSpaceDE w:val="0"/>
              <w:autoSpaceDN w:val="0"/>
              <w:adjustRightInd w:val="0"/>
              <w:snapToGrid w:val="0"/>
              <w:jc w:val="right"/>
              <w:rPr>
                <w:rFonts w:hint="default" w:ascii="Times New Roman" w:hAnsi="Times New Roman" w:cs="Times New Roman"/>
                <w:szCs w:val="21"/>
              </w:rPr>
            </w:pPr>
            <w:r>
              <w:rPr>
                <w:rFonts w:hint="default" w:ascii="Times New Roman" w:hAnsi="Times New Roman" w:cs="Times New Roman"/>
              </w:rPr>
              <w:t>366,576.00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42" w:type="pct"/>
            <w:vAlign w:val="center"/>
          </w:tcPr>
          <w:p>
            <w:pPr>
              <w:autoSpaceDE w:val="0"/>
              <w:autoSpaceDN w:val="0"/>
              <w:adjustRightInd w:val="0"/>
              <w:snapToGrid w:val="0"/>
              <w:jc w:val="center"/>
              <w:rPr>
                <w:rFonts w:hint="eastAsia"/>
                <w:szCs w:val="21"/>
              </w:rPr>
            </w:pPr>
            <w:r>
              <w:rPr>
                <w:rFonts w:hint="eastAsia"/>
                <w:szCs w:val="21"/>
              </w:rPr>
              <w:t>合计</w:t>
            </w:r>
          </w:p>
        </w:tc>
        <w:tc>
          <w:tcPr>
            <w:tcW w:w="1005" w:type="pct"/>
            <w:vAlign w:val="center"/>
          </w:tcPr>
          <w:p>
            <w:pPr>
              <w:autoSpaceDE w:val="0"/>
              <w:autoSpaceDN w:val="0"/>
              <w:adjustRightInd w:val="0"/>
              <w:snapToGrid w:val="0"/>
              <w:jc w:val="right"/>
              <w:rPr>
                <w:rFonts w:hint="default" w:ascii="Times New Roman" w:hAnsi="Times New Roman" w:cs="Times New Roman"/>
                <w:szCs w:val="21"/>
              </w:rPr>
            </w:pPr>
            <w:r>
              <w:rPr>
                <w:rFonts w:hint="default" w:ascii="Times New Roman" w:hAnsi="Times New Roman" w:cs="Times New Roman"/>
              </w:rPr>
              <w:t>1,184,901,870.95</w:t>
            </w:r>
          </w:p>
        </w:tc>
        <w:tc>
          <w:tcPr>
            <w:tcW w:w="1023" w:type="pct"/>
            <w:vAlign w:val="center"/>
          </w:tcPr>
          <w:p>
            <w:pPr>
              <w:autoSpaceDE w:val="0"/>
              <w:autoSpaceDN w:val="0"/>
              <w:adjustRightInd w:val="0"/>
              <w:snapToGrid w:val="0"/>
              <w:jc w:val="right"/>
              <w:rPr>
                <w:rFonts w:hint="default" w:ascii="Times New Roman" w:hAnsi="Times New Roman" w:cs="Times New Roman"/>
                <w:szCs w:val="21"/>
              </w:rPr>
            </w:pPr>
          </w:p>
        </w:tc>
        <w:tc>
          <w:tcPr>
            <w:tcW w:w="1015" w:type="pct"/>
            <w:vAlign w:val="center"/>
          </w:tcPr>
          <w:p>
            <w:pPr>
              <w:autoSpaceDE w:val="0"/>
              <w:autoSpaceDN w:val="0"/>
              <w:adjustRightInd w:val="0"/>
              <w:snapToGrid w:val="0"/>
              <w:jc w:val="right"/>
              <w:rPr>
                <w:rFonts w:hint="default" w:ascii="Times New Roman" w:hAnsi="Times New Roman" w:cs="Times New Roman"/>
                <w:szCs w:val="21"/>
              </w:rPr>
            </w:pPr>
          </w:p>
        </w:tc>
        <w:tc>
          <w:tcPr>
            <w:tcW w:w="1013" w:type="pct"/>
            <w:vAlign w:val="center"/>
          </w:tcPr>
          <w:p>
            <w:pPr>
              <w:autoSpaceDE w:val="0"/>
              <w:autoSpaceDN w:val="0"/>
              <w:adjustRightInd w:val="0"/>
              <w:snapToGrid w:val="0"/>
              <w:jc w:val="right"/>
              <w:rPr>
                <w:rFonts w:hint="default" w:ascii="Times New Roman" w:hAnsi="Times New Roman" w:cs="Times New Roman"/>
                <w:szCs w:val="21"/>
              </w:rPr>
            </w:pPr>
            <w:r>
              <w:rPr>
                <w:rFonts w:hint="default" w:ascii="Times New Roman" w:hAnsi="Times New Roman" w:cs="Times New Roman"/>
              </w:rPr>
              <w:t>1,184,901,870.95</w:t>
            </w:r>
          </w:p>
        </w:tc>
      </w:tr>
    </w:tbl>
    <w:p/>
    <w:p>
      <w:pPr>
        <w:rPr>
          <w:rFonts w:hint="eastAsia"/>
          <w:szCs w:val="21"/>
        </w:rPr>
      </w:pPr>
      <w:r>
        <w:rPr>
          <w:rFonts w:hint="eastAsia"/>
          <w:szCs w:val="21"/>
          <w:lang w:val="en-US" w:eastAsia="zh-CN"/>
        </w:rPr>
        <w:t>其</w:t>
      </w:r>
      <w:r>
        <w:rPr>
          <w:rFonts w:hint="eastAsia"/>
          <w:szCs w:val="21"/>
        </w:rPr>
        <w:t>他说明，包括本期增减变动情况、变动原因说明：</w:t>
      </w:r>
    </w:p>
    <w:p>
      <w:pPr>
        <w:rPr>
          <w:rFonts w:hint="eastAsia"/>
          <w:szCs w:val="21"/>
        </w:rPr>
      </w:pPr>
      <w:sdt>
        <w:sdtPr>
          <w:rPr>
            <w:szCs w:val="21"/>
          </w:rPr>
          <w:alias w:val="资本公积说明"/>
          <w:tag w:val="_GBC_bd957b69783b49af88b2c285825bd0fc"/>
          <w:id w:val="2018"/>
          <w:placeholder>
            <w:docPart w:val="GBC22222222222222222222222222222"/>
          </w:placeholder>
        </w:sdtPr>
        <w:sdtEndPr>
          <w:rPr>
            <w:szCs w:val="21"/>
          </w:rPr>
        </w:sdtEndPr>
        <w:sdtContent>
          <w:r>
            <w:rPr>
              <w:rFonts w:hint="eastAsia"/>
              <w:szCs w:val="21"/>
              <w:lang w:eastAsia="zh-CN"/>
            </w:rPr>
            <w:t>无</w:t>
          </w:r>
        </w:sdtContent>
      </w:sdt>
    </w:p>
    <w:p>
      <w:pPr>
        <w:rPr>
          <w:rFonts w:hint="eastAsia"/>
          <w:szCs w:val="21"/>
        </w:rPr>
      </w:pPr>
    </w:p>
    <w:p>
      <w:pPr>
        <w:pStyle w:val="85"/>
        <w:numPr>
          <w:ilvl w:val="0"/>
          <w:numId w:val="77"/>
        </w:numPr>
        <w:tabs>
          <w:tab w:val="left" w:pos="504"/>
        </w:tabs>
        <w:rPr>
          <w:rFonts w:hint="eastAsia" w:ascii="宋体" w:hAnsi="宋体"/>
          <w:szCs w:val="21"/>
        </w:rPr>
      </w:pPr>
      <w:r>
        <w:rPr>
          <w:rFonts w:hint="eastAsia" w:ascii="宋体" w:hAnsi="宋体"/>
          <w:szCs w:val="21"/>
        </w:rPr>
        <w:t>库存股</w:t>
      </w:r>
    </w:p>
    <w:sdt>
      <w:sdtPr>
        <w:alias w:val="是否适用：库存股[双击切换]"/>
        <w:tag w:val="_GBC_8e4fbb6e216145d28e75f17bb16e2ed0"/>
        <w:id w:val="2019"/>
        <w:placeholder>
          <w:docPart w:val="GBC22222222222222222222222222222"/>
        </w:placeholder>
      </w:sdtPr>
      <w:sdtContent>
        <w:p>
          <w:pPr>
            <w:outlineLvl w:val="9"/>
            <w:rPr>
              <w:rFonts w:hint="eastAsia"/>
              <w:b/>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szCs w:val="21"/>
        </w:rPr>
      </w:pPr>
    </w:p>
    <w:p>
      <w:pPr>
        <w:pStyle w:val="85"/>
        <w:numPr>
          <w:ilvl w:val="0"/>
          <w:numId w:val="77"/>
        </w:numPr>
        <w:tabs>
          <w:tab w:val="left" w:pos="504"/>
        </w:tabs>
        <w:rPr>
          <w:rFonts w:hint="eastAsia" w:ascii="宋体" w:hAnsi="宋体"/>
          <w:szCs w:val="21"/>
        </w:rPr>
      </w:pPr>
      <w:bookmarkStart w:id="301" w:name="_Hlk10537776"/>
      <w:bookmarkEnd w:id="301"/>
      <w:bookmarkStart w:id="302" w:name="_Hlk24027351"/>
      <w:r>
        <w:rPr>
          <w:rFonts w:hint="eastAsia" w:ascii="宋体" w:hAnsi="宋体"/>
          <w:szCs w:val="21"/>
        </w:rPr>
        <w:t>其他综合收益</w:t>
      </w:r>
    </w:p>
    <w:sdt>
      <w:sdtPr>
        <w:alias w:val="是否适用：其他综合收益[双击切换]"/>
        <w:tag w:val="_GBC_60105f81909745c788232a2118ec8260"/>
        <w:id w:val="2020"/>
        <w:placeholder>
          <w:docPart w:val="GBC22222222222222222222222222222"/>
        </w:placeholder>
      </w:sdtPr>
      <w:sdtContent>
        <w:p>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hint="eastAsia"/>
          <w:szCs w:val="21"/>
        </w:rPr>
      </w:pPr>
      <w:r>
        <w:rPr>
          <w:rFonts w:hint="eastAsia"/>
          <w:szCs w:val="21"/>
        </w:rPr>
        <w:t>单位：</w:t>
      </w:r>
      <w:sdt>
        <w:sdtPr>
          <w:rPr>
            <w:rFonts w:hint="eastAsia"/>
            <w:szCs w:val="21"/>
          </w:rPr>
          <w:alias w:val="单位：财务附注：其他综合收益情况"/>
          <w:tag w:val="_GBC_e409bf7299734ac38578b7aeaafe4b22"/>
          <w:id w:val="202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其他综合收益情况"/>
          <w:tag w:val="_GBC_27d655d96e764a21a47eae18f25945dc"/>
          <w:id w:val="202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73"/>
        <w:tblW w:w="506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8"/>
        <w:gridCol w:w="1404"/>
        <w:gridCol w:w="696"/>
        <w:gridCol w:w="859"/>
        <w:gridCol w:w="886"/>
        <w:gridCol w:w="587"/>
        <w:gridCol w:w="609"/>
        <w:gridCol w:w="655"/>
        <w:gridCol w:w="14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sdt>
          <w:sdtPr>
            <w:tag w:val="_PLD_b9ff3615ccfb4fb8b5b240bdfb50f58f"/>
            <w:id w:val="2023"/>
          </w:sdtPr>
          <w:sdtContent>
            <w:tc>
              <w:tcPr>
                <w:tcW w:w="1105" w:type="pct"/>
                <w:vMerge w:val="restart"/>
                <w:shd w:val="clear" w:color="auto" w:fill="auto"/>
                <w:vAlign w:val="center"/>
              </w:tcPr>
              <w:p>
                <w:pPr>
                  <w:jc w:val="center"/>
                  <w:rPr>
                    <w:rFonts w:hint="eastAsia"/>
                    <w:szCs w:val="21"/>
                  </w:rPr>
                </w:pPr>
                <w:r>
                  <w:rPr>
                    <w:rFonts w:hint="eastAsia"/>
                    <w:szCs w:val="21"/>
                  </w:rPr>
                  <w:t>项目</w:t>
                </w:r>
              </w:p>
            </w:tc>
          </w:sdtContent>
        </w:sdt>
        <w:sdt>
          <w:sdtPr>
            <w:tag w:val="_PLD_c452eb3cb7084e41ba725641dbad27ab"/>
            <w:id w:val="2024"/>
          </w:sdtPr>
          <w:sdtContent>
            <w:tc>
              <w:tcPr>
                <w:tcW w:w="765" w:type="pct"/>
                <w:vMerge w:val="restart"/>
                <w:shd w:val="clear" w:color="auto" w:fill="auto"/>
                <w:vAlign w:val="center"/>
              </w:tcPr>
              <w:p>
                <w:pPr>
                  <w:jc w:val="center"/>
                  <w:rPr>
                    <w:rFonts w:hint="eastAsia"/>
                    <w:szCs w:val="21"/>
                  </w:rPr>
                </w:pPr>
                <w:r>
                  <w:rPr>
                    <w:rFonts w:hint="eastAsia"/>
                    <w:szCs w:val="21"/>
                  </w:rPr>
                  <w:t>期初</w:t>
                </w:r>
              </w:p>
              <w:p>
                <w:pPr>
                  <w:jc w:val="center"/>
                  <w:rPr>
                    <w:rFonts w:hint="eastAsia"/>
                    <w:szCs w:val="21"/>
                  </w:rPr>
                </w:pPr>
                <w:r>
                  <w:rPr>
                    <w:rFonts w:hint="eastAsia"/>
                    <w:szCs w:val="21"/>
                  </w:rPr>
                  <w:t>余额</w:t>
                </w:r>
              </w:p>
            </w:tc>
          </w:sdtContent>
        </w:sdt>
        <w:sdt>
          <w:sdtPr>
            <w:tag w:val="_PLD_c4c67158aa744717a253a7b51b99ed00"/>
            <w:id w:val="2025"/>
          </w:sdtPr>
          <w:sdtContent>
            <w:tc>
              <w:tcPr>
                <w:tcW w:w="2339" w:type="pct"/>
                <w:gridSpan w:val="6"/>
                <w:shd w:val="clear" w:color="auto" w:fill="auto"/>
                <w:vAlign w:val="center"/>
              </w:tcPr>
              <w:p>
                <w:pPr>
                  <w:jc w:val="center"/>
                  <w:rPr>
                    <w:rFonts w:hint="eastAsia"/>
                    <w:szCs w:val="21"/>
                  </w:rPr>
                </w:pPr>
                <w:r>
                  <w:rPr>
                    <w:rFonts w:hint="eastAsia"/>
                    <w:szCs w:val="21"/>
                  </w:rPr>
                  <w:t>本期发生金额</w:t>
                </w:r>
              </w:p>
            </w:tc>
          </w:sdtContent>
        </w:sdt>
        <w:sdt>
          <w:sdtPr>
            <w:tag w:val="_PLD_2fcdc30e089b48d0af01eff4e6c0c7ad"/>
            <w:id w:val="2026"/>
          </w:sdtPr>
          <w:sdtContent>
            <w:tc>
              <w:tcPr>
                <w:tcW w:w="789" w:type="pct"/>
                <w:vMerge w:val="restart"/>
                <w:shd w:val="clear" w:color="auto" w:fill="auto"/>
                <w:vAlign w:val="center"/>
              </w:tcPr>
              <w:p>
                <w:pPr>
                  <w:jc w:val="center"/>
                  <w:rPr>
                    <w:rFonts w:hint="eastAsia"/>
                    <w:szCs w:val="21"/>
                  </w:rPr>
                </w:pPr>
                <w:r>
                  <w:rPr>
                    <w:rFonts w:hint="eastAsia"/>
                    <w:szCs w:val="21"/>
                  </w:rPr>
                  <w:t>期末</w:t>
                </w:r>
              </w:p>
              <w:p>
                <w:pPr>
                  <w:jc w:val="center"/>
                  <w:rPr>
                    <w:rFonts w:hint="eastAsia"/>
                    <w:szCs w:val="21"/>
                  </w:rPr>
                </w:pPr>
                <w:r>
                  <w:rPr>
                    <w:rFonts w:hint="eastAsia"/>
                    <w:szCs w:val="21"/>
                  </w:rPr>
                  <w:t>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pct"/>
            <w:vMerge w:val="continue"/>
            <w:shd w:val="clear" w:color="auto" w:fill="auto"/>
            <w:vAlign w:val="center"/>
          </w:tcPr>
          <w:p>
            <w:pPr>
              <w:jc w:val="center"/>
              <w:rPr>
                <w:rFonts w:hint="eastAsia"/>
                <w:szCs w:val="21"/>
              </w:rPr>
            </w:pPr>
          </w:p>
        </w:tc>
        <w:tc>
          <w:tcPr>
            <w:tcW w:w="765" w:type="pct"/>
            <w:vMerge w:val="continue"/>
            <w:shd w:val="clear" w:color="auto" w:fill="auto"/>
            <w:vAlign w:val="center"/>
          </w:tcPr>
          <w:p>
            <w:pPr>
              <w:jc w:val="center"/>
              <w:rPr>
                <w:rFonts w:hint="eastAsia"/>
                <w:szCs w:val="21"/>
              </w:rPr>
            </w:pPr>
          </w:p>
        </w:tc>
        <w:sdt>
          <w:sdtPr>
            <w:tag w:val="_PLD_08b0381418824e1685e4223515aed1f1"/>
            <w:id w:val="2027"/>
          </w:sdtPr>
          <w:sdtContent>
            <w:tc>
              <w:tcPr>
                <w:tcW w:w="379" w:type="pct"/>
                <w:shd w:val="clear" w:color="auto" w:fill="auto"/>
                <w:vAlign w:val="center"/>
              </w:tcPr>
              <w:p>
                <w:pPr>
                  <w:jc w:val="center"/>
                  <w:rPr>
                    <w:rFonts w:hint="eastAsia"/>
                    <w:szCs w:val="21"/>
                  </w:rPr>
                </w:pPr>
                <w:r>
                  <w:rPr>
                    <w:rFonts w:hint="eastAsia"/>
                    <w:szCs w:val="21"/>
                  </w:rPr>
                  <w:t>本期所得税前发生额</w:t>
                </w:r>
              </w:p>
            </w:tc>
          </w:sdtContent>
        </w:sdt>
        <w:sdt>
          <w:sdtPr>
            <w:tag w:val="_PLD_b9b4a9789ab94b46aa682fa396296a6f"/>
            <w:id w:val="2028"/>
          </w:sdtPr>
          <w:sdtContent>
            <w:tc>
              <w:tcPr>
                <w:tcW w:w="468" w:type="pct"/>
                <w:shd w:val="clear" w:color="auto" w:fill="auto"/>
                <w:vAlign w:val="center"/>
              </w:tcPr>
              <w:p>
                <w:pPr>
                  <w:jc w:val="center"/>
                  <w:rPr>
                    <w:rFonts w:hint="eastAsia"/>
                    <w:szCs w:val="21"/>
                  </w:rPr>
                </w:pPr>
                <w:r>
                  <w:rPr>
                    <w:rFonts w:hint="eastAsia"/>
                    <w:szCs w:val="21"/>
                  </w:rPr>
                  <w:t>减：前期计入其他综合收益当期转入损益</w:t>
                </w:r>
              </w:p>
            </w:tc>
          </w:sdtContent>
        </w:sdt>
        <w:tc>
          <w:tcPr>
            <w:tcW w:w="482" w:type="pct"/>
            <w:vAlign w:val="center"/>
          </w:tcPr>
          <w:sdt>
            <w:sdtPr>
              <w:tag w:val="_PLD_a38fa46c72bd4d5dbd427d2107ab58cc"/>
              <w:id w:val="2029"/>
            </w:sdtPr>
            <w:sdtContent>
              <w:p>
                <w:pPr>
                  <w:jc w:val="center"/>
                  <w:rPr>
                    <w:rFonts w:hint="eastAsia"/>
                  </w:rPr>
                </w:pPr>
                <w:r>
                  <w:rPr>
                    <w:rFonts w:hint="eastAsia"/>
                    <w:szCs w:val="21"/>
                  </w:rPr>
                  <w:t>减：前期计入其他综合收益当期转入留存收益</w:t>
                </w:r>
              </w:p>
            </w:sdtContent>
          </w:sdt>
        </w:tc>
        <w:sdt>
          <w:sdtPr>
            <w:tag w:val="_PLD_3aa0b45624ce4714ba49e23b657915b8"/>
            <w:id w:val="2030"/>
          </w:sdtPr>
          <w:sdtContent>
            <w:tc>
              <w:tcPr>
                <w:tcW w:w="319" w:type="pct"/>
                <w:shd w:val="clear" w:color="auto" w:fill="auto"/>
                <w:vAlign w:val="center"/>
              </w:tcPr>
              <w:p>
                <w:pPr>
                  <w:jc w:val="center"/>
                  <w:rPr>
                    <w:rFonts w:hint="eastAsia"/>
                    <w:szCs w:val="21"/>
                  </w:rPr>
                </w:pPr>
                <w:r>
                  <w:rPr>
                    <w:rFonts w:hint="eastAsia"/>
                    <w:szCs w:val="21"/>
                  </w:rPr>
                  <w:t>减：所得税费用</w:t>
                </w:r>
              </w:p>
            </w:tc>
          </w:sdtContent>
        </w:sdt>
        <w:sdt>
          <w:sdtPr>
            <w:tag w:val="_PLD_8b3cddc1172740f1a089204a9d0cbe76"/>
            <w:id w:val="2031"/>
          </w:sdtPr>
          <w:sdtContent>
            <w:tc>
              <w:tcPr>
                <w:tcW w:w="331" w:type="pct"/>
                <w:shd w:val="clear" w:color="auto" w:fill="auto"/>
                <w:vAlign w:val="center"/>
              </w:tcPr>
              <w:p>
                <w:pPr>
                  <w:jc w:val="center"/>
                  <w:rPr>
                    <w:rFonts w:hint="eastAsia"/>
                    <w:szCs w:val="21"/>
                  </w:rPr>
                </w:pPr>
                <w:r>
                  <w:rPr>
                    <w:rFonts w:hint="eastAsia"/>
                    <w:szCs w:val="21"/>
                  </w:rPr>
                  <w:t>税后归属于母公司</w:t>
                </w:r>
              </w:p>
            </w:tc>
          </w:sdtContent>
        </w:sdt>
        <w:sdt>
          <w:sdtPr>
            <w:tag w:val="_PLD_addbe2b10c3b49449f4532c4ee8679a0"/>
            <w:id w:val="2032"/>
          </w:sdtPr>
          <w:sdtContent>
            <w:tc>
              <w:tcPr>
                <w:tcW w:w="357" w:type="pct"/>
                <w:shd w:val="clear" w:color="auto" w:fill="auto"/>
                <w:vAlign w:val="center"/>
              </w:tcPr>
              <w:p>
                <w:pPr>
                  <w:jc w:val="center"/>
                  <w:rPr>
                    <w:rFonts w:hint="eastAsia"/>
                    <w:szCs w:val="21"/>
                  </w:rPr>
                </w:pPr>
                <w:r>
                  <w:rPr>
                    <w:rFonts w:hint="eastAsia"/>
                    <w:szCs w:val="21"/>
                  </w:rPr>
                  <w:t>税后归属于少数股东</w:t>
                </w:r>
              </w:p>
            </w:tc>
          </w:sdtContent>
        </w:sdt>
        <w:tc>
          <w:tcPr>
            <w:tcW w:w="789" w:type="pct"/>
            <w:vMerge w:val="continue"/>
            <w:shd w:val="clear" w:color="auto" w:fill="auto"/>
            <w:vAlign w:val="center"/>
          </w:tcPr>
          <w:p>
            <w:pPr>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pct"/>
            <w:shd w:val="clear" w:color="auto" w:fill="auto"/>
            <w:vAlign w:val="center"/>
          </w:tcPr>
          <w:p>
            <w:pPr>
              <w:rPr>
                <w:rFonts w:hint="eastAsia"/>
                <w:szCs w:val="21"/>
              </w:rPr>
            </w:pPr>
            <w:r>
              <w:rPr>
                <w:rFonts w:hint="eastAsia"/>
                <w:szCs w:val="21"/>
              </w:rPr>
              <w:t>一、不能重分类进损益的其他综合收益</w:t>
            </w:r>
          </w:p>
        </w:tc>
        <w:tc>
          <w:tcPr>
            <w:tcW w:w="765" w:type="pct"/>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color w:val="000000"/>
                <w:kern w:val="0"/>
                <w:sz w:val="21"/>
                <w:szCs w:val="21"/>
              </w:rPr>
              <w:t>-8,825,807.26</w:t>
            </w:r>
          </w:p>
        </w:tc>
        <w:tc>
          <w:tcPr>
            <w:tcW w:w="379" w:type="pct"/>
            <w:shd w:val="clear" w:color="auto" w:fill="auto"/>
            <w:vAlign w:val="center"/>
          </w:tcPr>
          <w:p>
            <w:pPr>
              <w:jc w:val="right"/>
              <w:rPr>
                <w:rFonts w:hint="default" w:ascii="Times New Roman" w:hAnsi="Times New Roman" w:cs="Times New Roman"/>
                <w:sz w:val="21"/>
                <w:szCs w:val="21"/>
              </w:rPr>
            </w:pPr>
          </w:p>
        </w:tc>
        <w:tc>
          <w:tcPr>
            <w:tcW w:w="468" w:type="pct"/>
            <w:shd w:val="clear" w:color="auto" w:fill="auto"/>
            <w:vAlign w:val="center"/>
          </w:tcPr>
          <w:p>
            <w:pPr>
              <w:jc w:val="right"/>
              <w:rPr>
                <w:rFonts w:hint="default" w:ascii="Times New Roman" w:hAnsi="Times New Roman" w:cs="Times New Roman"/>
                <w:sz w:val="21"/>
                <w:szCs w:val="21"/>
              </w:rPr>
            </w:pPr>
          </w:p>
        </w:tc>
        <w:tc>
          <w:tcPr>
            <w:tcW w:w="482" w:type="pct"/>
            <w:vAlign w:val="center"/>
          </w:tcPr>
          <w:p>
            <w:pPr>
              <w:jc w:val="right"/>
              <w:rPr>
                <w:rFonts w:hint="default" w:ascii="Times New Roman" w:hAnsi="Times New Roman" w:cs="Times New Roman"/>
                <w:sz w:val="21"/>
                <w:szCs w:val="21"/>
              </w:rPr>
            </w:pPr>
          </w:p>
        </w:tc>
        <w:tc>
          <w:tcPr>
            <w:tcW w:w="319" w:type="pct"/>
            <w:shd w:val="clear" w:color="auto" w:fill="auto"/>
            <w:vAlign w:val="center"/>
          </w:tcPr>
          <w:p>
            <w:pPr>
              <w:jc w:val="right"/>
              <w:rPr>
                <w:rFonts w:hint="default" w:ascii="Times New Roman" w:hAnsi="Times New Roman" w:cs="Times New Roman"/>
                <w:sz w:val="21"/>
                <w:szCs w:val="21"/>
              </w:rPr>
            </w:pPr>
          </w:p>
        </w:tc>
        <w:tc>
          <w:tcPr>
            <w:tcW w:w="331" w:type="pct"/>
            <w:shd w:val="clear" w:color="auto" w:fill="auto"/>
            <w:vAlign w:val="center"/>
          </w:tcPr>
          <w:p>
            <w:pPr>
              <w:jc w:val="right"/>
              <w:rPr>
                <w:rFonts w:hint="default" w:ascii="Times New Roman" w:hAnsi="Times New Roman" w:cs="Times New Roman"/>
                <w:sz w:val="21"/>
                <w:szCs w:val="21"/>
              </w:rPr>
            </w:pPr>
          </w:p>
        </w:tc>
        <w:tc>
          <w:tcPr>
            <w:tcW w:w="357" w:type="pct"/>
            <w:shd w:val="clear" w:color="auto" w:fill="auto"/>
            <w:vAlign w:val="center"/>
          </w:tcPr>
          <w:p>
            <w:pPr>
              <w:jc w:val="right"/>
              <w:rPr>
                <w:rFonts w:hint="default" w:ascii="Times New Roman" w:hAnsi="Times New Roman" w:cs="Times New Roman"/>
                <w:sz w:val="21"/>
                <w:szCs w:val="21"/>
              </w:rPr>
            </w:pPr>
          </w:p>
        </w:tc>
        <w:tc>
          <w:tcPr>
            <w:tcW w:w="789" w:type="pct"/>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color w:val="000000"/>
                <w:kern w:val="0"/>
                <w:sz w:val="21"/>
                <w:szCs w:val="21"/>
              </w:rPr>
              <w:t>-8,825,807.26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pct"/>
            <w:shd w:val="clear" w:color="auto" w:fill="auto"/>
            <w:vAlign w:val="center"/>
          </w:tcPr>
          <w:p>
            <w:pPr>
              <w:rPr>
                <w:rFonts w:hint="eastAsia"/>
                <w:szCs w:val="21"/>
              </w:rPr>
            </w:pPr>
            <w:r>
              <w:rPr>
                <w:rFonts w:hint="eastAsia"/>
                <w:szCs w:val="21"/>
              </w:rPr>
              <w:t>其中：重新计量设定受益计划变动额</w:t>
            </w:r>
          </w:p>
        </w:tc>
        <w:tc>
          <w:tcPr>
            <w:tcW w:w="765" w:type="pct"/>
            <w:shd w:val="clear" w:color="auto" w:fill="auto"/>
            <w:vAlign w:val="center"/>
          </w:tcPr>
          <w:p>
            <w:pPr>
              <w:jc w:val="right"/>
              <w:rPr>
                <w:rFonts w:hint="default" w:ascii="Times New Roman" w:hAnsi="Times New Roman" w:cs="Times New Roman"/>
                <w:sz w:val="21"/>
                <w:szCs w:val="21"/>
              </w:rPr>
            </w:pPr>
          </w:p>
        </w:tc>
        <w:tc>
          <w:tcPr>
            <w:tcW w:w="379" w:type="pct"/>
            <w:shd w:val="clear" w:color="auto" w:fill="auto"/>
            <w:vAlign w:val="center"/>
          </w:tcPr>
          <w:p>
            <w:pPr>
              <w:jc w:val="right"/>
              <w:rPr>
                <w:rFonts w:hint="default" w:ascii="Times New Roman" w:hAnsi="Times New Roman" w:cs="Times New Roman"/>
                <w:sz w:val="21"/>
                <w:szCs w:val="21"/>
              </w:rPr>
            </w:pPr>
          </w:p>
        </w:tc>
        <w:tc>
          <w:tcPr>
            <w:tcW w:w="468" w:type="pct"/>
            <w:shd w:val="clear" w:color="auto" w:fill="auto"/>
            <w:vAlign w:val="center"/>
          </w:tcPr>
          <w:p>
            <w:pPr>
              <w:jc w:val="right"/>
              <w:rPr>
                <w:rFonts w:hint="default" w:ascii="Times New Roman" w:hAnsi="Times New Roman" w:cs="Times New Roman"/>
                <w:sz w:val="21"/>
                <w:szCs w:val="21"/>
              </w:rPr>
            </w:pPr>
          </w:p>
        </w:tc>
        <w:tc>
          <w:tcPr>
            <w:tcW w:w="482" w:type="pct"/>
            <w:vAlign w:val="center"/>
          </w:tcPr>
          <w:p>
            <w:pPr>
              <w:jc w:val="right"/>
              <w:rPr>
                <w:rFonts w:hint="default" w:ascii="Times New Roman" w:hAnsi="Times New Roman" w:cs="Times New Roman"/>
                <w:sz w:val="21"/>
                <w:szCs w:val="21"/>
              </w:rPr>
            </w:pPr>
          </w:p>
        </w:tc>
        <w:tc>
          <w:tcPr>
            <w:tcW w:w="319" w:type="pct"/>
            <w:shd w:val="clear" w:color="auto" w:fill="auto"/>
            <w:vAlign w:val="center"/>
          </w:tcPr>
          <w:p>
            <w:pPr>
              <w:jc w:val="right"/>
              <w:rPr>
                <w:rFonts w:hint="default" w:ascii="Times New Roman" w:hAnsi="Times New Roman" w:cs="Times New Roman"/>
                <w:sz w:val="21"/>
                <w:szCs w:val="21"/>
              </w:rPr>
            </w:pPr>
          </w:p>
        </w:tc>
        <w:tc>
          <w:tcPr>
            <w:tcW w:w="331" w:type="pct"/>
            <w:shd w:val="clear" w:color="auto" w:fill="auto"/>
            <w:vAlign w:val="center"/>
          </w:tcPr>
          <w:p>
            <w:pPr>
              <w:jc w:val="right"/>
              <w:rPr>
                <w:rFonts w:hint="default" w:ascii="Times New Roman" w:hAnsi="Times New Roman" w:cs="Times New Roman"/>
                <w:sz w:val="21"/>
                <w:szCs w:val="21"/>
              </w:rPr>
            </w:pPr>
          </w:p>
        </w:tc>
        <w:tc>
          <w:tcPr>
            <w:tcW w:w="357" w:type="pct"/>
            <w:shd w:val="clear" w:color="auto" w:fill="auto"/>
            <w:vAlign w:val="center"/>
          </w:tcPr>
          <w:p>
            <w:pPr>
              <w:jc w:val="right"/>
              <w:rPr>
                <w:rFonts w:hint="default" w:ascii="Times New Roman" w:hAnsi="Times New Roman" w:cs="Times New Roman"/>
                <w:sz w:val="21"/>
                <w:szCs w:val="21"/>
              </w:rPr>
            </w:pPr>
          </w:p>
        </w:tc>
        <w:tc>
          <w:tcPr>
            <w:tcW w:w="789" w:type="pct"/>
            <w:shd w:val="clear" w:color="auto" w:fill="auto"/>
            <w:vAlign w:val="center"/>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pct"/>
            <w:shd w:val="clear" w:color="auto" w:fill="auto"/>
            <w:vAlign w:val="center"/>
          </w:tcPr>
          <w:p>
            <w:pPr>
              <w:ind w:firstLine="210" w:firstLineChars="100"/>
              <w:rPr>
                <w:rFonts w:hint="eastAsia"/>
                <w:szCs w:val="21"/>
              </w:rPr>
            </w:pPr>
            <w:r>
              <w:rPr>
                <w:rFonts w:hint="eastAsia"/>
                <w:szCs w:val="21"/>
              </w:rPr>
              <w:t>权益法下不能转损益的其他综合收益</w:t>
            </w:r>
          </w:p>
        </w:tc>
        <w:tc>
          <w:tcPr>
            <w:tcW w:w="765" w:type="pct"/>
            <w:shd w:val="clear" w:color="auto" w:fill="auto"/>
            <w:vAlign w:val="center"/>
          </w:tcPr>
          <w:p>
            <w:pPr>
              <w:jc w:val="right"/>
              <w:rPr>
                <w:rFonts w:hint="default" w:ascii="Times New Roman" w:hAnsi="Times New Roman" w:cs="Times New Roman"/>
                <w:sz w:val="21"/>
                <w:szCs w:val="21"/>
              </w:rPr>
            </w:pPr>
          </w:p>
        </w:tc>
        <w:tc>
          <w:tcPr>
            <w:tcW w:w="379" w:type="pct"/>
            <w:shd w:val="clear" w:color="auto" w:fill="auto"/>
            <w:vAlign w:val="center"/>
          </w:tcPr>
          <w:p>
            <w:pPr>
              <w:jc w:val="right"/>
              <w:rPr>
                <w:rFonts w:hint="default" w:ascii="Times New Roman" w:hAnsi="Times New Roman" w:cs="Times New Roman"/>
                <w:sz w:val="21"/>
                <w:szCs w:val="21"/>
              </w:rPr>
            </w:pPr>
          </w:p>
        </w:tc>
        <w:tc>
          <w:tcPr>
            <w:tcW w:w="468" w:type="pct"/>
            <w:shd w:val="clear" w:color="auto" w:fill="auto"/>
            <w:vAlign w:val="center"/>
          </w:tcPr>
          <w:p>
            <w:pPr>
              <w:jc w:val="right"/>
              <w:rPr>
                <w:rFonts w:hint="default" w:ascii="Times New Roman" w:hAnsi="Times New Roman" w:cs="Times New Roman"/>
                <w:sz w:val="21"/>
                <w:szCs w:val="21"/>
              </w:rPr>
            </w:pPr>
          </w:p>
        </w:tc>
        <w:tc>
          <w:tcPr>
            <w:tcW w:w="482" w:type="pct"/>
            <w:vAlign w:val="center"/>
          </w:tcPr>
          <w:p>
            <w:pPr>
              <w:jc w:val="right"/>
              <w:rPr>
                <w:rFonts w:hint="default" w:ascii="Times New Roman" w:hAnsi="Times New Roman" w:cs="Times New Roman"/>
                <w:sz w:val="21"/>
                <w:szCs w:val="21"/>
              </w:rPr>
            </w:pPr>
          </w:p>
        </w:tc>
        <w:tc>
          <w:tcPr>
            <w:tcW w:w="319" w:type="pct"/>
            <w:shd w:val="clear" w:color="auto" w:fill="auto"/>
            <w:vAlign w:val="center"/>
          </w:tcPr>
          <w:p>
            <w:pPr>
              <w:jc w:val="right"/>
              <w:rPr>
                <w:rFonts w:hint="default" w:ascii="Times New Roman" w:hAnsi="Times New Roman" w:cs="Times New Roman"/>
                <w:sz w:val="21"/>
                <w:szCs w:val="21"/>
              </w:rPr>
            </w:pPr>
          </w:p>
        </w:tc>
        <w:tc>
          <w:tcPr>
            <w:tcW w:w="331" w:type="pct"/>
            <w:shd w:val="clear" w:color="auto" w:fill="auto"/>
            <w:vAlign w:val="center"/>
          </w:tcPr>
          <w:p>
            <w:pPr>
              <w:jc w:val="right"/>
              <w:rPr>
                <w:rFonts w:hint="default" w:ascii="Times New Roman" w:hAnsi="Times New Roman" w:cs="Times New Roman"/>
                <w:sz w:val="21"/>
                <w:szCs w:val="21"/>
              </w:rPr>
            </w:pPr>
          </w:p>
        </w:tc>
        <w:tc>
          <w:tcPr>
            <w:tcW w:w="357" w:type="pct"/>
            <w:shd w:val="clear" w:color="auto" w:fill="auto"/>
            <w:vAlign w:val="center"/>
          </w:tcPr>
          <w:p>
            <w:pPr>
              <w:jc w:val="right"/>
              <w:rPr>
                <w:rFonts w:hint="default" w:ascii="Times New Roman" w:hAnsi="Times New Roman" w:cs="Times New Roman"/>
                <w:sz w:val="21"/>
                <w:szCs w:val="21"/>
              </w:rPr>
            </w:pPr>
          </w:p>
        </w:tc>
        <w:tc>
          <w:tcPr>
            <w:tcW w:w="789" w:type="pct"/>
            <w:shd w:val="clear" w:color="auto" w:fill="auto"/>
            <w:vAlign w:val="center"/>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pct"/>
            <w:shd w:val="clear" w:color="auto" w:fill="auto"/>
            <w:vAlign w:val="center"/>
          </w:tcPr>
          <w:p>
            <w:pPr>
              <w:ind w:firstLine="210" w:firstLineChars="100"/>
              <w:rPr>
                <w:rFonts w:hint="eastAsia"/>
              </w:rPr>
            </w:pPr>
            <w:r>
              <w:rPr>
                <w:rFonts w:hint="eastAsia"/>
              </w:rPr>
              <w:t>其他权益工具投资公允价值变动</w:t>
            </w:r>
          </w:p>
        </w:tc>
        <w:tc>
          <w:tcPr>
            <w:tcW w:w="765" w:type="pct"/>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color w:val="000000"/>
                <w:kern w:val="0"/>
                <w:sz w:val="21"/>
                <w:szCs w:val="21"/>
              </w:rPr>
              <w:t>-8,825,807.26</w:t>
            </w:r>
          </w:p>
        </w:tc>
        <w:tc>
          <w:tcPr>
            <w:tcW w:w="379" w:type="pct"/>
            <w:shd w:val="clear" w:color="auto" w:fill="auto"/>
            <w:vAlign w:val="center"/>
          </w:tcPr>
          <w:p>
            <w:pPr>
              <w:jc w:val="right"/>
              <w:rPr>
                <w:rFonts w:hint="default" w:ascii="Times New Roman" w:hAnsi="Times New Roman" w:cs="Times New Roman"/>
                <w:sz w:val="21"/>
                <w:szCs w:val="21"/>
              </w:rPr>
            </w:pPr>
          </w:p>
        </w:tc>
        <w:tc>
          <w:tcPr>
            <w:tcW w:w="468" w:type="pct"/>
            <w:shd w:val="clear" w:color="auto" w:fill="auto"/>
            <w:vAlign w:val="center"/>
          </w:tcPr>
          <w:p>
            <w:pPr>
              <w:jc w:val="right"/>
              <w:rPr>
                <w:rFonts w:hint="default" w:ascii="Times New Roman" w:hAnsi="Times New Roman" w:cs="Times New Roman"/>
                <w:sz w:val="21"/>
                <w:szCs w:val="21"/>
              </w:rPr>
            </w:pPr>
          </w:p>
        </w:tc>
        <w:tc>
          <w:tcPr>
            <w:tcW w:w="482" w:type="pct"/>
            <w:vAlign w:val="center"/>
          </w:tcPr>
          <w:p>
            <w:pPr>
              <w:jc w:val="right"/>
              <w:rPr>
                <w:rFonts w:hint="default" w:ascii="Times New Roman" w:hAnsi="Times New Roman" w:cs="Times New Roman"/>
                <w:sz w:val="21"/>
                <w:szCs w:val="21"/>
              </w:rPr>
            </w:pPr>
          </w:p>
        </w:tc>
        <w:tc>
          <w:tcPr>
            <w:tcW w:w="319" w:type="pct"/>
            <w:shd w:val="clear" w:color="auto" w:fill="auto"/>
            <w:vAlign w:val="center"/>
          </w:tcPr>
          <w:p>
            <w:pPr>
              <w:jc w:val="right"/>
              <w:rPr>
                <w:rFonts w:hint="default" w:ascii="Times New Roman" w:hAnsi="Times New Roman" w:cs="Times New Roman"/>
                <w:sz w:val="21"/>
                <w:szCs w:val="21"/>
              </w:rPr>
            </w:pPr>
          </w:p>
        </w:tc>
        <w:tc>
          <w:tcPr>
            <w:tcW w:w="331" w:type="pct"/>
            <w:shd w:val="clear" w:color="auto" w:fill="auto"/>
            <w:vAlign w:val="center"/>
          </w:tcPr>
          <w:p>
            <w:pPr>
              <w:jc w:val="right"/>
              <w:rPr>
                <w:rFonts w:hint="default" w:ascii="Times New Roman" w:hAnsi="Times New Roman" w:cs="Times New Roman"/>
                <w:sz w:val="21"/>
                <w:szCs w:val="21"/>
              </w:rPr>
            </w:pPr>
          </w:p>
        </w:tc>
        <w:tc>
          <w:tcPr>
            <w:tcW w:w="357" w:type="pct"/>
            <w:shd w:val="clear" w:color="auto" w:fill="auto"/>
            <w:vAlign w:val="center"/>
          </w:tcPr>
          <w:p>
            <w:pPr>
              <w:jc w:val="right"/>
              <w:rPr>
                <w:rFonts w:hint="default" w:ascii="Times New Roman" w:hAnsi="Times New Roman" w:cs="Times New Roman"/>
                <w:sz w:val="21"/>
                <w:szCs w:val="21"/>
              </w:rPr>
            </w:pPr>
          </w:p>
        </w:tc>
        <w:tc>
          <w:tcPr>
            <w:tcW w:w="789" w:type="pct"/>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color w:val="000000"/>
                <w:kern w:val="0"/>
                <w:sz w:val="21"/>
                <w:szCs w:val="21"/>
              </w:rPr>
              <w:t>-8,825,807.26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pct"/>
            <w:shd w:val="clear" w:color="auto" w:fill="auto"/>
            <w:vAlign w:val="center"/>
          </w:tcPr>
          <w:p>
            <w:pPr>
              <w:ind w:firstLine="210" w:firstLineChars="100"/>
              <w:rPr>
                <w:rFonts w:hint="eastAsia"/>
              </w:rPr>
            </w:pPr>
            <w:r>
              <w:rPr>
                <w:rFonts w:hint="eastAsia"/>
              </w:rPr>
              <w:t>企业自身信用风险公允价值变动</w:t>
            </w:r>
          </w:p>
        </w:tc>
        <w:tc>
          <w:tcPr>
            <w:tcW w:w="765" w:type="pct"/>
            <w:shd w:val="clear" w:color="auto" w:fill="auto"/>
            <w:vAlign w:val="center"/>
          </w:tcPr>
          <w:p>
            <w:pPr>
              <w:jc w:val="right"/>
              <w:rPr>
                <w:rFonts w:hint="default" w:ascii="Times New Roman" w:hAnsi="Times New Roman" w:cs="Times New Roman"/>
                <w:sz w:val="21"/>
                <w:szCs w:val="21"/>
              </w:rPr>
            </w:pPr>
          </w:p>
        </w:tc>
        <w:tc>
          <w:tcPr>
            <w:tcW w:w="379" w:type="pct"/>
            <w:shd w:val="clear" w:color="auto" w:fill="auto"/>
            <w:vAlign w:val="center"/>
          </w:tcPr>
          <w:p>
            <w:pPr>
              <w:jc w:val="right"/>
              <w:rPr>
                <w:rFonts w:hint="default" w:ascii="Times New Roman" w:hAnsi="Times New Roman" w:cs="Times New Roman"/>
                <w:sz w:val="21"/>
                <w:szCs w:val="21"/>
              </w:rPr>
            </w:pPr>
          </w:p>
        </w:tc>
        <w:tc>
          <w:tcPr>
            <w:tcW w:w="468" w:type="pct"/>
            <w:shd w:val="clear" w:color="auto" w:fill="auto"/>
            <w:vAlign w:val="center"/>
          </w:tcPr>
          <w:p>
            <w:pPr>
              <w:jc w:val="right"/>
              <w:rPr>
                <w:rFonts w:hint="default" w:ascii="Times New Roman" w:hAnsi="Times New Roman" w:cs="Times New Roman"/>
                <w:sz w:val="21"/>
                <w:szCs w:val="21"/>
              </w:rPr>
            </w:pPr>
          </w:p>
        </w:tc>
        <w:tc>
          <w:tcPr>
            <w:tcW w:w="482" w:type="pct"/>
            <w:vAlign w:val="center"/>
          </w:tcPr>
          <w:p>
            <w:pPr>
              <w:jc w:val="right"/>
              <w:rPr>
                <w:rFonts w:hint="default" w:ascii="Times New Roman" w:hAnsi="Times New Roman" w:cs="Times New Roman"/>
                <w:sz w:val="21"/>
                <w:szCs w:val="21"/>
              </w:rPr>
            </w:pPr>
          </w:p>
        </w:tc>
        <w:tc>
          <w:tcPr>
            <w:tcW w:w="319" w:type="pct"/>
            <w:shd w:val="clear" w:color="auto" w:fill="auto"/>
            <w:vAlign w:val="center"/>
          </w:tcPr>
          <w:p>
            <w:pPr>
              <w:jc w:val="right"/>
              <w:rPr>
                <w:rFonts w:hint="default" w:ascii="Times New Roman" w:hAnsi="Times New Roman" w:cs="Times New Roman"/>
                <w:sz w:val="21"/>
                <w:szCs w:val="21"/>
              </w:rPr>
            </w:pPr>
          </w:p>
        </w:tc>
        <w:tc>
          <w:tcPr>
            <w:tcW w:w="331" w:type="pct"/>
            <w:shd w:val="clear" w:color="auto" w:fill="auto"/>
            <w:vAlign w:val="center"/>
          </w:tcPr>
          <w:p>
            <w:pPr>
              <w:jc w:val="right"/>
              <w:rPr>
                <w:rFonts w:hint="default" w:ascii="Times New Roman" w:hAnsi="Times New Roman" w:cs="Times New Roman"/>
                <w:sz w:val="21"/>
                <w:szCs w:val="21"/>
              </w:rPr>
            </w:pPr>
          </w:p>
        </w:tc>
        <w:tc>
          <w:tcPr>
            <w:tcW w:w="357" w:type="pct"/>
            <w:shd w:val="clear" w:color="auto" w:fill="auto"/>
            <w:vAlign w:val="center"/>
          </w:tcPr>
          <w:p>
            <w:pPr>
              <w:jc w:val="right"/>
              <w:rPr>
                <w:rFonts w:hint="default" w:ascii="Times New Roman" w:hAnsi="Times New Roman" w:cs="Times New Roman"/>
                <w:sz w:val="21"/>
                <w:szCs w:val="21"/>
              </w:rPr>
            </w:pPr>
          </w:p>
        </w:tc>
        <w:tc>
          <w:tcPr>
            <w:tcW w:w="789" w:type="pct"/>
            <w:shd w:val="clear" w:color="auto" w:fill="auto"/>
            <w:vAlign w:val="center"/>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pct"/>
            <w:shd w:val="clear" w:color="auto" w:fill="auto"/>
            <w:vAlign w:val="center"/>
          </w:tcPr>
          <w:p>
            <w:pPr>
              <w:rPr>
                <w:rFonts w:hint="eastAsia"/>
                <w:szCs w:val="21"/>
              </w:rPr>
            </w:pPr>
            <w:r>
              <w:rPr>
                <w:rFonts w:hint="eastAsia"/>
                <w:szCs w:val="21"/>
              </w:rPr>
              <w:t>二、将重分类进损益的其他综合收益</w:t>
            </w:r>
          </w:p>
        </w:tc>
        <w:tc>
          <w:tcPr>
            <w:tcW w:w="765" w:type="pct"/>
            <w:shd w:val="clear" w:color="auto" w:fill="auto"/>
            <w:vAlign w:val="center"/>
          </w:tcPr>
          <w:p>
            <w:pPr>
              <w:jc w:val="right"/>
              <w:rPr>
                <w:rFonts w:hint="default" w:ascii="Times New Roman" w:hAnsi="Times New Roman" w:cs="Times New Roman"/>
                <w:sz w:val="21"/>
                <w:szCs w:val="21"/>
              </w:rPr>
            </w:pPr>
          </w:p>
        </w:tc>
        <w:tc>
          <w:tcPr>
            <w:tcW w:w="379" w:type="pct"/>
            <w:shd w:val="clear" w:color="auto" w:fill="auto"/>
            <w:vAlign w:val="center"/>
          </w:tcPr>
          <w:p>
            <w:pPr>
              <w:jc w:val="right"/>
              <w:rPr>
                <w:rFonts w:hint="default" w:ascii="Times New Roman" w:hAnsi="Times New Roman" w:cs="Times New Roman"/>
                <w:sz w:val="21"/>
                <w:szCs w:val="21"/>
              </w:rPr>
            </w:pPr>
          </w:p>
        </w:tc>
        <w:tc>
          <w:tcPr>
            <w:tcW w:w="468" w:type="pct"/>
            <w:shd w:val="clear" w:color="auto" w:fill="auto"/>
            <w:vAlign w:val="center"/>
          </w:tcPr>
          <w:p>
            <w:pPr>
              <w:jc w:val="right"/>
              <w:rPr>
                <w:rFonts w:hint="default" w:ascii="Times New Roman" w:hAnsi="Times New Roman" w:cs="Times New Roman"/>
                <w:sz w:val="21"/>
                <w:szCs w:val="21"/>
              </w:rPr>
            </w:pPr>
          </w:p>
        </w:tc>
        <w:tc>
          <w:tcPr>
            <w:tcW w:w="482" w:type="pct"/>
            <w:vAlign w:val="center"/>
          </w:tcPr>
          <w:p>
            <w:pPr>
              <w:jc w:val="right"/>
              <w:rPr>
                <w:rFonts w:hint="default" w:ascii="Times New Roman" w:hAnsi="Times New Roman" w:cs="Times New Roman"/>
                <w:sz w:val="21"/>
                <w:szCs w:val="21"/>
              </w:rPr>
            </w:pPr>
          </w:p>
        </w:tc>
        <w:tc>
          <w:tcPr>
            <w:tcW w:w="319" w:type="pct"/>
            <w:shd w:val="clear" w:color="auto" w:fill="auto"/>
            <w:vAlign w:val="center"/>
          </w:tcPr>
          <w:p>
            <w:pPr>
              <w:jc w:val="right"/>
              <w:rPr>
                <w:rFonts w:hint="default" w:ascii="Times New Roman" w:hAnsi="Times New Roman" w:cs="Times New Roman"/>
                <w:sz w:val="21"/>
                <w:szCs w:val="21"/>
              </w:rPr>
            </w:pPr>
          </w:p>
        </w:tc>
        <w:tc>
          <w:tcPr>
            <w:tcW w:w="331" w:type="pct"/>
            <w:shd w:val="clear" w:color="auto" w:fill="auto"/>
            <w:vAlign w:val="center"/>
          </w:tcPr>
          <w:p>
            <w:pPr>
              <w:jc w:val="right"/>
              <w:rPr>
                <w:rFonts w:hint="default" w:ascii="Times New Roman" w:hAnsi="Times New Roman" w:cs="Times New Roman"/>
                <w:sz w:val="21"/>
                <w:szCs w:val="21"/>
              </w:rPr>
            </w:pPr>
          </w:p>
        </w:tc>
        <w:tc>
          <w:tcPr>
            <w:tcW w:w="357" w:type="pct"/>
            <w:shd w:val="clear" w:color="auto" w:fill="auto"/>
            <w:vAlign w:val="center"/>
          </w:tcPr>
          <w:p>
            <w:pPr>
              <w:jc w:val="right"/>
              <w:rPr>
                <w:rFonts w:hint="default" w:ascii="Times New Roman" w:hAnsi="Times New Roman" w:cs="Times New Roman"/>
                <w:sz w:val="21"/>
                <w:szCs w:val="21"/>
              </w:rPr>
            </w:pPr>
          </w:p>
        </w:tc>
        <w:tc>
          <w:tcPr>
            <w:tcW w:w="789" w:type="pct"/>
            <w:shd w:val="clear" w:color="auto" w:fill="auto"/>
            <w:vAlign w:val="center"/>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pct"/>
            <w:shd w:val="clear" w:color="auto" w:fill="auto"/>
            <w:vAlign w:val="center"/>
          </w:tcPr>
          <w:p>
            <w:pPr>
              <w:rPr>
                <w:rFonts w:hint="eastAsia"/>
                <w:szCs w:val="21"/>
              </w:rPr>
            </w:pPr>
            <w:r>
              <w:rPr>
                <w:rFonts w:hint="eastAsia"/>
                <w:szCs w:val="21"/>
              </w:rPr>
              <w:t>其中：权益法下可转损益的其他综合收益</w:t>
            </w:r>
          </w:p>
        </w:tc>
        <w:tc>
          <w:tcPr>
            <w:tcW w:w="765" w:type="pct"/>
            <w:shd w:val="clear" w:color="auto" w:fill="auto"/>
            <w:vAlign w:val="center"/>
          </w:tcPr>
          <w:p>
            <w:pPr>
              <w:jc w:val="right"/>
              <w:rPr>
                <w:rFonts w:hint="default" w:ascii="Times New Roman" w:hAnsi="Times New Roman" w:cs="Times New Roman"/>
                <w:sz w:val="21"/>
                <w:szCs w:val="21"/>
              </w:rPr>
            </w:pPr>
          </w:p>
        </w:tc>
        <w:tc>
          <w:tcPr>
            <w:tcW w:w="379" w:type="pct"/>
            <w:shd w:val="clear" w:color="auto" w:fill="auto"/>
            <w:vAlign w:val="center"/>
          </w:tcPr>
          <w:p>
            <w:pPr>
              <w:jc w:val="right"/>
              <w:rPr>
                <w:rFonts w:hint="default" w:ascii="Times New Roman" w:hAnsi="Times New Roman" w:cs="Times New Roman"/>
                <w:sz w:val="21"/>
                <w:szCs w:val="21"/>
              </w:rPr>
            </w:pPr>
          </w:p>
        </w:tc>
        <w:tc>
          <w:tcPr>
            <w:tcW w:w="468" w:type="pct"/>
            <w:shd w:val="clear" w:color="auto" w:fill="auto"/>
            <w:vAlign w:val="center"/>
          </w:tcPr>
          <w:p>
            <w:pPr>
              <w:jc w:val="right"/>
              <w:rPr>
                <w:rFonts w:hint="default" w:ascii="Times New Roman" w:hAnsi="Times New Roman" w:cs="Times New Roman"/>
                <w:sz w:val="21"/>
                <w:szCs w:val="21"/>
              </w:rPr>
            </w:pPr>
          </w:p>
        </w:tc>
        <w:tc>
          <w:tcPr>
            <w:tcW w:w="482" w:type="pct"/>
            <w:vAlign w:val="center"/>
          </w:tcPr>
          <w:p>
            <w:pPr>
              <w:jc w:val="right"/>
              <w:rPr>
                <w:rFonts w:hint="default" w:ascii="Times New Roman" w:hAnsi="Times New Roman" w:cs="Times New Roman"/>
                <w:sz w:val="21"/>
                <w:szCs w:val="21"/>
              </w:rPr>
            </w:pPr>
          </w:p>
        </w:tc>
        <w:tc>
          <w:tcPr>
            <w:tcW w:w="319" w:type="pct"/>
            <w:shd w:val="clear" w:color="auto" w:fill="auto"/>
            <w:vAlign w:val="center"/>
          </w:tcPr>
          <w:p>
            <w:pPr>
              <w:jc w:val="right"/>
              <w:rPr>
                <w:rFonts w:hint="default" w:ascii="Times New Roman" w:hAnsi="Times New Roman" w:cs="Times New Roman"/>
                <w:sz w:val="21"/>
                <w:szCs w:val="21"/>
              </w:rPr>
            </w:pPr>
          </w:p>
        </w:tc>
        <w:tc>
          <w:tcPr>
            <w:tcW w:w="331" w:type="pct"/>
            <w:shd w:val="clear" w:color="auto" w:fill="auto"/>
            <w:vAlign w:val="center"/>
          </w:tcPr>
          <w:p>
            <w:pPr>
              <w:jc w:val="right"/>
              <w:rPr>
                <w:rFonts w:hint="default" w:ascii="Times New Roman" w:hAnsi="Times New Roman" w:cs="Times New Roman"/>
                <w:sz w:val="21"/>
                <w:szCs w:val="21"/>
              </w:rPr>
            </w:pPr>
          </w:p>
        </w:tc>
        <w:tc>
          <w:tcPr>
            <w:tcW w:w="357" w:type="pct"/>
            <w:shd w:val="clear" w:color="auto" w:fill="auto"/>
            <w:vAlign w:val="center"/>
          </w:tcPr>
          <w:p>
            <w:pPr>
              <w:jc w:val="right"/>
              <w:rPr>
                <w:rFonts w:hint="default" w:ascii="Times New Roman" w:hAnsi="Times New Roman" w:cs="Times New Roman"/>
                <w:sz w:val="21"/>
                <w:szCs w:val="21"/>
              </w:rPr>
            </w:pPr>
          </w:p>
        </w:tc>
        <w:tc>
          <w:tcPr>
            <w:tcW w:w="789" w:type="pct"/>
            <w:shd w:val="clear" w:color="auto" w:fill="auto"/>
            <w:vAlign w:val="center"/>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pct"/>
            <w:shd w:val="clear" w:color="auto" w:fill="auto"/>
            <w:vAlign w:val="center"/>
          </w:tcPr>
          <w:p>
            <w:pPr>
              <w:ind w:firstLine="210" w:firstLineChars="100"/>
              <w:rPr>
                <w:rFonts w:hint="eastAsia"/>
              </w:rPr>
            </w:pPr>
            <w:r>
              <w:rPr>
                <w:rFonts w:hint="eastAsia"/>
              </w:rPr>
              <w:t>其他债权投资公允价值变动</w:t>
            </w:r>
          </w:p>
        </w:tc>
        <w:tc>
          <w:tcPr>
            <w:tcW w:w="765" w:type="pct"/>
            <w:shd w:val="clear" w:color="auto" w:fill="auto"/>
            <w:vAlign w:val="center"/>
          </w:tcPr>
          <w:p>
            <w:pPr>
              <w:jc w:val="right"/>
              <w:rPr>
                <w:rFonts w:hint="default" w:ascii="Times New Roman" w:hAnsi="Times New Roman" w:cs="Times New Roman"/>
                <w:sz w:val="21"/>
                <w:szCs w:val="21"/>
              </w:rPr>
            </w:pPr>
          </w:p>
        </w:tc>
        <w:tc>
          <w:tcPr>
            <w:tcW w:w="379" w:type="pct"/>
            <w:shd w:val="clear" w:color="auto" w:fill="auto"/>
            <w:vAlign w:val="center"/>
          </w:tcPr>
          <w:p>
            <w:pPr>
              <w:jc w:val="right"/>
              <w:rPr>
                <w:rFonts w:hint="default" w:ascii="Times New Roman" w:hAnsi="Times New Roman" w:cs="Times New Roman"/>
                <w:sz w:val="21"/>
                <w:szCs w:val="21"/>
              </w:rPr>
            </w:pPr>
          </w:p>
        </w:tc>
        <w:tc>
          <w:tcPr>
            <w:tcW w:w="468" w:type="pct"/>
            <w:shd w:val="clear" w:color="auto" w:fill="auto"/>
            <w:vAlign w:val="center"/>
          </w:tcPr>
          <w:p>
            <w:pPr>
              <w:jc w:val="right"/>
              <w:rPr>
                <w:rFonts w:hint="default" w:ascii="Times New Roman" w:hAnsi="Times New Roman" w:cs="Times New Roman"/>
                <w:sz w:val="21"/>
                <w:szCs w:val="21"/>
              </w:rPr>
            </w:pPr>
          </w:p>
        </w:tc>
        <w:tc>
          <w:tcPr>
            <w:tcW w:w="482" w:type="pct"/>
            <w:vAlign w:val="center"/>
          </w:tcPr>
          <w:p>
            <w:pPr>
              <w:jc w:val="right"/>
              <w:rPr>
                <w:rFonts w:hint="default" w:ascii="Times New Roman" w:hAnsi="Times New Roman" w:cs="Times New Roman"/>
                <w:sz w:val="21"/>
                <w:szCs w:val="21"/>
              </w:rPr>
            </w:pPr>
          </w:p>
        </w:tc>
        <w:tc>
          <w:tcPr>
            <w:tcW w:w="319" w:type="pct"/>
            <w:shd w:val="clear" w:color="auto" w:fill="auto"/>
            <w:vAlign w:val="center"/>
          </w:tcPr>
          <w:p>
            <w:pPr>
              <w:jc w:val="right"/>
              <w:rPr>
                <w:rFonts w:hint="default" w:ascii="Times New Roman" w:hAnsi="Times New Roman" w:cs="Times New Roman"/>
                <w:sz w:val="21"/>
                <w:szCs w:val="21"/>
              </w:rPr>
            </w:pPr>
          </w:p>
        </w:tc>
        <w:tc>
          <w:tcPr>
            <w:tcW w:w="331" w:type="pct"/>
            <w:shd w:val="clear" w:color="auto" w:fill="auto"/>
            <w:vAlign w:val="center"/>
          </w:tcPr>
          <w:p>
            <w:pPr>
              <w:jc w:val="right"/>
              <w:rPr>
                <w:rFonts w:hint="default" w:ascii="Times New Roman" w:hAnsi="Times New Roman" w:cs="Times New Roman"/>
                <w:sz w:val="21"/>
                <w:szCs w:val="21"/>
              </w:rPr>
            </w:pPr>
          </w:p>
        </w:tc>
        <w:tc>
          <w:tcPr>
            <w:tcW w:w="357" w:type="pct"/>
            <w:shd w:val="clear" w:color="auto" w:fill="auto"/>
            <w:vAlign w:val="center"/>
          </w:tcPr>
          <w:p>
            <w:pPr>
              <w:jc w:val="right"/>
              <w:rPr>
                <w:rFonts w:hint="default" w:ascii="Times New Roman" w:hAnsi="Times New Roman" w:cs="Times New Roman"/>
                <w:sz w:val="21"/>
                <w:szCs w:val="21"/>
              </w:rPr>
            </w:pPr>
          </w:p>
        </w:tc>
        <w:tc>
          <w:tcPr>
            <w:tcW w:w="789" w:type="pct"/>
            <w:shd w:val="clear" w:color="auto" w:fill="auto"/>
            <w:vAlign w:val="center"/>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05" w:type="pct"/>
            <w:shd w:val="clear" w:color="auto" w:fill="auto"/>
            <w:vAlign w:val="center"/>
          </w:tcPr>
          <w:p>
            <w:pPr>
              <w:ind w:firstLine="210" w:firstLineChars="100"/>
              <w:rPr>
                <w:rFonts w:hint="eastAsia"/>
              </w:rPr>
            </w:pPr>
            <w:r>
              <w:rPr>
                <w:rFonts w:hint="eastAsia"/>
              </w:rPr>
              <w:t>金融资产重分类计入其他综合收益的金额</w:t>
            </w:r>
          </w:p>
        </w:tc>
        <w:tc>
          <w:tcPr>
            <w:tcW w:w="765" w:type="pct"/>
            <w:shd w:val="clear" w:color="auto" w:fill="auto"/>
            <w:vAlign w:val="center"/>
          </w:tcPr>
          <w:p>
            <w:pPr>
              <w:jc w:val="right"/>
              <w:rPr>
                <w:rFonts w:hint="default" w:ascii="Times New Roman" w:hAnsi="Times New Roman" w:cs="Times New Roman"/>
                <w:sz w:val="21"/>
                <w:szCs w:val="21"/>
              </w:rPr>
            </w:pPr>
          </w:p>
        </w:tc>
        <w:tc>
          <w:tcPr>
            <w:tcW w:w="379" w:type="pct"/>
            <w:shd w:val="clear" w:color="auto" w:fill="auto"/>
            <w:vAlign w:val="center"/>
          </w:tcPr>
          <w:p>
            <w:pPr>
              <w:jc w:val="right"/>
              <w:rPr>
                <w:rFonts w:hint="default" w:ascii="Times New Roman" w:hAnsi="Times New Roman" w:cs="Times New Roman"/>
                <w:sz w:val="21"/>
                <w:szCs w:val="21"/>
              </w:rPr>
            </w:pPr>
          </w:p>
        </w:tc>
        <w:tc>
          <w:tcPr>
            <w:tcW w:w="468" w:type="pct"/>
            <w:shd w:val="clear" w:color="auto" w:fill="auto"/>
            <w:vAlign w:val="center"/>
          </w:tcPr>
          <w:p>
            <w:pPr>
              <w:jc w:val="right"/>
              <w:rPr>
                <w:rFonts w:hint="default" w:ascii="Times New Roman" w:hAnsi="Times New Roman" w:cs="Times New Roman"/>
                <w:sz w:val="21"/>
                <w:szCs w:val="21"/>
              </w:rPr>
            </w:pPr>
          </w:p>
        </w:tc>
        <w:tc>
          <w:tcPr>
            <w:tcW w:w="482" w:type="pct"/>
            <w:vAlign w:val="center"/>
          </w:tcPr>
          <w:p>
            <w:pPr>
              <w:jc w:val="right"/>
              <w:rPr>
                <w:rFonts w:hint="default" w:ascii="Times New Roman" w:hAnsi="Times New Roman" w:cs="Times New Roman"/>
                <w:sz w:val="21"/>
                <w:szCs w:val="21"/>
              </w:rPr>
            </w:pPr>
          </w:p>
        </w:tc>
        <w:tc>
          <w:tcPr>
            <w:tcW w:w="319" w:type="pct"/>
            <w:shd w:val="clear" w:color="auto" w:fill="auto"/>
            <w:vAlign w:val="center"/>
          </w:tcPr>
          <w:p>
            <w:pPr>
              <w:jc w:val="right"/>
              <w:rPr>
                <w:rFonts w:hint="default" w:ascii="Times New Roman" w:hAnsi="Times New Roman" w:cs="Times New Roman"/>
                <w:sz w:val="21"/>
                <w:szCs w:val="21"/>
              </w:rPr>
            </w:pPr>
          </w:p>
        </w:tc>
        <w:tc>
          <w:tcPr>
            <w:tcW w:w="331" w:type="pct"/>
            <w:shd w:val="clear" w:color="auto" w:fill="auto"/>
            <w:vAlign w:val="center"/>
          </w:tcPr>
          <w:p>
            <w:pPr>
              <w:jc w:val="right"/>
              <w:rPr>
                <w:rFonts w:hint="default" w:ascii="Times New Roman" w:hAnsi="Times New Roman" w:cs="Times New Roman"/>
                <w:sz w:val="21"/>
                <w:szCs w:val="21"/>
              </w:rPr>
            </w:pPr>
          </w:p>
        </w:tc>
        <w:tc>
          <w:tcPr>
            <w:tcW w:w="357" w:type="pct"/>
            <w:shd w:val="clear" w:color="auto" w:fill="auto"/>
            <w:vAlign w:val="center"/>
          </w:tcPr>
          <w:p>
            <w:pPr>
              <w:jc w:val="right"/>
              <w:rPr>
                <w:rFonts w:hint="default" w:ascii="Times New Roman" w:hAnsi="Times New Roman" w:cs="Times New Roman"/>
                <w:sz w:val="21"/>
                <w:szCs w:val="21"/>
              </w:rPr>
            </w:pPr>
          </w:p>
        </w:tc>
        <w:tc>
          <w:tcPr>
            <w:tcW w:w="789" w:type="pct"/>
            <w:shd w:val="clear" w:color="auto" w:fill="auto"/>
            <w:vAlign w:val="center"/>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pct"/>
            <w:shd w:val="clear" w:color="auto" w:fill="auto"/>
            <w:vAlign w:val="center"/>
          </w:tcPr>
          <w:p>
            <w:pPr>
              <w:ind w:firstLine="210" w:firstLineChars="100"/>
              <w:rPr>
                <w:rFonts w:hint="eastAsia"/>
              </w:rPr>
            </w:pPr>
            <w:r>
              <w:rPr>
                <w:rFonts w:hint="eastAsia"/>
              </w:rPr>
              <w:t>其他债权投资信用减值准备</w:t>
            </w:r>
          </w:p>
        </w:tc>
        <w:tc>
          <w:tcPr>
            <w:tcW w:w="765" w:type="pct"/>
            <w:shd w:val="clear" w:color="auto" w:fill="auto"/>
            <w:vAlign w:val="center"/>
          </w:tcPr>
          <w:p>
            <w:pPr>
              <w:jc w:val="right"/>
              <w:rPr>
                <w:rFonts w:hint="default" w:ascii="Times New Roman" w:hAnsi="Times New Roman" w:cs="Times New Roman"/>
                <w:sz w:val="21"/>
                <w:szCs w:val="21"/>
              </w:rPr>
            </w:pPr>
          </w:p>
        </w:tc>
        <w:tc>
          <w:tcPr>
            <w:tcW w:w="379" w:type="pct"/>
            <w:shd w:val="clear" w:color="auto" w:fill="auto"/>
            <w:vAlign w:val="center"/>
          </w:tcPr>
          <w:p>
            <w:pPr>
              <w:jc w:val="right"/>
              <w:rPr>
                <w:rFonts w:hint="default" w:ascii="Times New Roman" w:hAnsi="Times New Roman" w:cs="Times New Roman"/>
                <w:sz w:val="21"/>
                <w:szCs w:val="21"/>
              </w:rPr>
            </w:pPr>
          </w:p>
        </w:tc>
        <w:tc>
          <w:tcPr>
            <w:tcW w:w="468" w:type="pct"/>
            <w:shd w:val="clear" w:color="auto" w:fill="auto"/>
            <w:vAlign w:val="center"/>
          </w:tcPr>
          <w:p>
            <w:pPr>
              <w:jc w:val="right"/>
              <w:rPr>
                <w:rFonts w:hint="default" w:ascii="Times New Roman" w:hAnsi="Times New Roman" w:cs="Times New Roman"/>
                <w:sz w:val="21"/>
                <w:szCs w:val="21"/>
              </w:rPr>
            </w:pPr>
          </w:p>
        </w:tc>
        <w:tc>
          <w:tcPr>
            <w:tcW w:w="482" w:type="pct"/>
            <w:vAlign w:val="center"/>
          </w:tcPr>
          <w:p>
            <w:pPr>
              <w:jc w:val="right"/>
              <w:rPr>
                <w:rFonts w:hint="default" w:ascii="Times New Roman" w:hAnsi="Times New Roman" w:cs="Times New Roman"/>
                <w:sz w:val="21"/>
                <w:szCs w:val="21"/>
              </w:rPr>
            </w:pPr>
          </w:p>
        </w:tc>
        <w:tc>
          <w:tcPr>
            <w:tcW w:w="319" w:type="pct"/>
            <w:shd w:val="clear" w:color="auto" w:fill="auto"/>
            <w:vAlign w:val="center"/>
          </w:tcPr>
          <w:p>
            <w:pPr>
              <w:jc w:val="right"/>
              <w:rPr>
                <w:rFonts w:hint="default" w:ascii="Times New Roman" w:hAnsi="Times New Roman" w:cs="Times New Roman"/>
                <w:sz w:val="21"/>
                <w:szCs w:val="21"/>
              </w:rPr>
            </w:pPr>
          </w:p>
        </w:tc>
        <w:tc>
          <w:tcPr>
            <w:tcW w:w="331" w:type="pct"/>
            <w:shd w:val="clear" w:color="auto" w:fill="auto"/>
            <w:vAlign w:val="center"/>
          </w:tcPr>
          <w:p>
            <w:pPr>
              <w:jc w:val="right"/>
              <w:rPr>
                <w:rFonts w:hint="default" w:ascii="Times New Roman" w:hAnsi="Times New Roman" w:cs="Times New Roman"/>
                <w:sz w:val="21"/>
                <w:szCs w:val="21"/>
              </w:rPr>
            </w:pPr>
          </w:p>
        </w:tc>
        <w:tc>
          <w:tcPr>
            <w:tcW w:w="357" w:type="pct"/>
            <w:shd w:val="clear" w:color="auto" w:fill="auto"/>
            <w:vAlign w:val="center"/>
          </w:tcPr>
          <w:p>
            <w:pPr>
              <w:jc w:val="right"/>
              <w:rPr>
                <w:rFonts w:hint="default" w:ascii="Times New Roman" w:hAnsi="Times New Roman" w:cs="Times New Roman"/>
                <w:sz w:val="21"/>
                <w:szCs w:val="21"/>
              </w:rPr>
            </w:pPr>
          </w:p>
        </w:tc>
        <w:tc>
          <w:tcPr>
            <w:tcW w:w="789" w:type="pct"/>
            <w:shd w:val="clear" w:color="auto" w:fill="auto"/>
            <w:vAlign w:val="center"/>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pct"/>
            <w:shd w:val="clear" w:color="auto" w:fill="auto"/>
            <w:vAlign w:val="center"/>
          </w:tcPr>
          <w:p>
            <w:pPr>
              <w:ind w:firstLine="210" w:firstLineChars="100"/>
              <w:rPr>
                <w:rFonts w:hint="eastAsia"/>
                <w:szCs w:val="21"/>
              </w:rPr>
            </w:pPr>
            <w:r>
              <w:rPr>
                <w:rFonts w:hint="eastAsia"/>
                <w:szCs w:val="21"/>
              </w:rPr>
              <w:t>现金流量套期储备</w:t>
            </w:r>
          </w:p>
        </w:tc>
        <w:tc>
          <w:tcPr>
            <w:tcW w:w="765" w:type="pct"/>
            <w:shd w:val="clear" w:color="auto" w:fill="auto"/>
            <w:vAlign w:val="center"/>
          </w:tcPr>
          <w:p>
            <w:pPr>
              <w:jc w:val="right"/>
              <w:rPr>
                <w:rFonts w:hint="default" w:ascii="Times New Roman" w:hAnsi="Times New Roman" w:cs="Times New Roman"/>
                <w:sz w:val="21"/>
                <w:szCs w:val="21"/>
              </w:rPr>
            </w:pPr>
          </w:p>
        </w:tc>
        <w:tc>
          <w:tcPr>
            <w:tcW w:w="379" w:type="pct"/>
            <w:shd w:val="clear" w:color="auto" w:fill="auto"/>
            <w:vAlign w:val="center"/>
          </w:tcPr>
          <w:p>
            <w:pPr>
              <w:jc w:val="right"/>
              <w:rPr>
                <w:rFonts w:hint="default" w:ascii="Times New Roman" w:hAnsi="Times New Roman" w:cs="Times New Roman"/>
                <w:sz w:val="21"/>
                <w:szCs w:val="21"/>
              </w:rPr>
            </w:pPr>
          </w:p>
        </w:tc>
        <w:tc>
          <w:tcPr>
            <w:tcW w:w="468" w:type="pct"/>
            <w:shd w:val="clear" w:color="auto" w:fill="auto"/>
            <w:vAlign w:val="center"/>
          </w:tcPr>
          <w:p>
            <w:pPr>
              <w:jc w:val="right"/>
              <w:rPr>
                <w:rFonts w:hint="default" w:ascii="Times New Roman" w:hAnsi="Times New Roman" w:cs="Times New Roman"/>
                <w:sz w:val="21"/>
                <w:szCs w:val="21"/>
              </w:rPr>
            </w:pPr>
          </w:p>
        </w:tc>
        <w:tc>
          <w:tcPr>
            <w:tcW w:w="482" w:type="pct"/>
            <w:vAlign w:val="center"/>
          </w:tcPr>
          <w:p>
            <w:pPr>
              <w:jc w:val="right"/>
              <w:rPr>
                <w:rFonts w:hint="default" w:ascii="Times New Roman" w:hAnsi="Times New Roman" w:cs="Times New Roman"/>
                <w:sz w:val="21"/>
                <w:szCs w:val="21"/>
              </w:rPr>
            </w:pPr>
          </w:p>
        </w:tc>
        <w:tc>
          <w:tcPr>
            <w:tcW w:w="319" w:type="pct"/>
            <w:shd w:val="clear" w:color="auto" w:fill="auto"/>
            <w:vAlign w:val="center"/>
          </w:tcPr>
          <w:p>
            <w:pPr>
              <w:jc w:val="right"/>
              <w:rPr>
                <w:rFonts w:hint="default" w:ascii="Times New Roman" w:hAnsi="Times New Roman" w:cs="Times New Roman"/>
                <w:sz w:val="21"/>
                <w:szCs w:val="21"/>
              </w:rPr>
            </w:pPr>
          </w:p>
        </w:tc>
        <w:tc>
          <w:tcPr>
            <w:tcW w:w="331" w:type="pct"/>
            <w:shd w:val="clear" w:color="auto" w:fill="auto"/>
            <w:vAlign w:val="center"/>
          </w:tcPr>
          <w:p>
            <w:pPr>
              <w:jc w:val="right"/>
              <w:rPr>
                <w:rFonts w:hint="default" w:ascii="Times New Roman" w:hAnsi="Times New Roman" w:cs="Times New Roman"/>
                <w:sz w:val="21"/>
                <w:szCs w:val="21"/>
              </w:rPr>
            </w:pPr>
          </w:p>
        </w:tc>
        <w:tc>
          <w:tcPr>
            <w:tcW w:w="357" w:type="pct"/>
            <w:shd w:val="clear" w:color="auto" w:fill="auto"/>
            <w:vAlign w:val="center"/>
          </w:tcPr>
          <w:p>
            <w:pPr>
              <w:jc w:val="right"/>
              <w:rPr>
                <w:rFonts w:hint="default" w:ascii="Times New Roman" w:hAnsi="Times New Roman" w:cs="Times New Roman"/>
                <w:sz w:val="21"/>
                <w:szCs w:val="21"/>
              </w:rPr>
            </w:pPr>
          </w:p>
        </w:tc>
        <w:tc>
          <w:tcPr>
            <w:tcW w:w="789" w:type="pct"/>
            <w:shd w:val="clear" w:color="auto" w:fill="auto"/>
            <w:vAlign w:val="center"/>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pct"/>
            <w:shd w:val="clear" w:color="auto" w:fill="auto"/>
            <w:vAlign w:val="center"/>
          </w:tcPr>
          <w:p>
            <w:pPr>
              <w:ind w:firstLine="210" w:firstLineChars="100"/>
              <w:rPr>
                <w:rFonts w:hint="eastAsia"/>
                <w:szCs w:val="21"/>
              </w:rPr>
            </w:pPr>
            <w:r>
              <w:rPr>
                <w:rFonts w:hint="eastAsia"/>
                <w:szCs w:val="21"/>
              </w:rPr>
              <w:t>外币财务报表折算差额</w:t>
            </w:r>
          </w:p>
        </w:tc>
        <w:tc>
          <w:tcPr>
            <w:tcW w:w="765" w:type="pct"/>
            <w:shd w:val="clear" w:color="auto" w:fill="auto"/>
            <w:vAlign w:val="center"/>
          </w:tcPr>
          <w:p>
            <w:pPr>
              <w:jc w:val="right"/>
              <w:rPr>
                <w:rFonts w:hint="default" w:ascii="Times New Roman" w:hAnsi="Times New Roman" w:cs="Times New Roman"/>
                <w:sz w:val="21"/>
                <w:szCs w:val="21"/>
              </w:rPr>
            </w:pPr>
          </w:p>
        </w:tc>
        <w:tc>
          <w:tcPr>
            <w:tcW w:w="379" w:type="pct"/>
            <w:shd w:val="clear" w:color="auto" w:fill="auto"/>
            <w:vAlign w:val="center"/>
          </w:tcPr>
          <w:p>
            <w:pPr>
              <w:jc w:val="right"/>
              <w:rPr>
                <w:rFonts w:hint="default" w:ascii="Times New Roman" w:hAnsi="Times New Roman" w:cs="Times New Roman"/>
                <w:sz w:val="21"/>
                <w:szCs w:val="21"/>
              </w:rPr>
            </w:pPr>
          </w:p>
        </w:tc>
        <w:tc>
          <w:tcPr>
            <w:tcW w:w="468" w:type="pct"/>
            <w:shd w:val="clear" w:color="auto" w:fill="auto"/>
            <w:vAlign w:val="center"/>
          </w:tcPr>
          <w:p>
            <w:pPr>
              <w:jc w:val="right"/>
              <w:rPr>
                <w:rFonts w:hint="default" w:ascii="Times New Roman" w:hAnsi="Times New Roman" w:cs="Times New Roman"/>
                <w:sz w:val="21"/>
                <w:szCs w:val="21"/>
              </w:rPr>
            </w:pPr>
          </w:p>
        </w:tc>
        <w:tc>
          <w:tcPr>
            <w:tcW w:w="482" w:type="pct"/>
            <w:vAlign w:val="center"/>
          </w:tcPr>
          <w:p>
            <w:pPr>
              <w:jc w:val="right"/>
              <w:rPr>
                <w:rFonts w:hint="default" w:ascii="Times New Roman" w:hAnsi="Times New Roman" w:cs="Times New Roman"/>
                <w:sz w:val="21"/>
                <w:szCs w:val="21"/>
              </w:rPr>
            </w:pPr>
          </w:p>
        </w:tc>
        <w:tc>
          <w:tcPr>
            <w:tcW w:w="319" w:type="pct"/>
            <w:shd w:val="clear" w:color="auto" w:fill="auto"/>
            <w:vAlign w:val="center"/>
          </w:tcPr>
          <w:p>
            <w:pPr>
              <w:jc w:val="right"/>
              <w:rPr>
                <w:rFonts w:hint="default" w:ascii="Times New Roman" w:hAnsi="Times New Roman" w:cs="Times New Roman"/>
                <w:sz w:val="21"/>
                <w:szCs w:val="21"/>
              </w:rPr>
            </w:pPr>
          </w:p>
        </w:tc>
        <w:tc>
          <w:tcPr>
            <w:tcW w:w="331" w:type="pct"/>
            <w:shd w:val="clear" w:color="auto" w:fill="auto"/>
            <w:vAlign w:val="center"/>
          </w:tcPr>
          <w:p>
            <w:pPr>
              <w:jc w:val="right"/>
              <w:rPr>
                <w:rFonts w:hint="default" w:ascii="Times New Roman" w:hAnsi="Times New Roman" w:cs="Times New Roman"/>
                <w:sz w:val="21"/>
                <w:szCs w:val="21"/>
              </w:rPr>
            </w:pPr>
          </w:p>
        </w:tc>
        <w:tc>
          <w:tcPr>
            <w:tcW w:w="357" w:type="pct"/>
            <w:shd w:val="clear" w:color="auto" w:fill="auto"/>
            <w:vAlign w:val="center"/>
          </w:tcPr>
          <w:p>
            <w:pPr>
              <w:jc w:val="right"/>
              <w:rPr>
                <w:rFonts w:hint="default" w:ascii="Times New Roman" w:hAnsi="Times New Roman" w:cs="Times New Roman"/>
                <w:sz w:val="21"/>
                <w:szCs w:val="21"/>
              </w:rPr>
            </w:pPr>
          </w:p>
        </w:tc>
        <w:tc>
          <w:tcPr>
            <w:tcW w:w="789" w:type="pct"/>
            <w:shd w:val="clear" w:color="auto" w:fill="auto"/>
            <w:vAlign w:val="center"/>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pct"/>
            <w:shd w:val="clear" w:color="auto" w:fill="auto"/>
            <w:vAlign w:val="center"/>
          </w:tcPr>
          <w:p>
            <w:pPr>
              <w:rPr>
                <w:rFonts w:hint="eastAsia"/>
                <w:szCs w:val="21"/>
              </w:rPr>
            </w:pPr>
            <w:r>
              <w:rPr>
                <w:rFonts w:hint="eastAsia"/>
                <w:szCs w:val="21"/>
              </w:rPr>
              <w:t>其他综合收益合计</w:t>
            </w:r>
          </w:p>
        </w:tc>
        <w:tc>
          <w:tcPr>
            <w:tcW w:w="765" w:type="pct"/>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color w:val="000000"/>
                <w:kern w:val="0"/>
                <w:sz w:val="21"/>
                <w:szCs w:val="21"/>
              </w:rPr>
              <w:t>-8,825,807.26</w:t>
            </w:r>
          </w:p>
        </w:tc>
        <w:tc>
          <w:tcPr>
            <w:tcW w:w="379" w:type="pct"/>
            <w:shd w:val="clear" w:color="auto" w:fill="auto"/>
            <w:vAlign w:val="center"/>
          </w:tcPr>
          <w:p>
            <w:pPr>
              <w:jc w:val="right"/>
              <w:rPr>
                <w:rFonts w:hint="default" w:ascii="Times New Roman" w:hAnsi="Times New Roman" w:cs="Times New Roman"/>
                <w:sz w:val="21"/>
                <w:szCs w:val="21"/>
              </w:rPr>
            </w:pPr>
          </w:p>
        </w:tc>
        <w:tc>
          <w:tcPr>
            <w:tcW w:w="468" w:type="pct"/>
            <w:shd w:val="clear" w:color="auto" w:fill="auto"/>
            <w:vAlign w:val="center"/>
          </w:tcPr>
          <w:p>
            <w:pPr>
              <w:jc w:val="right"/>
              <w:rPr>
                <w:rFonts w:hint="default" w:ascii="Times New Roman" w:hAnsi="Times New Roman" w:cs="Times New Roman"/>
                <w:sz w:val="21"/>
                <w:szCs w:val="21"/>
              </w:rPr>
            </w:pPr>
          </w:p>
        </w:tc>
        <w:tc>
          <w:tcPr>
            <w:tcW w:w="482" w:type="pct"/>
            <w:vAlign w:val="center"/>
          </w:tcPr>
          <w:p>
            <w:pPr>
              <w:jc w:val="right"/>
              <w:rPr>
                <w:rFonts w:hint="default" w:ascii="Times New Roman" w:hAnsi="Times New Roman" w:cs="Times New Roman"/>
                <w:sz w:val="21"/>
                <w:szCs w:val="21"/>
              </w:rPr>
            </w:pPr>
          </w:p>
        </w:tc>
        <w:tc>
          <w:tcPr>
            <w:tcW w:w="319" w:type="pct"/>
            <w:shd w:val="clear" w:color="auto" w:fill="auto"/>
            <w:vAlign w:val="center"/>
          </w:tcPr>
          <w:p>
            <w:pPr>
              <w:jc w:val="right"/>
              <w:rPr>
                <w:rFonts w:hint="default" w:ascii="Times New Roman" w:hAnsi="Times New Roman" w:cs="Times New Roman"/>
                <w:sz w:val="21"/>
                <w:szCs w:val="21"/>
              </w:rPr>
            </w:pPr>
          </w:p>
        </w:tc>
        <w:tc>
          <w:tcPr>
            <w:tcW w:w="331" w:type="pct"/>
            <w:shd w:val="clear" w:color="auto" w:fill="auto"/>
            <w:vAlign w:val="center"/>
          </w:tcPr>
          <w:p>
            <w:pPr>
              <w:jc w:val="right"/>
              <w:rPr>
                <w:rFonts w:hint="default" w:ascii="Times New Roman" w:hAnsi="Times New Roman" w:cs="Times New Roman"/>
                <w:sz w:val="21"/>
                <w:szCs w:val="21"/>
              </w:rPr>
            </w:pPr>
          </w:p>
        </w:tc>
        <w:tc>
          <w:tcPr>
            <w:tcW w:w="357" w:type="pct"/>
            <w:shd w:val="clear" w:color="auto" w:fill="auto"/>
            <w:vAlign w:val="center"/>
          </w:tcPr>
          <w:p>
            <w:pPr>
              <w:jc w:val="right"/>
              <w:rPr>
                <w:rFonts w:hint="default" w:ascii="Times New Roman" w:hAnsi="Times New Roman" w:cs="Times New Roman"/>
                <w:sz w:val="21"/>
                <w:szCs w:val="21"/>
              </w:rPr>
            </w:pPr>
          </w:p>
        </w:tc>
        <w:tc>
          <w:tcPr>
            <w:tcW w:w="789" w:type="pct"/>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color w:val="000000"/>
                <w:kern w:val="0"/>
                <w:sz w:val="21"/>
                <w:szCs w:val="21"/>
              </w:rPr>
              <w:t>-8,825,807.26</w:t>
            </w:r>
          </w:p>
        </w:tc>
      </w:tr>
    </w:tbl>
    <w:p>
      <w:pPr>
        <w:rPr>
          <w:rFonts w:hint="eastAsia"/>
        </w:rPr>
      </w:pPr>
    </w:p>
    <w:p>
      <w:pPr>
        <w:spacing w:before="60" w:after="60"/>
        <w:rPr>
          <w:rFonts w:hint="eastAsia"/>
          <w:b/>
          <w:szCs w:val="21"/>
        </w:rPr>
      </w:pPr>
      <w:r>
        <w:rPr>
          <w:rFonts w:hint="eastAsia"/>
          <w:szCs w:val="21"/>
        </w:rPr>
        <w:t>其他说明，包括对现金流量套期损益的有效部分转为被套期项目初始确认金额调整：</w:t>
      </w:r>
    </w:p>
    <w:sdt>
      <w:sdtPr>
        <w:rPr>
          <w:rFonts w:hint="eastAsia"/>
          <w:szCs w:val="21"/>
        </w:rPr>
        <w:alias w:val="综合收益情况"/>
        <w:tag w:val="_GBC_5d84d969b6cc4ff285c66258c1721a98"/>
        <w:id w:val="2033"/>
        <w:placeholder>
          <w:docPart w:val="GBC22222222222222222222222222222"/>
        </w:placeholder>
      </w:sdtPr>
      <w:sdtEndPr>
        <w:rPr>
          <w:rFonts w:hint="eastAsia"/>
          <w:szCs w:val="21"/>
        </w:rPr>
      </w:sdtEndPr>
      <w:sdtContent>
        <w:p>
          <w:pPr>
            <w:rPr>
              <w:rFonts w:hint="eastAsia"/>
              <w:szCs w:val="21"/>
            </w:rPr>
          </w:pPr>
          <w:r>
            <w:rPr>
              <w:rFonts w:hint="eastAsia"/>
              <w:szCs w:val="21"/>
              <w:lang w:eastAsia="zh-CN"/>
            </w:rPr>
            <w:t>无</w:t>
          </w:r>
        </w:p>
      </w:sdtContent>
    </w:sdt>
    <w:p>
      <w:pPr>
        <w:rPr>
          <w:rFonts w:hint="eastAsia"/>
          <w:szCs w:val="21"/>
        </w:rPr>
      </w:pPr>
    </w:p>
    <w:bookmarkEnd w:id="302"/>
    <w:p>
      <w:pPr>
        <w:pStyle w:val="85"/>
        <w:numPr>
          <w:ilvl w:val="0"/>
          <w:numId w:val="77"/>
        </w:numPr>
        <w:tabs>
          <w:tab w:val="left" w:pos="504"/>
        </w:tabs>
        <w:rPr>
          <w:rFonts w:hint="eastAsia" w:ascii="宋体" w:hAnsi="宋体"/>
          <w:szCs w:val="21"/>
        </w:rPr>
      </w:pPr>
      <w:r>
        <w:rPr>
          <w:rFonts w:hint="eastAsia" w:ascii="宋体" w:hAnsi="宋体"/>
          <w:szCs w:val="21"/>
        </w:rPr>
        <w:t>专项储备</w:t>
      </w:r>
    </w:p>
    <w:sdt>
      <w:sdtPr>
        <w:alias w:val="是否适用：专项储备[双击切换]"/>
        <w:tag w:val="_GBC_0e2f337ccf9a4bc6919cf02a896e57c1"/>
        <w:id w:val="2034"/>
        <w:placeholder>
          <w:docPart w:val="GBC22222222222222222222222222222"/>
        </w:placeholder>
      </w:sdtPr>
      <w:sdtContent>
        <w:p>
          <w:pPr>
            <w:outlineLvl w:val="9"/>
            <w:rPr>
              <w:rFonts w:hint="eastAsia"/>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szCs w:val="21"/>
        </w:rPr>
      </w:pPr>
    </w:p>
    <w:p>
      <w:pPr>
        <w:pStyle w:val="85"/>
        <w:numPr>
          <w:ilvl w:val="0"/>
          <w:numId w:val="77"/>
        </w:numPr>
        <w:tabs>
          <w:tab w:val="left" w:pos="504"/>
        </w:tabs>
        <w:rPr>
          <w:rFonts w:hint="eastAsia" w:ascii="宋体" w:hAnsi="宋体"/>
          <w:szCs w:val="21"/>
        </w:rPr>
      </w:pPr>
      <w:r>
        <w:rPr>
          <w:rFonts w:hint="eastAsia" w:ascii="宋体" w:hAnsi="宋体"/>
          <w:szCs w:val="21"/>
        </w:rPr>
        <w:t>盈余公积</w:t>
      </w:r>
    </w:p>
    <w:sdt>
      <w:sdtPr>
        <w:alias w:val="是否适用：盈余公积[双击切换]"/>
        <w:tag w:val="_GBC_5a507b0ba3a44a2c828e4df049852353"/>
        <w:id w:val="2035"/>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hint="eastAsia"/>
          <w:szCs w:val="21"/>
        </w:rPr>
      </w:pPr>
      <w:r>
        <w:rPr>
          <w:rFonts w:hint="eastAsia"/>
          <w:szCs w:val="21"/>
        </w:rPr>
        <w:t>单位：</w:t>
      </w:r>
      <w:sdt>
        <w:sdtPr>
          <w:rPr>
            <w:rFonts w:hint="eastAsia"/>
            <w:szCs w:val="21"/>
          </w:rPr>
          <w:alias w:val="单位：财务附注：盈余公积"/>
          <w:tag w:val="_GBC_8ca7c8f8d04e47ff92c33109bbf55576"/>
          <w:id w:val="203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盈余公积"/>
          <w:tag w:val="_GBC_24d833c69b8448ca876fbf8299519039"/>
          <w:id w:val="203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1671"/>
        <w:gridCol w:w="1798"/>
        <w:gridCol w:w="1804"/>
        <w:gridCol w:w="1816"/>
        <w:gridCol w:w="1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rFonts w:ascii="Times New Roman" w:hAnsi="Times New Roman"/>
            </w:rPr>
            <w:tag w:val="_PLD_448cc13fae91499a9f41c6e4c1f51937"/>
            <w:id w:val="2038"/>
          </w:sdtPr>
          <w:sdtEndPr>
            <w:rPr>
              <w:rFonts w:ascii="Times New Roman" w:hAnsi="Times New Roman"/>
            </w:rPr>
          </w:sdtEndPr>
          <w:sdtContent>
            <w:tc>
              <w:tcPr>
                <w:tcW w:w="940" w:type="pct"/>
              </w:tcPr>
              <w:p>
                <w:pPr>
                  <w:autoSpaceDE w:val="0"/>
                  <w:autoSpaceDN w:val="0"/>
                  <w:adjustRightInd w:val="0"/>
                  <w:snapToGrid w:val="0"/>
                  <w:jc w:val="center"/>
                  <w:rPr>
                    <w:rFonts w:hint="eastAsia" w:ascii="Times New Roman" w:hAnsi="Times New Roman"/>
                    <w:szCs w:val="21"/>
                  </w:rPr>
                </w:pPr>
                <w:r>
                  <w:rPr>
                    <w:rFonts w:hint="eastAsia" w:ascii="Times New Roman" w:hAnsi="Times New Roman"/>
                    <w:szCs w:val="21"/>
                  </w:rPr>
                  <w:t>项目</w:t>
                </w:r>
              </w:p>
            </w:tc>
          </w:sdtContent>
        </w:sdt>
        <w:sdt>
          <w:sdtPr>
            <w:rPr>
              <w:rFonts w:ascii="Times New Roman" w:hAnsi="Times New Roman"/>
            </w:rPr>
            <w:tag w:val="_PLD_112a59f6ca7b4b5f8ced860f9465eb1a"/>
            <w:id w:val="2039"/>
          </w:sdtPr>
          <w:sdtEndPr>
            <w:rPr>
              <w:rFonts w:ascii="Times New Roman" w:hAnsi="Times New Roman"/>
            </w:rPr>
          </w:sdtEndPr>
          <w:sdtContent>
            <w:tc>
              <w:tcPr>
                <w:tcW w:w="1011" w:type="pct"/>
              </w:tcPr>
              <w:p>
                <w:pPr>
                  <w:autoSpaceDE w:val="0"/>
                  <w:autoSpaceDN w:val="0"/>
                  <w:adjustRightInd w:val="0"/>
                  <w:snapToGrid w:val="0"/>
                  <w:jc w:val="center"/>
                  <w:rPr>
                    <w:rFonts w:hint="eastAsia" w:ascii="Times New Roman" w:hAnsi="Times New Roman"/>
                    <w:szCs w:val="21"/>
                  </w:rPr>
                </w:pPr>
                <w:r>
                  <w:rPr>
                    <w:rFonts w:hint="eastAsia" w:ascii="Times New Roman" w:hAnsi="Times New Roman"/>
                    <w:szCs w:val="21"/>
                  </w:rPr>
                  <w:t>期初余额</w:t>
                </w:r>
              </w:p>
            </w:tc>
          </w:sdtContent>
        </w:sdt>
        <w:sdt>
          <w:sdtPr>
            <w:rPr>
              <w:rFonts w:ascii="Times New Roman" w:hAnsi="Times New Roman"/>
            </w:rPr>
            <w:tag w:val="_PLD_a2c4f4720dd7427b93c04e32666cfd69"/>
            <w:id w:val="2040"/>
          </w:sdtPr>
          <w:sdtEndPr>
            <w:rPr>
              <w:rFonts w:ascii="Times New Roman" w:hAnsi="Times New Roman"/>
            </w:rPr>
          </w:sdtEndPr>
          <w:sdtContent>
            <w:tc>
              <w:tcPr>
                <w:tcW w:w="1014" w:type="pct"/>
              </w:tcPr>
              <w:p>
                <w:pPr>
                  <w:autoSpaceDE w:val="0"/>
                  <w:autoSpaceDN w:val="0"/>
                  <w:adjustRightInd w:val="0"/>
                  <w:snapToGrid w:val="0"/>
                  <w:jc w:val="center"/>
                  <w:rPr>
                    <w:rFonts w:hint="eastAsia" w:ascii="Times New Roman" w:hAnsi="Times New Roman"/>
                    <w:szCs w:val="21"/>
                  </w:rPr>
                </w:pPr>
                <w:r>
                  <w:rPr>
                    <w:rFonts w:hint="eastAsia" w:ascii="Times New Roman" w:hAnsi="Times New Roman"/>
                    <w:szCs w:val="21"/>
                  </w:rPr>
                  <w:t>本期增加</w:t>
                </w:r>
              </w:p>
            </w:tc>
          </w:sdtContent>
        </w:sdt>
        <w:sdt>
          <w:sdtPr>
            <w:rPr>
              <w:rFonts w:ascii="Times New Roman" w:hAnsi="Times New Roman"/>
            </w:rPr>
            <w:tag w:val="_PLD_ad1876bb4d7c41eaa003da876ae9e601"/>
            <w:id w:val="2041"/>
          </w:sdtPr>
          <w:sdtEndPr>
            <w:rPr>
              <w:rFonts w:ascii="Times New Roman" w:hAnsi="Times New Roman"/>
            </w:rPr>
          </w:sdtEndPr>
          <w:sdtContent>
            <w:tc>
              <w:tcPr>
                <w:tcW w:w="1021" w:type="pct"/>
              </w:tcPr>
              <w:p>
                <w:pPr>
                  <w:autoSpaceDE w:val="0"/>
                  <w:autoSpaceDN w:val="0"/>
                  <w:adjustRightInd w:val="0"/>
                  <w:snapToGrid w:val="0"/>
                  <w:jc w:val="center"/>
                  <w:rPr>
                    <w:rFonts w:hint="eastAsia" w:ascii="Times New Roman" w:hAnsi="Times New Roman"/>
                    <w:szCs w:val="21"/>
                  </w:rPr>
                </w:pPr>
                <w:r>
                  <w:rPr>
                    <w:rFonts w:hint="eastAsia" w:ascii="Times New Roman" w:hAnsi="Times New Roman"/>
                    <w:szCs w:val="21"/>
                  </w:rPr>
                  <w:t>本期减少</w:t>
                </w:r>
              </w:p>
            </w:tc>
          </w:sdtContent>
        </w:sdt>
        <w:sdt>
          <w:sdtPr>
            <w:rPr>
              <w:rFonts w:ascii="Times New Roman" w:hAnsi="Times New Roman"/>
            </w:rPr>
            <w:tag w:val="_PLD_45d6cc2a2d2140619579c3f035df8d6a"/>
            <w:id w:val="2042"/>
          </w:sdtPr>
          <w:sdtEndPr>
            <w:rPr>
              <w:rFonts w:ascii="Times New Roman" w:hAnsi="Times New Roman"/>
            </w:rPr>
          </w:sdtEndPr>
          <w:sdtContent>
            <w:tc>
              <w:tcPr>
                <w:tcW w:w="1014" w:type="pct"/>
              </w:tcPr>
              <w:p>
                <w:pPr>
                  <w:autoSpaceDE w:val="0"/>
                  <w:autoSpaceDN w:val="0"/>
                  <w:adjustRightInd w:val="0"/>
                  <w:snapToGrid w:val="0"/>
                  <w:jc w:val="center"/>
                  <w:rPr>
                    <w:rFonts w:hint="eastAsia" w:ascii="Times New Roman" w:hAnsi="Times New Roman"/>
                    <w:szCs w:val="21"/>
                  </w:rPr>
                </w:pPr>
                <w:r>
                  <w:rPr>
                    <w:rFonts w:hint="eastAsia" w:ascii="Times New Roman" w:hAnsi="Times New Roman"/>
                    <w:szCs w:val="21"/>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940" w:type="pct"/>
            <w:shd w:val="clear" w:color="auto" w:fill="auto"/>
            <w:vAlign w:val="center"/>
          </w:tcPr>
          <w:p>
            <w:pPr>
              <w:autoSpaceDE w:val="0"/>
              <w:autoSpaceDN w:val="0"/>
              <w:adjustRightInd w:val="0"/>
              <w:snapToGrid w:val="0"/>
              <w:jc w:val="both"/>
              <w:rPr>
                <w:rFonts w:hint="eastAsia" w:ascii="Times New Roman" w:hAnsi="Times New Roman"/>
                <w:szCs w:val="21"/>
              </w:rPr>
            </w:pPr>
            <w:r>
              <w:rPr>
                <w:rFonts w:hint="eastAsia" w:ascii="Times New Roman" w:hAnsi="Times New Roman"/>
                <w:szCs w:val="21"/>
              </w:rPr>
              <w:t>法定盈余公积</w:t>
            </w:r>
          </w:p>
        </w:tc>
        <w:tc>
          <w:tcPr>
            <w:tcW w:w="1011" w:type="pct"/>
            <w:shd w:val="clear" w:color="auto" w:fill="auto"/>
            <w:vAlign w:val="center"/>
          </w:tcPr>
          <w:p>
            <w:pPr>
              <w:autoSpaceDE w:val="0"/>
              <w:autoSpaceDN w:val="0"/>
              <w:adjustRightInd w:val="0"/>
              <w:snapToGrid w:val="0"/>
              <w:ind w:right="180"/>
              <w:jc w:val="right"/>
              <w:rPr>
                <w:rFonts w:ascii="Times New Roman" w:hAnsi="Times New Roman"/>
                <w:szCs w:val="21"/>
              </w:rPr>
            </w:pPr>
            <w:r>
              <w:rPr>
                <w:rFonts w:ascii="Times New Roman" w:hAnsi="Times New Roman"/>
              </w:rPr>
              <w:t>168,344,425.81</w:t>
            </w:r>
          </w:p>
        </w:tc>
        <w:tc>
          <w:tcPr>
            <w:tcW w:w="1014" w:type="pct"/>
            <w:shd w:val="clear" w:color="auto" w:fill="auto"/>
            <w:vAlign w:val="center"/>
          </w:tcPr>
          <w:p>
            <w:pPr>
              <w:autoSpaceDE w:val="0"/>
              <w:autoSpaceDN w:val="0"/>
              <w:adjustRightInd w:val="0"/>
              <w:snapToGrid w:val="0"/>
              <w:ind w:right="180"/>
              <w:jc w:val="right"/>
              <w:rPr>
                <w:rFonts w:ascii="Times New Roman" w:hAnsi="Times New Roman"/>
                <w:szCs w:val="21"/>
              </w:rPr>
            </w:pPr>
            <w:r>
              <w:rPr>
                <w:rFonts w:ascii="Times New Roman" w:hAnsi="Times New Roman"/>
              </w:rPr>
              <w:t>6,467,077.22</w:t>
            </w:r>
          </w:p>
        </w:tc>
        <w:tc>
          <w:tcPr>
            <w:tcW w:w="1021" w:type="pct"/>
            <w:shd w:val="clear" w:color="auto" w:fill="auto"/>
            <w:vAlign w:val="center"/>
          </w:tcPr>
          <w:p>
            <w:pPr>
              <w:autoSpaceDE w:val="0"/>
              <w:autoSpaceDN w:val="0"/>
              <w:adjustRightInd w:val="0"/>
              <w:snapToGrid w:val="0"/>
              <w:ind w:right="180"/>
              <w:jc w:val="right"/>
              <w:rPr>
                <w:rFonts w:ascii="Times New Roman" w:hAnsi="Times New Roman"/>
                <w:szCs w:val="21"/>
              </w:rPr>
            </w:pPr>
          </w:p>
        </w:tc>
        <w:tc>
          <w:tcPr>
            <w:tcW w:w="1014" w:type="pct"/>
            <w:shd w:val="clear" w:color="auto" w:fill="auto"/>
            <w:vAlign w:val="center"/>
          </w:tcPr>
          <w:p>
            <w:pPr>
              <w:autoSpaceDE w:val="0"/>
              <w:autoSpaceDN w:val="0"/>
              <w:adjustRightInd w:val="0"/>
              <w:snapToGrid w:val="0"/>
              <w:ind w:right="180"/>
              <w:jc w:val="right"/>
              <w:rPr>
                <w:rFonts w:ascii="Times New Roman" w:hAnsi="Times New Roman"/>
                <w:szCs w:val="21"/>
              </w:rPr>
            </w:pPr>
            <w:r>
              <w:rPr>
                <w:rFonts w:ascii="Times New Roman" w:hAnsi="Times New Roman"/>
              </w:rPr>
              <w:t>174,811,503.03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940" w:type="pct"/>
            <w:shd w:val="clear" w:color="auto" w:fill="auto"/>
            <w:vAlign w:val="center"/>
          </w:tcPr>
          <w:p>
            <w:pPr>
              <w:autoSpaceDE w:val="0"/>
              <w:autoSpaceDN w:val="0"/>
              <w:adjustRightInd w:val="0"/>
              <w:snapToGrid w:val="0"/>
              <w:jc w:val="both"/>
              <w:rPr>
                <w:rFonts w:hint="eastAsia" w:ascii="Times New Roman" w:hAnsi="Times New Roman"/>
                <w:szCs w:val="21"/>
              </w:rPr>
            </w:pPr>
            <w:r>
              <w:rPr>
                <w:rFonts w:hint="eastAsia" w:ascii="Times New Roman" w:hAnsi="Times New Roman"/>
                <w:szCs w:val="21"/>
              </w:rPr>
              <w:t>任意盈余公积</w:t>
            </w:r>
          </w:p>
        </w:tc>
        <w:tc>
          <w:tcPr>
            <w:tcW w:w="1011" w:type="pct"/>
            <w:shd w:val="clear" w:color="auto" w:fill="auto"/>
            <w:vAlign w:val="center"/>
          </w:tcPr>
          <w:p>
            <w:pPr>
              <w:autoSpaceDE w:val="0"/>
              <w:autoSpaceDN w:val="0"/>
              <w:adjustRightInd w:val="0"/>
              <w:snapToGrid w:val="0"/>
              <w:ind w:right="180"/>
              <w:jc w:val="right"/>
              <w:rPr>
                <w:rFonts w:ascii="Times New Roman" w:hAnsi="Times New Roman"/>
                <w:szCs w:val="21"/>
              </w:rPr>
            </w:pPr>
            <w:r>
              <w:rPr>
                <w:rFonts w:ascii="Times New Roman" w:hAnsi="Times New Roman"/>
              </w:rPr>
              <w:t>77,354,638.84</w:t>
            </w:r>
          </w:p>
        </w:tc>
        <w:tc>
          <w:tcPr>
            <w:tcW w:w="1014" w:type="pct"/>
            <w:shd w:val="clear" w:color="auto" w:fill="auto"/>
            <w:vAlign w:val="center"/>
          </w:tcPr>
          <w:p>
            <w:pPr>
              <w:autoSpaceDE w:val="0"/>
              <w:autoSpaceDN w:val="0"/>
              <w:adjustRightInd w:val="0"/>
              <w:snapToGrid w:val="0"/>
              <w:ind w:right="180"/>
              <w:jc w:val="right"/>
              <w:rPr>
                <w:rFonts w:ascii="Times New Roman" w:hAnsi="Times New Roman"/>
                <w:szCs w:val="21"/>
              </w:rPr>
            </w:pPr>
          </w:p>
        </w:tc>
        <w:tc>
          <w:tcPr>
            <w:tcW w:w="1021" w:type="pct"/>
            <w:shd w:val="clear" w:color="auto" w:fill="auto"/>
            <w:vAlign w:val="center"/>
          </w:tcPr>
          <w:p>
            <w:pPr>
              <w:autoSpaceDE w:val="0"/>
              <w:autoSpaceDN w:val="0"/>
              <w:adjustRightInd w:val="0"/>
              <w:snapToGrid w:val="0"/>
              <w:ind w:right="180"/>
              <w:jc w:val="right"/>
              <w:rPr>
                <w:rFonts w:ascii="Times New Roman" w:hAnsi="Times New Roman"/>
                <w:szCs w:val="21"/>
              </w:rPr>
            </w:pPr>
          </w:p>
        </w:tc>
        <w:tc>
          <w:tcPr>
            <w:tcW w:w="1014" w:type="pct"/>
            <w:shd w:val="clear" w:color="auto" w:fill="auto"/>
            <w:vAlign w:val="center"/>
          </w:tcPr>
          <w:p>
            <w:pPr>
              <w:autoSpaceDE w:val="0"/>
              <w:autoSpaceDN w:val="0"/>
              <w:adjustRightInd w:val="0"/>
              <w:snapToGrid w:val="0"/>
              <w:ind w:right="180"/>
              <w:jc w:val="right"/>
              <w:rPr>
                <w:rFonts w:ascii="Times New Roman" w:hAnsi="Times New Roman"/>
                <w:szCs w:val="21"/>
              </w:rPr>
            </w:pPr>
            <w:r>
              <w:rPr>
                <w:rFonts w:ascii="Times New Roman" w:hAnsi="Times New Roman"/>
              </w:rPr>
              <w:t>77,354,638.84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940" w:type="pct"/>
            <w:shd w:val="clear" w:color="auto" w:fill="auto"/>
            <w:vAlign w:val="center"/>
          </w:tcPr>
          <w:p>
            <w:pPr>
              <w:autoSpaceDE w:val="0"/>
              <w:autoSpaceDN w:val="0"/>
              <w:adjustRightInd w:val="0"/>
              <w:snapToGrid w:val="0"/>
              <w:jc w:val="both"/>
              <w:rPr>
                <w:rFonts w:hint="eastAsia" w:ascii="Times New Roman" w:hAnsi="Times New Roman"/>
                <w:szCs w:val="21"/>
              </w:rPr>
            </w:pPr>
            <w:r>
              <w:rPr>
                <w:rFonts w:hint="eastAsia" w:ascii="Times New Roman" w:hAnsi="Times New Roman"/>
                <w:szCs w:val="21"/>
              </w:rPr>
              <w:t>储备基金</w:t>
            </w:r>
          </w:p>
        </w:tc>
        <w:tc>
          <w:tcPr>
            <w:tcW w:w="1011" w:type="pct"/>
            <w:shd w:val="clear" w:color="auto" w:fill="auto"/>
            <w:vAlign w:val="center"/>
          </w:tcPr>
          <w:p>
            <w:pPr>
              <w:autoSpaceDE w:val="0"/>
              <w:autoSpaceDN w:val="0"/>
              <w:adjustRightInd w:val="0"/>
              <w:snapToGrid w:val="0"/>
              <w:ind w:right="180"/>
              <w:jc w:val="right"/>
              <w:rPr>
                <w:rFonts w:ascii="Times New Roman" w:hAnsi="Times New Roman"/>
                <w:szCs w:val="21"/>
              </w:rPr>
            </w:pPr>
          </w:p>
        </w:tc>
        <w:tc>
          <w:tcPr>
            <w:tcW w:w="1014" w:type="pct"/>
            <w:shd w:val="clear" w:color="auto" w:fill="auto"/>
            <w:vAlign w:val="center"/>
          </w:tcPr>
          <w:p>
            <w:pPr>
              <w:autoSpaceDE w:val="0"/>
              <w:autoSpaceDN w:val="0"/>
              <w:adjustRightInd w:val="0"/>
              <w:snapToGrid w:val="0"/>
              <w:ind w:right="180"/>
              <w:jc w:val="right"/>
              <w:rPr>
                <w:rFonts w:ascii="Times New Roman" w:hAnsi="Times New Roman"/>
                <w:szCs w:val="21"/>
              </w:rPr>
            </w:pPr>
          </w:p>
        </w:tc>
        <w:tc>
          <w:tcPr>
            <w:tcW w:w="1021" w:type="pct"/>
            <w:shd w:val="clear" w:color="auto" w:fill="auto"/>
            <w:vAlign w:val="center"/>
          </w:tcPr>
          <w:p>
            <w:pPr>
              <w:autoSpaceDE w:val="0"/>
              <w:autoSpaceDN w:val="0"/>
              <w:adjustRightInd w:val="0"/>
              <w:snapToGrid w:val="0"/>
              <w:ind w:right="180"/>
              <w:jc w:val="right"/>
              <w:rPr>
                <w:rFonts w:ascii="Times New Roman" w:hAnsi="Times New Roman"/>
                <w:szCs w:val="21"/>
              </w:rPr>
            </w:pPr>
          </w:p>
        </w:tc>
        <w:tc>
          <w:tcPr>
            <w:tcW w:w="1014" w:type="pct"/>
            <w:shd w:val="clear" w:color="auto" w:fill="auto"/>
            <w:vAlign w:val="center"/>
          </w:tcPr>
          <w:p>
            <w:pPr>
              <w:autoSpaceDE w:val="0"/>
              <w:autoSpaceDN w:val="0"/>
              <w:adjustRightInd w:val="0"/>
              <w:snapToGrid w:val="0"/>
              <w:ind w:right="180"/>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940" w:type="pct"/>
            <w:shd w:val="clear" w:color="auto" w:fill="auto"/>
            <w:vAlign w:val="center"/>
          </w:tcPr>
          <w:p>
            <w:pPr>
              <w:autoSpaceDE w:val="0"/>
              <w:autoSpaceDN w:val="0"/>
              <w:adjustRightInd w:val="0"/>
              <w:snapToGrid w:val="0"/>
              <w:jc w:val="both"/>
              <w:rPr>
                <w:rFonts w:hint="eastAsia" w:ascii="Times New Roman" w:hAnsi="Times New Roman"/>
                <w:szCs w:val="21"/>
              </w:rPr>
            </w:pPr>
            <w:r>
              <w:rPr>
                <w:rFonts w:hint="eastAsia" w:ascii="Times New Roman" w:hAnsi="Times New Roman"/>
                <w:szCs w:val="21"/>
              </w:rPr>
              <w:t>企业发展基金</w:t>
            </w:r>
          </w:p>
        </w:tc>
        <w:tc>
          <w:tcPr>
            <w:tcW w:w="1011" w:type="pct"/>
            <w:shd w:val="clear" w:color="auto" w:fill="auto"/>
            <w:vAlign w:val="center"/>
          </w:tcPr>
          <w:p>
            <w:pPr>
              <w:autoSpaceDE w:val="0"/>
              <w:autoSpaceDN w:val="0"/>
              <w:adjustRightInd w:val="0"/>
              <w:snapToGrid w:val="0"/>
              <w:ind w:right="180"/>
              <w:jc w:val="right"/>
              <w:rPr>
                <w:rFonts w:ascii="Times New Roman" w:hAnsi="Times New Roman"/>
                <w:szCs w:val="21"/>
              </w:rPr>
            </w:pPr>
          </w:p>
        </w:tc>
        <w:tc>
          <w:tcPr>
            <w:tcW w:w="1014" w:type="pct"/>
            <w:shd w:val="clear" w:color="auto" w:fill="auto"/>
            <w:vAlign w:val="center"/>
          </w:tcPr>
          <w:p>
            <w:pPr>
              <w:autoSpaceDE w:val="0"/>
              <w:autoSpaceDN w:val="0"/>
              <w:adjustRightInd w:val="0"/>
              <w:snapToGrid w:val="0"/>
              <w:ind w:right="180"/>
              <w:jc w:val="right"/>
              <w:rPr>
                <w:rFonts w:ascii="Times New Roman" w:hAnsi="Times New Roman"/>
                <w:szCs w:val="21"/>
              </w:rPr>
            </w:pPr>
          </w:p>
        </w:tc>
        <w:tc>
          <w:tcPr>
            <w:tcW w:w="1021" w:type="pct"/>
            <w:shd w:val="clear" w:color="auto" w:fill="auto"/>
            <w:vAlign w:val="center"/>
          </w:tcPr>
          <w:p>
            <w:pPr>
              <w:autoSpaceDE w:val="0"/>
              <w:autoSpaceDN w:val="0"/>
              <w:adjustRightInd w:val="0"/>
              <w:snapToGrid w:val="0"/>
              <w:ind w:right="180"/>
              <w:jc w:val="right"/>
              <w:rPr>
                <w:rFonts w:ascii="Times New Roman" w:hAnsi="Times New Roman"/>
                <w:szCs w:val="21"/>
              </w:rPr>
            </w:pPr>
          </w:p>
        </w:tc>
        <w:tc>
          <w:tcPr>
            <w:tcW w:w="1014" w:type="pct"/>
            <w:shd w:val="clear" w:color="auto" w:fill="auto"/>
            <w:vAlign w:val="center"/>
          </w:tcPr>
          <w:p>
            <w:pPr>
              <w:autoSpaceDE w:val="0"/>
              <w:autoSpaceDN w:val="0"/>
              <w:adjustRightInd w:val="0"/>
              <w:snapToGrid w:val="0"/>
              <w:ind w:right="180"/>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940" w:type="pct"/>
            <w:shd w:val="clear" w:color="auto" w:fill="auto"/>
            <w:vAlign w:val="center"/>
          </w:tcPr>
          <w:p>
            <w:pPr>
              <w:autoSpaceDE w:val="0"/>
              <w:autoSpaceDN w:val="0"/>
              <w:adjustRightInd w:val="0"/>
              <w:snapToGrid w:val="0"/>
              <w:jc w:val="both"/>
              <w:rPr>
                <w:rFonts w:hint="eastAsia" w:ascii="Times New Roman" w:hAnsi="Times New Roman"/>
                <w:szCs w:val="21"/>
              </w:rPr>
            </w:pPr>
            <w:r>
              <w:rPr>
                <w:rFonts w:hint="eastAsia" w:ascii="Times New Roman" w:hAnsi="Times New Roman"/>
                <w:szCs w:val="21"/>
              </w:rPr>
              <w:t>其他</w:t>
            </w:r>
          </w:p>
        </w:tc>
        <w:tc>
          <w:tcPr>
            <w:tcW w:w="1011" w:type="pct"/>
            <w:shd w:val="clear" w:color="auto" w:fill="auto"/>
            <w:vAlign w:val="center"/>
          </w:tcPr>
          <w:p>
            <w:pPr>
              <w:autoSpaceDE w:val="0"/>
              <w:autoSpaceDN w:val="0"/>
              <w:adjustRightInd w:val="0"/>
              <w:snapToGrid w:val="0"/>
              <w:ind w:right="180"/>
              <w:jc w:val="right"/>
              <w:rPr>
                <w:rFonts w:ascii="Times New Roman" w:hAnsi="Times New Roman"/>
                <w:szCs w:val="21"/>
              </w:rPr>
            </w:pPr>
          </w:p>
        </w:tc>
        <w:tc>
          <w:tcPr>
            <w:tcW w:w="1014" w:type="pct"/>
            <w:shd w:val="clear" w:color="auto" w:fill="auto"/>
            <w:vAlign w:val="center"/>
          </w:tcPr>
          <w:p>
            <w:pPr>
              <w:autoSpaceDE w:val="0"/>
              <w:autoSpaceDN w:val="0"/>
              <w:adjustRightInd w:val="0"/>
              <w:snapToGrid w:val="0"/>
              <w:ind w:right="180"/>
              <w:jc w:val="right"/>
              <w:rPr>
                <w:rFonts w:ascii="Times New Roman" w:hAnsi="Times New Roman"/>
                <w:szCs w:val="21"/>
              </w:rPr>
            </w:pPr>
          </w:p>
        </w:tc>
        <w:tc>
          <w:tcPr>
            <w:tcW w:w="1021" w:type="pct"/>
            <w:shd w:val="clear" w:color="auto" w:fill="auto"/>
            <w:vAlign w:val="center"/>
          </w:tcPr>
          <w:p>
            <w:pPr>
              <w:autoSpaceDE w:val="0"/>
              <w:autoSpaceDN w:val="0"/>
              <w:adjustRightInd w:val="0"/>
              <w:snapToGrid w:val="0"/>
              <w:ind w:right="180"/>
              <w:jc w:val="right"/>
              <w:rPr>
                <w:rFonts w:ascii="Times New Roman" w:hAnsi="Times New Roman"/>
                <w:szCs w:val="21"/>
              </w:rPr>
            </w:pPr>
          </w:p>
        </w:tc>
        <w:tc>
          <w:tcPr>
            <w:tcW w:w="1014" w:type="pct"/>
            <w:shd w:val="clear" w:color="auto" w:fill="auto"/>
            <w:vAlign w:val="center"/>
          </w:tcPr>
          <w:p>
            <w:pPr>
              <w:autoSpaceDE w:val="0"/>
              <w:autoSpaceDN w:val="0"/>
              <w:adjustRightInd w:val="0"/>
              <w:snapToGrid w:val="0"/>
              <w:ind w:right="180"/>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940" w:type="pct"/>
          </w:tcPr>
          <w:p>
            <w:pPr>
              <w:autoSpaceDE w:val="0"/>
              <w:autoSpaceDN w:val="0"/>
              <w:adjustRightInd w:val="0"/>
              <w:snapToGrid w:val="0"/>
              <w:jc w:val="center"/>
              <w:rPr>
                <w:rFonts w:hint="eastAsia" w:ascii="Times New Roman" w:hAnsi="Times New Roman"/>
                <w:szCs w:val="21"/>
              </w:rPr>
            </w:pPr>
            <w:r>
              <w:rPr>
                <w:rFonts w:hint="eastAsia" w:ascii="Times New Roman" w:hAnsi="Times New Roman"/>
                <w:szCs w:val="21"/>
              </w:rPr>
              <w:t>合计</w:t>
            </w:r>
          </w:p>
        </w:tc>
        <w:tc>
          <w:tcPr>
            <w:tcW w:w="1011" w:type="pct"/>
            <w:vAlign w:val="center"/>
          </w:tcPr>
          <w:p>
            <w:pPr>
              <w:autoSpaceDE w:val="0"/>
              <w:autoSpaceDN w:val="0"/>
              <w:adjustRightInd w:val="0"/>
              <w:snapToGrid w:val="0"/>
              <w:ind w:right="180"/>
              <w:jc w:val="right"/>
              <w:rPr>
                <w:rFonts w:ascii="Times New Roman" w:hAnsi="Times New Roman"/>
                <w:szCs w:val="21"/>
              </w:rPr>
            </w:pPr>
            <w:r>
              <w:rPr>
                <w:rFonts w:ascii="Times New Roman" w:hAnsi="Times New Roman"/>
              </w:rPr>
              <w:t>245,699,064.65</w:t>
            </w:r>
          </w:p>
        </w:tc>
        <w:tc>
          <w:tcPr>
            <w:tcW w:w="1014" w:type="pct"/>
            <w:vAlign w:val="center"/>
          </w:tcPr>
          <w:p>
            <w:pPr>
              <w:autoSpaceDE w:val="0"/>
              <w:autoSpaceDN w:val="0"/>
              <w:adjustRightInd w:val="0"/>
              <w:snapToGrid w:val="0"/>
              <w:ind w:right="180"/>
              <w:jc w:val="right"/>
              <w:rPr>
                <w:rFonts w:ascii="Times New Roman" w:hAnsi="Times New Roman"/>
                <w:szCs w:val="21"/>
              </w:rPr>
            </w:pPr>
            <w:r>
              <w:rPr>
                <w:rFonts w:ascii="Times New Roman" w:hAnsi="Times New Roman"/>
              </w:rPr>
              <w:t>6,467,077.22</w:t>
            </w:r>
          </w:p>
        </w:tc>
        <w:tc>
          <w:tcPr>
            <w:tcW w:w="1021" w:type="pct"/>
            <w:vAlign w:val="center"/>
          </w:tcPr>
          <w:p>
            <w:pPr>
              <w:autoSpaceDE w:val="0"/>
              <w:autoSpaceDN w:val="0"/>
              <w:adjustRightInd w:val="0"/>
              <w:snapToGrid w:val="0"/>
              <w:ind w:right="180"/>
              <w:jc w:val="right"/>
              <w:rPr>
                <w:rFonts w:ascii="Times New Roman" w:hAnsi="Times New Roman"/>
                <w:szCs w:val="21"/>
              </w:rPr>
            </w:pPr>
          </w:p>
        </w:tc>
        <w:tc>
          <w:tcPr>
            <w:tcW w:w="1014" w:type="pct"/>
            <w:vAlign w:val="center"/>
          </w:tcPr>
          <w:p>
            <w:pPr>
              <w:autoSpaceDE w:val="0"/>
              <w:autoSpaceDN w:val="0"/>
              <w:adjustRightInd w:val="0"/>
              <w:snapToGrid w:val="0"/>
              <w:ind w:right="180"/>
              <w:jc w:val="right"/>
              <w:rPr>
                <w:rFonts w:ascii="Times New Roman" w:hAnsi="Times New Roman"/>
                <w:szCs w:val="21"/>
              </w:rPr>
            </w:pPr>
            <w:r>
              <w:rPr>
                <w:rFonts w:ascii="Times New Roman" w:hAnsi="Times New Roman"/>
              </w:rPr>
              <w:t>252,166,141.87</w:t>
            </w:r>
          </w:p>
        </w:tc>
      </w:tr>
    </w:tbl>
    <w:p/>
    <w:p>
      <w:pPr>
        <w:spacing w:before="60" w:after="60"/>
        <w:rPr>
          <w:rFonts w:hint="eastAsia"/>
          <w:szCs w:val="21"/>
        </w:rPr>
      </w:pPr>
      <w:r>
        <w:rPr>
          <w:rFonts w:hint="eastAsia"/>
          <w:szCs w:val="21"/>
          <w:lang w:val="en-US" w:eastAsia="zh-CN"/>
        </w:rPr>
        <w:t>盈</w:t>
      </w:r>
      <w:r>
        <w:rPr>
          <w:rFonts w:hint="eastAsia"/>
          <w:szCs w:val="21"/>
        </w:rPr>
        <w:t>余公积说明，包括本期增减变动情况、变动原因说明：</w:t>
      </w:r>
    </w:p>
    <w:sdt>
      <w:sdtPr>
        <w:rPr>
          <w:szCs w:val="21"/>
        </w:rPr>
        <w:alias w:val="盈余公积说明"/>
        <w:tag w:val="_GBC_538b8c4ba55d480592f5f9485177617e"/>
        <w:id w:val="2043"/>
        <w:placeholder>
          <w:docPart w:val="GBC22222222222222222222222222222"/>
        </w:placeholder>
      </w:sdtPr>
      <w:sdtEndPr>
        <w:rPr>
          <w:szCs w:val="21"/>
        </w:rPr>
      </w:sdtEndPr>
      <w:sdtContent>
        <w:p>
          <w:pPr>
            <w:autoSpaceDE w:val="0"/>
            <w:autoSpaceDN w:val="0"/>
            <w:adjustRightInd w:val="0"/>
            <w:rPr>
              <w:rFonts w:hint="eastAsia"/>
              <w:szCs w:val="21"/>
            </w:rPr>
          </w:pPr>
          <w:r>
            <w:rPr>
              <w:rFonts w:hint="eastAsia"/>
              <w:szCs w:val="21"/>
              <w:lang w:eastAsia="zh-CN"/>
            </w:rPr>
            <w:t>无</w:t>
          </w:r>
        </w:p>
      </w:sdtContent>
    </w:sdt>
    <w:p>
      <w:pPr>
        <w:autoSpaceDE w:val="0"/>
        <w:autoSpaceDN w:val="0"/>
        <w:adjustRightInd w:val="0"/>
        <w:rPr>
          <w:rFonts w:hint="eastAsia"/>
          <w:color w:val="000000" w:themeColor="text1"/>
          <w:szCs w:val="21"/>
          <w14:textFill>
            <w14:solidFill>
              <w14:schemeClr w14:val="tx1"/>
            </w14:solidFill>
          </w14:textFill>
        </w:rPr>
      </w:pPr>
    </w:p>
    <w:p>
      <w:pPr>
        <w:pStyle w:val="85"/>
        <w:numPr>
          <w:ilvl w:val="0"/>
          <w:numId w:val="77"/>
        </w:numPr>
        <w:tabs>
          <w:tab w:val="left" w:pos="504"/>
        </w:tabs>
        <w:rPr>
          <w:rFonts w:hint="eastAsia" w:ascii="宋体" w:hAnsi="宋体"/>
          <w:szCs w:val="21"/>
        </w:rPr>
      </w:pPr>
      <w:r>
        <w:rPr>
          <w:rFonts w:hint="eastAsia" w:ascii="宋体" w:hAnsi="宋体"/>
          <w:szCs w:val="21"/>
        </w:rPr>
        <w:t>未分配利润</w:t>
      </w:r>
    </w:p>
    <w:p>
      <w:pPr>
        <w:rPr>
          <w:rFonts w:hint="eastAsia"/>
        </w:rPr>
      </w:pPr>
      <w:sdt>
        <w:sdtPr>
          <w:alias w:val="是否适用：未分配利润[双击切换]"/>
          <w:tag w:val="_GBC_0ccb002da9b649db91afd1ca2a9330f8"/>
          <w:id w:val="2044"/>
          <w:lock w:val="contentLocked"/>
          <w:placeholder>
            <w:docPart w:val="GBC22222222222222222222222222222"/>
          </w:placeholder>
        </w:sdtPr>
        <w:sdtContent>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pPr>
        <w:jc w:val="right"/>
        <w:rPr>
          <w:rFonts w:hint="eastAsia"/>
          <w:szCs w:val="21"/>
        </w:rPr>
      </w:pPr>
      <w:r>
        <w:rPr>
          <w:rFonts w:hint="eastAsia"/>
          <w:szCs w:val="21"/>
        </w:rPr>
        <w:t>单位：</w:t>
      </w:r>
      <w:sdt>
        <w:sdtPr>
          <w:rPr>
            <w:rFonts w:hint="eastAsia"/>
            <w:szCs w:val="21"/>
          </w:rPr>
          <w:alias w:val="单位：财务附注：未分配利润"/>
          <w:tag w:val="_GBC_fc12fabcd66949d39f6f74b747284465"/>
          <w:id w:val="204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未分配利润"/>
          <w:tag w:val="_GBC_7b3accd97aa744c08d773ec06b05684e"/>
          <w:id w:val="204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492"/>
        <w:gridCol w:w="2827"/>
        <w:gridCol w:w="2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30da0a90f08b46f090b6fee887a691bc"/>
            <w:id w:val="2047"/>
          </w:sdtPr>
          <w:sdtContent>
            <w:tc>
              <w:tcPr>
                <w:tcW w:w="1927" w:type="pct"/>
                <w:vAlign w:val="center"/>
              </w:tcPr>
              <w:p>
                <w:pPr>
                  <w:jc w:val="center"/>
                  <w:rPr>
                    <w:rFonts w:hint="eastAsia"/>
                    <w:szCs w:val="21"/>
                  </w:rPr>
                </w:pPr>
                <w:r>
                  <w:rPr>
                    <w:rFonts w:hint="eastAsia"/>
                    <w:szCs w:val="21"/>
                  </w:rPr>
                  <w:t>项目</w:t>
                </w:r>
              </w:p>
            </w:tc>
          </w:sdtContent>
        </w:sdt>
        <w:sdt>
          <w:sdtPr>
            <w:tag w:val="_PLD_27c0ff4064964dc5b9e335151d04b603"/>
            <w:id w:val="2048"/>
          </w:sdtPr>
          <w:sdtContent>
            <w:tc>
              <w:tcPr>
                <w:tcW w:w="1560" w:type="pct"/>
                <w:vAlign w:val="center"/>
              </w:tcPr>
              <w:p>
                <w:pPr>
                  <w:jc w:val="center"/>
                  <w:rPr>
                    <w:rFonts w:hint="eastAsia"/>
                    <w:szCs w:val="21"/>
                  </w:rPr>
                </w:pPr>
                <w:r>
                  <w:rPr>
                    <w:rFonts w:hint="eastAsia"/>
                    <w:szCs w:val="21"/>
                  </w:rPr>
                  <w:t>本期</w:t>
                </w:r>
              </w:p>
            </w:tc>
          </w:sdtContent>
        </w:sdt>
        <w:sdt>
          <w:sdtPr>
            <w:tag w:val="_PLD_613460741a0147b7be8212812793694e"/>
            <w:id w:val="2049"/>
          </w:sdtPr>
          <w:sdtContent>
            <w:tc>
              <w:tcPr>
                <w:tcW w:w="1512" w:type="pct"/>
                <w:vAlign w:val="center"/>
              </w:tcPr>
              <w:p>
                <w:pPr>
                  <w:jc w:val="center"/>
                  <w:rPr>
                    <w:rFonts w:hint="eastAsia"/>
                    <w:szCs w:val="21"/>
                  </w:rPr>
                </w:pPr>
                <w:r>
                  <w:rPr>
                    <w:rFonts w:hint="eastAsia"/>
                    <w:szCs w:val="21"/>
                  </w:rPr>
                  <w:t>上期</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927" w:type="pct"/>
            <w:vAlign w:val="center"/>
          </w:tcPr>
          <w:p>
            <w:pPr>
              <w:rPr>
                <w:rFonts w:hint="eastAsia"/>
                <w:szCs w:val="21"/>
              </w:rPr>
            </w:pPr>
            <w:r>
              <w:rPr>
                <w:rFonts w:hint="eastAsia"/>
                <w:szCs w:val="21"/>
              </w:rPr>
              <w:t>调整前上期末未分配利润</w:t>
            </w:r>
          </w:p>
        </w:tc>
        <w:tc>
          <w:tcPr>
            <w:tcW w:w="1560" w:type="pct"/>
            <w:vAlign w:val="center"/>
          </w:tcPr>
          <w:p>
            <w:pPr>
              <w:ind w:right="6"/>
              <w:jc w:val="right"/>
              <w:rPr>
                <w:rFonts w:hint="default" w:ascii="Times New Roman" w:hAnsi="Times New Roman" w:cs="Times New Roman"/>
                <w:szCs w:val="21"/>
              </w:rPr>
            </w:pPr>
            <w:r>
              <w:rPr>
                <w:rFonts w:hint="default" w:ascii="Times New Roman" w:hAnsi="Times New Roman" w:cs="Times New Roman"/>
              </w:rPr>
              <w:t>148,075,203.88</w:t>
            </w:r>
          </w:p>
        </w:tc>
        <w:tc>
          <w:tcPr>
            <w:tcW w:w="1512" w:type="pct"/>
            <w:vAlign w:val="center"/>
          </w:tcPr>
          <w:p>
            <w:pPr>
              <w:jc w:val="right"/>
              <w:rPr>
                <w:rFonts w:hint="default" w:ascii="Times New Roman" w:hAnsi="Times New Roman" w:cs="Times New Roman"/>
                <w:szCs w:val="21"/>
              </w:rPr>
            </w:pPr>
            <w:r>
              <w:rPr>
                <w:rFonts w:hint="default" w:ascii="Times New Roman" w:hAnsi="Times New Roman" w:cs="Times New Roman"/>
              </w:rPr>
              <w:t>125,345,760.90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927" w:type="pct"/>
            <w:vAlign w:val="center"/>
          </w:tcPr>
          <w:p>
            <w:pPr>
              <w:rPr>
                <w:rFonts w:hint="eastAsia"/>
                <w:szCs w:val="21"/>
              </w:rPr>
            </w:pPr>
            <w:r>
              <w:rPr>
                <w:rFonts w:hint="eastAsia"/>
                <w:szCs w:val="21"/>
              </w:rPr>
              <w:t>调整期初未分配利润合计数（调增</w:t>
            </w:r>
            <w:r>
              <w:rPr>
                <w:szCs w:val="21"/>
              </w:rPr>
              <w:t>+</w:t>
            </w:r>
            <w:r>
              <w:rPr>
                <w:rFonts w:hint="eastAsia"/>
                <w:szCs w:val="21"/>
              </w:rPr>
              <w:t>，调减－）</w:t>
            </w:r>
          </w:p>
        </w:tc>
        <w:tc>
          <w:tcPr>
            <w:tcW w:w="1560" w:type="pct"/>
            <w:vAlign w:val="center"/>
          </w:tcPr>
          <w:p>
            <w:pPr>
              <w:ind w:right="6"/>
              <w:jc w:val="right"/>
              <w:rPr>
                <w:rFonts w:hint="default" w:ascii="Times New Roman" w:hAnsi="Times New Roman" w:cs="Times New Roman"/>
                <w:szCs w:val="21"/>
              </w:rPr>
            </w:pPr>
          </w:p>
        </w:tc>
        <w:tc>
          <w:tcPr>
            <w:tcW w:w="1512" w:type="pct"/>
            <w:vAlign w:val="center"/>
          </w:tcPr>
          <w:p>
            <w:pPr>
              <w:ind w:right="6"/>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927" w:type="pct"/>
            <w:vAlign w:val="center"/>
          </w:tcPr>
          <w:p>
            <w:pPr>
              <w:rPr>
                <w:rFonts w:hint="eastAsia"/>
                <w:szCs w:val="21"/>
              </w:rPr>
            </w:pPr>
            <w:r>
              <w:rPr>
                <w:rFonts w:hint="eastAsia"/>
                <w:szCs w:val="21"/>
              </w:rPr>
              <w:t>调整后期初未分配利润</w:t>
            </w:r>
          </w:p>
        </w:tc>
        <w:tc>
          <w:tcPr>
            <w:tcW w:w="1560" w:type="pct"/>
            <w:vAlign w:val="center"/>
          </w:tcPr>
          <w:p>
            <w:pPr>
              <w:ind w:right="6"/>
              <w:jc w:val="right"/>
              <w:rPr>
                <w:rFonts w:hint="default" w:ascii="Times New Roman" w:hAnsi="Times New Roman" w:cs="Times New Roman"/>
                <w:szCs w:val="21"/>
              </w:rPr>
            </w:pPr>
            <w:r>
              <w:rPr>
                <w:rFonts w:hint="default" w:ascii="Times New Roman" w:hAnsi="Times New Roman" w:cs="Times New Roman"/>
              </w:rPr>
              <w:t>148,075,203.88</w:t>
            </w:r>
          </w:p>
        </w:tc>
        <w:tc>
          <w:tcPr>
            <w:tcW w:w="1512" w:type="pct"/>
            <w:vAlign w:val="center"/>
          </w:tcPr>
          <w:p>
            <w:pPr>
              <w:ind w:right="6"/>
              <w:jc w:val="right"/>
              <w:rPr>
                <w:rFonts w:hint="default" w:ascii="Times New Roman" w:hAnsi="Times New Roman" w:cs="Times New Roman"/>
                <w:szCs w:val="21"/>
              </w:rPr>
            </w:pPr>
            <w:r>
              <w:rPr>
                <w:rFonts w:hint="default" w:ascii="Times New Roman" w:hAnsi="Times New Roman" w:cs="Times New Roman"/>
              </w:rPr>
              <w:t>125,345,760.90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927" w:type="pct"/>
            <w:vAlign w:val="center"/>
          </w:tcPr>
          <w:p>
            <w:pPr>
              <w:ind w:right="6"/>
              <w:rPr>
                <w:rFonts w:hint="eastAsia"/>
                <w:szCs w:val="21"/>
              </w:rPr>
            </w:pPr>
            <w:r>
              <w:rPr>
                <w:rFonts w:hint="eastAsia"/>
                <w:szCs w:val="21"/>
              </w:rPr>
              <w:t>加：本期归属于母公司所有者的净利润</w:t>
            </w:r>
          </w:p>
        </w:tc>
        <w:tc>
          <w:tcPr>
            <w:tcW w:w="1560" w:type="pct"/>
            <w:vAlign w:val="center"/>
          </w:tcPr>
          <w:p>
            <w:pPr>
              <w:ind w:right="6"/>
              <w:jc w:val="right"/>
              <w:rPr>
                <w:rFonts w:hint="default" w:ascii="Times New Roman" w:hAnsi="Times New Roman" w:cs="Times New Roman"/>
                <w:szCs w:val="21"/>
              </w:rPr>
            </w:pPr>
            <w:r>
              <w:rPr>
                <w:rFonts w:hint="default" w:ascii="Times New Roman" w:hAnsi="Times New Roman" w:cs="Times New Roman"/>
              </w:rPr>
              <w:t>81,098,815.85</w:t>
            </w:r>
          </w:p>
        </w:tc>
        <w:tc>
          <w:tcPr>
            <w:tcW w:w="1512" w:type="pct"/>
            <w:vAlign w:val="center"/>
          </w:tcPr>
          <w:p>
            <w:pPr>
              <w:ind w:right="6"/>
              <w:jc w:val="right"/>
              <w:rPr>
                <w:rFonts w:hint="default" w:ascii="Times New Roman" w:hAnsi="Times New Roman" w:cs="Times New Roman"/>
                <w:szCs w:val="21"/>
              </w:rPr>
            </w:pPr>
            <w:r>
              <w:rPr>
                <w:rFonts w:hint="default" w:ascii="Times New Roman" w:hAnsi="Times New Roman" w:cs="Times New Roman"/>
              </w:rPr>
              <w:t>22,806,658.88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927" w:type="pct"/>
            <w:vAlign w:val="center"/>
          </w:tcPr>
          <w:p>
            <w:pPr>
              <w:autoSpaceDE w:val="0"/>
              <w:autoSpaceDN w:val="0"/>
              <w:adjustRightInd w:val="0"/>
              <w:rPr>
                <w:rFonts w:hint="eastAsia"/>
                <w:szCs w:val="21"/>
              </w:rPr>
            </w:pPr>
            <w:r>
              <w:rPr>
                <w:rFonts w:hint="eastAsia"/>
                <w:szCs w:val="21"/>
              </w:rPr>
              <w:t>减：提取法定盈余公积</w:t>
            </w:r>
          </w:p>
        </w:tc>
        <w:tc>
          <w:tcPr>
            <w:tcW w:w="1560" w:type="pct"/>
            <w:vAlign w:val="center"/>
          </w:tcPr>
          <w:p>
            <w:pPr>
              <w:jc w:val="right"/>
              <w:rPr>
                <w:rFonts w:hint="default" w:ascii="Times New Roman" w:hAnsi="Times New Roman" w:cs="Times New Roman"/>
                <w:szCs w:val="21"/>
              </w:rPr>
            </w:pPr>
            <w:r>
              <w:rPr>
                <w:rFonts w:hint="default" w:ascii="Times New Roman" w:hAnsi="Times New Roman" w:cs="Times New Roman"/>
              </w:rPr>
              <w:t>6,467,077.22</w:t>
            </w:r>
          </w:p>
        </w:tc>
        <w:tc>
          <w:tcPr>
            <w:tcW w:w="1512" w:type="pct"/>
            <w:vAlign w:val="center"/>
          </w:tcPr>
          <w:p>
            <w:pPr>
              <w:ind w:right="6"/>
              <w:jc w:val="right"/>
              <w:rPr>
                <w:rFonts w:hint="default" w:ascii="Times New Roman" w:hAnsi="Times New Roman" w:cs="Times New Roman"/>
                <w:szCs w:val="21"/>
              </w:rPr>
            </w:pPr>
            <w:r>
              <w:rPr>
                <w:rFonts w:hint="default" w:ascii="Times New Roman" w:hAnsi="Times New Roman" w:cs="Times New Roman"/>
              </w:rPr>
              <w:t>77,215.90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927" w:type="pct"/>
            <w:vAlign w:val="center"/>
          </w:tcPr>
          <w:p>
            <w:pPr>
              <w:autoSpaceDE w:val="0"/>
              <w:autoSpaceDN w:val="0"/>
              <w:adjustRightInd w:val="0"/>
              <w:ind w:firstLine="420"/>
              <w:rPr>
                <w:rFonts w:hint="eastAsia"/>
                <w:szCs w:val="21"/>
              </w:rPr>
            </w:pPr>
            <w:r>
              <w:rPr>
                <w:rFonts w:hint="eastAsia"/>
                <w:szCs w:val="21"/>
              </w:rPr>
              <w:t>提取任意盈余公积</w:t>
            </w:r>
          </w:p>
        </w:tc>
        <w:tc>
          <w:tcPr>
            <w:tcW w:w="1560" w:type="pct"/>
            <w:vAlign w:val="center"/>
          </w:tcPr>
          <w:p>
            <w:pPr>
              <w:jc w:val="right"/>
              <w:rPr>
                <w:rFonts w:hint="default" w:ascii="Times New Roman" w:hAnsi="Times New Roman" w:cs="Times New Roman"/>
                <w:szCs w:val="21"/>
              </w:rPr>
            </w:pPr>
          </w:p>
        </w:tc>
        <w:tc>
          <w:tcPr>
            <w:tcW w:w="1512" w:type="pct"/>
            <w:vAlign w:val="center"/>
          </w:tcPr>
          <w:p>
            <w:pPr>
              <w:ind w:right="6"/>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927" w:type="pct"/>
            <w:vAlign w:val="center"/>
          </w:tcPr>
          <w:p>
            <w:pPr>
              <w:autoSpaceDE w:val="0"/>
              <w:autoSpaceDN w:val="0"/>
              <w:adjustRightInd w:val="0"/>
              <w:ind w:firstLine="420"/>
              <w:rPr>
                <w:rFonts w:hint="eastAsia"/>
                <w:szCs w:val="21"/>
              </w:rPr>
            </w:pPr>
            <w:r>
              <w:rPr>
                <w:rFonts w:hint="eastAsia"/>
                <w:szCs w:val="21"/>
              </w:rPr>
              <w:t>提取一般风险准备</w:t>
            </w:r>
          </w:p>
        </w:tc>
        <w:tc>
          <w:tcPr>
            <w:tcW w:w="1560" w:type="pct"/>
            <w:vAlign w:val="center"/>
          </w:tcPr>
          <w:p>
            <w:pPr>
              <w:jc w:val="right"/>
              <w:rPr>
                <w:rFonts w:hint="default" w:ascii="Times New Roman" w:hAnsi="Times New Roman" w:cs="Times New Roman"/>
                <w:szCs w:val="21"/>
              </w:rPr>
            </w:pPr>
          </w:p>
        </w:tc>
        <w:tc>
          <w:tcPr>
            <w:tcW w:w="1512" w:type="pct"/>
            <w:vAlign w:val="center"/>
          </w:tcPr>
          <w:p>
            <w:pPr>
              <w:ind w:right="6"/>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927" w:type="pct"/>
            <w:vAlign w:val="center"/>
          </w:tcPr>
          <w:p>
            <w:pPr>
              <w:autoSpaceDE w:val="0"/>
              <w:autoSpaceDN w:val="0"/>
              <w:adjustRightInd w:val="0"/>
              <w:ind w:firstLine="420"/>
              <w:rPr>
                <w:rFonts w:hint="eastAsia"/>
                <w:szCs w:val="21"/>
              </w:rPr>
            </w:pPr>
            <w:r>
              <w:rPr>
                <w:rFonts w:hint="eastAsia"/>
                <w:szCs w:val="21"/>
              </w:rPr>
              <w:t>应付普通股股利</w:t>
            </w:r>
          </w:p>
        </w:tc>
        <w:tc>
          <w:tcPr>
            <w:tcW w:w="1560" w:type="pct"/>
            <w:vAlign w:val="center"/>
          </w:tcPr>
          <w:p>
            <w:pPr>
              <w:jc w:val="right"/>
              <w:rPr>
                <w:rFonts w:hint="default" w:ascii="Times New Roman" w:hAnsi="Times New Roman" w:cs="Times New Roman"/>
                <w:szCs w:val="21"/>
              </w:rPr>
            </w:pPr>
            <w:r>
              <w:rPr>
                <w:rFonts w:hint="default" w:ascii="Times New Roman" w:hAnsi="Times New Roman" w:cs="Times New Roman"/>
              </w:rPr>
              <w:t>16,500,000.00</w:t>
            </w:r>
          </w:p>
        </w:tc>
        <w:tc>
          <w:tcPr>
            <w:tcW w:w="1512" w:type="pct"/>
            <w:vAlign w:val="center"/>
          </w:tcPr>
          <w:p>
            <w:pPr>
              <w:ind w:right="6"/>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927" w:type="pct"/>
            <w:vAlign w:val="center"/>
          </w:tcPr>
          <w:p>
            <w:pPr>
              <w:autoSpaceDE w:val="0"/>
              <w:autoSpaceDN w:val="0"/>
              <w:adjustRightInd w:val="0"/>
              <w:ind w:firstLine="420"/>
              <w:rPr>
                <w:rFonts w:hint="eastAsia"/>
                <w:szCs w:val="21"/>
              </w:rPr>
            </w:pPr>
            <w:r>
              <w:rPr>
                <w:rFonts w:hint="eastAsia"/>
                <w:szCs w:val="21"/>
              </w:rPr>
              <w:t>转作股本的普通股股利</w:t>
            </w:r>
          </w:p>
        </w:tc>
        <w:tc>
          <w:tcPr>
            <w:tcW w:w="1560" w:type="pct"/>
            <w:vAlign w:val="center"/>
          </w:tcPr>
          <w:p>
            <w:pPr>
              <w:jc w:val="right"/>
              <w:rPr>
                <w:rFonts w:hint="default" w:ascii="Times New Roman" w:hAnsi="Times New Roman" w:cs="Times New Roman"/>
                <w:szCs w:val="21"/>
              </w:rPr>
            </w:pPr>
          </w:p>
        </w:tc>
        <w:tc>
          <w:tcPr>
            <w:tcW w:w="1512" w:type="pct"/>
            <w:vAlign w:val="center"/>
          </w:tcPr>
          <w:p>
            <w:pPr>
              <w:ind w:right="6"/>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927" w:type="pct"/>
            <w:vAlign w:val="center"/>
          </w:tcPr>
          <w:p>
            <w:pPr>
              <w:autoSpaceDE w:val="0"/>
              <w:autoSpaceDN w:val="0"/>
              <w:adjustRightInd w:val="0"/>
              <w:rPr>
                <w:rFonts w:hint="eastAsia"/>
                <w:szCs w:val="21"/>
              </w:rPr>
            </w:pPr>
            <w:r>
              <w:rPr>
                <w:rFonts w:hint="eastAsia"/>
                <w:szCs w:val="21"/>
              </w:rPr>
              <w:t>期末未分配利润</w:t>
            </w:r>
          </w:p>
        </w:tc>
        <w:tc>
          <w:tcPr>
            <w:tcW w:w="1560" w:type="pct"/>
            <w:vAlign w:val="center"/>
          </w:tcPr>
          <w:p>
            <w:pPr>
              <w:jc w:val="right"/>
              <w:rPr>
                <w:rFonts w:hint="default" w:ascii="Times New Roman" w:hAnsi="Times New Roman" w:cs="Times New Roman"/>
                <w:szCs w:val="21"/>
              </w:rPr>
            </w:pPr>
            <w:r>
              <w:rPr>
                <w:rFonts w:hint="default" w:ascii="Times New Roman" w:hAnsi="Times New Roman" w:cs="Times New Roman"/>
              </w:rPr>
              <w:t>206,206,942.51</w:t>
            </w:r>
          </w:p>
        </w:tc>
        <w:tc>
          <w:tcPr>
            <w:tcW w:w="1512" w:type="pct"/>
            <w:vAlign w:val="center"/>
          </w:tcPr>
          <w:p>
            <w:pPr>
              <w:ind w:right="6"/>
              <w:jc w:val="right"/>
              <w:rPr>
                <w:rFonts w:hint="default" w:ascii="Times New Roman" w:hAnsi="Times New Roman" w:cs="Times New Roman"/>
                <w:szCs w:val="21"/>
              </w:rPr>
            </w:pPr>
            <w:r>
              <w:rPr>
                <w:rFonts w:hint="default" w:ascii="Times New Roman" w:hAnsi="Times New Roman" w:cs="Times New Roman"/>
              </w:rPr>
              <w:t>148,075,203.88</w:t>
            </w:r>
          </w:p>
        </w:tc>
      </w:tr>
    </w:tbl>
    <w:p/>
    <w:p>
      <w:pPr>
        <w:spacing w:before="60" w:after="60"/>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调</w:t>
      </w:r>
      <w:r>
        <w:rPr>
          <w:rFonts w:hint="eastAsia"/>
          <w:color w:val="000000" w:themeColor="text1"/>
          <w:szCs w:val="21"/>
          <w14:textFill>
            <w14:solidFill>
              <w14:schemeClr w14:val="tx1"/>
            </w14:solidFill>
          </w14:textFill>
        </w:rPr>
        <w:t>整期初未分配利润明细：</w:t>
      </w:r>
    </w:p>
    <w:p>
      <w:pPr>
        <w:rPr>
          <w:rFonts w:hint="eastAsia"/>
          <w:szCs w:val="21"/>
        </w:rPr>
      </w:pPr>
      <w:r>
        <w:rPr>
          <w:rFonts w:hint="eastAsia"/>
          <w:szCs w:val="21"/>
        </w:rPr>
        <w:t>1、由于《企业会计准则》及其相关新规定进行追溯调整，影响期初未分配利润</w:t>
      </w:r>
      <w:sdt>
        <w:sdtPr>
          <w:rPr>
            <w:rFonts w:hint="eastAsia"/>
            <w:szCs w:val="21"/>
          </w:rPr>
          <w:alias w:val="依据《企业会计准则》及其相关规定进行追溯调整影响年初未分配利润合计"/>
          <w:tag w:val="_GBC_1fcb28b764eb43c48b913d5e107ed4eb"/>
          <w:id w:val="2050"/>
          <w:placeholder>
            <w:docPart w:val="GBC22222222222222222222222222222"/>
          </w:placeholder>
        </w:sdtPr>
        <w:sdtEndPr>
          <w:rPr>
            <w:rFonts w:hint="eastAsia"/>
            <w:szCs w:val="21"/>
          </w:rPr>
        </w:sdtEndPr>
        <w:sdtContent>
          <w:r>
            <w:rPr>
              <w:rFonts w:hint="eastAsia"/>
              <w:szCs w:val="21"/>
              <w:lang w:eastAsia="zh-CN"/>
            </w:rPr>
            <w:t>0</w:t>
          </w:r>
        </w:sdtContent>
      </w:sdt>
      <w:r>
        <w:rPr>
          <w:rFonts w:hint="eastAsia"/>
          <w:szCs w:val="21"/>
        </w:rPr>
        <w:t xml:space="preserve"> 元。</w:t>
      </w:r>
    </w:p>
    <w:p>
      <w:pPr>
        <w:rPr>
          <w:rFonts w:hint="eastAsia"/>
          <w:szCs w:val="21"/>
        </w:rPr>
      </w:pPr>
      <w:r>
        <w:rPr>
          <w:rFonts w:hint="eastAsia"/>
          <w:szCs w:val="21"/>
        </w:rPr>
        <w:t>2、由于会计政策变更，影响期初未分配利润</w:t>
      </w:r>
      <w:sdt>
        <w:sdtPr>
          <w:rPr>
            <w:rFonts w:hint="eastAsia"/>
            <w:szCs w:val="21"/>
          </w:rPr>
          <w:alias w:val="由于会计政策变更影响年初未分配利润"/>
          <w:tag w:val="_GBC_0f2691a265a44dd08d91157d1df0cf3f"/>
          <w:id w:val="2051"/>
          <w:placeholder>
            <w:docPart w:val="GBC22222222222222222222222222222"/>
          </w:placeholder>
        </w:sdtPr>
        <w:sdtEndPr>
          <w:rPr>
            <w:rFonts w:hint="eastAsia"/>
            <w:szCs w:val="21"/>
          </w:rPr>
        </w:sdtEndPr>
        <w:sdtContent>
          <w:r>
            <w:rPr>
              <w:rFonts w:hint="eastAsia"/>
              <w:szCs w:val="21"/>
              <w:lang w:eastAsia="zh-CN"/>
            </w:rPr>
            <w:t>0</w:t>
          </w:r>
        </w:sdtContent>
      </w:sdt>
      <w:r>
        <w:rPr>
          <w:rFonts w:hint="eastAsia"/>
          <w:szCs w:val="21"/>
        </w:rPr>
        <w:t xml:space="preserve"> 元。</w:t>
      </w:r>
    </w:p>
    <w:p>
      <w:pPr>
        <w:rPr>
          <w:rFonts w:hint="eastAsia"/>
          <w:szCs w:val="21"/>
        </w:rPr>
      </w:pPr>
      <w:r>
        <w:rPr>
          <w:rFonts w:hint="eastAsia"/>
          <w:szCs w:val="21"/>
        </w:rPr>
        <w:t>3、由于重大会计差错更正，影响期初未分配利润</w:t>
      </w:r>
      <w:sdt>
        <w:sdtPr>
          <w:rPr>
            <w:rFonts w:hint="eastAsia"/>
            <w:szCs w:val="21"/>
          </w:rPr>
          <w:alias w:val="由于重大会计差错更正影响年初未分配利润"/>
          <w:tag w:val="_GBC_6558a990019646559dec1140b9f53b0c"/>
          <w:id w:val="2052"/>
          <w:placeholder>
            <w:docPart w:val="GBC22222222222222222222222222222"/>
          </w:placeholder>
        </w:sdtPr>
        <w:sdtEndPr>
          <w:rPr>
            <w:rFonts w:hint="eastAsia"/>
            <w:szCs w:val="21"/>
          </w:rPr>
        </w:sdtEndPr>
        <w:sdtContent>
          <w:r>
            <w:rPr>
              <w:rFonts w:hint="eastAsia"/>
              <w:szCs w:val="21"/>
              <w:lang w:eastAsia="zh-CN"/>
            </w:rPr>
            <w:t>0</w:t>
          </w:r>
        </w:sdtContent>
      </w:sdt>
      <w:r>
        <w:rPr>
          <w:rFonts w:hint="eastAsia"/>
          <w:szCs w:val="21"/>
        </w:rPr>
        <w:t xml:space="preserve"> 元。</w:t>
      </w:r>
    </w:p>
    <w:p>
      <w:pPr>
        <w:rPr>
          <w:rFonts w:hint="eastAsia"/>
          <w:szCs w:val="21"/>
        </w:rPr>
      </w:pPr>
      <w:r>
        <w:rPr>
          <w:rFonts w:hint="eastAsia"/>
          <w:szCs w:val="21"/>
        </w:rPr>
        <w:t>4、由于同一控制导致的合并范围变更，影响期初未分配利润</w:t>
      </w:r>
      <w:sdt>
        <w:sdtPr>
          <w:rPr>
            <w:rFonts w:hint="eastAsia"/>
            <w:szCs w:val="21"/>
          </w:rPr>
          <w:alias w:val="同一控制导致的合并范围变更影响年初未分配利润"/>
          <w:tag w:val="_GBC_f30de8253e8b446d94ba7a482cf7cae5"/>
          <w:id w:val="2053"/>
          <w:placeholder>
            <w:docPart w:val="GBC22222222222222222222222222222"/>
          </w:placeholder>
        </w:sdtPr>
        <w:sdtEndPr>
          <w:rPr>
            <w:rFonts w:hint="eastAsia"/>
            <w:szCs w:val="21"/>
          </w:rPr>
        </w:sdtEndPr>
        <w:sdtContent>
          <w:r>
            <w:rPr>
              <w:rFonts w:hint="eastAsia"/>
              <w:szCs w:val="21"/>
              <w:lang w:eastAsia="zh-CN"/>
            </w:rPr>
            <w:t>0</w:t>
          </w:r>
        </w:sdtContent>
      </w:sdt>
      <w:r>
        <w:rPr>
          <w:rFonts w:hint="eastAsia"/>
          <w:szCs w:val="21"/>
        </w:rPr>
        <w:t xml:space="preserve"> 元。</w:t>
      </w:r>
    </w:p>
    <w:p>
      <w:pPr>
        <w:rPr>
          <w:rFonts w:hint="eastAsia"/>
          <w:szCs w:val="21"/>
        </w:rPr>
      </w:pPr>
      <w:r>
        <w:rPr>
          <w:rFonts w:hint="eastAsia"/>
          <w:szCs w:val="21"/>
        </w:rPr>
        <w:t>5、其他调整合计影响期初未分配利润</w:t>
      </w:r>
      <w:sdt>
        <w:sdtPr>
          <w:rPr>
            <w:rFonts w:hint="eastAsia"/>
            <w:szCs w:val="21"/>
          </w:rPr>
          <w:alias w:val="其他调整合计影响年初未分配利润"/>
          <w:tag w:val="_GBC_7fea08c189344f12b9e1dc7c084896bb"/>
          <w:id w:val="2054"/>
          <w:placeholder>
            <w:docPart w:val="GBC22222222222222222222222222222"/>
          </w:placeholder>
        </w:sdtPr>
        <w:sdtEndPr>
          <w:rPr>
            <w:rFonts w:hint="eastAsia"/>
            <w:szCs w:val="21"/>
          </w:rPr>
        </w:sdtEndPr>
        <w:sdtContent>
          <w:r>
            <w:rPr>
              <w:rFonts w:hint="eastAsia"/>
              <w:szCs w:val="21"/>
              <w:lang w:eastAsia="zh-CN"/>
            </w:rPr>
            <w:t>0</w:t>
          </w:r>
        </w:sdtContent>
      </w:sdt>
      <w:r>
        <w:rPr>
          <w:rFonts w:hint="eastAsia"/>
          <w:szCs w:val="21"/>
        </w:rPr>
        <w:t xml:space="preserve"> 元。</w:t>
      </w:r>
    </w:p>
    <w:p>
      <w:pPr>
        <w:rPr>
          <w:rFonts w:hint="eastAsia"/>
          <w:szCs w:val="21"/>
        </w:rPr>
      </w:pPr>
    </w:p>
    <w:p>
      <w:pPr>
        <w:pStyle w:val="85"/>
        <w:numPr>
          <w:ilvl w:val="0"/>
          <w:numId w:val="77"/>
        </w:numPr>
        <w:tabs>
          <w:tab w:val="left" w:pos="504"/>
        </w:tabs>
        <w:rPr>
          <w:szCs w:val="21"/>
        </w:rPr>
      </w:pPr>
      <w:r>
        <w:rPr>
          <w:szCs w:val="21"/>
        </w:rPr>
        <w:t>营业</w:t>
      </w:r>
      <w:r>
        <w:rPr>
          <w:rFonts w:ascii="宋体" w:hAnsi="宋体"/>
          <w:szCs w:val="21"/>
        </w:rPr>
        <w:t>收入</w:t>
      </w:r>
      <w:r>
        <w:rPr>
          <w:szCs w:val="21"/>
        </w:rPr>
        <w:t>和营业成本</w:t>
      </w:r>
    </w:p>
    <w:p>
      <w:pPr>
        <w:pStyle w:val="60"/>
        <w:numPr>
          <w:ilvl w:val="0"/>
          <w:numId w:val="116"/>
        </w:numPr>
        <w:ind w:left="426" w:hanging="426"/>
        <w:rPr>
          <w:rFonts w:hint="eastAsia"/>
        </w:rPr>
      </w:pPr>
      <w:r>
        <w:rPr>
          <w:rFonts w:hint="eastAsia"/>
        </w:rPr>
        <w:t>营业收入和营业成本情况</w:t>
      </w:r>
    </w:p>
    <w:sdt>
      <w:sdtPr>
        <w:alias w:val="是否适用：营业收入和营业成本[双击切换]"/>
        <w:tag w:val="_GBC_c0388196e3634afc823f4b5822c5937a"/>
        <w:id w:val="2055"/>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hint="eastAsia"/>
          <w:szCs w:val="21"/>
        </w:rPr>
      </w:pPr>
      <w:r>
        <w:rPr>
          <w:rFonts w:hint="eastAsia"/>
          <w:bCs/>
          <w:szCs w:val="21"/>
        </w:rPr>
        <w:t>单位：</w:t>
      </w:r>
      <w:sdt>
        <w:sdtPr>
          <w:rPr>
            <w:rFonts w:hint="eastAsia"/>
            <w:bCs/>
            <w:szCs w:val="21"/>
          </w:rPr>
          <w:alias w:val="单位：财务附注：营业收入"/>
          <w:tag w:val="_GBC_65cadde8ae1e4b178e7f2737b89bb434"/>
          <w:id w:val="205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bCs/>
            <w:szCs w:val="21"/>
          </w:rPr>
        </w:sdtEndPr>
        <w:sdtContent>
          <w:r>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1371c944b91f437595273e807317f64f"/>
          <w:id w:val="205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bCs/>
            <w:szCs w:val="21"/>
          </w:rPr>
        </w:sdtEndPr>
        <w:sdtContent>
          <w:r>
            <w:rPr>
              <w:rFonts w:hint="eastAsia"/>
              <w:bCs/>
              <w:szCs w:val="21"/>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7"/>
        <w:gridCol w:w="1889"/>
        <w:gridCol w:w="1902"/>
        <w:gridCol w:w="1900"/>
        <w:gridCol w:w="1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7e8683f75cd4c9e919404e1278fe9a0"/>
            <w:id w:val="2058"/>
          </w:sdtPr>
          <w:sdtContent>
            <w:tc>
              <w:tcPr>
                <w:tcW w:w="805" w:type="pct"/>
                <w:vMerge w:val="restart"/>
                <w:tcBorders>
                  <w:top w:val="single" w:color="auto" w:sz="4" w:space="0"/>
                  <w:left w:val="single" w:color="auto" w:sz="4" w:space="0"/>
                  <w:right w:val="single" w:color="auto" w:sz="4" w:space="0"/>
                </w:tcBorders>
                <w:shd w:val="clear" w:color="auto" w:fill="auto"/>
                <w:vAlign w:val="center"/>
              </w:tcPr>
              <w:p>
                <w:pPr>
                  <w:jc w:val="center"/>
                  <w:rPr>
                    <w:rFonts w:hint="eastAsia"/>
                    <w:szCs w:val="21"/>
                  </w:rPr>
                </w:pPr>
                <w:r>
                  <w:rPr>
                    <w:rFonts w:hint="eastAsia"/>
                    <w:szCs w:val="21"/>
                  </w:rPr>
                  <w:t>项目</w:t>
                </w:r>
              </w:p>
            </w:tc>
          </w:sdtContent>
        </w:sdt>
        <w:sdt>
          <w:sdtPr>
            <w:tag w:val="_PLD_e956f55a311f45a19dc3ce9396b931c9"/>
            <w:id w:val="2059"/>
          </w:sdtPr>
          <w:sdtContent>
            <w:tc>
              <w:tcPr>
                <w:tcW w:w="209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szCs w:val="21"/>
                  </w:rPr>
                </w:pPr>
                <w:r>
                  <w:rPr>
                    <w:rFonts w:hint="eastAsia"/>
                    <w:szCs w:val="21"/>
                  </w:rPr>
                  <w:t>本期发生额</w:t>
                </w:r>
              </w:p>
            </w:tc>
          </w:sdtContent>
        </w:sdt>
        <w:sdt>
          <w:sdtPr>
            <w:tag w:val="_PLD_d175a7df90684e2bbdccc1ba942f2760"/>
            <w:id w:val="2060"/>
          </w:sdtPr>
          <w:sdtContent>
            <w:tc>
              <w:tcPr>
                <w:tcW w:w="210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szCs w:val="21"/>
                  </w:rPr>
                </w:pPr>
                <w:r>
                  <w:rPr>
                    <w:rFonts w:hint="eastAsia"/>
                    <w:szCs w:val="21"/>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pct"/>
            <w:vMerge w:val="continue"/>
            <w:tcBorders>
              <w:left w:val="single" w:color="auto" w:sz="4" w:space="0"/>
              <w:bottom w:val="single" w:color="auto" w:sz="4" w:space="0"/>
              <w:right w:val="single" w:color="auto" w:sz="4" w:space="0"/>
            </w:tcBorders>
            <w:shd w:val="clear" w:color="auto" w:fill="auto"/>
          </w:tcPr>
          <w:p>
            <w:pPr>
              <w:jc w:val="center"/>
              <w:rPr>
                <w:rFonts w:hint="eastAsia"/>
                <w:szCs w:val="21"/>
              </w:rPr>
            </w:pPr>
          </w:p>
        </w:tc>
        <w:sdt>
          <w:sdtPr>
            <w:tag w:val="_PLD_fe053e4bca564a1fbda44c85256ce067"/>
            <w:id w:val="2061"/>
          </w:sdtPr>
          <w:sdtContent>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szCs w:val="21"/>
                  </w:rPr>
                </w:pPr>
                <w:r>
                  <w:rPr>
                    <w:rFonts w:hint="eastAsia"/>
                    <w:szCs w:val="21"/>
                  </w:rPr>
                  <w:t>收入</w:t>
                </w:r>
              </w:p>
            </w:tc>
          </w:sdtContent>
        </w:sdt>
        <w:sdt>
          <w:sdtPr>
            <w:tag w:val="_PLD_88be7d92d03d4168a79d4492be4a258c"/>
            <w:id w:val="2062"/>
          </w:sdtPr>
          <w:sdtContent>
            <w:tc>
              <w:tcPr>
                <w:tcW w:w="105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szCs w:val="21"/>
                  </w:rPr>
                </w:pPr>
                <w:r>
                  <w:rPr>
                    <w:rFonts w:hint="eastAsia"/>
                    <w:szCs w:val="21"/>
                  </w:rPr>
                  <w:t>成本</w:t>
                </w:r>
              </w:p>
            </w:tc>
          </w:sdtContent>
        </w:sdt>
        <w:sdt>
          <w:sdtPr>
            <w:tag w:val="_PLD_5ba4682bc5644bc38c4b795c78508b1f"/>
            <w:id w:val="2063"/>
          </w:sdtPr>
          <w:sdtContent>
            <w:tc>
              <w:tcPr>
                <w:tcW w:w="105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szCs w:val="21"/>
                  </w:rPr>
                </w:pPr>
                <w:r>
                  <w:rPr>
                    <w:rFonts w:hint="eastAsia"/>
                    <w:szCs w:val="21"/>
                  </w:rPr>
                  <w:t>收入</w:t>
                </w:r>
              </w:p>
            </w:tc>
          </w:sdtContent>
        </w:sdt>
        <w:sdt>
          <w:sdtPr>
            <w:tag w:val="_PLD_94a3ede4ab834e37a20364f2c6897976"/>
            <w:id w:val="2064"/>
          </w:sdtPr>
          <w:sdtContent>
            <w:tc>
              <w:tcPr>
                <w:tcW w:w="105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szCs w:val="21"/>
                  </w:rPr>
                </w:pPr>
                <w:r>
                  <w:rPr>
                    <w:rFonts w:hint="eastAsia"/>
                    <w:szCs w:val="21"/>
                  </w:rPr>
                  <w:t>成本</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pct"/>
            <w:tcBorders>
              <w:top w:val="single" w:color="auto" w:sz="4" w:space="0"/>
              <w:left w:val="single" w:color="auto" w:sz="4" w:space="0"/>
              <w:bottom w:val="single" w:color="auto" w:sz="4" w:space="0"/>
              <w:right w:val="single" w:color="auto" w:sz="4" w:space="0"/>
            </w:tcBorders>
            <w:shd w:val="clear" w:color="auto" w:fill="auto"/>
          </w:tcPr>
          <w:p>
            <w:pPr>
              <w:rPr>
                <w:rFonts w:hint="eastAsia"/>
                <w:szCs w:val="21"/>
              </w:rPr>
            </w:pPr>
            <w:r>
              <w:rPr>
                <w:rFonts w:hint="eastAsia"/>
                <w:szCs w:val="21"/>
              </w:rPr>
              <w:t>主营业务</w:t>
            </w:r>
          </w:p>
        </w:tc>
        <w:tc>
          <w:tcPr>
            <w:tcW w:w="1044"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rPr>
              <w:t>1,040,551,321.43</w:t>
            </w:r>
          </w:p>
        </w:tc>
        <w:tc>
          <w:tcPr>
            <w:tcW w:w="1051"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rPr>
              <w:t>870,003,234.65</w:t>
            </w:r>
          </w:p>
        </w:tc>
        <w:tc>
          <w:tcPr>
            <w:tcW w:w="1050"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rPr>
              <w:t>984,093,806.61</w:t>
            </w:r>
          </w:p>
        </w:tc>
        <w:tc>
          <w:tcPr>
            <w:tcW w:w="1050"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rPr>
              <w:t>821,737,890.15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pct"/>
            <w:tcBorders>
              <w:top w:val="single" w:color="auto" w:sz="4" w:space="0"/>
              <w:left w:val="single" w:color="auto" w:sz="4" w:space="0"/>
              <w:bottom w:val="single" w:color="auto" w:sz="4" w:space="0"/>
              <w:right w:val="single" w:color="auto" w:sz="4" w:space="0"/>
            </w:tcBorders>
            <w:shd w:val="clear" w:color="auto" w:fill="auto"/>
          </w:tcPr>
          <w:p>
            <w:pPr>
              <w:rPr>
                <w:rFonts w:hint="eastAsia"/>
                <w:szCs w:val="21"/>
              </w:rPr>
            </w:pPr>
            <w:r>
              <w:rPr>
                <w:rFonts w:hint="eastAsia"/>
                <w:szCs w:val="21"/>
              </w:rPr>
              <w:t>其他业务</w:t>
            </w:r>
          </w:p>
        </w:tc>
        <w:tc>
          <w:tcPr>
            <w:tcW w:w="1044"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rPr>
              <w:t>12,500,556.19</w:t>
            </w:r>
          </w:p>
        </w:tc>
        <w:tc>
          <w:tcPr>
            <w:tcW w:w="1051"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rPr>
              <w:t>7,183,132.69</w:t>
            </w:r>
          </w:p>
        </w:tc>
        <w:tc>
          <w:tcPr>
            <w:tcW w:w="1050"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rPr>
              <w:t>11,042,476.55</w:t>
            </w:r>
          </w:p>
        </w:tc>
        <w:tc>
          <w:tcPr>
            <w:tcW w:w="1050"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rPr>
              <w:t>7,317,857.23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szCs w:val="21"/>
              </w:rPr>
            </w:pPr>
            <w:r>
              <w:rPr>
                <w:rFonts w:hint="eastAsia"/>
                <w:szCs w:val="21"/>
              </w:rPr>
              <w:t>合计</w:t>
            </w:r>
          </w:p>
        </w:tc>
        <w:tc>
          <w:tcPr>
            <w:tcW w:w="1044"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rPr>
              <w:t>1,053,051,877.62</w:t>
            </w:r>
          </w:p>
        </w:tc>
        <w:tc>
          <w:tcPr>
            <w:tcW w:w="1051"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rPr>
              <w:t>877,186,367.34</w:t>
            </w:r>
          </w:p>
        </w:tc>
        <w:tc>
          <w:tcPr>
            <w:tcW w:w="1050"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rPr>
              <w:t>995,136,283.16</w:t>
            </w:r>
          </w:p>
        </w:tc>
        <w:tc>
          <w:tcPr>
            <w:tcW w:w="1050"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rPr>
              <w:t>829,055,747.38</w:t>
            </w:r>
          </w:p>
        </w:tc>
      </w:tr>
    </w:tbl>
    <w:p/>
    <w:p>
      <w:pPr>
        <w:rPr>
          <w:rFonts w:hint="eastAsia"/>
        </w:rPr>
      </w:pPr>
    </w:p>
    <w:p>
      <w:pPr>
        <w:rPr>
          <w:rFonts w:hint="eastAsia"/>
        </w:rPr>
        <w:sectPr>
          <w:pgSz w:w="11906" w:h="16838"/>
          <w:pgMar w:top="1440" w:right="1797" w:bottom="1525" w:left="1276" w:header="856" w:footer="992" w:gutter="0"/>
          <w:cols w:space="425" w:num="1"/>
          <w:docGrid w:linePitch="312" w:charSpace="0"/>
        </w:sectPr>
      </w:pPr>
    </w:p>
    <w:p>
      <w:pPr>
        <w:rPr>
          <w:rFonts w:hint="eastAsia"/>
        </w:rPr>
      </w:pPr>
      <w:bookmarkStart w:id="303" w:name="_Hlk89957177"/>
      <w:bookmarkEnd w:id="303"/>
    </w:p>
    <w:sdt>
      <w:sdtPr>
        <w:rPr>
          <w:rFonts w:hint="eastAsia" w:ascii="宋体" w:hAnsi="宋体" w:eastAsia="宋体" w:cs="宋体"/>
          <w:b w:val="0"/>
          <w:bCs w:val="0"/>
          <w:kern w:val="0"/>
          <w:szCs w:val="24"/>
        </w:rPr>
        <w:alias w:val="模块:合同产生的收入的情况"/>
        <w:tag w:val="_SEC_020e88e24a604d8684cb34b724e2379b"/>
        <w:id w:val="2065"/>
        <w:placeholder>
          <w:docPart w:val="GBC22222222222222222222222222222"/>
        </w:placeholder>
      </w:sdtPr>
      <w:sdtEndPr>
        <w:rPr>
          <w:rFonts w:hint="default" w:ascii="宋体" w:hAnsi="宋体" w:eastAsia="宋体" w:cs="宋体"/>
          <w:b w:val="0"/>
          <w:bCs w:val="0"/>
          <w:kern w:val="0"/>
          <w:szCs w:val="24"/>
        </w:rPr>
      </w:sdtEndPr>
      <w:sdtContent>
        <w:p>
          <w:pPr>
            <w:pStyle w:val="60"/>
            <w:numPr>
              <w:ilvl w:val="0"/>
              <w:numId w:val="116"/>
            </w:numPr>
            <w:ind w:left="426" w:hanging="426"/>
            <w:rPr>
              <w:rFonts w:hint="eastAsia"/>
            </w:rPr>
          </w:pPr>
          <w:bookmarkStart w:id="304" w:name="_Hlk533756233"/>
          <w:r>
            <w:rPr>
              <w:rFonts w:hint="eastAsia"/>
            </w:rPr>
            <w:t>营业收入、营业成本的分解信息</w:t>
          </w:r>
          <w:r>
            <w:t xml:space="preserve"> </w:t>
          </w:r>
        </w:p>
        <w:sdt>
          <w:sdtPr>
            <w:rPr>
              <w:rFonts w:ascii="宋体" w:hAnsi="宋体"/>
              <w:szCs w:val="21"/>
            </w:rPr>
            <w:alias w:val="是否适用：营业收入、营业成本的分解信息 [双击切换]"/>
            <w:tag w:val="_GBC_9ca3964974eb4c71856442f0683fa140"/>
            <w:id w:val="2066"/>
            <w:placeholder>
              <w:docPart w:val="GBC22222222222222222222222222222"/>
            </w:placeholder>
          </w:sdtPr>
          <w:sdtEndPr>
            <w:rPr>
              <w:rFonts w:ascii="宋体" w:hAnsi="宋体"/>
              <w:szCs w:val="21"/>
            </w:rPr>
          </w:sdtEndPr>
          <w:sdtContent>
            <w:p>
              <w:pPr>
                <w:pStyle w:val="136"/>
                <w:ind w:firstLine="0" w:firstLineChars="0"/>
                <w:jc w:val="left"/>
                <w:rPr>
                  <w:rFonts w:hint="eastAsia" w:ascii="宋体" w:hAnsi="宋体"/>
                  <w:szCs w:val="21"/>
                </w:rPr>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pPr>
            <w:pStyle w:val="136"/>
            <w:ind w:firstLine="0" w:firstLineChars="0"/>
            <w:jc w:val="right"/>
            <w:rPr>
              <w:rFonts w:hint="eastAsia" w:ascii="宋体" w:hAnsi="宋体"/>
              <w:szCs w:val="21"/>
            </w:rPr>
          </w:pPr>
          <w:r>
            <w:rPr>
              <w:rFonts w:hint="eastAsia" w:ascii="宋体" w:hAnsi="宋体"/>
              <w:szCs w:val="21"/>
            </w:rPr>
            <w:t>单位：</w:t>
          </w:r>
          <w:sdt>
            <w:sdtPr>
              <w:rPr>
                <w:rFonts w:hint="eastAsia" w:ascii="宋体" w:hAnsi="宋体"/>
                <w:szCs w:val="21"/>
              </w:rPr>
              <w:alias w:val="单位：营业收入、营业成本的分解信息 "/>
              <w:tag w:val="_GBC_712aadfd959247489c16d4246880bfef"/>
              <w:id w:val="206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元</w:t>
              </w:r>
            </w:sdtContent>
          </w:sdt>
          <w:r>
            <w:rPr>
              <w:rFonts w:hint="eastAsia" w:ascii="宋体" w:hAnsi="宋体"/>
              <w:szCs w:val="21"/>
            </w:rPr>
            <w:t xml:space="preserve">  币种：</w:t>
          </w:r>
          <w:sdt>
            <w:sdtPr>
              <w:rPr>
                <w:rFonts w:hint="eastAsia" w:ascii="宋体" w:hAnsi="宋体"/>
                <w:szCs w:val="21"/>
              </w:rPr>
              <w:alias w:val="币种：营业收入、营业成本的分解信息 "/>
              <w:tag w:val="_GBC_ca9b26593dbf458b829ac632033cd724"/>
              <w:id w:val="206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szCs w:val="21"/>
              </w:rPr>
            </w:sdtEndPr>
            <w:sdtContent>
              <w:r>
                <w:rPr>
                  <w:rFonts w:hint="eastAsia" w:ascii="宋体" w:hAnsi="宋体"/>
                  <w:szCs w:val="21"/>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1"/>
            <w:gridCol w:w="1686"/>
            <w:gridCol w:w="1695"/>
            <w:gridCol w:w="1695"/>
            <w:gridCol w:w="1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e9269f20e6e4b7f8a6a8c59b9077225"/>
                <w:id w:val="2069"/>
              </w:sdtPr>
              <w:sdtContent>
                <w:tc>
                  <w:tcPr>
                    <w:tcW w:w="1276" w:type="pct"/>
                    <w:vMerge w:val="restart"/>
                    <w:tcBorders>
                      <w:top w:val="single" w:color="auto" w:sz="4" w:space="0"/>
                      <w:left w:val="single" w:color="auto" w:sz="4" w:space="0"/>
                      <w:right w:val="single" w:color="auto" w:sz="4" w:space="0"/>
                    </w:tcBorders>
                    <w:shd w:val="clear" w:color="auto" w:fill="auto"/>
                    <w:vAlign w:val="center"/>
                  </w:tcPr>
                  <w:p>
                    <w:pPr>
                      <w:jc w:val="center"/>
                      <w:rPr>
                        <w:rFonts w:hint="eastAsia"/>
                        <w:szCs w:val="21"/>
                      </w:rPr>
                    </w:pPr>
                    <w:r>
                      <w:rPr>
                        <w:rFonts w:hint="eastAsia"/>
                        <w:szCs w:val="21"/>
                      </w:rPr>
                      <w:t>合同分类</w:t>
                    </w:r>
                  </w:p>
                </w:tc>
              </w:sdtContent>
            </w:sdt>
            <w:sdt>
              <w:sdtPr>
                <w:rPr>
                  <w:rFonts w:hint="eastAsia"/>
                  <w:szCs w:val="21"/>
                </w:rPr>
                <w:alias w:val="合同产生的收入分部名称"/>
                <w:tag w:val="_GBC_ab0118fbe71a45709156970254ce1192"/>
                <w:id w:val="2070"/>
              </w:sdtPr>
              <w:sdtEndPr>
                <w:rPr>
                  <w:rFonts w:hint="eastAsia"/>
                  <w:szCs w:val="21"/>
                </w:rPr>
              </w:sdtEndPr>
              <w:sdtContent>
                <w:tc>
                  <w:tcPr>
                    <w:tcW w:w="182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szCs w:val="21"/>
                      </w:rPr>
                    </w:pPr>
                    <w:r>
                      <w:rPr>
                        <w:rFonts w:hint="eastAsia"/>
                        <w:szCs w:val="21"/>
                      </w:rPr>
                      <w:t>本期发生额</w:t>
                    </w:r>
                  </w:p>
                </w:tc>
              </w:sdtContent>
            </w:sdt>
            <w:sdt>
              <w:sdtPr>
                <w:tag w:val="_PLD_4c617eb15d544d45ba3090cf4fb369da"/>
                <w:id w:val="2071"/>
              </w:sdtPr>
              <w:sdtContent>
                <w:tc>
                  <w:tcPr>
                    <w:tcW w:w="1902" w:type="pct"/>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szCs w:val="21"/>
                      </w:rPr>
                    </w:pPr>
                    <w:r>
                      <w:rPr>
                        <w:rFonts w:hint="eastAsia"/>
                        <w:szCs w:val="21"/>
                      </w:rPr>
                      <w:t>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pct"/>
                <w:vMerge w:val="continue"/>
                <w:tcBorders>
                  <w:left w:val="single" w:color="auto" w:sz="4" w:space="0"/>
                  <w:bottom w:val="single" w:color="auto" w:sz="4" w:space="0"/>
                  <w:right w:val="single" w:color="auto" w:sz="4" w:space="0"/>
                </w:tcBorders>
                <w:shd w:val="clear" w:color="auto" w:fill="auto"/>
                <w:vAlign w:val="center"/>
              </w:tcPr>
              <w:p>
                <w:pPr>
                  <w:jc w:val="center"/>
                  <w:rPr>
                    <w:rFonts w:hint="eastAsia"/>
                    <w:szCs w:val="21"/>
                  </w:rPr>
                </w:pPr>
              </w:p>
            </w:tc>
            <w:sdt>
              <w:sdtPr>
                <w:tag w:val="_PLD_812056a1dd1146b887b2fe5989c7c698"/>
                <w:id w:val="2072"/>
              </w:sdtPr>
              <w:sdtContent>
                <w:tc>
                  <w:tcPr>
                    <w:tcW w:w="87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szCs w:val="21"/>
                      </w:rPr>
                    </w:pPr>
                    <w:r>
                      <w:rPr>
                        <w:rFonts w:hint="eastAsia"/>
                        <w:szCs w:val="21"/>
                      </w:rPr>
                      <w:t>营业收入</w:t>
                    </w:r>
                  </w:p>
                </w:tc>
              </w:sdtContent>
            </w:sdt>
            <w:sdt>
              <w:sdtPr>
                <w:tag w:val="_PLD_a596be33430c4e278795102f77bfea46"/>
                <w:id w:val="2073"/>
              </w:sdtPr>
              <w:sdtContent>
                <w:tc>
                  <w:tcPr>
                    <w:tcW w:w="952" w:type="pct"/>
                    <w:tcBorders>
                      <w:top w:val="single" w:color="auto" w:sz="4" w:space="0"/>
                      <w:left w:val="single" w:color="auto" w:sz="4" w:space="0"/>
                      <w:bottom w:val="single" w:color="auto" w:sz="4" w:space="0"/>
                      <w:right w:val="single" w:color="auto" w:sz="4" w:space="0"/>
                    </w:tcBorders>
                    <w:vAlign w:val="center"/>
                  </w:tcPr>
                  <w:p>
                    <w:pPr>
                      <w:jc w:val="center"/>
                      <w:rPr>
                        <w:rFonts w:hint="eastAsia"/>
                        <w:szCs w:val="21"/>
                      </w:rPr>
                    </w:pPr>
                    <w:r>
                      <w:rPr>
                        <w:rFonts w:hint="eastAsia"/>
                        <w:szCs w:val="21"/>
                      </w:rPr>
                      <w:t>营业成本</w:t>
                    </w:r>
                  </w:p>
                </w:tc>
              </w:sdtContent>
            </w:sdt>
            <w:sdt>
              <w:sdtPr>
                <w:tag w:val="_PLD_63400df9f177476bb0975376f62b78b9"/>
                <w:id w:val="2074"/>
              </w:sdtPr>
              <w:sdtContent>
                <w:tc>
                  <w:tcPr>
                    <w:tcW w:w="952" w:type="pct"/>
                    <w:tcBorders>
                      <w:top w:val="single" w:color="auto" w:sz="4" w:space="0"/>
                      <w:left w:val="single" w:color="auto" w:sz="4" w:space="0"/>
                      <w:bottom w:val="single" w:color="auto" w:sz="4" w:space="0"/>
                      <w:right w:val="single" w:color="auto" w:sz="4" w:space="0"/>
                    </w:tcBorders>
                    <w:vAlign w:val="center"/>
                  </w:tcPr>
                  <w:p>
                    <w:pPr>
                      <w:jc w:val="center"/>
                      <w:rPr>
                        <w:rFonts w:hint="eastAsia"/>
                        <w:szCs w:val="21"/>
                      </w:rPr>
                    </w:pPr>
                    <w:r>
                      <w:rPr>
                        <w:rFonts w:hint="eastAsia"/>
                        <w:szCs w:val="21"/>
                      </w:rPr>
                      <w:t>营业收入</w:t>
                    </w:r>
                  </w:p>
                </w:tc>
              </w:sdtContent>
            </w:sdt>
            <w:sdt>
              <w:sdtPr>
                <w:tag w:val="_PLD_ccb1ce0fea894f5892ff4f8ace575517"/>
                <w:id w:val="2075"/>
              </w:sdtPr>
              <w:sdtContent>
                <w:tc>
                  <w:tcPr>
                    <w:tcW w:w="950" w:type="pct"/>
                    <w:tcBorders>
                      <w:top w:val="single" w:color="auto" w:sz="4" w:space="0"/>
                      <w:left w:val="single" w:color="auto" w:sz="4" w:space="0"/>
                      <w:bottom w:val="single" w:color="auto" w:sz="4" w:space="0"/>
                      <w:right w:val="single" w:color="auto" w:sz="4" w:space="0"/>
                    </w:tcBorders>
                    <w:vAlign w:val="center"/>
                  </w:tcPr>
                  <w:p>
                    <w:pPr>
                      <w:jc w:val="center"/>
                      <w:rPr>
                        <w:rFonts w:hint="eastAsia"/>
                        <w:szCs w:val="21"/>
                      </w:rPr>
                    </w:pPr>
                    <w:r>
                      <w:rPr>
                        <w:rFonts w:hint="eastAsia"/>
                        <w:szCs w:val="21"/>
                      </w:rPr>
                      <w:t>营业成本</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76"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szCs w:val="21"/>
                  </w:rPr>
                </w:pPr>
                <w:r>
                  <w:rPr>
                    <w:rFonts w:hint="eastAsia"/>
                    <w:color w:val="auto"/>
                    <w:szCs w:val="21"/>
                  </w:rPr>
                  <w:t>主营业务：</w:t>
                </w:r>
              </w:p>
            </w:tc>
            <w:tc>
              <w:tcPr>
                <w:tcW w:w="87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eastAsia"/>
                    <w:szCs w:val="21"/>
                  </w:rPr>
                </w:pPr>
              </w:p>
            </w:tc>
            <w:tc>
              <w:tcPr>
                <w:tcW w:w="952" w:type="pct"/>
                <w:tcBorders>
                  <w:top w:val="single" w:color="auto" w:sz="4" w:space="0"/>
                  <w:left w:val="single" w:color="auto" w:sz="4" w:space="0"/>
                  <w:bottom w:val="single" w:color="auto" w:sz="4" w:space="0"/>
                  <w:right w:val="single" w:color="auto" w:sz="4" w:space="0"/>
                </w:tcBorders>
                <w:vAlign w:val="center"/>
              </w:tcPr>
              <w:p>
                <w:pPr>
                  <w:jc w:val="right"/>
                  <w:rPr>
                    <w:rFonts w:hint="eastAsia"/>
                    <w:szCs w:val="21"/>
                  </w:rPr>
                </w:pPr>
              </w:p>
            </w:tc>
            <w:tc>
              <w:tcPr>
                <w:tcW w:w="952" w:type="pct"/>
                <w:tcBorders>
                  <w:top w:val="single" w:color="auto" w:sz="4" w:space="0"/>
                  <w:left w:val="single" w:color="auto" w:sz="4" w:space="0"/>
                  <w:bottom w:val="single" w:color="auto" w:sz="4" w:space="0"/>
                  <w:right w:val="single" w:color="auto" w:sz="4" w:space="0"/>
                </w:tcBorders>
                <w:vAlign w:val="center"/>
              </w:tcPr>
              <w:p>
                <w:pPr>
                  <w:jc w:val="right"/>
                  <w:rPr>
                    <w:rFonts w:hint="eastAsia"/>
                    <w:szCs w:val="21"/>
                  </w:rPr>
                </w:pPr>
              </w:p>
            </w:tc>
            <w:tc>
              <w:tcPr>
                <w:tcW w:w="950" w:type="pct"/>
                <w:tcBorders>
                  <w:top w:val="single" w:color="auto" w:sz="4" w:space="0"/>
                  <w:left w:val="single" w:color="auto" w:sz="4" w:space="0"/>
                  <w:bottom w:val="single" w:color="auto" w:sz="4" w:space="0"/>
                  <w:right w:val="single" w:color="auto" w:sz="4" w:space="0"/>
                </w:tcBorders>
                <w:vAlign w:val="center"/>
              </w:tcPr>
              <w:p>
                <w:pPr>
                  <w:jc w:val="righ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pct"/>
                <w:tcBorders>
                  <w:top w:val="single" w:color="auto" w:sz="4" w:space="0"/>
                  <w:left w:val="single" w:color="auto" w:sz="4" w:space="0"/>
                  <w:bottom w:val="single" w:color="auto" w:sz="4" w:space="0"/>
                  <w:right w:val="single" w:color="auto" w:sz="4" w:space="0"/>
                </w:tcBorders>
                <w:shd w:val="clear" w:color="auto" w:fill="auto"/>
                <w:vAlign w:val="center"/>
              </w:tcPr>
              <w:p>
                <w:pPr>
                  <w:ind w:firstLine="420" w:firstLineChars="200"/>
                  <w:rPr>
                    <w:rFonts w:hint="eastAsia"/>
                    <w:szCs w:val="21"/>
                  </w:rPr>
                </w:pPr>
                <w:r>
                  <w:rPr>
                    <w:rFonts w:hint="eastAsia"/>
                    <w:color w:val="auto"/>
                  </w:rPr>
                  <w:t>日化产品</w:t>
                </w:r>
              </w:p>
            </w:tc>
            <w:tc>
              <w:tcPr>
                <w:tcW w:w="87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928,848,600.16</w:t>
                </w:r>
              </w:p>
            </w:tc>
            <w:tc>
              <w:tcPr>
                <w:tcW w:w="952"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800,300,416.59</w:t>
                </w:r>
              </w:p>
            </w:tc>
            <w:tc>
              <w:tcPr>
                <w:tcW w:w="952"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866,766,400.90</w:t>
                </w:r>
              </w:p>
            </w:tc>
            <w:tc>
              <w:tcPr>
                <w:tcW w:w="95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747,649,694.63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pct"/>
                <w:tcBorders>
                  <w:top w:val="single" w:color="auto" w:sz="4" w:space="0"/>
                  <w:left w:val="single" w:color="auto" w:sz="4" w:space="0"/>
                  <w:bottom w:val="single" w:color="auto" w:sz="4" w:space="0"/>
                  <w:right w:val="single" w:color="auto" w:sz="4" w:space="0"/>
                </w:tcBorders>
                <w:shd w:val="clear" w:color="auto" w:fill="auto"/>
                <w:vAlign w:val="center"/>
              </w:tcPr>
              <w:p>
                <w:pPr>
                  <w:ind w:firstLine="420" w:firstLineChars="200"/>
                  <w:rPr>
                    <w:rFonts w:hint="eastAsia"/>
                    <w:szCs w:val="21"/>
                  </w:rPr>
                </w:pPr>
                <w:r>
                  <w:rPr>
                    <w:rFonts w:hint="eastAsia"/>
                    <w:color w:val="auto"/>
                  </w:rPr>
                  <w:t>药品</w:t>
                </w:r>
              </w:p>
            </w:tc>
            <w:tc>
              <w:tcPr>
                <w:tcW w:w="87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103,855,955.94</w:t>
                </w:r>
              </w:p>
            </w:tc>
            <w:tc>
              <w:tcPr>
                <w:tcW w:w="952"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62,403,654.78</w:t>
                </w:r>
              </w:p>
            </w:tc>
            <w:tc>
              <w:tcPr>
                <w:tcW w:w="952"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107,437,799.79</w:t>
                </w:r>
              </w:p>
            </w:tc>
            <w:tc>
              <w:tcPr>
                <w:tcW w:w="95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65,245,413.06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szCs w:val="21"/>
                  </w:rPr>
                </w:pPr>
                <w:r>
                  <w:rPr>
                    <w:rFonts w:hint="eastAsia"/>
                    <w:color w:val="auto"/>
                    <w:szCs w:val="21"/>
                  </w:rPr>
                  <w:t>商业贸易</w:t>
                </w:r>
              </w:p>
            </w:tc>
            <w:tc>
              <w:tcPr>
                <w:tcW w:w="87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7,846,765.33</w:t>
                </w:r>
              </w:p>
            </w:tc>
            <w:tc>
              <w:tcPr>
                <w:tcW w:w="952"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7,299,163.28</w:t>
                </w:r>
              </w:p>
            </w:tc>
            <w:tc>
              <w:tcPr>
                <w:tcW w:w="952"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9,889,605.92</w:t>
                </w:r>
              </w:p>
            </w:tc>
            <w:tc>
              <w:tcPr>
                <w:tcW w:w="95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8,842,782.46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pct"/>
                <w:tcBorders>
                  <w:top w:val="single" w:color="auto" w:sz="4" w:space="0"/>
                  <w:left w:val="single" w:color="auto" w:sz="4" w:space="0"/>
                  <w:bottom w:val="single" w:color="auto" w:sz="4" w:space="0"/>
                  <w:right w:val="single" w:color="auto" w:sz="4" w:space="0"/>
                </w:tcBorders>
                <w:shd w:val="clear" w:color="auto" w:fill="auto"/>
                <w:vAlign w:val="center"/>
              </w:tcPr>
              <w:p>
                <w:pPr>
                  <w:ind w:firstLine="420" w:firstLineChars="200"/>
                  <w:rPr>
                    <w:rFonts w:hint="eastAsia"/>
                    <w:szCs w:val="21"/>
                  </w:rPr>
                </w:pPr>
                <w:r>
                  <w:rPr>
                    <w:rFonts w:hint="eastAsia"/>
                    <w:color w:val="auto"/>
                  </w:rPr>
                  <w:t>小计</w:t>
                </w:r>
              </w:p>
            </w:tc>
            <w:tc>
              <w:tcPr>
                <w:tcW w:w="87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eastAsia="宋体" w:cs="Times New Roman"/>
                    <w:szCs w:val="21"/>
                    <w:lang w:eastAsia="zh-CN"/>
                  </w:rPr>
                </w:pPr>
                <w:r>
                  <w:rPr>
                    <w:rFonts w:hint="default" w:ascii="Times New Roman" w:hAnsi="Times New Roman" w:cs="Times New Roman"/>
                    <w:color w:val="auto"/>
                    <w:lang w:eastAsia="zh-CN"/>
                  </w:rPr>
                  <w:t>1,040,551,321.43</w:t>
                </w:r>
              </w:p>
            </w:tc>
            <w:tc>
              <w:tcPr>
                <w:tcW w:w="952"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870,003,234.65</w:t>
                </w:r>
              </w:p>
            </w:tc>
            <w:tc>
              <w:tcPr>
                <w:tcW w:w="952"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984,093,806.61</w:t>
                </w:r>
              </w:p>
            </w:tc>
            <w:tc>
              <w:tcPr>
                <w:tcW w:w="95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821,737,890.15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pct"/>
                <w:tcBorders>
                  <w:top w:val="single" w:color="auto" w:sz="4" w:space="0"/>
                  <w:left w:val="single" w:color="auto" w:sz="4" w:space="0"/>
                  <w:bottom w:val="single" w:color="auto" w:sz="4" w:space="0"/>
                  <w:right w:val="single" w:color="auto" w:sz="4" w:space="0"/>
                </w:tcBorders>
                <w:shd w:val="clear" w:color="auto" w:fill="auto"/>
                <w:vAlign w:val="center"/>
              </w:tcPr>
              <w:p>
                <w:pPr>
                  <w:ind w:firstLine="420" w:firstLineChars="200"/>
                  <w:rPr>
                    <w:rFonts w:hint="eastAsia"/>
                    <w:szCs w:val="21"/>
                  </w:rPr>
                </w:pPr>
                <w:r>
                  <w:rPr>
                    <w:rFonts w:hint="eastAsia"/>
                    <w:color w:val="auto"/>
                  </w:rPr>
                  <w:t>其他业务：</w:t>
                </w:r>
              </w:p>
            </w:tc>
            <w:tc>
              <w:tcPr>
                <w:tcW w:w="87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952"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952"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95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szCs w:val="21"/>
                  </w:rPr>
                </w:pPr>
                <w:r>
                  <w:rPr>
                    <w:rFonts w:hint="eastAsia"/>
                    <w:color w:val="auto"/>
                    <w:szCs w:val="21"/>
                  </w:rPr>
                  <w:t>销售材料、出租资产等</w:t>
                </w:r>
              </w:p>
            </w:tc>
            <w:tc>
              <w:tcPr>
                <w:tcW w:w="87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12,500,556.19</w:t>
                </w:r>
              </w:p>
            </w:tc>
            <w:tc>
              <w:tcPr>
                <w:tcW w:w="952"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7,183,132.69</w:t>
                </w:r>
              </w:p>
            </w:tc>
            <w:tc>
              <w:tcPr>
                <w:tcW w:w="952"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11,042,476.55</w:t>
                </w:r>
              </w:p>
            </w:tc>
            <w:tc>
              <w:tcPr>
                <w:tcW w:w="95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7,317,857.23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pct"/>
                <w:tcBorders>
                  <w:top w:val="single" w:color="auto" w:sz="4" w:space="0"/>
                  <w:left w:val="single" w:color="auto" w:sz="4" w:space="0"/>
                  <w:bottom w:val="single" w:color="auto" w:sz="4" w:space="0"/>
                  <w:right w:val="single" w:color="auto" w:sz="4" w:space="0"/>
                </w:tcBorders>
                <w:shd w:val="clear" w:color="auto" w:fill="auto"/>
                <w:vAlign w:val="center"/>
              </w:tcPr>
              <w:p>
                <w:pPr>
                  <w:ind w:firstLine="420" w:firstLineChars="200"/>
                  <w:rPr>
                    <w:rFonts w:hint="eastAsia"/>
                    <w:szCs w:val="21"/>
                  </w:rPr>
                </w:pPr>
                <w:r>
                  <w:rPr>
                    <w:rFonts w:hint="eastAsia"/>
                    <w:color w:val="auto"/>
                  </w:rPr>
                  <w:t>小计</w:t>
                </w:r>
              </w:p>
            </w:tc>
            <w:tc>
              <w:tcPr>
                <w:tcW w:w="87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12,500,556.19</w:t>
                </w:r>
              </w:p>
            </w:tc>
            <w:tc>
              <w:tcPr>
                <w:tcW w:w="952"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7,183,132.69</w:t>
                </w:r>
              </w:p>
            </w:tc>
            <w:tc>
              <w:tcPr>
                <w:tcW w:w="952"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11,042,476.55</w:t>
                </w:r>
              </w:p>
            </w:tc>
            <w:tc>
              <w:tcPr>
                <w:tcW w:w="95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7,317,857.23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szCs w:val="21"/>
                  </w:rPr>
                </w:pPr>
                <w:r>
                  <w:rPr>
                    <w:rFonts w:hint="eastAsia"/>
                    <w:szCs w:val="21"/>
                  </w:rPr>
                  <w:t>合计</w:t>
                </w:r>
              </w:p>
            </w:tc>
            <w:tc>
              <w:tcPr>
                <w:tcW w:w="87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1,053,051,877.62</w:t>
                </w:r>
              </w:p>
            </w:tc>
            <w:tc>
              <w:tcPr>
                <w:tcW w:w="952"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877,186,367.34</w:t>
                </w:r>
              </w:p>
            </w:tc>
            <w:tc>
              <w:tcPr>
                <w:tcW w:w="952"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995,136,283.16</w:t>
                </w:r>
              </w:p>
            </w:tc>
            <w:tc>
              <w:tcPr>
                <w:tcW w:w="95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829,055,747.38</w:t>
                </w:r>
              </w:p>
            </w:tc>
          </w:tr>
        </w:tbl>
        <w:p/>
        <w:p>
          <w:pPr>
            <w:rPr>
              <w:rFonts w:hint="eastAsia"/>
            </w:rPr>
          </w:pPr>
          <w:r>
            <w:rPr>
              <w:rFonts w:hint="eastAsia"/>
            </w:rPr>
            <w:t>其他说明：</w:t>
          </w:r>
        </w:p>
        <w:sdt>
          <w:sdtPr>
            <w:alias w:val="是否适用：营业收入、营业成本的分解信息说明 [双击切换]"/>
            <w:tag w:val="_GBC_f134aa472e8b45f8af819092314ab743"/>
            <w:id w:val="2076"/>
            <w:placeholder>
              <w:docPart w:val="GBC22222222222222222222222222222"/>
            </w:placeholder>
          </w:sdt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rPr>
          </w:pPr>
        </w:p>
      </w:sdtContent>
    </w:sdt>
    <w:bookmarkEnd w:id="304"/>
    <w:p>
      <w:pPr>
        <w:pStyle w:val="60"/>
        <w:numPr>
          <w:ilvl w:val="0"/>
          <w:numId w:val="116"/>
        </w:numPr>
        <w:ind w:left="426" w:hanging="426"/>
        <w:rPr>
          <w:rFonts w:hint="eastAsia"/>
        </w:rPr>
      </w:pPr>
      <w:bookmarkStart w:id="305" w:name="_Hlk533670431"/>
      <w:r>
        <w:rPr>
          <w:rFonts w:hint="eastAsia"/>
        </w:rPr>
        <w:t>履约义务的说明</w:t>
      </w:r>
    </w:p>
    <w:sdt>
      <w:sdtPr>
        <w:alias w:val="是否适用：履约义务的说明[双击切换]"/>
        <w:tag w:val="_GBC_2bcc2970f5df4fc982ad2497089d8292"/>
        <w:id w:val="2077"/>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bookmarkEnd w:id="305"/>
    <w:p>
      <w:pPr>
        <w:pStyle w:val="60"/>
        <w:numPr>
          <w:ilvl w:val="0"/>
          <w:numId w:val="116"/>
        </w:numPr>
        <w:ind w:left="426" w:hanging="426"/>
        <w:rPr>
          <w:rFonts w:hint="eastAsia"/>
        </w:rPr>
      </w:pPr>
      <w:bookmarkStart w:id="306" w:name="_Hlk533423938"/>
      <w:r>
        <w:rPr>
          <w:rFonts w:hint="eastAsia"/>
        </w:rPr>
        <w:t>分摊至剩余履约义务的说明</w:t>
      </w:r>
    </w:p>
    <w:sdt>
      <w:sdtPr>
        <w:alias w:val="是否适用：分摊至剩余履约义务的说明[双击切换]"/>
        <w:tag w:val="_GBC_67defaacf38a42549a2ed747c0fdb075"/>
        <w:id w:val="2078"/>
        <w:placeholder>
          <w:docPart w:val="GBC22222222222222222222222222222"/>
        </w:placeholder>
      </w:sdtPr>
      <w:sdtContent>
        <w:p>
          <w:pPr>
            <w:outlineLvl w:val="9"/>
            <w:rPr>
              <w:rFonts w:hint="eastAsia"/>
              <w:szCs w:val="21"/>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ascii="Arial" w:hAnsi="Arial"/>
          <w:szCs w:val="21"/>
        </w:rPr>
      </w:pPr>
    </w:p>
    <w:bookmarkEnd w:id="306"/>
    <w:p>
      <w:pPr>
        <w:pStyle w:val="60"/>
        <w:numPr>
          <w:ilvl w:val="0"/>
          <w:numId w:val="116"/>
        </w:numPr>
        <w:ind w:left="426" w:hanging="426"/>
        <w:rPr>
          <w:rFonts w:hint="eastAsia"/>
        </w:rPr>
      </w:pPr>
      <w:r>
        <w:rPr>
          <w:rFonts w:hint="eastAsia"/>
        </w:rPr>
        <w:t>重大合同变更或重大交易价格调整</w:t>
      </w:r>
    </w:p>
    <w:sdt>
      <w:sdtPr>
        <w:alias w:val="是否适用：重大合同变更或重大交易价格调整[双击切换]"/>
        <w:tag w:val="_GBC_0445697eb8d6440497b15f440010cd1d"/>
        <w:id w:val="2079"/>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pPr>
        <w:spacing w:before="60" w:after="60"/>
        <w:rPr>
          <w:rFonts w:hint="eastAsia"/>
          <w:szCs w:val="21"/>
        </w:rPr>
      </w:pPr>
      <w:bookmarkStart w:id="307" w:name="_Hlk26364697"/>
      <w:r>
        <w:rPr>
          <w:rFonts w:hint="eastAsia"/>
          <w:szCs w:val="21"/>
        </w:rPr>
        <w:t>其他说明：</w:t>
      </w:r>
    </w:p>
    <w:p>
      <w:pPr>
        <w:rPr>
          <w:rFonts w:hint="eastAsia"/>
          <w:szCs w:val="21"/>
        </w:rPr>
      </w:pPr>
      <w:sdt>
        <w:sdtPr>
          <w:rPr>
            <w:szCs w:val="21"/>
          </w:rPr>
          <w:alias w:val="主营业务说明"/>
          <w:tag w:val="_GBC_817222ab73384ad1a188a632c919c846"/>
          <w:id w:val="2080"/>
          <w:placeholder>
            <w:docPart w:val="GBC22222222222222222222222222222"/>
          </w:placeholder>
        </w:sdtPr>
        <w:sdtEndPr>
          <w:rPr>
            <w:szCs w:val="21"/>
          </w:rPr>
        </w:sdtEndPr>
        <w:sdtContent>
          <w:r>
            <w:rPr>
              <w:rFonts w:hint="eastAsia"/>
              <w:szCs w:val="21"/>
              <w:lang w:eastAsia="zh-CN"/>
            </w:rPr>
            <w:t>无</w:t>
          </w:r>
        </w:sdtContent>
      </w:sdt>
    </w:p>
    <w:p>
      <w:pPr>
        <w:rPr>
          <w:rFonts w:hint="eastAsia"/>
          <w:szCs w:val="21"/>
        </w:rPr>
      </w:pPr>
    </w:p>
    <w:bookmarkEnd w:id="307"/>
    <w:p>
      <w:pPr>
        <w:pStyle w:val="85"/>
        <w:numPr>
          <w:ilvl w:val="0"/>
          <w:numId w:val="77"/>
        </w:numPr>
        <w:tabs>
          <w:tab w:val="left" w:pos="504"/>
        </w:tabs>
        <w:rPr>
          <w:rFonts w:hint="eastAsia" w:ascii="宋体" w:hAnsi="宋体"/>
          <w:szCs w:val="21"/>
        </w:rPr>
      </w:pPr>
      <w:r>
        <w:rPr>
          <w:rFonts w:hint="eastAsia" w:ascii="宋体" w:hAnsi="宋体"/>
          <w:szCs w:val="21"/>
        </w:rPr>
        <w:t>税金及附加</w:t>
      </w:r>
    </w:p>
    <w:sdt>
      <w:sdtPr>
        <w:alias w:val="是否适用：税金及附加[双击切换]"/>
        <w:tag w:val="_GBC_08eb9cdd2a3940549b0f2b47081f0a3d"/>
        <w:id w:val="2081"/>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hint="eastAsia"/>
          <w:b/>
          <w:szCs w:val="21"/>
        </w:rPr>
      </w:pPr>
      <w:r>
        <w:rPr>
          <w:rFonts w:hint="eastAsia"/>
          <w:szCs w:val="21"/>
        </w:rPr>
        <w:t>单位：</w:t>
      </w:r>
      <w:sdt>
        <w:sdtPr>
          <w:rPr>
            <w:rFonts w:hint="eastAsia"/>
            <w:szCs w:val="21"/>
          </w:rPr>
          <w:alias w:val="单位：财务附注：税金及附加"/>
          <w:tag w:val="_GBC_6e5742d697d44a7dabc4411d4cd3c055"/>
          <w:id w:val="208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税金及附加"/>
          <w:tag w:val="_GBC_7ad96346369145ef9c54edaefcc18214"/>
          <w:id w:val="208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2909"/>
        <w:gridCol w:w="3075"/>
        <w:gridCol w:w="3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82dcdcc171754a7b940a70d1c7daa5c1"/>
            <w:id w:val="2084"/>
          </w:sdtPr>
          <w:sdtContent>
            <w:tc>
              <w:tcPr>
                <w:tcW w:w="1605" w:type="pct"/>
                <w:vAlign w:val="center"/>
              </w:tcPr>
              <w:p>
                <w:pPr>
                  <w:autoSpaceDE w:val="0"/>
                  <w:autoSpaceDN w:val="0"/>
                  <w:adjustRightInd w:val="0"/>
                  <w:snapToGrid w:val="0"/>
                  <w:spacing w:line="240" w:lineRule="atLeast"/>
                  <w:jc w:val="center"/>
                  <w:rPr>
                    <w:rFonts w:hint="eastAsia"/>
                    <w:szCs w:val="21"/>
                  </w:rPr>
                </w:pPr>
                <w:r>
                  <w:rPr>
                    <w:rFonts w:hint="eastAsia"/>
                    <w:szCs w:val="21"/>
                  </w:rPr>
                  <w:t>项目</w:t>
                </w:r>
              </w:p>
            </w:tc>
          </w:sdtContent>
        </w:sdt>
        <w:sdt>
          <w:sdtPr>
            <w:tag w:val="_PLD_a015e641f9074bee9ed1ee81511407cc"/>
            <w:id w:val="2085"/>
          </w:sdtPr>
          <w:sdtContent>
            <w:tc>
              <w:tcPr>
                <w:tcW w:w="1697" w:type="pct"/>
              </w:tcPr>
              <w:p>
                <w:pPr>
                  <w:jc w:val="center"/>
                  <w:rPr>
                    <w:rFonts w:hint="eastAsia"/>
                    <w:szCs w:val="21"/>
                  </w:rPr>
                </w:pPr>
                <w:r>
                  <w:rPr>
                    <w:rFonts w:hint="eastAsia"/>
                    <w:szCs w:val="21"/>
                  </w:rPr>
                  <w:t>本期发生额</w:t>
                </w:r>
              </w:p>
            </w:tc>
          </w:sdtContent>
        </w:sdt>
        <w:sdt>
          <w:sdtPr>
            <w:tag w:val="_PLD_5e944d291c9a4b0aab9f6558226d9112"/>
            <w:id w:val="2086"/>
          </w:sdtPr>
          <w:sdtContent>
            <w:tc>
              <w:tcPr>
                <w:tcW w:w="1697" w:type="pct"/>
                <w:vAlign w:val="center"/>
              </w:tcPr>
              <w:p>
                <w:pPr>
                  <w:jc w:val="center"/>
                  <w:rPr>
                    <w:rFonts w:hint="eastAsia"/>
                    <w:szCs w:val="21"/>
                  </w:rPr>
                </w:pPr>
                <w:r>
                  <w:rPr>
                    <w:rFonts w:hint="eastAsia"/>
                    <w:szCs w:val="21"/>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605" w:type="pct"/>
            <w:vAlign w:val="center"/>
          </w:tcPr>
          <w:p>
            <w:pPr>
              <w:autoSpaceDE w:val="0"/>
              <w:autoSpaceDN w:val="0"/>
              <w:adjustRightInd w:val="0"/>
              <w:snapToGrid w:val="0"/>
              <w:spacing w:line="240" w:lineRule="atLeast"/>
              <w:rPr>
                <w:rFonts w:hint="eastAsia"/>
                <w:szCs w:val="21"/>
              </w:rPr>
            </w:pPr>
            <w:r>
              <w:rPr>
                <w:rFonts w:hint="eastAsia"/>
                <w:color w:val="auto"/>
                <w:szCs w:val="21"/>
              </w:rPr>
              <w:t>城市维护建设税</w:t>
            </w:r>
          </w:p>
        </w:tc>
        <w:tc>
          <w:tcPr>
            <w:tcW w:w="1697" w:type="pct"/>
          </w:tcPr>
          <w:p>
            <w:pPr>
              <w:autoSpaceDE w:val="0"/>
              <w:autoSpaceDN w:val="0"/>
              <w:adjustRightInd w:val="0"/>
              <w:snapToGrid w:val="0"/>
              <w:spacing w:line="240" w:lineRule="atLeast"/>
              <w:jc w:val="right"/>
              <w:rPr>
                <w:rFonts w:hint="default" w:ascii="Times New Roman" w:hAnsi="Times New Roman" w:cs="Times New Roman"/>
                <w:szCs w:val="21"/>
              </w:rPr>
            </w:pPr>
            <w:r>
              <w:rPr>
                <w:rFonts w:hint="default" w:ascii="Times New Roman" w:hAnsi="Times New Roman" w:cs="Times New Roman"/>
              </w:rPr>
              <w:t>1,749,437.04</w:t>
            </w:r>
          </w:p>
        </w:tc>
        <w:tc>
          <w:tcPr>
            <w:tcW w:w="1697" w:type="pct"/>
          </w:tcPr>
          <w:p>
            <w:pPr>
              <w:jc w:val="right"/>
              <w:rPr>
                <w:rFonts w:hint="default" w:ascii="Times New Roman" w:hAnsi="Times New Roman" w:cs="Times New Roman"/>
                <w:szCs w:val="21"/>
              </w:rPr>
            </w:pPr>
            <w:r>
              <w:rPr>
                <w:rFonts w:hint="default" w:ascii="Times New Roman" w:hAnsi="Times New Roman" w:cs="Times New Roman"/>
              </w:rPr>
              <w:t>1,313,716.96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605" w:type="pct"/>
            <w:vAlign w:val="center"/>
          </w:tcPr>
          <w:p>
            <w:pPr>
              <w:autoSpaceDE w:val="0"/>
              <w:autoSpaceDN w:val="0"/>
              <w:adjustRightInd w:val="0"/>
              <w:snapToGrid w:val="0"/>
              <w:spacing w:line="240" w:lineRule="atLeast"/>
              <w:rPr>
                <w:rFonts w:hint="eastAsia"/>
                <w:szCs w:val="21"/>
              </w:rPr>
            </w:pPr>
            <w:r>
              <w:rPr>
                <w:rFonts w:hint="eastAsia"/>
                <w:color w:val="auto"/>
                <w:szCs w:val="21"/>
              </w:rPr>
              <w:t>教育费附加</w:t>
            </w:r>
          </w:p>
        </w:tc>
        <w:tc>
          <w:tcPr>
            <w:tcW w:w="1697" w:type="pct"/>
          </w:tcPr>
          <w:p>
            <w:pPr>
              <w:autoSpaceDE w:val="0"/>
              <w:autoSpaceDN w:val="0"/>
              <w:adjustRightInd w:val="0"/>
              <w:snapToGrid w:val="0"/>
              <w:spacing w:line="240" w:lineRule="atLeast"/>
              <w:jc w:val="right"/>
              <w:rPr>
                <w:rFonts w:hint="default" w:ascii="Times New Roman" w:hAnsi="Times New Roman" w:cs="Times New Roman"/>
                <w:szCs w:val="21"/>
              </w:rPr>
            </w:pPr>
            <w:r>
              <w:rPr>
                <w:rFonts w:hint="default" w:ascii="Times New Roman" w:hAnsi="Times New Roman" w:cs="Times New Roman"/>
              </w:rPr>
              <w:t>1,352,230.33</w:t>
            </w:r>
          </w:p>
        </w:tc>
        <w:tc>
          <w:tcPr>
            <w:tcW w:w="1697" w:type="pct"/>
          </w:tcPr>
          <w:p>
            <w:pPr>
              <w:jc w:val="right"/>
              <w:rPr>
                <w:rFonts w:hint="default" w:ascii="Times New Roman" w:hAnsi="Times New Roman" w:cs="Times New Roman"/>
                <w:szCs w:val="21"/>
              </w:rPr>
            </w:pPr>
            <w:r>
              <w:rPr>
                <w:rFonts w:hint="default" w:ascii="Times New Roman" w:hAnsi="Times New Roman" w:cs="Times New Roman"/>
              </w:rPr>
              <w:t>1,087,126.48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605" w:type="pct"/>
            <w:vAlign w:val="center"/>
          </w:tcPr>
          <w:p>
            <w:pPr>
              <w:autoSpaceDE w:val="0"/>
              <w:autoSpaceDN w:val="0"/>
              <w:adjustRightInd w:val="0"/>
              <w:snapToGrid w:val="0"/>
              <w:spacing w:line="240" w:lineRule="atLeast"/>
              <w:rPr>
                <w:rFonts w:hint="eastAsia"/>
                <w:szCs w:val="21"/>
              </w:rPr>
            </w:pPr>
            <w:r>
              <w:rPr>
                <w:rFonts w:hint="eastAsia"/>
                <w:color w:val="auto"/>
                <w:szCs w:val="21"/>
              </w:rPr>
              <w:t>房产税</w:t>
            </w:r>
          </w:p>
        </w:tc>
        <w:tc>
          <w:tcPr>
            <w:tcW w:w="1697" w:type="pct"/>
          </w:tcPr>
          <w:p>
            <w:pPr>
              <w:autoSpaceDE w:val="0"/>
              <w:autoSpaceDN w:val="0"/>
              <w:adjustRightInd w:val="0"/>
              <w:snapToGrid w:val="0"/>
              <w:spacing w:line="240" w:lineRule="atLeast"/>
              <w:jc w:val="right"/>
              <w:rPr>
                <w:rFonts w:hint="default" w:ascii="Times New Roman" w:hAnsi="Times New Roman" w:cs="Times New Roman"/>
                <w:szCs w:val="21"/>
              </w:rPr>
            </w:pPr>
            <w:r>
              <w:rPr>
                <w:rFonts w:hint="default" w:ascii="Times New Roman" w:hAnsi="Times New Roman" w:cs="Times New Roman"/>
              </w:rPr>
              <w:t>3,688,685.57</w:t>
            </w:r>
          </w:p>
        </w:tc>
        <w:tc>
          <w:tcPr>
            <w:tcW w:w="1697" w:type="pct"/>
          </w:tcPr>
          <w:p>
            <w:pPr>
              <w:jc w:val="right"/>
              <w:rPr>
                <w:rFonts w:hint="default" w:ascii="Times New Roman" w:hAnsi="Times New Roman" w:cs="Times New Roman"/>
                <w:szCs w:val="21"/>
              </w:rPr>
            </w:pPr>
            <w:r>
              <w:rPr>
                <w:rFonts w:hint="default" w:ascii="Times New Roman" w:hAnsi="Times New Roman" w:cs="Times New Roman"/>
              </w:rPr>
              <w:t>3,500,647.77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605" w:type="pct"/>
            <w:vAlign w:val="center"/>
          </w:tcPr>
          <w:p>
            <w:pPr>
              <w:autoSpaceDE w:val="0"/>
              <w:autoSpaceDN w:val="0"/>
              <w:adjustRightInd w:val="0"/>
              <w:snapToGrid w:val="0"/>
              <w:spacing w:line="240" w:lineRule="atLeast"/>
              <w:rPr>
                <w:rFonts w:hint="eastAsia"/>
                <w:szCs w:val="21"/>
              </w:rPr>
            </w:pPr>
            <w:r>
              <w:rPr>
                <w:rFonts w:hint="eastAsia"/>
                <w:color w:val="auto"/>
                <w:szCs w:val="21"/>
              </w:rPr>
              <w:t>土地使用税</w:t>
            </w:r>
          </w:p>
        </w:tc>
        <w:tc>
          <w:tcPr>
            <w:tcW w:w="1697" w:type="pct"/>
          </w:tcPr>
          <w:p>
            <w:pPr>
              <w:autoSpaceDE w:val="0"/>
              <w:autoSpaceDN w:val="0"/>
              <w:adjustRightInd w:val="0"/>
              <w:snapToGrid w:val="0"/>
              <w:spacing w:line="240" w:lineRule="atLeast"/>
              <w:jc w:val="right"/>
              <w:rPr>
                <w:rFonts w:hint="default" w:ascii="Times New Roman" w:hAnsi="Times New Roman" w:cs="Times New Roman"/>
                <w:szCs w:val="21"/>
              </w:rPr>
            </w:pPr>
            <w:r>
              <w:rPr>
                <w:rFonts w:hint="default" w:ascii="Times New Roman" w:hAnsi="Times New Roman" w:cs="Times New Roman"/>
              </w:rPr>
              <w:t>1,275,038.28</w:t>
            </w:r>
          </w:p>
        </w:tc>
        <w:tc>
          <w:tcPr>
            <w:tcW w:w="1697" w:type="pct"/>
          </w:tcPr>
          <w:p>
            <w:pPr>
              <w:jc w:val="right"/>
              <w:rPr>
                <w:rFonts w:hint="default" w:ascii="Times New Roman" w:hAnsi="Times New Roman" w:cs="Times New Roman"/>
                <w:szCs w:val="21"/>
              </w:rPr>
            </w:pPr>
            <w:r>
              <w:rPr>
                <w:rFonts w:hint="default" w:ascii="Times New Roman" w:hAnsi="Times New Roman" w:cs="Times New Roman"/>
              </w:rPr>
              <w:t>1,275,038.28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605" w:type="pct"/>
            <w:vAlign w:val="center"/>
          </w:tcPr>
          <w:p>
            <w:pPr>
              <w:autoSpaceDE w:val="0"/>
              <w:autoSpaceDN w:val="0"/>
              <w:adjustRightInd w:val="0"/>
              <w:snapToGrid w:val="0"/>
              <w:spacing w:line="240" w:lineRule="atLeast"/>
              <w:rPr>
                <w:rFonts w:hint="eastAsia"/>
                <w:szCs w:val="21"/>
              </w:rPr>
            </w:pPr>
            <w:r>
              <w:rPr>
                <w:rFonts w:hint="eastAsia"/>
                <w:color w:val="auto"/>
                <w:szCs w:val="21"/>
              </w:rPr>
              <w:t>其他</w:t>
            </w:r>
          </w:p>
        </w:tc>
        <w:tc>
          <w:tcPr>
            <w:tcW w:w="1697" w:type="pct"/>
          </w:tcPr>
          <w:p>
            <w:pPr>
              <w:autoSpaceDE w:val="0"/>
              <w:autoSpaceDN w:val="0"/>
              <w:adjustRightInd w:val="0"/>
              <w:snapToGrid w:val="0"/>
              <w:spacing w:line="240" w:lineRule="atLeast"/>
              <w:jc w:val="right"/>
              <w:rPr>
                <w:rFonts w:hint="default" w:ascii="Times New Roman" w:hAnsi="Times New Roman" w:cs="Times New Roman"/>
                <w:szCs w:val="21"/>
              </w:rPr>
            </w:pPr>
            <w:r>
              <w:rPr>
                <w:rFonts w:hint="default" w:ascii="Times New Roman" w:hAnsi="Times New Roman" w:cs="Times New Roman"/>
              </w:rPr>
              <w:t>787,647.77</w:t>
            </w:r>
          </w:p>
        </w:tc>
        <w:tc>
          <w:tcPr>
            <w:tcW w:w="1697" w:type="pct"/>
          </w:tcPr>
          <w:p>
            <w:pPr>
              <w:jc w:val="right"/>
              <w:rPr>
                <w:rFonts w:hint="default" w:ascii="Times New Roman" w:hAnsi="Times New Roman" w:cs="Times New Roman"/>
                <w:szCs w:val="21"/>
              </w:rPr>
            </w:pPr>
            <w:r>
              <w:rPr>
                <w:rFonts w:hint="default" w:ascii="Times New Roman" w:hAnsi="Times New Roman" w:cs="Times New Roman"/>
              </w:rPr>
              <w:t>279,561.62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605" w:type="pct"/>
            <w:vAlign w:val="center"/>
          </w:tcPr>
          <w:p>
            <w:pPr>
              <w:autoSpaceDE w:val="0"/>
              <w:autoSpaceDN w:val="0"/>
              <w:adjustRightInd w:val="0"/>
              <w:snapToGrid w:val="0"/>
              <w:spacing w:line="240" w:lineRule="atLeast"/>
              <w:jc w:val="center"/>
              <w:rPr>
                <w:rFonts w:hint="eastAsia"/>
                <w:szCs w:val="21"/>
              </w:rPr>
            </w:pPr>
            <w:r>
              <w:rPr>
                <w:rFonts w:hint="eastAsia"/>
                <w:szCs w:val="21"/>
              </w:rPr>
              <w:t>合计</w:t>
            </w:r>
          </w:p>
        </w:tc>
        <w:tc>
          <w:tcPr>
            <w:tcW w:w="1697" w:type="pct"/>
          </w:tcPr>
          <w:p>
            <w:pPr>
              <w:autoSpaceDE w:val="0"/>
              <w:autoSpaceDN w:val="0"/>
              <w:adjustRightInd w:val="0"/>
              <w:snapToGrid w:val="0"/>
              <w:spacing w:line="240" w:lineRule="atLeast"/>
              <w:jc w:val="right"/>
              <w:rPr>
                <w:rFonts w:hint="default" w:ascii="Times New Roman" w:hAnsi="Times New Roman" w:cs="Times New Roman"/>
                <w:szCs w:val="21"/>
              </w:rPr>
            </w:pPr>
            <w:r>
              <w:rPr>
                <w:rFonts w:hint="default" w:ascii="Times New Roman" w:hAnsi="Times New Roman" w:cs="Times New Roman"/>
              </w:rPr>
              <w:t>8,853,038.99</w:t>
            </w:r>
          </w:p>
        </w:tc>
        <w:tc>
          <w:tcPr>
            <w:tcW w:w="1697" w:type="pct"/>
          </w:tcPr>
          <w:p>
            <w:pPr>
              <w:jc w:val="right"/>
              <w:rPr>
                <w:rFonts w:hint="default" w:ascii="Times New Roman" w:hAnsi="Times New Roman" w:cs="Times New Roman"/>
                <w:szCs w:val="21"/>
              </w:rPr>
            </w:pPr>
            <w:r>
              <w:rPr>
                <w:rFonts w:hint="default" w:ascii="Times New Roman" w:hAnsi="Times New Roman" w:cs="Times New Roman"/>
              </w:rPr>
              <w:t>7,456,091.11</w:t>
            </w:r>
          </w:p>
        </w:tc>
      </w:tr>
    </w:tbl>
    <w:p/>
    <w:p>
      <w:pPr>
        <w:spacing w:before="60" w:after="60"/>
        <w:rPr>
          <w:rFonts w:hint="eastAsia"/>
          <w:szCs w:val="21"/>
        </w:rPr>
      </w:pPr>
      <w:r>
        <w:rPr>
          <w:rFonts w:hint="eastAsia"/>
          <w:szCs w:val="21"/>
          <w:lang w:val="en-US" w:eastAsia="zh-CN"/>
        </w:rPr>
        <w:t>其</w:t>
      </w:r>
      <w:r>
        <w:rPr>
          <w:rFonts w:hint="eastAsia"/>
          <w:szCs w:val="21"/>
        </w:rPr>
        <w:t>他说明：</w:t>
      </w:r>
    </w:p>
    <w:sdt>
      <w:sdtPr>
        <w:rPr>
          <w:rFonts w:hint="eastAsia"/>
          <w:szCs w:val="21"/>
        </w:rPr>
        <w:alias w:val="税金及附加说明"/>
        <w:tag w:val="_GBC_d333a7e7c5ed4b7896c9db975439c1ec"/>
        <w:id w:val="2087"/>
        <w:placeholder>
          <w:docPart w:val="GBC22222222222222222222222222222"/>
        </w:placeholder>
      </w:sdtPr>
      <w:sdtEndPr>
        <w:rPr>
          <w:rFonts w:hint="eastAsia"/>
          <w:szCs w:val="21"/>
        </w:rPr>
      </w:sdtEndPr>
      <w:sdtContent>
        <w:p>
          <w:pPr>
            <w:rPr>
              <w:rFonts w:hint="eastAsia"/>
              <w:szCs w:val="21"/>
            </w:rPr>
          </w:pPr>
          <w:r>
            <w:rPr>
              <w:rFonts w:hint="eastAsia"/>
              <w:szCs w:val="21"/>
              <w:lang w:eastAsia="zh-CN"/>
            </w:rPr>
            <w:t>无</w:t>
          </w:r>
        </w:p>
      </w:sdtContent>
    </w:sdt>
    <w:p>
      <w:pPr>
        <w:rPr>
          <w:rFonts w:hint="eastAsia"/>
          <w:szCs w:val="21"/>
        </w:rPr>
      </w:pPr>
    </w:p>
    <w:p>
      <w:pPr>
        <w:pStyle w:val="85"/>
        <w:numPr>
          <w:ilvl w:val="0"/>
          <w:numId w:val="77"/>
        </w:numPr>
        <w:tabs>
          <w:tab w:val="left" w:pos="504"/>
        </w:tabs>
        <w:rPr>
          <w:rFonts w:hint="eastAsia" w:ascii="宋体" w:hAnsi="宋体" w:cs="宋体"/>
          <w:bCs w:val="0"/>
          <w:kern w:val="0"/>
          <w:szCs w:val="21"/>
        </w:rPr>
      </w:pPr>
      <w:r>
        <w:rPr>
          <w:rFonts w:hint="eastAsia" w:ascii="宋体" w:hAnsi="宋体" w:cs="宋体"/>
          <w:bCs w:val="0"/>
          <w:kern w:val="0"/>
          <w:szCs w:val="21"/>
        </w:rPr>
        <w:t>销售费用</w:t>
      </w:r>
    </w:p>
    <w:sdt>
      <w:sdtPr>
        <w:alias w:val="是否适用：销售费用[双击切换]"/>
        <w:tag w:val="_GBC_1a0ad35d35924f068ce1b2a2dc02a25f"/>
        <w:id w:val="2088"/>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136"/>
        <w:ind w:firstLine="0" w:firstLineChars="0"/>
        <w:jc w:val="right"/>
        <w:rPr>
          <w:rFonts w:hint="eastAsia" w:ascii="宋体" w:hAnsi="宋体"/>
          <w:szCs w:val="21"/>
        </w:rPr>
      </w:pPr>
      <w:r>
        <w:rPr>
          <w:rFonts w:hint="eastAsia" w:ascii="宋体" w:hAnsi="宋体"/>
          <w:szCs w:val="21"/>
        </w:rPr>
        <w:t>单位：</w:t>
      </w:r>
      <w:sdt>
        <w:sdtPr>
          <w:rPr>
            <w:rFonts w:hint="eastAsia" w:ascii="宋体" w:hAnsi="宋体"/>
            <w:szCs w:val="21"/>
          </w:rPr>
          <w:alias w:val="单位：销售费用"/>
          <w:tag w:val="_GBC_c5a59d97d8a94cda9b9fbd8a93ad19dc"/>
          <w:id w:val="208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元</w:t>
          </w:r>
        </w:sdtContent>
      </w:sdt>
      <w:r>
        <w:rPr>
          <w:rFonts w:hint="eastAsia" w:ascii="宋体" w:hAnsi="宋体"/>
          <w:szCs w:val="21"/>
        </w:rPr>
        <w:t xml:space="preserve">  币种：</w:t>
      </w:r>
      <w:sdt>
        <w:sdtPr>
          <w:rPr>
            <w:rFonts w:hint="eastAsia" w:ascii="宋体" w:hAnsi="宋体"/>
            <w:szCs w:val="21"/>
          </w:rPr>
          <w:alias w:val="币种：销售费用"/>
          <w:tag w:val="_GBC_57a629bddf6343a1aebbefc90d9378b0"/>
          <w:id w:val="209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szCs w:val="21"/>
          </w:rPr>
        </w:sdtEndPr>
        <w:sdtContent>
          <w:r>
            <w:rPr>
              <w:rFonts w:hint="eastAsia" w:ascii="宋体" w:hAnsi="宋体"/>
              <w:szCs w:val="21"/>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33"/>
        <w:gridCol w:w="2858"/>
        <w:gridCol w:w="2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7c4bc503cfe4eafa415de62f182f2c1"/>
            <w:id w:val="2091"/>
          </w:sdtPr>
          <w:sdtContent>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szCs w:val="21"/>
                  </w:rPr>
                </w:pPr>
                <w:r>
                  <w:rPr>
                    <w:rFonts w:hint="eastAsia"/>
                    <w:szCs w:val="21"/>
                  </w:rPr>
                  <w:t>项目</w:t>
                </w:r>
              </w:p>
            </w:tc>
          </w:sdtContent>
        </w:sdt>
        <w:sdt>
          <w:sdtPr>
            <w:tag w:val="_PLD_105cce5212fb42a182b1fd8e309ba67c"/>
            <w:id w:val="2092"/>
          </w:sdtPr>
          <w:sdtContent>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szCs w:val="21"/>
                  </w:rPr>
                </w:pPr>
                <w:r>
                  <w:rPr>
                    <w:rFonts w:hint="eastAsia"/>
                    <w:szCs w:val="21"/>
                  </w:rPr>
                  <w:t>本期发生额</w:t>
                </w:r>
              </w:p>
            </w:tc>
          </w:sdtContent>
        </w:sdt>
        <w:sdt>
          <w:sdtPr>
            <w:tag w:val="_PLD_5f148659054c4187a80f7bdffc9e9cde"/>
            <w:id w:val="2093"/>
          </w:sdtPr>
          <w:sdtContent>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szCs w:val="21"/>
                  </w:rPr>
                </w:pPr>
                <w:r>
                  <w:rPr>
                    <w:rFonts w:hint="eastAsia"/>
                    <w:szCs w:val="21"/>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rPr>
                <w:rFonts w:hint="eastAsia"/>
                <w:color w:val="auto"/>
                <w:szCs w:val="21"/>
                <w:lang w:val="en-US" w:eastAsia="zh-CN"/>
              </w:rPr>
            </w:pPr>
            <w:r>
              <w:rPr>
                <w:rFonts w:hint="eastAsia"/>
                <w:color w:val="auto"/>
                <w:szCs w:val="21"/>
              </w:rPr>
              <w:t>终端服务费用</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default" w:ascii="Times New Roman" w:hAnsi="Times New Roman" w:cs="Times New Roman"/>
                <w:lang w:val="en-US" w:eastAsia="zh-CN"/>
              </w:rPr>
            </w:pPr>
            <w:r>
              <w:rPr>
                <w:rFonts w:hint="default" w:ascii="Times New Roman" w:hAnsi="Times New Roman" w:cs="Times New Roman"/>
              </w:rPr>
              <w:t>47,507,538.90</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default" w:ascii="Times New Roman" w:hAnsi="Times New Roman" w:cs="Times New Roman"/>
                <w:lang w:val="en-US" w:eastAsia="zh-CN"/>
              </w:rPr>
            </w:pPr>
            <w:r>
              <w:rPr>
                <w:rFonts w:hint="default" w:ascii="Times New Roman" w:hAnsi="Times New Roman" w:cs="Times New Roman"/>
              </w:rPr>
              <w:t xml:space="preserve">46,844,884.01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rPr>
                <w:rFonts w:hint="eastAsia"/>
                <w:color w:val="auto"/>
                <w:szCs w:val="21"/>
                <w:lang w:val="en-US" w:eastAsia="zh-CN"/>
              </w:rPr>
            </w:pPr>
            <w:r>
              <w:rPr>
                <w:rFonts w:hint="eastAsia"/>
                <w:color w:val="auto"/>
                <w:szCs w:val="21"/>
              </w:rPr>
              <w:t>工资</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default" w:ascii="Times New Roman" w:hAnsi="Times New Roman" w:cs="Times New Roman"/>
                <w:lang w:val="en-US" w:eastAsia="zh-CN"/>
              </w:rPr>
            </w:pPr>
            <w:r>
              <w:rPr>
                <w:rFonts w:hint="default" w:ascii="Times New Roman" w:hAnsi="Times New Roman" w:cs="Times New Roman"/>
              </w:rPr>
              <w:t>22,763,417.97</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default" w:ascii="Times New Roman" w:hAnsi="Times New Roman" w:cs="Times New Roman"/>
                <w:lang w:val="en-US" w:eastAsia="zh-CN"/>
              </w:rPr>
            </w:pPr>
            <w:r>
              <w:rPr>
                <w:rFonts w:hint="default" w:ascii="Times New Roman" w:hAnsi="Times New Roman" w:cs="Times New Roman"/>
              </w:rPr>
              <w:t xml:space="preserve">  22,923,674.46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rPr>
                <w:rFonts w:hint="eastAsia"/>
                <w:color w:val="auto"/>
                <w:szCs w:val="21"/>
                <w:lang w:val="en-US" w:eastAsia="zh-CN"/>
              </w:rPr>
            </w:pPr>
            <w:r>
              <w:rPr>
                <w:rFonts w:hint="eastAsia"/>
                <w:color w:val="auto"/>
                <w:szCs w:val="21"/>
              </w:rPr>
              <w:t>广告及宣传费</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default" w:ascii="Times New Roman" w:hAnsi="Times New Roman" w:cs="Times New Roman"/>
                <w:lang w:val="en-US" w:eastAsia="zh-CN"/>
              </w:rPr>
            </w:pPr>
            <w:r>
              <w:rPr>
                <w:rFonts w:hint="default" w:ascii="Times New Roman" w:hAnsi="Times New Roman" w:cs="Times New Roman"/>
              </w:rPr>
              <w:t xml:space="preserve">21,401,606.08 </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default" w:ascii="Times New Roman" w:hAnsi="Times New Roman" w:cs="Times New Roman"/>
                <w:lang w:val="en-US" w:eastAsia="zh-CN"/>
              </w:rPr>
            </w:pPr>
            <w:r>
              <w:rPr>
                <w:rFonts w:hint="default" w:ascii="Times New Roman" w:hAnsi="Times New Roman" w:cs="Times New Roman"/>
              </w:rPr>
              <w:t xml:space="preserve"> 18,270,759.33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rPr>
                <w:rFonts w:hint="eastAsia"/>
                <w:color w:val="auto"/>
                <w:szCs w:val="21"/>
                <w:lang w:val="en-US" w:eastAsia="zh-CN"/>
              </w:rPr>
            </w:pPr>
            <w:r>
              <w:rPr>
                <w:rFonts w:hint="eastAsia"/>
                <w:color w:val="auto"/>
                <w:szCs w:val="21"/>
              </w:rPr>
              <w:t>差旅费及会议费</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default" w:ascii="Times New Roman" w:hAnsi="Times New Roman" w:cs="Times New Roman"/>
                <w:lang w:val="en-US" w:eastAsia="zh-CN"/>
              </w:rPr>
            </w:pPr>
            <w:r>
              <w:rPr>
                <w:rFonts w:hint="default" w:ascii="Times New Roman" w:hAnsi="Times New Roman" w:cs="Times New Roman"/>
              </w:rPr>
              <w:t xml:space="preserve">6,553,592.96 </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default" w:ascii="Times New Roman" w:hAnsi="Times New Roman" w:cs="Times New Roman"/>
                <w:lang w:val="en-US" w:eastAsia="zh-CN"/>
              </w:rPr>
            </w:pPr>
            <w:r>
              <w:rPr>
                <w:rFonts w:hint="default" w:ascii="Times New Roman" w:hAnsi="Times New Roman" w:cs="Times New Roman"/>
              </w:rPr>
              <w:t xml:space="preserve"> 6,318,297.73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rPr>
                <w:rFonts w:hint="eastAsia"/>
                <w:color w:val="auto"/>
                <w:szCs w:val="21"/>
                <w:lang w:val="en-US" w:eastAsia="zh-CN"/>
              </w:rPr>
            </w:pPr>
            <w:r>
              <w:rPr>
                <w:rFonts w:hint="eastAsia"/>
                <w:color w:val="auto"/>
                <w:szCs w:val="21"/>
              </w:rPr>
              <w:t>社保公积金</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default" w:ascii="Times New Roman" w:hAnsi="Times New Roman" w:cs="Times New Roman"/>
                <w:lang w:val="en-US" w:eastAsia="zh-CN"/>
              </w:rPr>
            </w:pPr>
            <w:r>
              <w:rPr>
                <w:rFonts w:hint="default" w:ascii="Times New Roman" w:hAnsi="Times New Roman" w:cs="Times New Roman"/>
              </w:rPr>
              <w:t>4,230,708.66</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default" w:ascii="Times New Roman" w:hAnsi="Times New Roman" w:cs="Times New Roman"/>
                <w:lang w:val="en-US" w:eastAsia="zh-CN"/>
              </w:rPr>
            </w:pPr>
            <w:r>
              <w:rPr>
                <w:rFonts w:hint="default" w:ascii="Times New Roman" w:hAnsi="Times New Roman" w:cs="Times New Roman"/>
              </w:rPr>
              <w:t xml:space="preserve"> 4,166,938.92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rPr>
                <w:rFonts w:hint="eastAsia"/>
                <w:color w:val="auto"/>
                <w:szCs w:val="21"/>
                <w:lang w:val="en-US" w:eastAsia="zh-CN"/>
              </w:rPr>
            </w:pPr>
            <w:r>
              <w:rPr>
                <w:rFonts w:hint="eastAsia"/>
                <w:color w:val="auto"/>
                <w:szCs w:val="21"/>
              </w:rPr>
              <w:t>业务费</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default" w:ascii="Times New Roman" w:hAnsi="Times New Roman" w:cs="Times New Roman"/>
                <w:lang w:val="en-US" w:eastAsia="zh-CN"/>
              </w:rPr>
            </w:pPr>
            <w:r>
              <w:rPr>
                <w:rFonts w:hint="default" w:ascii="Times New Roman" w:hAnsi="Times New Roman" w:cs="Times New Roman"/>
              </w:rPr>
              <w:t>750,209.62</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default" w:ascii="Times New Roman" w:hAnsi="Times New Roman" w:cs="Times New Roman"/>
                <w:lang w:val="en-US" w:eastAsia="zh-CN"/>
              </w:rPr>
            </w:pPr>
            <w:r>
              <w:rPr>
                <w:rFonts w:hint="default" w:ascii="Times New Roman" w:hAnsi="Times New Roman" w:cs="Times New Roman"/>
              </w:rPr>
              <w:t xml:space="preserve"> 728,590.78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rPr>
                <w:rFonts w:hint="eastAsia"/>
                <w:color w:val="auto"/>
                <w:szCs w:val="21"/>
                <w:lang w:val="en-US" w:eastAsia="zh-CN"/>
              </w:rPr>
            </w:pPr>
            <w:r>
              <w:rPr>
                <w:rFonts w:hint="eastAsia"/>
                <w:color w:val="auto"/>
                <w:szCs w:val="21"/>
              </w:rPr>
              <w:t>办公费</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default" w:ascii="Times New Roman" w:hAnsi="Times New Roman" w:cs="Times New Roman"/>
                <w:lang w:val="en-US" w:eastAsia="zh-CN"/>
              </w:rPr>
            </w:pPr>
            <w:r>
              <w:rPr>
                <w:rFonts w:hint="default" w:ascii="Times New Roman" w:hAnsi="Times New Roman" w:cs="Times New Roman"/>
              </w:rPr>
              <w:t>865,073.17</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default" w:ascii="Times New Roman" w:hAnsi="Times New Roman" w:cs="Times New Roman"/>
                <w:lang w:val="en-US" w:eastAsia="zh-CN"/>
              </w:rPr>
            </w:pPr>
            <w:r>
              <w:rPr>
                <w:rFonts w:hint="default" w:ascii="Times New Roman" w:hAnsi="Times New Roman" w:cs="Times New Roman"/>
              </w:rPr>
              <w:t xml:space="preserve"> 643,285.00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rPr>
                <w:rFonts w:hint="eastAsia"/>
                <w:color w:val="auto"/>
                <w:szCs w:val="21"/>
                <w:lang w:val="en-US" w:eastAsia="zh-CN"/>
              </w:rPr>
            </w:pPr>
            <w:r>
              <w:rPr>
                <w:rFonts w:hint="eastAsia"/>
                <w:color w:val="auto"/>
                <w:szCs w:val="21"/>
              </w:rPr>
              <w:t>其他</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default" w:ascii="Times New Roman" w:hAnsi="Times New Roman" w:cs="Times New Roman"/>
                <w:lang w:val="en-US" w:eastAsia="zh-CN"/>
              </w:rPr>
            </w:pPr>
            <w:r>
              <w:rPr>
                <w:rFonts w:hint="default" w:ascii="Times New Roman" w:hAnsi="Times New Roman" w:cs="Times New Roman"/>
              </w:rPr>
              <w:t xml:space="preserve">8,952,049.65 </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default" w:ascii="Times New Roman" w:hAnsi="Times New Roman" w:cs="Times New Roman"/>
                <w:lang w:val="en-US" w:eastAsia="zh-CN"/>
              </w:rPr>
            </w:pPr>
            <w:r>
              <w:rPr>
                <w:rFonts w:hint="default" w:ascii="Times New Roman" w:hAnsi="Times New Roman" w:cs="Times New Roman"/>
              </w:rPr>
              <w:t xml:space="preserve"> 5,745,029.32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szCs w:val="21"/>
              </w:rPr>
            </w:pPr>
            <w:r>
              <w:rPr>
                <w:rFonts w:hint="eastAsia"/>
                <w:szCs w:val="21"/>
              </w:rPr>
              <w:t>合计</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default" w:ascii="Times New Roman" w:hAnsi="Times New Roman" w:cs="Times New Roman"/>
                <w:lang w:val="en-US" w:eastAsia="zh-CN"/>
              </w:rPr>
            </w:pPr>
            <w:r>
              <w:rPr>
                <w:rFonts w:hint="default" w:ascii="Times New Roman" w:hAnsi="Times New Roman" w:cs="Times New Roman"/>
              </w:rPr>
              <w:t>113,024,197.01</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default" w:ascii="Times New Roman" w:hAnsi="Times New Roman" w:cs="Times New Roman"/>
                <w:lang w:val="en-US" w:eastAsia="zh-CN"/>
              </w:rPr>
            </w:pPr>
            <w:r>
              <w:rPr>
                <w:rFonts w:hint="default" w:ascii="Times New Roman" w:hAnsi="Times New Roman" w:cs="Times New Roman"/>
              </w:rPr>
              <w:t xml:space="preserve"> 105,641,459.55 </w:t>
            </w:r>
          </w:p>
        </w:tc>
      </w:tr>
    </w:tbl>
    <w:p>
      <w:pPr>
        <w:spacing w:before="60" w:after="60"/>
        <w:rPr>
          <w:rFonts w:hint="eastAsia"/>
          <w:szCs w:val="21"/>
        </w:rPr>
      </w:pPr>
      <w:r>
        <w:rPr>
          <w:rFonts w:hint="eastAsia"/>
          <w:szCs w:val="21"/>
        </w:rPr>
        <w:t>其他说明：</w:t>
      </w:r>
    </w:p>
    <w:sdt>
      <w:sdtPr>
        <w:rPr>
          <w:szCs w:val="21"/>
        </w:rPr>
        <w:alias w:val="销售费用的其他说明事项"/>
        <w:tag w:val="_GBC_da5acaab2dfe4976b479907a904edb4f"/>
        <w:id w:val="2094"/>
        <w:placeholder>
          <w:docPart w:val="GBC22222222222222222222222222222"/>
        </w:placeholder>
      </w:sdtPr>
      <w:sdtEndPr>
        <w:rPr>
          <w:szCs w:val="21"/>
        </w:rPr>
      </w:sdtEndPr>
      <w:sdtContent>
        <w:p>
          <w:pPr>
            <w:rPr>
              <w:rFonts w:hint="eastAsia"/>
              <w:szCs w:val="21"/>
            </w:rPr>
          </w:pPr>
          <w:r>
            <w:rPr>
              <w:rFonts w:hint="eastAsia"/>
              <w:szCs w:val="21"/>
              <w:lang w:eastAsia="zh-CN"/>
            </w:rPr>
            <w:t>无</w:t>
          </w:r>
        </w:p>
      </w:sdtContent>
    </w:sdt>
    <w:p>
      <w:pPr>
        <w:rPr>
          <w:rFonts w:hint="eastAsia"/>
          <w:szCs w:val="21"/>
        </w:rPr>
      </w:pPr>
    </w:p>
    <w:p>
      <w:pPr>
        <w:pStyle w:val="85"/>
        <w:numPr>
          <w:ilvl w:val="0"/>
          <w:numId w:val="77"/>
        </w:numPr>
        <w:tabs>
          <w:tab w:val="left" w:pos="504"/>
        </w:tabs>
        <w:rPr>
          <w:szCs w:val="21"/>
        </w:rPr>
      </w:pPr>
      <w:r>
        <w:rPr>
          <w:rFonts w:hint="eastAsia"/>
          <w:szCs w:val="21"/>
        </w:rPr>
        <w:t>管理费用</w:t>
      </w:r>
    </w:p>
    <w:sdt>
      <w:sdtPr>
        <w:alias w:val="是否适用：管理费用[双击切换]"/>
        <w:tag w:val="_GBC_b376fd9abaac4f3b8e5956b8dcd72faf"/>
        <w:id w:val="2095"/>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hint="eastAsia"/>
        </w:rPr>
      </w:pPr>
      <w:r>
        <w:rPr>
          <w:rFonts w:hint="eastAsia"/>
        </w:rPr>
        <w:t>单位：</w:t>
      </w:r>
      <w:sdt>
        <w:sdtPr>
          <w:rPr>
            <w:rFonts w:hint="eastAsia"/>
          </w:rPr>
          <w:alias w:val="单位：管理费用"/>
          <w:tag w:val="_GBC_73606f31bd404afb8bfe5aabe1a68278"/>
          <w:id w:val="209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管理费用"/>
          <w:tag w:val="_GBC_0549259a290d43c39c63d67cdad7f80d"/>
          <w:id w:val="209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04"/>
        <w:gridCol w:w="2604"/>
        <w:gridCol w:w="2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88268d9a550441d943c27cfc1105eb0"/>
            <w:id w:val="2098"/>
          </w:sdtPr>
          <w:sdtContent>
            <w:tc>
              <w:tcPr>
                <w:tcW w:w="2212" w:type="pct"/>
                <w:tcBorders>
                  <w:top w:val="single" w:color="auto" w:sz="4" w:space="0"/>
                  <w:left w:val="single" w:color="auto" w:sz="4" w:space="0"/>
                  <w:bottom w:val="single" w:color="auto" w:sz="4" w:space="0"/>
                  <w:right w:val="single" w:color="auto" w:sz="4" w:space="0"/>
                </w:tcBorders>
                <w:shd w:val="clear" w:color="auto" w:fill="auto"/>
              </w:tcPr>
              <w:p>
                <w:pPr>
                  <w:jc w:val="center"/>
                  <w:rPr>
                    <w:rFonts w:hint="eastAsia"/>
                  </w:rPr>
                </w:pPr>
                <w:r>
                  <w:rPr>
                    <w:rFonts w:hint="eastAsia"/>
                  </w:rPr>
                  <w:t>项目</w:t>
                </w:r>
              </w:p>
            </w:tc>
          </w:sdtContent>
        </w:sdt>
        <w:sdt>
          <w:sdtPr>
            <w:tag w:val="_PLD_0e4f4d04bcb2408d8a5744ac90a1f89b"/>
            <w:id w:val="2099"/>
          </w:sdtPr>
          <w:sdtContent>
            <w:tc>
              <w:tcPr>
                <w:tcW w:w="1438" w:type="pct"/>
                <w:tcBorders>
                  <w:top w:val="single" w:color="auto" w:sz="4" w:space="0"/>
                  <w:left w:val="single" w:color="auto" w:sz="4" w:space="0"/>
                  <w:bottom w:val="single" w:color="auto" w:sz="4" w:space="0"/>
                  <w:right w:val="single" w:color="auto" w:sz="4" w:space="0"/>
                </w:tcBorders>
                <w:shd w:val="clear" w:color="auto" w:fill="auto"/>
              </w:tcPr>
              <w:p>
                <w:pPr>
                  <w:jc w:val="center"/>
                  <w:rPr>
                    <w:rFonts w:hint="eastAsia"/>
                  </w:rPr>
                </w:pPr>
                <w:r>
                  <w:rPr>
                    <w:rFonts w:hint="eastAsia"/>
                  </w:rPr>
                  <w:t>本期发生额</w:t>
                </w:r>
              </w:p>
            </w:tc>
          </w:sdtContent>
        </w:sdt>
        <w:sdt>
          <w:sdtPr>
            <w:tag w:val="_PLD_6f1ab61237164c0db56540ae1980b62c"/>
            <w:id w:val="2100"/>
          </w:sdtPr>
          <w:sdtContent>
            <w:tc>
              <w:tcPr>
                <w:tcW w:w="1348" w:type="pct"/>
                <w:tcBorders>
                  <w:top w:val="single" w:color="auto" w:sz="4" w:space="0"/>
                  <w:left w:val="single" w:color="auto" w:sz="4" w:space="0"/>
                  <w:bottom w:val="single" w:color="auto" w:sz="4" w:space="0"/>
                  <w:right w:val="single" w:color="auto" w:sz="4" w:space="0"/>
                </w:tcBorders>
                <w:shd w:val="clear" w:color="auto" w:fill="auto"/>
              </w:tcPr>
              <w:p>
                <w:pPr>
                  <w:jc w:val="center"/>
                  <w:rPr>
                    <w:rFonts w:hint="eastAsia"/>
                  </w:rPr>
                </w:pPr>
                <w:r>
                  <w:rPr>
                    <w:rFonts w:hint="eastAsia"/>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2"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rPr>
                <w:rFonts w:hint="eastAsia"/>
                <w:color w:val="auto"/>
                <w:szCs w:val="21"/>
                <w:lang w:val="en-US" w:eastAsia="zh-CN"/>
              </w:rPr>
            </w:pPr>
            <w:r>
              <w:rPr>
                <w:rFonts w:hint="eastAsia"/>
                <w:color w:val="auto"/>
                <w:szCs w:val="21"/>
              </w:rPr>
              <w:t>职工薪酬</w:t>
            </w:r>
          </w:p>
        </w:tc>
        <w:tc>
          <w:tcPr>
            <w:tcW w:w="143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eastAsia" w:ascii="Times New Roman" w:hAnsi="Times New Roman" w:cs="Times New Roman"/>
                <w:lang w:val="en-US" w:eastAsia="zh-CN"/>
              </w:rPr>
            </w:pPr>
            <w:r>
              <w:rPr>
                <w:rFonts w:hint="default" w:ascii="Times New Roman" w:hAnsi="Times New Roman" w:cs="Times New Roman"/>
              </w:rPr>
              <w:t>45,883,131.00</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eastAsia" w:ascii="Times New Roman" w:hAnsi="Times New Roman" w:cs="Times New Roman"/>
                <w:lang w:val="en-US" w:eastAsia="zh-CN"/>
              </w:rPr>
            </w:pPr>
            <w:r>
              <w:rPr>
                <w:rFonts w:hint="default" w:ascii="Times New Roman" w:hAnsi="Times New Roman" w:cs="Times New Roman"/>
              </w:rPr>
              <w:t xml:space="preserve"> 43,789,068.41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2"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rPr>
                <w:rFonts w:hint="eastAsia"/>
                <w:color w:val="auto"/>
                <w:szCs w:val="21"/>
                <w:lang w:val="en-US" w:eastAsia="zh-CN"/>
              </w:rPr>
            </w:pPr>
            <w:r>
              <w:rPr>
                <w:rFonts w:hint="eastAsia"/>
                <w:color w:val="auto"/>
                <w:szCs w:val="21"/>
              </w:rPr>
              <w:t>折旧及摊销</w:t>
            </w:r>
          </w:p>
        </w:tc>
        <w:tc>
          <w:tcPr>
            <w:tcW w:w="143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eastAsia" w:ascii="Times New Roman" w:hAnsi="Times New Roman" w:cs="Times New Roman"/>
                <w:lang w:val="en-US" w:eastAsia="zh-CN"/>
              </w:rPr>
            </w:pPr>
            <w:r>
              <w:rPr>
                <w:rFonts w:hint="default" w:ascii="Times New Roman" w:hAnsi="Times New Roman" w:cs="Times New Roman"/>
              </w:rPr>
              <w:t>13,001,649.30</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eastAsia" w:ascii="Times New Roman" w:hAnsi="Times New Roman" w:cs="Times New Roman"/>
                <w:lang w:val="en-US" w:eastAsia="zh-CN"/>
              </w:rPr>
            </w:pPr>
            <w:r>
              <w:rPr>
                <w:rFonts w:hint="default" w:ascii="Times New Roman" w:hAnsi="Times New Roman" w:cs="Times New Roman"/>
              </w:rPr>
              <w:t xml:space="preserve"> 10,236,122.76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2"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rPr>
                <w:rFonts w:hint="eastAsia"/>
                <w:color w:val="auto"/>
                <w:szCs w:val="21"/>
                <w:lang w:val="en-US" w:eastAsia="zh-CN"/>
              </w:rPr>
            </w:pPr>
            <w:r>
              <w:rPr>
                <w:rFonts w:hint="eastAsia"/>
                <w:color w:val="auto"/>
                <w:szCs w:val="21"/>
              </w:rPr>
              <w:t>水电费</w:t>
            </w:r>
          </w:p>
        </w:tc>
        <w:tc>
          <w:tcPr>
            <w:tcW w:w="143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eastAsia" w:ascii="Times New Roman" w:hAnsi="Times New Roman" w:cs="Times New Roman"/>
                <w:lang w:val="en-US" w:eastAsia="zh-CN"/>
              </w:rPr>
            </w:pPr>
            <w:r>
              <w:rPr>
                <w:rFonts w:hint="default" w:ascii="Times New Roman" w:hAnsi="Times New Roman" w:cs="Times New Roman"/>
              </w:rPr>
              <w:t>3,</w:t>
            </w:r>
            <w:r>
              <w:rPr>
                <w:rFonts w:hint="eastAsia" w:ascii="Times New Roman" w:hAnsi="Times New Roman" w:cs="Times New Roman"/>
              </w:rPr>
              <w:t>9</w:t>
            </w:r>
            <w:r>
              <w:rPr>
                <w:rFonts w:hint="default" w:ascii="Times New Roman" w:hAnsi="Times New Roman" w:cs="Times New Roman"/>
              </w:rPr>
              <w:t>84,419.82</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eastAsia" w:ascii="Times New Roman" w:hAnsi="Times New Roman" w:cs="Times New Roman"/>
                <w:lang w:val="en-US" w:eastAsia="zh-CN"/>
              </w:rPr>
            </w:pPr>
            <w:r>
              <w:rPr>
                <w:rFonts w:hint="default" w:ascii="Times New Roman" w:hAnsi="Times New Roman" w:cs="Times New Roman"/>
              </w:rPr>
              <w:t xml:space="preserve"> 3,595,567.21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2"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rPr>
                <w:rFonts w:hint="eastAsia"/>
                <w:color w:val="auto"/>
                <w:szCs w:val="21"/>
                <w:lang w:val="en-US" w:eastAsia="zh-CN"/>
              </w:rPr>
            </w:pPr>
            <w:r>
              <w:rPr>
                <w:rFonts w:hint="eastAsia"/>
                <w:color w:val="auto"/>
                <w:szCs w:val="21"/>
              </w:rPr>
              <w:t>修理费</w:t>
            </w:r>
          </w:p>
        </w:tc>
        <w:tc>
          <w:tcPr>
            <w:tcW w:w="143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eastAsia" w:ascii="Times New Roman" w:hAnsi="Times New Roman" w:cs="Times New Roman"/>
                <w:lang w:val="en-US" w:eastAsia="zh-CN"/>
              </w:rPr>
            </w:pPr>
            <w:r>
              <w:rPr>
                <w:rFonts w:hint="eastAsia" w:ascii="Times New Roman" w:hAnsi="Times New Roman" w:cs="Times New Roman"/>
              </w:rPr>
              <w:t>3,278,430.07</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eastAsia" w:ascii="Times New Roman" w:hAnsi="Times New Roman" w:cs="Times New Roman"/>
                <w:highlight w:val="none"/>
                <w:lang w:val="en-US" w:eastAsia="zh-CN"/>
              </w:rPr>
            </w:pPr>
            <w:r>
              <w:rPr>
                <w:rFonts w:hint="eastAsia" w:ascii="Times New Roman" w:hAnsi="Times New Roman" w:cs="Times New Roman"/>
                <w:highlight w:val="none"/>
              </w:rPr>
              <w:t>2,138,802.67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2"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rPr>
                <w:rFonts w:hint="eastAsia"/>
                <w:color w:val="auto"/>
                <w:szCs w:val="21"/>
                <w:lang w:val="en-US" w:eastAsia="zh-CN"/>
              </w:rPr>
            </w:pPr>
            <w:r>
              <w:rPr>
                <w:rFonts w:hint="eastAsia"/>
                <w:color w:val="auto"/>
                <w:szCs w:val="21"/>
              </w:rPr>
              <w:t>办公费</w:t>
            </w:r>
          </w:p>
        </w:tc>
        <w:tc>
          <w:tcPr>
            <w:tcW w:w="143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eastAsia" w:ascii="Times New Roman" w:hAnsi="Times New Roman" w:cs="Times New Roman"/>
                <w:lang w:val="en-US" w:eastAsia="zh-CN"/>
              </w:rPr>
            </w:pPr>
            <w:r>
              <w:rPr>
                <w:rFonts w:hint="default" w:ascii="Times New Roman" w:hAnsi="Times New Roman" w:cs="Times New Roman"/>
              </w:rPr>
              <w:t>2,271,082.30</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eastAsia" w:ascii="Times New Roman" w:hAnsi="Times New Roman" w:cs="Times New Roman"/>
                <w:lang w:val="en-US" w:eastAsia="zh-CN"/>
              </w:rPr>
            </w:pPr>
            <w:r>
              <w:rPr>
                <w:rFonts w:hint="default" w:ascii="Times New Roman" w:hAnsi="Times New Roman" w:cs="Times New Roman"/>
              </w:rPr>
              <w:t xml:space="preserve"> 2,214,558.55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2"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rPr>
                <w:rFonts w:hint="eastAsia"/>
                <w:color w:val="auto"/>
                <w:szCs w:val="21"/>
                <w:lang w:val="en-US" w:eastAsia="zh-CN"/>
              </w:rPr>
            </w:pPr>
            <w:r>
              <w:rPr>
                <w:rFonts w:hint="eastAsia"/>
                <w:color w:val="auto"/>
                <w:szCs w:val="21"/>
              </w:rPr>
              <w:t>中介费用</w:t>
            </w:r>
          </w:p>
        </w:tc>
        <w:tc>
          <w:tcPr>
            <w:tcW w:w="143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eastAsia" w:ascii="Times New Roman" w:hAnsi="Times New Roman" w:cs="Times New Roman"/>
                <w:lang w:val="en-US" w:eastAsia="zh-CN"/>
              </w:rPr>
            </w:pPr>
            <w:r>
              <w:rPr>
                <w:rFonts w:hint="default" w:ascii="Times New Roman" w:hAnsi="Times New Roman" w:cs="Times New Roman"/>
              </w:rPr>
              <w:t>1,577,283.62</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eastAsia" w:ascii="Times New Roman" w:hAnsi="Times New Roman" w:cs="Times New Roman"/>
                <w:lang w:val="en-US" w:eastAsia="zh-CN"/>
              </w:rPr>
            </w:pPr>
            <w:r>
              <w:rPr>
                <w:rFonts w:hint="default" w:ascii="Times New Roman" w:hAnsi="Times New Roman" w:cs="Times New Roman"/>
              </w:rPr>
              <w:t xml:space="preserve"> 1,583,158.52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2"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rPr>
                <w:rFonts w:hint="eastAsia"/>
                <w:color w:val="auto"/>
                <w:szCs w:val="21"/>
                <w:lang w:val="en-US" w:eastAsia="zh-CN"/>
              </w:rPr>
            </w:pPr>
            <w:r>
              <w:rPr>
                <w:rFonts w:hint="eastAsia"/>
                <w:color w:val="auto"/>
                <w:szCs w:val="21"/>
              </w:rPr>
              <w:t>租赁费</w:t>
            </w:r>
          </w:p>
        </w:tc>
        <w:tc>
          <w:tcPr>
            <w:tcW w:w="143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eastAsia" w:ascii="Times New Roman" w:hAnsi="Times New Roman" w:cs="Times New Roman"/>
                <w:lang w:val="en-US" w:eastAsia="zh-CN"/>
              </w:rPr>
            </w:pPr>
            <w:r>
              <w:rPr>
                <w:rFonts w:hint="eastAsia" w:ascii="Times New Roman" w:hAnsi="Times New Roman" w:cs="Times New Roman"/>
              </w:rPr>
              <w:t>1,564,370.13</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eastAsia" w:ascii="Times New Roman" w:hAnsi="Times New Roman" w:cs="Times New Roman"/>
                <w:highlight w:val="none"/>
                <w:lang w:val="en-US" w:eastAsia="zh-CN"/>
              </w:rPr>
            </w:pPr>
            <w:r>
              <w:rPr>
                <w:rFonts w:hint="eastAsia" w:ascii="Times New Roman" w:hAnsi="Times New Roman" w:cs="Times New Roman"/>
                <w:highlight w:val="none"/>
              </w:rPr>
              <w:t>1,700,285.20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2"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rPr>
                <w:rFonts w:hint="eastAsia"/>
                <w:color w:val="auto"/>
                <w:szCs w:val="21"/>
                <w:lang w:val="en-US" w:eastAsia="zh-CN"/>
              </w:rPr>
            </w:pPr>
            <w:r>
              <w:rPr>
                <w:rFonts w:hint="eastAsia"/>
                <w:color w:val="auto"/>
                <w:szCs w:val="21"/>
              </w:rPr>
              <w:t>物料消耗</w:t>
            </w:r>
          </w:p>
        </w:tc>
        <w:tc>
          <w:tcPr>
            <w:tcW w:w="143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eastAsia" w:ascii="Times New Roman" w:hAnsi="Times New Roman" w:cs="Times New Roman"/>
                <w:lang w:val="en-US" w:eastAsia="zh-CN"/>
              </w:rPr>
            </w:pPr>
            <w:r>
              <w:rPr>
                <w:rFonts w:hint="default" w:ascii="Times New Roman" w:hAnsi="Times New Roman" w:cs="Times New Roman"/>
              </w:rPr>
              <w:t>1,455,022.86</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eastAsia" w:ascii="Times New Roman" w:hAnsi="Times New Roman" w:cs="Times New Roman"/>
                <w:lang w:val="en-US" w:eastAsia="zh-CN"/>
              </w:rPr>
            </w:pPr>
            <w:r>
              <w:rPr>
                <w:rFonts w:hint="default" w:ascii="Times New Roman" w:hAnsi="Times New Roman" w:cs="Times New Roman"/>
              </w:rPr>
              <w:t xml:space="preserve"> 1,573,658.15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2"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rPr>
                <w:rFonts w:hint="eastAsia"/>
                <w:color w:val="auto"/>
                <w:szCs w:val="21"/>
                <w:lang w:val="en-US" w:eastAsia="zh-CN"/>
              </w:rPr>
            </w:pPr>
            <w:r>
              <w:rPr>
                <w:rFonts w:hint="eastAsia"/>
                <w:color w:val="auto"/>
                <w:szCs w:val="21"/>
              </w:rPr>
              <w:t>业务招待费</w:t>
            </w:r>
          </w:p>
        </w:tc>
        <w:tc>
          <w:tcPr>
            <w:tcW w:w="143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eastAsia" w:ascii="Times New Roman" w:hAnsi="Times New Roman" w:cs="Times New Roman"/>
                <w:lang w:val="en-US" w:eastAsia="zh-CN"/>
              </w:rPr>
            </w:pPr>
            <w:r>
              <w:rPr>
                <w:rFonts w:hint="eastAsia" w:ascii="Times New Roman" w:hAnsi="Times New Roman" w:cs="Times New Roman"/>
              </w:rPr>
              <w:t>7</w:t>
            </w:r>
            <w:r>
              <w:rPr>
                <w:rFonts w:hint="default" w:ascii="Times New Roman" w:hAnsi="Times New Roman" w:cs="Times New Roman"/>
              </w:rPr>
              <w:t>63,133.44</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eastAsia" w:ascii="Times New Roman" w:hAnsi="Times New Roman" w:cs="Times New Roman"/>
                <w:lang w:val="en-US" w:eastAsia="zh-CN"/>
              </w:rPr>
            </w:pPr>
            <w:r>
              <w:rPr>
                <w:rFonts w:hint="default" w:ascii="Times New Roman" w:hAnsi="Times New Roman" w:cs="Times New Roman"/>
              </w:rPr>
              <w:t xml:space="preserve">658,536.90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2"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rPr>
                <w:rFonts w:hint="eastAsia"/>
                <w:color w:val="auto"/>
                <w:szCs w:val="21"/>
                <w:lang w:val="en-US" w:eastAsia="zh-CN"/>
              </w:rPr>
            </w:pPr>
            <w:r>
              <w:rPr>
                <w:rFonts w:hint="eastAsia"/>
                <w:color w:val="auto"/>
                <w:szCs w:val="21"/>
              </w:rPr>
              <w:t>其他</w:t>
            </w:r>
          </w:p>
        </w:tc>
        <w:tc>
          <w:tcPr>
            <w:tcW w:w="143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eastAsia" w:ascii="Times New Roman" w:hAnsi="Times New Roman" w:cs="Times New Roman"/>
                <w:lang w:val="en-US" w:eastAsia="zh-CN"/>
              </w:rPr>
            </w:pPr>
            <w:r>
              <w:rPr>
                <w:rFonts w:hint="eastAsia" w:ascii="Times New Roman" w:hAnsi="Times New Roman" w:cs="Times New Roman"/>
              </w:rPr>
              <w:t xml:space="preserve">9,978,149.26 </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5,132,940.21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rPr>
            </w:pPr>
            <w:r>
              <w:rPr>
                <w:rFonts w:hint="eastAsia"/>
              </w:rPr>
              <w:t>合计</w:t>
            </w:r>
          </w:p>
        </w:tc>
        <w:tc>
          <w:tcPr>
            <w:tcW w:w="143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eastAsia" w:ascii="Times New Roman" w:hAnsi="Times New Roman" w:cs="Times New Roman"/>
                <w:lang w:val="en-US" w:eastAsia="zh-CN"/>
              </w:rPr>
            </w:pPr>
            <w:r>
              <w:rPr>
                <w:rFonts w:hint="default" w:ascii="Times New Roman" w:hAnsi="Times New Roman" w:cs="Times New Roman"/>
              </w:rPr>
              <w:t>83,756,671.80</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eastAsia" w:ascii="Times New Roman" w:hAnsi="Times New Roman" w:cs="Times New Roman"/>
                <w:lang w:val="en-US" w:eastAsia="zh-CN"/>
              </w:rPr>
            </w:pPr>
            <w:r>
              <w:rPr>
                <w:rFonts w:hint="default" w:ascii="Times New Roman" w:hAnsi="Times New Roman" w:cs="Times New Roman"/>
              </w:rPr>
              <w:t xml:space="preserve"> 72,622,698.58 </w:t>
            </w:r>
          </w:p>
        </w:tc>
      </w:tr>
    </w:tbl>
    <w:p>
      <w:pPr>
        <w:rPr>
          <w:rFonts w:hint="eastAsia"/>
          <w:szCs w:val="21"/>
        </w:rPr>
      </w:pPr>
      <w:r>
        <w:rPr>
          <w:rFonts w:hint="eastAsia"/>
          <w:szCs w:val="21"/>
        </w:rPr>
        <w:t>其他说明：</w:t>
      </w:r>
    </w:p>
    <w:sdt>
      <w:sdtPr>
        <w:rPr>
          <w:szCs w:val="21"/>
        </w:rPr>
        <w:alias w:val="管理费用的其他说明事项"/>
        <w:tag w:val="_GBC_9b151103b3714e6c9261d3362f24bd0a"/>
        <w:id w:val="2101"/>
        <w:placeholder>
          <w:docPart w:val="GBC22222222222222222222222222222"/>
        </w:placeholder>
      </w:sdtPr>
      <w:sdtEndPr>
        <w:rPr>
          <w:szCs w:val="21"/>
        </w:rPr>
      </w:sdtEndPr>
      <w:sdtContent>
        <w:p>
          <w:pPr>
            <w:rPr>
              <w:rFonts w:hint="eastAsia"/>
              <w:szCs w:val="21"/>
            </w:rPr>
          </w:pPr>
          <w:r>
            <w:rPr>
              <w:rFonts w:hint="eastAsia"/>
              <w:szCs w:val="21"/>
              <w:lang w:eastAsia="zh-CN"/>
            </w:rPr>
            <w:t>无</w:t>
          </w:r>
        </w:p>
      </w:sdtContent>
    </w:sdt>
    <w:p>
      <w:pPr>
        <w:rPr>
          <w:rFonts w:hint="eastAsia"/>
          <w:szCs w:val="21"/>
        </w:rPr>
      </w:pPr>
    </w:p>
    <w:p>
      <w:pPr>
        <w:pStyle w:val="85"/>
        <w:numPr>
          <w:ilvl w:val="0"/>
          <w:numId w:val="77"/>
        </w:numPr>
        <w:tabs>
          <w:tab w:val="left" w:pos="504"/>
        </w:tabs>
        <w:rPr>
          <w:szCs w:val="21"/>
        </w:rPr>
      </w:pPr>
      <w:bookmarkStart w:id="308" w:name="_Hlk155098459"/>
      <w:bookmarkStart w:id="309" w:name="_Hlk532912714"/>
      <w:r>
        <w:rPr>
          <w:rFonts w:hint="eastAsia"/>
          <w:szCs w:val="21"/>
        </w:rPr>
        <w:t>研发费用</w:t>
      </w:r>
    </w:p>
    <w:sdt>
      <w:sdtPr>
        <w:rPr>
          <w:szCs w:val="21"/>
        </w:rPr>
        <w:alias w:val="是否适用：研发费用[双击切换]"/>
        <w:tag w:val="_GBC_9898510b9c0a486f9cd9779f4b72b75c"/>
        <w:id w:val="2102"/>
        <w:placeholder>
          <w:docPart w:val="GBC22222222222222222222222222222"/>
        </w:placeholder>
      </w:sdtPr>
      <w:sdtEndPr>
        <w:rPr>
          <w:szCs w:val="21"/>
        </w:rPr>
      </w:sdtEndPr>
      <w:sdtContent>
        <w:p>
          <w:pPr>
            <w:rPr>
              <w:rFonts w:hint="eastAsia"/>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pStyle w:val="136"/>
        <w:ind w:left="420" w:firstLine="0" w:firstLineChars="0"/>
        <w:jc w:val="right"/>
        <w:rPr>
          <w:szCs w:val="21"/>
        </w:rPr>
      </w:pPr>
      <w:r>
        <w:rPr>
          <w:rFonts w:hint="eastAsia"/>
          <w:szCs w:val="21"/>
        </w:rPr>
        <w:t>单位：</w:t>
      </w:r>
      <w:sdt>
        <w:sdtPr>
          <w:rPr>
            <w:rFonts w:hint="eastAsia"/>
            <w:szCs w:val="21"/>
          </w:rPr>
          <w:alias w:val="单位：研发费用"/>
          <w:tag w:val="_GBC_f2389528805243908680cac1cbf74aac"/>
          <w:id w:val="210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研发费用"/>
          <w:tag w:val="_GBC_fd53f958c2294dce9fb017f8207a7ff4"/>
          <w:id w:val="210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04"/>
        <w:gridCol w:w="2604"/>
        <w:gridCol w:w="2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0c22a459f7a4323bcf2b066e0398aee"/>
            <w:id w:val="2105"/>
          </w:sdtPr>
          <w:sdtContent>
            <w:tc>
              <w:tcPr>
                <w:tcW w:w="2212" w:type="pct"/>
                <w:tcBorders>
                  <w:top w:val="single" w:color="auto" w:sz="4" w:space="0"/>
                  <w:left w:val="single" w:color="auto" w:sz="4" w:space="0"/>
                  <w:bottom w:val="single" w:color="auto" w:sz="4" w:space="0"/>
                  <w:right w:val="single" w:color="auto" w:sz="4" w:space="0"/>
                </w:tcBorders>
                <w:shd w:val="clear" w:color="auto" w:fill="auto"/>
              </w:tcPr>
              <w:p>
                <w:pPr>
                  <w:jc w:val="center"/>
                  <w:rPr>
                    <w:rFonts w:hint="eastAsia"/>
                    <w:szCs w:val="21"/>
                  </w:rPr>
                </w:pPr>
                <w:r>
                  <w:rPr>
                    <w:rFonts w:hint="eastAsia"/>
                    <w:szCs w:val="21"/>
                  </w:rPr>
                  <w:t>项目</w:t>
                </w:r>
              </w:p>
            </w:tc>
          </w:sdtContent>
        </w:sdt>
        <w:sdt>
          <w:sdtPr>
            <w:tag w:val="_PLD_76c559fcf2df4f56bfb2994739826eb3"/>
            <w:id w:val="2106"/>
          </w:sdtPr>
          <w:sdtContent>
            <w:tc>
              <w:tcPr>
                <w:tcW w:w="1438" w:type="pct"/>
                <w:tcBorders>
                  <w:top w:val="single" w:color="auto" w:sz="4" w:space="0"/>
                  <w:left w:val="single" w:color="auto" w:sz="4" w:space="0"/>
                  <w:bottom w:val="single" w:color="auto" w:sz="4" w:space="0"/>
                  <w:right w:val="single" w:color="auto" w:sz="4" w:space="0"/>
                </w:tcBorders>
                <w:shd w:val="clear" w:color="auto" w:fill="auto"/>
              </w:tcPr>
              <w:p>
                <w:pPr>
                  <w:jc w:val="center"/>
                  <w:rPr>
                    <w:rFonts w:hint="eastAsia"/>
                    <w:szCs w:val="21"/>
                  </w:rPr>
                </w:pPr>
                <w:r>
                  <w:rPr>
                    <w:rFonts w:hint="eastAsia"/>
                    <w:szCs w:val="21"/>
                  </w:rPr>
                  <w:t>本期发生额</w:t>
                </w:r>
              </w:p>
            </w:tc>
          </w:sdtContent>
        </w:sdt>
        <w:sdt>
          <w:sdtPr>
            <w:tag w:val="_PLD_ec7e9f373a83410d886ebef444573eb8"/>
            <w:id w:val="2107"/>
          </w:sdtPr>
          <w:sdtContent>
            <w:tc>
              <w:tcPr>
                <w:tcW w:w="1348" w:type="pct"/>
                <w:tcBorders>
                  <w:top w:val="single" w:color="auto" w:sz="4" w:space="0"/>
                  <w:left w:val="single" w:color="auto" w:sz="4" w:space="0"/>
                  <w:bottom w:val="single" w:color="auto" w:sz="4" w:space="0"/>
                  <w:right w:val="single" w:color="auto" w:sz="4" w:space="0"/>
                </w:tcBorders>
                <w:shd w:val="clear" w:color="auto" w:fill="auto"/>
              </w:tcPr>
              <w:p>
                <w:pPr>
                  <w:jc w:val="center"/>
                  <w:rPr>
                    <w:rFonts w:hint="eastAsia"/>
                    <w:szCs w:val="21"/>
                  </w:rPr>
                </w:pPr>
                <w:r>
                  <w:rPr>
                    <w:rFonts w:hint="eastAsia"/>
                    <w:szCs w:val="21"/>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2"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rPr>
                <w:rFonts w:hint="eastAsia"/>
                <w:color w:val="auto"/>
                <w:szCs w:val="21"/>
                <w:lang w:val="en-US" w:eastAsia="zh-CN"/>
              </w:rPr>
            </w:pPr>
            <w:r>
              <w:rPr>
                <w:rFonts w:hint="eastAsia"/>
                <w:color w:val="auto"/>
                <w:szCs w:val="21"/>
              </w:rPr>
              <w:t>职工薪酬</w:t>
            </w:r>
          </w:p>
        </w:tc>
        <w:tc>
          <w:tcPr>
            <w:tcW w:w="143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default" w:ascii="Times New Roman" w:hAnsi="Times New Roman" w:cs="Times New Roman"/>
                <w:lang w:val="en-US" w:eastAsia="zh-CN"/>
              </w:rPr>
            </w:pPr>
            <w:r>
              <w:rPr>
                <w:rFonts w:hint="default" w:ascii="Times New Roman" w:hAnsi="Times New Roman" w:cs="Times New Roman"/>
              </w:rPr>
              <w:t>9,150,687.46</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default" w:ascii="Times New Roman" w:hAnsi="Times New Roman" w:cs="Times New Roman"/>
                <w:lang w:val="en-US" w:eastAsia="zh-CN"/>
              </w:rPr>
            </w:pPr>
            <w:r>
              <w:rPr>
                <w:rFonts w:hint="default" w:ascii="Times New Roman" w:hAnsi="Times New Roman" w:cs="Times New Roman"/>
              </w:rPr>
              <w:t xml:space="preserve"> 7,920,892.90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2"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rPr>
                <w:rFonts w:hint="eastAsia"/>
                <w:color w:val="auto"/>
                <w:szCs w:val="21"/>
                <w:lang w:val="en-US" w:eastAsia="zh-CN"/>
              </w:rPr>
            </w:pPr>
            <w:r>
              <w:rPr>
                <w:rFonts w:hint="eastAsia"/>
                <w:color w:val="auto"/>
                <w:szCs w:val="21"/>
              </w:rPr>
              <w:t>服务费</w:t>
            </w:r>
          </w:p>
        </w:tc>
        <w:tc>
          <w:tcPr>
            <w:tcW w:w="143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default" w:ascii="Times New Roman" w:hAnsi="Times New Roman" w:cs="Times New Roman"/>
                <w:lang w:val="en-US" w:eastAsia="zh-CN"/>
              </w:rPr>
            </w:pPr>
            <w:r>
              <w:rPr>
                <w:rFonts w:hint="default" w:ascii="Times New Roman" w:hAnsi="Times New Roman" w:cs="Times New Roman"/>
              </w:rPr>
              <w:t>2,669,782.79</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default" w:ascii="Times New Roman" w:hAnsi="Times New Roman" w:cs="Times New Roman"/>
                <w:lang w:val="en-US" w:eastAsia="zh-CN"/>
              </w:rPr>
            </w:pPr>
            <w:r>
              <w:rPr>
                <w:rFonts w:hint="default" w:ascii="Times New Roman" w:hAnsi="Times New Roman" w:cs="Times New Roman"/>
              </w:rPr>
              <w:t xml:space="preserve"> 2,952,494.79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2"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rPr>
                <w:rFonts w:hint="eastAsia"/>
                <w:color w:val="auto"/>
                <w:szCs w:val="21"/>
                <w:lang w:val="en-US" w:eastAsia="zh-CN"/>
              </w:rPr>
            </w:pPr>
            <w:r>
              <w:rPr>
                <w:rFonts w:hint="eastAsia"/>
                <w:color w:val="auto"/>
                <w:szCs w:val="21"/>
              </w:rPr>
              <w:t>物料消耗</w:t>
            </w:r>
          </w:p>
        </w:tc>
        <w:tc>
          <w:tcPr>
            <w:tcW w:w="143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default" w:ascii="Times New Roman" w:hAnsi="Times New Roman" w:cs="Times New Roman"/>
                <w:lang w:val="en-US" w:eastAsia="zh-CN"/>
              </w:rPr>
            </w:pPr>
            <w:r>
              <w:rPr>
                <w:rFonts w:hint="default" w:ascii="Times New Roman" w:hAnsi="Times New Roman" w:cs="Times New Roman"/>
              </w:rPr>
              <w:t>967,965.64</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default" w:ascii="Times New Roman" w:hAnsi="Times New Roman" w:cs="Times New Roman"/>
                <w:lang w:val="en-US" w:eastAsia="zh-CN"/>
              </w:rPr>
            </w:pPr>
            <w:r>
              <w:rPr>
                <w:rFonts w:hint="default" w:ascii="Times New Roman" w:hAnsi="Times New Roman" w:cs="Times New Roman"/>
              </w:rPr>
              <w:t xml:space="preserve"> 1,565,637.11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2"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rPr>
                <w:rFonts w:hint="eastAsia"/>
                <w:color w:val="auto"/>
                <w:szCs w:val="21"/>
                <w:lang w:val="en-US" w:eastAsia="zh-CN"/>
              </w:rPr>
            </w:pPr>
            <w:r>
              <w:rPr>
                <w:rFonts w:hint="eastAsia"/>
                <w:color w:val="auto"/>
                <w:szCs w:val="21"/>
              </w:rPr>
              <w:t>折旧及摊销</w:t>
            </w:r>
          </w:p>
        </w:tc>
        <w:tc>
          <w:tcPr>
            <w:tcW w:w="143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default" w:ascii="Times New Roman" w:hAnsi="Times New Roman" w:cs="Times New Roman"/>
                <w:lang w:val="en-US" w:eastAsia="zh-CN"/>
              </w:rPr>
            </w:pPr>
            <w:r>
              <w:rPr>
                <w:rFonts w:hint="default" w:ascii="Times New Roman" w:hAnsi="Times New Roman" w:cs="Times New Roman"/>
              </w:rPr>
              <w:t xml:space="preserve">964,021.57 </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default" w:ascii="Times New Roman" w:hAnsi="Times New Roman" w:cs="Times New Roman"/>
                <w:lang w:val="en-US" w:eastAsia="zh-CN"/>
              </w:rPr>
            </w:pPr>
            <w:r>
              <w:rPr>
                <w:rFonts w:hint="default" w:ascii="Times New Roman" w:hAnsi="Times New Roman" w:cs="Times New Roman"/>
              </w:rPr>
              <w:t xml:space="preserve"> 1,007,839.05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2"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rPr>
                <w:rFonts w:hint="eastAsia"/>
                <w:color w:val="auto"/>
                <w:szCs w:val="21"/>
                <w:lang w:val="en-US" w:eastAsia="zh-CN"/>
              </w:rPr>
            </w:pPr>
            <w:r>
              <w:rPr>
                <w:rFonts w:hint="eastAsia"/>
                <w:color w:val="auto"/>
                <w:szCs w:val="21"/>
              </w:rPr>
              <w:t>水电汽费用</w:t>
            </w:r>
          </w:p>
        </w:tc>
        <w:tc>
          <w:tcPr>
            <w:tcW w:w="143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default" w:ascii="Times New Roman" w:hAnsi="Times New Roman" w:cs="Times New Roman"/>
                <w:lang w:val="en-US" w:eastAsia="zh-CN"/>
              </w:rPr>
            </w:pPr>
            <w:r>
              <w:rPr>
                <w:rFonts w:hint="default" w:ascii="Times New Roman" w:hAnsi="Times New Roman" w:cs="Times New Roman"/>
              </w:rPr>
              <w:t xml:space="preserve">322,973.32 </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default" w:ascii="Times New Roman" w:hAnsi="Times New Roman" w:cs="Times New Roman"/>
                <w:lang w:val="en-US" w:eastAsia="zh-CN"/>
              </w:rPr>
            </w:pPr>
            <w:r>
              <w:rPr>
                <w:rFonts w:hint="default" w:ascii="Times New Roman" w:hAnsi="Times New Roman" w:cs="Times New Roman"/>
              </w:rPr>
              <w:t xml:space="preserve"> 564,074.05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2"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rPr>
                <w:rFonts w:hint="eastAsia"/>
                <w:color w:val="auto"/>
                <w:szCs w:val="21"/>
                <w:lang w:val="en-US" w:eastAsia="zh-CN"/>
              </w:rPr>
            </w:pPr>
            <w:r>
              <w:rPr>
                <w:rFonts w:hint="eastAsia"/>
                <w:color w:val="auto"/>
                <w:szCs w:val="21"/>
              </w:rPr>
              <w:t>差旅费</w:t>
            </w:r>
          </w:p>
        </w:tc>
        <w:tc>
          <w:tcPr>
            <w:tcW w:w="143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default" w:ascii="Times New Roman" w:hAnsi="Times New Roman" w:cs="Times New Roman"/>
                <w:lang w:val="en-US" w:eastAsia="zh-CN"/>
              </w:rPr>
            </w:pPr>
            <w:r>
              <w:rPr>
                <w:rFonts w:hint="default" w:ascii="Times New Roman" w:hAnsi="Times New Roman" w:cs="Times New Roman"/>
              </w:rPr>
              <w:t xml:space="preserve">282,413.13 </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default" w:ascii="Times New Roman" w:hAnsi="Times New Roman" w:cs="Times New Roman"/>
                <w:lang w:val="en-US" w:eastAsia="zh-CN"/>
              </w:rPr>
            </w:pPr>
            <w:r>
              <w:rPr>
                <w:rFonts w:hint="default" w:ascii="Times New Roman" w:hAnsi="Times New Roman" w:cs="Times New Roman"/>
              </w:rPr>
              <w:t xml:space="preserve"> 329,704.43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2"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rPr>
                <w:rFonts w:hint="eastAsia"/>
                <w:color w:val="auto"/>
                <w:szCs w:val="21"/>
                <w:lang w:val="en-US" w:eastAsia="zh-CN"/>
              </w:rPr>
            </w:pPr>
            <w:r>
              <w:rPr>
                <w:rFonts w:hint="eastAsia"/>
                <w:color w:val="auto"/>
                <w:szCs w:val="21"/>
              </w:rPr>
              <w:t>其他</w:t>
            </w:r>
          </w:p>
        </w:tc>
        <w:tc>
          <w:tcPr>
            <w:tcW w:w="143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default" w:ascii="Times New Roman" w:hAnsi="Times New Roman" w:cs="Times New Roman"/>
                <w:lang w:val="en-US" w:eastAsia="zh-CN"/>
              </w:rPr>
            </w:pPr>
            <w:r>
              <w:rPr>
                <w:rFonts w:hint="default" w:ascii="Times New Roman" w:hAnsi="Times New Roman" w:cs="Times New Roman"/>
              </w:rPr>
              <w:t xml:space="preserve">2,967,877.49 </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default" w:ascii="Times New Roman" w:hAnsi="Times New Roman" w:cs="Times New Roman"/>
                <w:lang w:val="en-US" w:eastAsia="zh-CN"/>
              </w:rPr>
            </w:pPr>
            <w:r>
              <w:rPr>
                <w:rFonts w:hint="default" w:ascii="Times New Roman" w:hAnsi="Times New Roman" w:cs="Times New Roman"/>
              </w:rPr>
              <w:t xml:space="preserve"> 1,364,941.28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szCs w:val="21"/>
              </w:rPr>
            </w:pPr>
            <w:r>
              <w:rPr>
                <w:rFonts w:hint="eastAsia"/>
                <w:szCs w:val="21"/>
              </w:rPr>
              <w:t>合计</w:t>
            </w:r>
          </w:p>
        </w:tc>
        <w:tc>
          <w:tcPr>
            <w:tcW w:w="143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default" w:ascii="Times New Roman" w:hAnsi="Times New Roman" w:cs="Times New Roman"/>
                <w:lang w:val="en-US" w:eastAsia="zh-CN"/>
              </w:rPr>
            </w:pPr>
            <w:r>
              <w:rPr>
                <w:rFonts w:hint="default" w:ascii="Times New Roman" w:hAnsi="Times New Roman" w:cs="Times New Roman"/>
              </w:rPr>
              <w:t>17,325,721.40</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default" w:ascii="Times New Roman" w:hAnsi="Times New Roman" w:cs="Times New Roman"/>
                <w:lang w:val="en-US" w:eastAsia="zh-CN"/>
              </w:rPr>
            </w:pPr>
            <w:r>
              <w:rPr>
                <w:rFonts w:hint="default" w:ascii="Times New Roman" w:hAnsi="Times New Roman" w:cs="Times New Roman"/>
              </w:rPr>
              <w:t>15,705,583.61</w:t>
            </w:r>
          </w:p>
        </w:tc>
      </w:tr>
    </w:tbl>
    <w:p>
      <w:pPr>
        <w:rPr>
          <w:rFonts w:hint="eastAsia"/>
          <w:szCs w:val="21"/>
        </w:rPr>
      </w:pPr>
      <w:r>
        <w:rPr>
          <w:rFonts w:hint="eastAsia"/>
          <w:szCs w:val="21"/>
        </w:rPr>
        <w:t>其他说明：</w:t>
      </w:r>
    </w:p>
    <w:sdt>
      <w:sdtPr>
        <w:alias w:val="研发费用其他说明"/>
        <w:tag w:val="_GBC_da0db64d68d44b2fa6262eeadfe7c926"/>
        <w:id w:val="2108"/>
        <w:placeholder>
          <w:docPart w:val="GBC22222222222222222222222222222"/>
        </w:placeholder>
      </w:sdtPr>
      <w:sdtContent>
        <w:p>
          <w:pPr>
            <w:rPr>
              <w:rFonts w:hint="eastAsia"/>
            </w:rPr>
          </w:pPr>
          <w:r>
            <w:rPr>
              <w:rFonts w:hint="eastAsia"/>
              <w:lang w:eastAsia="zh-CN"/>
            </w:rPr>
            <w:t>无</w:t>
          </w:r>
        </w:p>
      </w:sdtContent>
    </w:sdt>
    <w:p>
      <w:pPr>
        <w:rPr>
          <w:rFonts w:hint="eastAsia"/>
        </w:rPr>
      </w:pPr>
    </w:p>
    <w:bookmarkEnd w:id="308"/>
    <w:bookmarkEnd w:id="309"/>
    <w:p>
      <w:pPr>
        <w:pStyle w:val="85"/>
        <w:numPr>
          <w:ilvl w:val="0"/>
          <w:numId w:val="77"/>
        </w:numPr>
        <w:tabs>
          <w:tab w:val="left" w:pos="504"/>
        </w:tabs>
        <w:rPr>
          <w:szCs w:val="21"/>
        </w:rPr>
      </w:pPr>
      <w:r>
        <w:rPr>
          <w:rFonts w:hint="eastAsia"/>
          <w:szCs w:val="21"/>
        </w:rPr>
        <w:t>财务费用</w:t>
      </w:r>
    </w:p>
    <w:sdt>
      <w:sdtPr>
        <w:alias w:val="是否适用：财务费用[双击切换]"/>
        <w:tag w:val="_GBC_7e467c6faebc402ab141f588df31680d"/>
        <w:id w:val="2109"/>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hint="eastAsia"/>
        </w:rPr>
      </w:pPr>
      <w:r>
        <w:rPr>
          <w:rFonts w:hint="eastAsia"/>
        </w:rPr>
        <w:t>单位：</w:t>
      </w:r>
      <w:sdt>
        <w:sdtPr>
          <w:rPr>
            <w:rFonts w:hint="eastAsia"/>
          </w:rPr>
          <w:alias w:val="单位：财务费用"/>
          <w:tag w:val="_GBC_adcf988d29cd43aba011ce1310eac264"/>
          <w:id w:val="211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费用"/>
          <w:tag w:val="_GBC_f6066e571d54449daf358ae3037f9712"/>
          <w:id w:val="211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04"/>
        <w:gridCol w:w="2604"/>
        <w:gridCol w:w="2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9977e87dd3f474489b24bbaed00293d"/>
            <w:id w:val="2112"/>
          </w:sdtPr>
          <w:sdtContent>
            <w:tc>
              <w:tcPr>
                <w:tcW w:w="2212" w:type="pct"/>
                <w:tcBorders>
                  <w:top w:val="single" w:color="auto" w:sz="4" w:space="0"/>
                  <w:left w:val="single" w:color="auto" w:sz="4" w:space="0"/>
                  <w:bottom w:val="single" w:color="auto" w:sz="4" w:space="0"/>
                  <w:right w:val="single" w:color="auto" w:sz="4" w:space="0"/>
                </w:tcBorders>
                <w:shd w:val="clear" w:color="auto" w:fill="auto"/>
              </w:tcPr>
              <w:p>
                <w:pPr>
                  <w:jc w:val="center"/>
                  <w:rPr>
                    <w:rFonts w:hint="eastAsia"/>
                  </w:rPr>
                </w:pPr>
                <w:r>
                  <w:rPr>
                    <w:rFonts w:hint="eastAsia"/>
                  </w:rPr>
                  <w:t>项目</w:t>
                </w:r>
              </w:p>
            </w:tc>
          </w:sdtContent>
        </w:sdt>
        <w:sdt>
          <w:sdtPr>
            <w:tag w:val="_PLD_f64aa2e290ce4904a39347c56117acb7"/>
            <w:id w:val="2113"/>
          </w:sdtPr>
          <w:sdtContent>
            <w:tc>
              <w:tcPr>
                <w:tcW w:w="1438" w:type="pct"/>
                <w:tcBorders>
                  <w:top w:val="single" w:color="auto" w:sz="4" w:space="0"/>
                  <w:left w:val="single" w:color="auto" w:sz="4" w:space="0"/>
                  <w:bottom w:val="single" w:color="auto" w:sz="4" w:space="0"/>
                  <w:right w:val="single" w:color="auto" w:sz="4" w:space="0"/>
                </w:tcBorders>
                <w:shd w:val="clear" w:color="auto" w:fill="auto"/>
              </w:tcPr>
              <w:p>
                <w:pPr>
                  <w:jc w:val="center"/>
                  <w:rPr>
                    <w:rFonts w:hint="eastAsia"/>
                  </w:rPr>
                </w:pPr>
                <w:r>
                  <w:rPr>
                    <w:rFonts w:hint="eastAsia"/>
                  </w:rPr>
                  <w:t>本期发生额</w:t>
                </w:r>
              </w:p>
            </w:tc>
          </w:sdtContent>
        </w:sdt>
        <w:sdt>
          <w:sdtPr>
            <w:tag w:val="_PLD_178c78585f7e495ebd86923cb8c24338"/>
            <w:id w:val="2114"/>
          </w:sdtPr>
          <w:sdtContent>
            <w:tc>
              <w:tcPr>
                <w:tcW w:w="1348" w:type="pct"/>
                <w:tcBorders>
                  <w:top w:val="single" w:color="auto" w:sz="4" w:space="0"/>
                  <w:left w:val="single" w:color="auto" w:sz="4" w:space="0"/>
                  <w:bottom w:val="single" w:color="auto" w:sz="4" w:space="0"/>
                  <w:right w:val="single" w:color="auto" w:sz="4" w:space="0"/>
                </w:tcBorders>
                <w:shd w:val="clear" w:color="auto" w:fill="auto"/>
              </w:tcPr>
              <w:p>
                <w:pPr>
                  <w:jc w:val="center"/>
                  <w:rPr>
                    <w:rFonts w:hint="eastAsia"/>
                  </w:rPr>
                </w:pPr>
                <w:r>
                  <w:rPr>
                    <w:rFonts w:hint="eastAsia"/>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2"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rPr>
                <w:rFonts w:hint="eastAsia"/>
                <w:color w:val="auto"/>
                <w:szCs w:val="21"/>
                <w:lang w:val="en-US" w:eastAsia="zh-CN"/>
              </w:rPr>
            </w:pPr>
            <w:r>
              <w:rPr>
                <w:rFonts w:hint="eastAsia"/>
                <w:color w:val="auto"/>
                <w:szCs w:val="21"/>
              </w:rPr>
              <w:t>利息支出</w:t>
            </w:r>
          </w:p>
        </w:tc>
        <w:tc>
          <w:tcPr>
            <w:tcW w:w="143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eastAsia" w:ascii="Times New Roman" w:hAnsi="Times New Roman" w:cs="Times New Roman"/>
                <w:lang w:val="en-US" w:eastAsia="zh-CN"/>
              </w:rPr>
            </w:pPr>
            <w:r>
              <w:rPr>
                <w:rFonts w:hint="default" w:ascii="Times New Roman" w:hAnsi="Times New Roman" w:cs="Times New Roman"/>
              </w:rPr>
              <w:t xml:space="preserve"> 2,335,611.78 </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eastAsia" w:ascii="Times New Roman" w:hAnsi="Times New Roman" w:cs="Times New Roman"/>
                <w:lang w:val="en-US" w:eastAsia="zh-CN"/>
              </w:rPr>
            </w:pPr>
            <w:r>
              <w:rPr>
                <w:rFonts w:hint="default" w:ascii="Times New Roman" w:hAnsi="Times New Roman" w:cs="Times New Roman"/>
              </w:rPr>
              <w:t>1,740,963.59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2"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rPr>
                <w:rFonts w:hint="eastAsia"/>
                <w:color w:val="auto"/>
                <w:szCs w:val="21"/>
                <w:lang w:val="en-US" w:eastAsia="zh-CN"/>
              </w:rPr>
            </w:pPr>
            <w:r>
              <w:rPr>
                <w:rFonts w:hint="eastAsia"/>
                <w:color w:val="auto"/>
                <w:szCs w:val="21"/>
              </w:rPr>
              <w:t>减：利息收入</w:t>
            </w:r>
          </w:p>
        </w:tc>
        <w:tc>
          <w:tcPr>
            <w:tcW w:w="143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eastAsia" w:ascii="Times New Roman" w:hAnsi="Times New Roman" w:cs="Times New Roman"/>
                <w:lang w:val="en-US" w:eastAsia="zh-CN"/>
              </w:rPr>
            </w:pPr>
            <w:r>
              <w:rPr>
                <w:rFonts w:hint="default" w:ascii="Times New Roman" w:hAnsi="Times New Roman" w:cs="Times New Roman"/>
              </w:rPr>
              <w:t xml:space="preserve"> 40,724,565.82 </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eastAsia" w:ascii="Times New Roman" w:hAnsi="Times New Roman" w:cs="Times New Roman"/>
                <w:lang w:val="en-US" w:eastAsia="zh-CN"/>
              </w:rPr>
            </w:pPr>
            <w:r>
              <w:rPr>
                <w:rFonts w:hint="default" w:ascii="Times New Roman" w:hAnsi="Times New Roman" w:cs="Times New Roman"/>
              </w:rPr>
              <w:t>38,022,884.12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2"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rPr>
                <w:rFonts w:hint="eastAsia"/>
                <w:color w:val="auto"/>
                <w:szCs w:val="21"/>
                <w:lang w:val="en-US" w:eastAsia="zh-CN"/>
              </w:rPr>
            </w:pPr>
            <w:r>
              <w:rPr>
                <w:rFonts w:hint="eastAsia"/>
                <w:color w:val="auto"/>
                <w:szCs w:val="21"/>
              </w:rPr>
              <w:t>汇兑损益</w:t>
            </w:r>
          </w:p>
        </w:tc>
        <w:tc>
          <w:tcPr>
            <w:tcW w:w="143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eastAsia" w:ascii="Times New Roman" w:hAnsi="Times New Roman" w:cs="Times New Roman"/>
                <w:lang w:val="en-US" w:eastAsia="zh-CN"/>
              </w:rPr>
            </w:pPr>
            <w:r>
              <w:rPr>
                <w:rFonts w:hint="default" w:ascii="Times New Roman" w:hAnsi="Times New Roman" w:cs="Times New Roman"/>
              </w:rPr>
              <w:t>-1,022,179.33</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eastAsia" w:ascii="Times New Roman" w:hAnsi="Times New Roman" w:cs="Times New Roman"/>
                <w:lang w:val="en-US" w:eastAsia="zh-CN"/>
              </w:rPr>
            </w:pPr>
            <w:r>
              <w:rPr>
                <w:rFonts w:hint="default" w:ascii="Times New Roman" w:hAnsi="Times New Roman" w:cs="Times New Roman"/>
              </w:rPr>
              <w:t>-577,755.55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2"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rPr>
                <w:rFonts w:hint="eastAsia"/>
                <w:color w:val="auto"/>
                <w:szCs w:val="21"/>
                <w:lang w:val="en-US" w:eastAsia="zh-CN"/>
              </w:rPr>
            </w:pPr>
            <w:r>
              <w:rPr>
                <w:rFonts w:hint="eastAsia"/>
                <w:color w:val="auto"/>
                <w:szCs w:val="21"/>
              </w:rPr>
              <w:t>银行手续费及其他</w:t>
            </w:r>
          </w:p>
        </w:tc>
        <w:tc>
          <w:tcPr>
            <w:tcW w:w="143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eastAsia" w:ascii="Times New Roman" w:hAnsi="Times New Roman" w:cs="Times New Roman"/>
                <w:lang w:val="en-US" w:eastAsia="zh-CN"/>
              </w:rPr>
            </w:pPr>
            <w:r>
              <w:rPr>
                <w:rFonts w:hint="default" w:ascii="Times New Roman" w:hAnsi="Times New Roman" w:cs="Times New Roman"/>
              </w:rPr>
              <w:t>148,094.23</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eastAsia" w:ascii="Times New Roman" w:hAnsi="Times New Roman" w:cs="Times New Roman"/>
                <w:lang w:val="en-US" w:eastAsia="zh-CN"/>
              </w:rPr>
            </w:pPr>
            <w:r>
              <w:rPr>
                <w:rFonts w:hint="default" w:ascii="Times New Roman" w:hAnsi="Times New Roman" w:cs="Times New Roman"/>
              </w:rPr>
              <w:t>131,794.73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rPr>
            </w:pPr>
            <w:r>
              <w:rPr>
                <w:rFonts w:hint="eastAsia"/>
              </w:rPr>
              <w:t>合计</w:t>
            </w:r>
          </w:p>
        </w:tc>
        <w:tc>
          <w:tcPr>
            <w:tcW w:w="143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eastAsia" w:ascii="Times New Roman" w:hAnsi="Times New Roman" w:cs="Times New Roman"/>
                <w:lang w:val="en-US" w:eastAsia="zh-CN"/>
              </w:rPr>
            </w:pPr>
            <w:r>
              <w:rPr>
                <w:rFonts w:hint="default" w:ascii="Times New Roman" w:hAnsi="Times New Roman" w:cs="Times New Roman"/>
              </w:rPr>
              <w:t xml:space="preserve">-39,263,039.14 </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tLeast"/>
              <w:jc w:val="right"/>
              <w:rPr>
                <w:rFonts w:hint="eastAsia" w:ascii="Times New Roman" w:hAnsi="Times New Roman" w:cs="Times New Roman"/>
                <w:lang w:val="en-US" w:eastAsia="zh-CN"/>
              </w:rPr>
            </w:pPr>
            <w:r>
              <w:rPr>
                <w:rFonts w:hint="default" w:ascii="Times New Roman" w:hAnsi="Times New Roman" w:cs="Times New Roman"/>
              </w:rPr>
              <w:t>-36,727,881.35</w:t>
            </w:r>
          </w:p>
        </w:tc>
      </w:tr>
    </w:tbl>
    <w:p>
      <w:pPr>
        <w:rPr>
          <w:rFonts w:hint="eastAsia"/>
          <w:szCs w:val="21"/>
        </w:rPr>
      </w:pPr>
      <w:r>
        <w:rPr>
          <w:rFonts w:hint="eastAsia"/>
          <w:szCs w:val="21"/>
        </w:rPr>
        <w:t>其他说明：</w:t>
      </w:r>
    </w:p>
    <w:sdt>
      <w:sdtPr>
        <w:rPr>
          <w:szCs w:val="21"/>
        </w:rPr>
        <w:alias w:val="财务费用的其他说明事项"/>
        <w:tag w:val="_GBC_ac6200ee95c7483d9ee9565f49369f9a"/>
        <w:id w:val="2115"/>
        <w:placeholder>
          <w:docPart w:val="GBC22222222222222222222222222222"/>
        </w:placeholder>
      </w:sdtPr>
      <w:sdtEndPr>
        <w:rPr>
          <w:szCs w:val="21"/>
        </w:rPr>
      </w:sdtEndPr>
      <w:sdtContent>
        <w:p>
          <w:pPr>
            <w:rPr>
              <w:rFonts w:hint="eastAsia"/>
              <w:szCs w:val="21"/>
            </w:rPr>
          </w:pPr>
          <w:r>
            <w:rPr>
              <w:rFonts w:hint="eastAsia"/>
              <w:szCs w:val="21"/>
              <w:lang w:eastAsia="zh-CN"/>
            </w:rPr>
            <w:t>无</w:t>
          </w:r>
        </w:p>
      </w:sdtContent>
    </w:sdt>
    <w:p>
      <w:pPr>
        <w:rPr>
          <w:rFonts w:hint="eastAsia"/>
          <w:szCs w:val="21"/>
        </w:rPr>
      </w:pPr>
    </w:p>
    <w:p>
      <w:pPr>
        <w:pStyle w:val="85"/>
        <w:numPr>
          <w:ilvl w:val="0"/>
          <w:numId w:val="77"/>
        </w:numPr>
        <w:tabs>
          <w:tab w:val="left" w:pos="504"/>
        </w:tabs>
      </w:pPr>
      <w:r>
        <w:rPr>
          <w:rFonts w:hint="eastAsia"/>
        </w:rPr>
        <w:t>其他收益</w:t>
      </w:r>
    </w:p>
    <w:sdt>
      <w:sdtPr>
        <w:rPr>
          <w:bCs/>
        </w:rPr>
        <w:alias w:val="是否适用：财务报表其他收益[双击切换]"/>
        <w:tag w:val="_GBC_24722ffac3b6474db1e1d7972d6e4a7b"/>
        <w:id w:val="2116"/>
        <w:placeholder>
          <w:docPart w:val="GBC22222222222222222222222222222"/>
        </w:placeholder>
      </w:sdtPr>
      <w:sdtEndPr>
        <w:rPr>
          <w:bCs/>
        </w:rPr>
      </w:sdtEndPr>
      <w:sdtContent>
        <w:p>
          <w:pPr>
            <w:rPr>
              <w:rFonts w:hint="eastAsia"/>
              <w:bCs/>
            </w:rPr>
          </w:pPr>
          <w:r>
            <w:rPr>
              <w:bCs/>
            </w:rPr>
            <w:fldChar w:fldCharType="begin"/>
          </w:r>
          <w:r>
            <w:rPr>
              <w:bCs/>
            </w:rPr>
            <w:instrText xml:space="preserve"> MACROBUTTON  SnrToggleCheckbox √适用 </w:instrText>
          </w:r>
          <w:r>
            <w:rPr>
              <w:bCs/>
            </w:rPr>
            <w:fldChar w:fldCharType="end"/>
          </w:r>
          <w:r>
            <w:rPr>
              <w:bCs/>
            </w:rPr>
            <w:fldChar w:fldCharType="begin"/>
          </w:r>
          <w:r>
            <w:rPr>
              <w:bCs/>
            </w:rPr>
            <w:instrText xml:space="preserve"> MACROBUTTON  SnrToggleCheckbox □不适用 </w:instrText>
          </w:r>
          <w:r>
            <w:rPr>
              <w:bCs/>
            </w:rPr>
            <w:fldChar w:fldCharType="end"/>
          </w:r>
        </w:p>
      </w:sdtContent>
    </w:sdt>
    <w:p>
      <w:pPr>
        <w:pStyle w:val="136"/>
        <w:ind w:left="420" w:firstLine="0" w:firstLineChars="0"/>
        <w:jc w:val="right"/>
        <w:rPr>
          <w:bCs/>
        </w:rPr>
      </w:pPr>
      <w:r>
        <w:rPr>
          <w:bCs/>
        </w:rPr>
        <w:t>单位：</w:t>
      </w:r>
      <w:sdt>
        <w:sdtPr>
          <w:rPr>
            <w:bCs/>
          </w:rPr>
          <w:alias w:val="单位：财务报表其他收益明细"/>
          <w:tag w:val="_GBC_74ea52f952324be7ab2c4c494ff673ce"/>
          <w:id w:val="211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bCs/>
          </w:rPr>
        </w:sdtEndPr>
        <w:sdtContent>
          <w:r>
            <w:rPr>
              <w:bCs/>
            </w:rPr>
            <w:t>元</w:t>
          </w:r>
        </w:sdtContent>
      </w:sdt>
      <w:r>
        <w:rPr>
          <w:bCs/>
        </w:rPr>
        <w:t xml:space="preserve">  币种：</w:t>
      </w:r>
      <w:sdt>
        <w:sdtPr>
          <w:rPr>
            <w:bCs/>
          </w:rPr>
          <w:alias w:val="币种：财务报表其他收益明细"/>
          <w:tag w:val="_GBC_8360ed9b182a496c9b5d2220a414a4cb"/>
          <w:id w:val="211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bCs/>
          </w:rPr>
        </w:sdtEndPr>
        <w:sdtContent>
          <w:r>
            <w:rPr>
              <w:bCs/>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3"/>
        <w:gridCol w:w="3018"/>
        <w:gridCol w:w="3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df5d6dc8fe1463b8e0d41784241e311"/>
            <w:id w:val="2119"/>
          </w:sdtPr>
          <w:sdtContent>
            <w:tc>
              <w:tcPr>
                <w:tcW w:w="1664" w:type="pct"/>
                <w:shd w:val="clear" w:color="auto" w:fill="auto"/>
              </w:tcPr>
              <w:p>
                <w:pPr>
                  <w:widowControl w:val="0"/>
                  <w:jc w:val="center"/>
                  <w:rPr>
                    <w:rFonts w:hint="eastAsia"/>
                  </w:rPr>
                </w:pPr>
                <w:r>
                  <w:rPr>
                    <w:rFonts w:hint="eastAsia"/>
                  </w:rPr>
                  <w:t>按性质分类</w:t>
                </w:r>
              </w:p>
            </w:tc>
          </w:sdtContent>
        </w:sdt>
        <w:sdt>
          <w:sdtPr>
            <w:tag w:val="_PLD_2c34d48a6a534080943d2d340c325c15"/>
            <w:id w:val="2120"/>
          </w:sdtPr>
          <w:sdtContent>
            <w:tc>
              <w:tcPr>
                <w:tcW w:w="1667" w:type="pct"/>
                <w:shd w:val="clear" w:color="auto" w:fill="auto"/>
              </w:tcPr>
              <w:p>
                <w:pPr>
                  <w:widowControl w:val="0"/>
                  <w:jc w:val="center"/>
                  <w:rPr>
                    <w:rFonts w:hint="eastAsia"/>
                  </w:rPr>
                </w:pPr>
                <w:r>
                  <w:rPr>
                    <w:rFonts w:hint="eastAsia"/>
                  </w:rPr>
                  <w:t>本期发生额</w:t>
                </w:r>
              </w:p>
            </w:tc>
          </w:sdtContent>
        </w:sdt>
        <w:sdt>
          <w:sdtPr>
            <w:tag w:val="_PLD_1a2c9ed0a9704089897421e22b8696dd"/>
            <w:id w:val="2121"/>
          </w:sdtPr>
          <w:sdtContent>
            <w:tc>
              <w:tcPr>
                <w:tcW w:w="1667" w:type="pct"/>
                <w:shd w:val="clear" w:color="auto" w:fill="auto"/>
              </w:tcPr>
              <w:p>
                <w:pPr>
                  <w:widowControl w:val="0"/>
                  <w:jc w:val="center"/>
                  <w:rPr>
                    <w:rFonts w:hint="eastAsia"/>
                  </w:rPr>
                </w:pPr>
                <w:r>
                  <w:rPr>
                    <w:rFonts w:hint="eastAsia"/>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4" w:type="pct"/>
            <w:shd w:val="clear" w:color="auto" w:fill="auto"/>
            <w:vAlign w:val="center"/>
          </w:tcPr>
          <w:p>
            <w:pPr>
              <w:autoSpaceDE w:val="0"/>
              <w:autoSpaceDN w:val="0"/>
              <w:adjustRightInd w:val="0"/>
              <w:snapToGrid w:val="0"/>
              <w:spacing w:line="240" w:lineRule="atLeast"/>
              <w:rPr>
                <w:rFonts w:hint="eastAsia"/>
                <w:color w:val="auto"/>
                <w:szCs w:val="21"/>
                <w:lang w:val="en-US" w:eastAsia="zh-CN"/>
              </w:rPr>
            </w:pPr>
            <w:r>
              <w:rPr>
                <w:rFonts w:hint="eastAsia"/>
                <w:color w:val="auto"/>
                <w:szCs w:val="21"/>
              </w:rPr>
              <w:t>增值税加计抵减</w:t>
            </w:r>
          </w:p>
        </w:tc>
        <w:tc>
          <w:tcPr>
            <w:tcW w:w="1667" w:type="pct"/>
            <w:shd w:val="clear" w:color="auto" w:fill="auto"/>
            <w:vAlign w:val="center"/>
          </w:tcPr>
          <w:p>
            <w:pPr>
              <w:autoSpaceDE w:val="0"/>
              <w:autoSpaceDN w:val="0"/>
              <w:adjustRightInd w:val="0"/>
              <w:snapToGrid w:val="0"/>
              <w:spacing w:line="240" w:lineRule="atLeast"/>
              <w:jc w:val="right"/>
              <w:rPr>
                <w:rFonts w:hint="eastAsia" w:ascii="Times New Roman" w:hAnsi="Times New Roman" w:cs="Times New Roman"/>
                <w:lang w:val="en-US" w:eastAsia="zh-CN"/>
              </w:rPr>
            </w:pPr>
            <w:r>
              <w:rPr>
                <w:rFonts w:hint="default" w:ascii="Times New Roman" w:hAnsi="Times New Roman" w:cs="Times New Roman"/>
              </w:rPr>
              <w:t>5,197,747.81</w:t>
            </w:r>
          </w:p>
        </w:tc>
        <w:tc>
          <w:tcPr>
            <w:tcW w:w="1667" w:type="pct"/>
            <w:shd w:val="clear" w:color="auto" w:fill="auto"/>
            <w:vAlign w:val="center"/>
          </w:tcPr>
          <w:p>
            <w:pPr>
              <w:autoSpaceDE w:val="0"/>
              <w:autoSpaceDN w:val="0"/>
              <w:adjustRightInd w:val="0"/>
              <w:snapToGrid w:val="0"/>
              <w:spacing w:line="240" w:lineRule="atLeast"/>
              <w:jc w:val="right"/>
              <w:rPr>
                <w:rFonts w:hint="eastAsia" w:ascii="Times New Roman" w:hAnsi="Times New Roman" w:cs="Times New Roman"/>
                <w:lang w:val="en-US" w:eastAsia="zh-CN"/>
              </w:rPr>
            </w:pPr>
            <w:r>
              <w:rPr>
                <w:rFonts w:hint="default" w:ascii="Times New Roman" w:hAnsi="Times New Roman" w:cs="Times New Roman"/>
              </w:rPr>
              <w:t>4,009,911.36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4" w:type="pct"/>
            <w:shd w:val="clear" w:color="auto" w:fill="auto"/>
            <w:vAlign w:val="center"/>
          </w:tcPr>
          <w:p>
            <w:pPr>
              <w:autoSpaceDE w:val="0"/>
              <w:autoSpaceDN w:val="0"/>
              <w:adjustRightInd w:val="0"/>
              <w:snapToGrid w:val="0"/>
              <w:spacing w:line="240" w:lineRule="atLeast"/>
              <w:rPr>
                <w:rFonts w:hint="eastAsia"/>
                <w:color w:val="auto"/>
                <w:szCs w:val="21"/>
                <w:lang w:val="en-US" w:eastAsia="zh-CN"/>
              </w:rPr>
            </w:pPr>
            <w:r>
              <w:rPr>
                <w:rFonts w:hint="eastAsia"/>
                <w:color w:val="auto"/>
                <w:szCs w:val="21"/>
              </w:rPr>
              <w:t>区级产业转型和科技创新引导资金</w:t>
            </w:r>
          </w:p>
        </w:tc>
        <w:tc>
          <w:tcPr>
            <w:tcW w:w="1667" w:type="pct"/>
            <w:shd w:val="clear" w:color="auto" w:fill="auto"/>
            <w:vAlign w:val="center"/>
          </w:tcPr>
          <w:p>
            <w:pPr>
              <w:autoSpaceDE w:val="0"/>
              <w:autoSpaceDN w:val="0"/>
              <w:adjustRightInd w:val="0"/>
              <w:snapToGrid w:val="0"/>
              <w:spacing w:line="240" w:lineRule="atLeast"/>
              <w:jc w:val="right"/>
              <w:rPr>
                <w:rFonts w:hint="eastAsia" w:ascii="Times New Roman" w:hAnsi="Times New Roman" w:cs="Times New Roman"/>
                <w:lang w:val="en-US" w:eastAsia="zh-CN"/>
              </w:rPr>
            </w:pPr>
            <w:r>
              <w:rPr>
                <w:rFonts w:hint="default" w:ascii="Times New Roman" w:hAnsi="Times New Roman" w:cs="Times New Roman"/>
              </w:rPr>
              <w:t>968,450.00</w:t>
            </w:r>
          </w:p>
        </w:tc>
        <w:tc>
          <w:tcPr>
            <w:tcW w:w="1667" w:type="pct"/>
            <w:shd w:val="clear" w:color="auto" w:fill="auto"/>
            <w:vAlign w:val="center"/>
          </w:tcPr>
          <w:p>
            <w:pPr>
              <w:autoSpaceDE w:val="0"/>
              <w:autoSpaceDN w:val="0"/>
              <w:adjustRightInd w:val="0"/>
              <w:snapToGrid w:val="0"/>
              <w:spacing w:line="240" w:lineRule="atLeast"/>
              <w:jc w:val="right"/>
              <w:rPr>
                <w:rFonts w:hint="eastAsia" w:ascii="Times New Roman" w:hAnsi="Times New Roman" w:cs="Times New Roman"/>
                <w:lang w:val="en-US" w:eastAsia="zh-CN"/>
              </w:rPr>
            </w:pPr>
            <w:r>
              <w:rPr>
                <w:rFonts w:hint="default" w:ascii="Times New Roman" w:hAnsi="Times New Roman" w:cs="Times New Roman"/>
              </w:rPr>
              <w:t>650,000.00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4" w:type="pct"/>
            <w:shd w:val="clear" w:color="auto" w:fill="auto"/>
            <w:vAlign w:val="center"/>
          </w:tcPr>
          <w:p>
            <w:pPr>
              <w:autoSpaceDE w:val="0"/>
              <w:autoSpaceDN w:val="0"/>
              <w:adjustRightInd w:val="0"/>
              <w:snapToGrid w:val="0"/>
              <w:spacing w:line="240" w:lineRule="atLeast"/>
              <w:rPr>
                <w:rFonts w:hint="eastAsia"/>
                <w:color w:val="auto"/>
                <w:szCs w:val="21"/>
                <w:lang w:val="en-US" w:eastAsia="zh-CN"/>
              </w:rPr>
            </w:pPr>
            <w:r>
              <w:rPr>
                <w:rFonts w:hint="eastAsia"/>
                <w:color w:val="auto"/>
                <w:szCs w:val="21"/>
              </w:rPr>
              <w:t>递延收益转入</w:t>
            </w:r>
          </w:p>
        </w:tc>
        <w:tc>
          <w:tcPr>
            <w:tcW w:w="1667" w:type="pct"/>
            <w:shd w:val="clear" w:color="auto" w:fill="auto"/>
            <w:vAlign w:val="center"/>
          </w:tcPr>
          <w:p>
            <w:pPr>
              <w:autoSpaceDE w:val="0"/>
              <w:autoSpaceDN w:val="0"/>
              <w:adjustRightInd w:val="0"/>
              <w:snapToGrid w:val="0"/>
              <w:spacing w:line="240" w:lineRule="atLeast"/>
              <w:jc w:val="right"/>
              <w:rPr>
                <w:rFonts w:hint="eastAsia" w:ascii="Times New Roman" w:hAnsi="Times New Roman" w:cs="Times New Roman"/>
                <w:lang w:val="en-US" w:eastAsia="zh-CN"/>
              </w:rPr>
            </w:pPr>
            <w:r>
              <w:rPr>
                <w:rFonts w:hint="default" w:ascii="Times New Roman" w:hAnsi="Times New Roman" w:cs="Times New Roman"/>
              </w:rPr>
              <w:t>427,573.42</w:t>
            </w:r>
          </w:p>
        </w:tc>
        <w:tc>
          <w:tcPr>
            <w:tcW w:w="1667" w:type="pct"/>
            <w:shd w:val="clear" w:color="auto" w:fill="auto"/>
            <w:vAlign w:val="center"/>
          </w:tcPr>
          <w:p>
            <w:pPr>
              <w:autoSpaceDE w:val="0"/>
              <w:autoSpaceDN w:val="0"/>
              <w:adjustRightInd w:val="0"/>
              <w:snapToGrid w:val="0"/>
              <w:spacing w:line="240" w:lineRule="atLeast"/>
              <w:jc w:val="right"/>
              <w:rPr>
                <w:rFonts w:hint="eastAsia" w:ascii="Times New Roman" w:hAnsi="Times New Roman" w:cs="Times New Roman"/>
                <w:lang w:val="en-US" w:eastAsia="zh-CN"/>
              </w:rPr>
            </w:pPr>
            <w:r>
              <w:rPr>
                <w:rFonts w:hint="default" w:ascii="Times New Roman" w:hAnsi="Times New Roman" w:cs="Times New Roman"/>
              </w:rPr>
              <w:t>557,978.42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4" w:type="pct"/>
            <w:shd w:val="clear" w:color="auto" w:fill="auto"/>
            <w:vAlign w:val="center"/>
          </w:tcPr>
          <w:p>
            <w:pPr>
              <w:autoSpaceDE w:val="0"/>
              <w:autoSpaceDN w:val="0"/>
              <w:adjustRightInd w:val="0"/>
              <w:snapToGrid w:val="0"/>
              <w:spacing w:line="240" w:lineRule="atLeast"/>
              <w:rPr>
                <w:rFonts w:hint="eastAsia"/>
                <w:color w:val="auto"/>
                <w:szCs w:val="21"/>
                <w:lang w:val="en-US" w:eastAsia="zh-CN"/>
              </w:rPr>
            </w:pPr>
            <w:r>
              <w:rPr>
                <w:rFonts w:hint="eastAsia"/>
                <w:color w:val="auto"/>
                <w:szCs w:val="21"/>
              </w:rPr>
              <w:t>稳岗补贴资金</w:t>
            </w:r>
          </w:p>
        </w:tc>
        <w:tc>
          <w:tcPr>
            <w:tcW w:w="1667" w:type="pct"/>
            <w:shd w:val="clear" w:color="auto" w:fill="auto"/>
            <w:vAlign w:val="center"/>
          </w:tcPr>
          <w:p>
            <w:pPr>
              <w:autoSpaceDE w:val="0"/>
              <w:autoSpaceDN w:val="0"/>
              <w:adjustRightInd w:val="0"/>
              <w:snapToGrid w:val="0"/>
              <w:spacing w:line="240" w:lineRule="atLeast"/>
              <w:jc w:val="right"/>
              <w:rPr>
                <w:rFonts w:hint="eastAsia" w:ascii="Times New Roman" w:hAnsi="Times New Roman" w:cs="Times New Roman"/>
                <w:lang w:val="en-US" w:eastAsia="zh-CN"/>
              </w:rPr>
            </w:pPr>
            <w:r>
              <w:rPr>
                <w:rFonts w:hint="default" w:ascii="Times New Roman" w:hAnsi="Times New Roman" w:cs="Times New Roman"/>
              </w:rPr>
              <w:t>989,785.28</w:t>
            </w:r>
          </w:p>
        </w:tc>
        <w:tc>
          <w:tcPr>
            <w:tcW w:w="1667" w:type="pct"/>
            <w:shd w:val="clear" w:color="auto" w:fill="auto"/>
            <w:vAlign w:val="center"/>
          </w:tcPr>
          <w:p>
            <w:pPr>
              <w:autoSpaceDE w:val="0"/>
              <w:autoSpaceDN w:val="0"/>
              <w:adjustRightInd w:val="0"/>
              <w:snapToGrid w:val="0"/>
              <w:spacing w:line="240" w:lineRule="atLeast"/>
              <w:jc w:val="right"/>
              <w:rPr>
                <w:rFonts w:hint="eastAsia" w:ascii="Times New Roman" w:hAnsi="Times New Roman" w:cs="Times New Roman"/>
                <w:lang w:val="en-US" w:eastAsia="zh-CN"/>
              </w:rPr>
            </w:pPr>
            <w:r>
              <w:rPr>
                <w:rFonts w:hint="default" w:ascii="Times New Roman" w:hAnsi="Times New Roman" w:cs="Times New Roman"/>
              </w:rPr>
              <w:t>459,189.83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4" w:type="pct"/>
            <w:shd w:val="clear" w:color="auto" w:fill="auto"/>
            <w:vAlign w:val="center"/>
          </w:tcPr>
          <w:p>
            <w:pPr>
              <w:autoSpaceDE w:val="0"/>
              <w:autoSpaceDN w:val="0"/>
              <w:adjustRightInd w:val="0"/>
              <w:snapToGrid w:val="0"/>
              <w:spacing w:line="240" w:lineRule="atLeast"/>
              <w:rPr>
                <w:rFonts w:hint="eastAsia"/>
                <w:color w:val="auto"/>
                <w:szCs w:val="21"/>
                <w:lang w:val="en-US" w:eastAsia="zh-CN"/>
              </w:rPr>
            </w:pPr>
            <w:r>
              <w:rPr>
                <w:rFonts w:hint="eastAsia"/>
                <w:color w:val="auto"/>
                <w:szCs w:val="21"/>
              </w:rPr>
              <w:t>企业新型学徒制培训补助资金</w:t>
            </w:r>
          </w:p>
        </w:tc>
        <w:tc>
          <w:tcPr>
            <w:tcW w:w="1667" w:type="pct"/>
            <w:shd w:val="clear" w:color="auto" w:fill="auto"/>
            <w:vAlign w:val="center"/>
          </w:tcPr>
          <w:p>
            <w:pPr>
              <w:autoSpaceDE w:val="0"/>
              <w:autoSpaceDN w:val="0"/>
              <w:adjustRightInd w:val="0"/>
              <w:snapToGrid w:val="0"/>
              <w:spacing w:line="240" w:lineRule="atLeast"/>
              <w:jc w:val="right"/>
              <w:rPr>
                <w:rFonts w:hint="eastAsia" w:ascii="Times New Roman" w:hAnsi="Times New Roman" w:cs="Times New Roman"/>
                <w:lang w:val="en-US" w:eastAsia="zh-CN"/>
              </w:rPr>
            </w:pPr>
            <w:r>
              <w:rPr>
                <w:rFonts w:hint="default" w:ascii="Times New Roman" w:hAnsi="Times New Roman" w:cs="Times New Roman"/>
              </w:rPr>
              <w:t>　</w:t>
            </w:r>
          </w:p>
        </w:tc>
        <w:tc>
          <w:tcPr>
            <w:tcW w:w="1667" w:type="pct"/>
            <w:shd w:val="clear" w:color="auto" w:fill="auto"/>
            <w:vAlign w:val="center"/>
          </w:tcPr>
          <w:p>
            <w:pPr>
              <w:autoSpaceDE w:val="0"/>
              <w:autoSpaceDN w:val="0"/>
              <w:adjustRightInd w:val="0"/>
              <w:snapToGrid w:val="0"/>
              <w:spacing w:line="240" w:lineRule="atLeast"/>
              <w:jc w:val="right"/>
              <w:rPr>
                <w:rFonts w:hint="eastAsia" w:ascii="Times New Roman" w:hAnsi="Times New Roman" w:cs="Times New Roman"/>
                <w:lang w:val="en-US" w:eastAsia="zh-CN"/>
              </w:rPr>
            </w:pPr>
            <w:r>
              <w:rPr>
                <w:rFonts w:hint="default" w:ascii="Times New Roman" w:hAnsi="Times New Roman" w:cs="Times New Roman"/>
              </w:rPr>
              <w:t>236,000.00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4" w:type="pct"/>
            <w:shd w:val="clear" w:color="auto" w:fill="auto"/>
            <w:vAlign w:val="center"/>
          </w:tcPr>
          <w:p>
            <w:pPr>
              <w:autoSpaceDE w:val="0"/>
              <w:autoSpaceDN w:val="0"/>
              <w:adjustRightInd w:val="0"/>
              <w:snapToGrid w:val="0"/>
              <w:spacing w:line="240" w:lineRule="atLeast"/>
              <w:rPr>
                <w:rFonts w:hint="eastAsia"/>
                <w:color w:val="auto"/>
                <w:szCs w:val="21"/>
                <w:lang w:val="en-US" w:eastAsia="zh-CN"/>
              </w:rPr>
            </w:pPr>
            <w:r>
              <w:rPr>
                <w:rFonts w:hint="eastAsia"/>
                <w:color w:val="auto"/>
                <w:szCs w:val="21"/>
              </w:rPr>
              <w:t>扬州科技计划项目专项资金</w:t>
            </w:r>
          </w:p>
        </w:tc>
        <w:tc>
          <w:tcPr>
            <w:tcW w:w="1667" w:type="pct"/>
            <w:shd w:val="clear" w:color="auto" w:fill="auto"/>
            <w:vAlign w:val="center"/>
          </w:tcPr>
          <w:p>
            <w:pPr>
              <w:autoSpaceDE w:val="0"/>
              <w:autoSpaceDN w:val="0"/>
              <w:adjustRightInd w:val="0"/>
              <w:snapToGrid w:val="0"/>
              <w:spacing w:line="240" w:lineRule="atLeast"/>
              <w:jc w:val="right"/>
              <w:rPr>
                <w:rFonts w:hint="eastAsia" w:ascii="Times New Roman" w:hAnsi="Times New Roman" w:cs="Times New Roman"/>
                <w:lang w:val="en-US" w:eastAsia="zh-CN"/>
              </w:rPr>
            </w:pPr>
            <w:r>
              <w:rPr>
                <w:rFonts w:hint="default" w:ascii="Times New Roman" w:hAnsi="Times New Roman" w:cs="Times New Roman"/>
              </w:rPr>
              <w:t>　</w:t>
            </w:r>
          </w:p>
        </w:tc>
        <w:tc>
          <w:tcPr>
            <w:tcW w:w="1667" w:type="pct"/>
            <w:shd w:val="clear" w:color="auto" w:fill="auto"/>
            <w:vAlign w:val="center"/>
          </w:tcPr>
          <w:p>
            <w:pPr>
              <w:autoSpaceDE w:val="0"/>
              <w:autoSpaceDN w:val="0"/>
              <w:adjustRightInd w:val="0"/>
              <w:snapToGrid w:val="0"/>
              <w:spacing w:line="240" w:lineRule="atLeast"/>
              <w:jc w:val="right"/>
              <w:rPr>
                <w:rFonts w:hint="eastAsia" w:ascii="Times New Roman" w:hAnsi="Times New Roman" w:cs="Times New Roman"/>
                <w:lang w:val="en-US" w:eastAsia="zh-CN"/>
              </w:rPr>
            </w:pPr>
            <w:r>
              <w:rPr>
                <w:rFonts w:hint="default" w:ascii="Times New Roman" w:hAnsi="Times New Roman" w:cs="Times New Roman"/>
              </w:rPr>
              <w:t>200,000.00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4" w:type="pct"/>
            <w:shd w:val="clear" w:color="auto" w:fill="auto"/>
            <w:vAlign w:val="center"/>
          </w:tcPr>
          <w:p>
            <w:pPr>
              <w:autoSpaceDE w:val="0"/>
              <w:autoSpaceDN w:val="0"/>
              <w:adjustRightInd w:val="0"/>
              <w:snapToGrid w:val="0"/>
              <w:spacing w:line="240" w:lineRule="atLeast"/>
              <w:rPr>
                <w:rFonts w:hint="eastAsia"/>
                <w:color w:val="auto"/>
                <w:szCs w:val="21"/>
                <w:lang w:val="en-US" w:eastAsia="zh-CN"/>
              </w:rPr>
            </w:pPr>
            <w:r>
              <w:rPr>
                <w:rFonts w:hint="eastAsia"/>
                <w:color w:val="auto"/>
                <w:szCs w:val="21"/>
              </w:rPr>
              <w:t>杭集高新区创新型经济发展专项引导资金</w:t>
            </w:r>
          </w:p>
        </w:tc>
        <w:tc>
          <w:tcPr>
            <w:tcW w:w="1667" w:type="pct"/>
            <w:shd w:val="clear" w:color="auto" w:fill="auto"/>
            <w:vAlign w:val="center"/>
          </w:tcPr>
          <w:p>
            <w:pPr>
              <w:autoSpaceDE w:val="0"/>
              <w:autoSpaceDN w:val="0"/>
              <w:adjustRightInd w:val="0"/>
              <w:snapToGrid w:val="0"/>
              <w:spacing w:line="240" w:lineRule="atLeast"/>
              <w:jc w:val="right"/>
              <w:rPr>
                <w:rFonts w:hint="eastAsia" w:ascii="Times New Roman" w:hAnsi="Times New Roman" w:cs="Times New Roman"/>
                <w:lang w:val="en-US" w:eastAsia="zh-CN"/>
              </w:rPr>
            </w:pPr>
            <w:r>
              <w:rPr>
                <w:rFonts w:hint="default" w:ascii="Times New Roman" w:hAnsi="Times New Roman" w:cs="Times New Roman"/>
              </w:rPr>
              <w:t>　</w:t>
            </w:r>
          </w:p>
        </w:tc>
        <w:tc>
          <w:tcPr>
            <w:tcW w:w="1667" w:type="pct"/>
            <w:shd w:val="clear" w:color="auto" w:fill="auto"/>
            <w:vAlign w:val="center"/>
          </w:tcPr>
          <w:p>
            <w:pPr>
              <w:autoSpaceDE w:val="0"/>
              <w:autoSpaceDN w:val="0"/>
              <w:adjustRightInd w:val="0"/>
              <w:snapToGrid w:val="0"/>
              <w:spacing w:line="240" w:lineRule="atLeast"/>
              <w:jc w:val="right"/>
              <w:rPr>
                <w:rFonts w:hint="eastAsia" w:ascii="Times New Roman" w:hAnsi="Times New Roman" w:cs="Times New Roman"/>
                <w:lang w:val="en-US" w:eastAsia="zh-CN"/>
              </w:rPr>
            </w:pPr>
            <w:r>
              <w:rPr>
                <w:rFonts w:hint="default" w:ascii="Times New Roman" w:hAnsi="Times New Roman" w:cs="Times New Roman"/>
              </w:rPr>
              <w:t>193,500.00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4" w:type="pct"/>
            <w:shd w:val="clear" w:color="auto" w:fill="auto"/>
            <w:vAlign w:val="center"/>
          </w:tcPr>
          <w:p>
            <w:pPr>
              <w:autoSpaceDE w:val="0"/>
              <w:autoSpaceDN w:val="0"/>
              <w:adjustRightInd w:val="0"/>
              <w:snapToGrid w:val="0"/>
              <w:spacing w:line="240" w:lineRule="atLeast"/>
              <w:rPr>
                <w:rFonts w:hint="eastAsia"/>
                <w:color w:val="auto"/>
                <w:szCs w:val="21"/>
                <w:lang w:val="en-US" w:eastAsia="zh-CN"/>
              </w:rPr>
            </w:pPr>
            <w:r>
              <w:rPr>
                <w:rFonts w:hint="eastAsia"/>
                <w:color w:val="auto"/>
                <w:szCs w:val="21"/>
              </w:rPr>
              <w:t>扬州市中小企业发展专项资金</w:t>
            </w:r>
          </w:p>
        </w:tc>
        <w:tc>
          <w:tcPr>
            <w:tcW w:w="1667" w:type="pct"/>
            <w:shd w:val="clear" w:color="auto" w:fill="auto"/>
            <w:vAlign w:val="center"/>
          </w:tcPr>
          <w:p>
            <w:pPr>
              <w:autoSpaceDE w:val="0"/>
              <w:autoSpaceDN w:val="0"/>
              <w:adjustRightInd w:val="0"/>
              <w:snapToGrid w:val="0"/>
              <w:spacing w:line="240" w:lineRule="atLeast"/>
              <w:jc w:val="right"/>
              <w:rPr>
                <w:rFonts w:hint="eastAsia" w:ascii="Times New Roman" w:hAnsi="Times New Roman" w:cs="Times New Roman"/>
                <w:lang w:val="en-US" w:eastAsia="zh-CN"/>
              </w:rPr>
            </w:pPr>
            <w:r>
              <w:rPr>
                <w:rFonts w:hint="default" w:ascii="Times New Roman" w:hAnsi="Times New Roman" w:cs="Times New Roman"/>
              </w:rPr>
              <w:t>241,360.00</w:t>
            </w:r>
          </w:p>
        </w:tc>
        <w:tc>
          <w:tcPr>
            <w:tcW w:w="1667" w:type="pct"/>
            <w:shd w:val="clear" w:color="auto" w:fill="auto"/>
            <w:vAlign w:val="center"/>
          </w:tcPr>
          <w:p>
            <w:pPr>
              <w:autoSpaceDE w:val="0"/>
              <w:autoSpaceDN w:val="0"/>
              <w:adjustRightInd w:val="0"/>
              <w:snapToGrid w:val="0"/>
              <w:spacing w:line="240" w:lineRule="atLeast"/>
              <w:jc w:val="right"/>
              <w:rPr>
                <w:rFonts w:hint="eastAsia" w:ascii="Times New Roman" w:hAnsi="Times New Roman" w:cs="Times New Roman"/>
                <w:lang w:val="en-US" w:eastAsia="zh-CN"/>
              </w:rPr>
            </w:pPr>
            <w:r>
              <w:rPr>
                <w:rFonts w:hint="default" w:ascii="Times New Roman" w:hAnsi="Times New Roman" w:cs="Times New Roman"/>
              </w:rPr>
              <w:t>70,700.00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4" w:type="pct"/>
            <w:shd w:val="clear" w:color="auto" w:fill="auto"/>
            <w:vAlign w:val="center"/>
          </w:tcPr>
          <w:p>
            <w:pPr>
              <w:autoSpaceDE w:val="0"/>
              <w:autoSpaceDN w:val="0"/>
              <w:adjustRightInd w:val="0"/>
              <w:snapToGrid w:val="0"/>
              <w:spacing w:line="240" w:lineRule="atLeast"/>
              <w:rPr>
                <w:rFonts w:hint="eastAsia"/>
                <w:color w:val="auto"/>
                <w:szCs w:val="21"/>
                <w:lang w:val="en-US" w:eastAsia="zh-CN"/>
              </w:rPr>
            </w:pPr>
            <w:r>
              <w:rPr>
                <w:rFonts w:hint="eastAsia"/>
                <w:color w:val="auto"/>
                <w:szCs w:val="21"/>
              </w:rPr>
              <w:t>市级技术改造专项资金</w:t>
            </w:r>
          </w:p>
        </w:tc>
        <w:tc>
          <w:tcPr>
            <w:tcW w:w="1667" w:type="pct"/>
            <w:shd w:val="clear" w:color="auto" w:fill="auto"/>
            <w:vAlign w:val="center"/>
          </w:tcPr>
          <w:p>
            <w:pPr>
              <w:autoSpaceDE w:val="0"/>
              <w:autoSpaceDN w:val="0"/>
              <w:adjustRightInd w:val="0"/>
              <w:snapToGrid w:val="0"/>
              <w:spacing w:line="240" w:lineRule="atLeast"/>
              <w:jc w:val="right"/>
              <w:rPr>
                <w:rFonts w:hint="eastAsia" w:ascii="Times New Roman" w:hAnsi="Times New Roman" w:cs="Times New Roman"/>
                <w:lang w:val="en-US" w:eastAsia="zh-CN"/>
              </w:rPr>
            </w:pPr>
            <w:r>
              <w:rPr>
                <w:rFonts w:hint="default" w:ascii="Times New Roman" w:hAnsi="Times New Roman" w:cs="Times New Roman"/>
              </w:rPr>
              <w:t>　</w:t>
            </w:r>
          </w:p>
        </w:tc>
        <w:tc>
          <w:tcPr>
            <w:tcW w:w="1667" w:type="pct"/>
            <w:shd w:val="clear" w:color="auto" w:fill="auto"/>
            <w:vAlign w:val="center"/>
          </w:tcPr>
          <w:p>
            <w:pPr>
              <w:autoSpaceDE w:val="0"/>
              <w:autoSpaceDN w:val="0"/>
              <w:adjustRightInd w:val="0"/>
              <w:snapToGrid w:val="0"/>
              <w:spacing w:line="240" w:lineRule="atLeast"/>
              <w:jc w:val="right"/>
              <w:rPr>
                <w:rFonts w:hint="eastAsia" w:ascii="Times New Roman" w:hAnsi="Times New Roman" w:cs="Times New Roman"/>
                <w:lang w:val="en-US" w:eastAsia="zh-CN"/>
              </w:rPr>
            </w:pPr>
            <w:r>
              <w:rPr>
                <w:rFonts w:hint="default" w:ascii="Times New Roman" w:hAnsi="Times New Roman" w:cs="Times New Roman"/>
              </w:rPr>
              <w:t>20,000.00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4" w:type="pct"/>
            <w:shd w:val="clear" w:color="auto" w:fill="auto"/>
            <w:vAlign w:val="center"/>
          </w:tcPr>
          <w:p>
            <w:pPr>
              <w:autoSpaceDE w:val="0"/>
              <w:autoSpaceDN w:val="0"/>
              <w:adjustRightInd w:val="0"/>
              <w:snapToGrid w:val="0"/>
              <w:spacing w:line="240" w:lineRule="atLeast"/>
              <w:rPr>
                <w:rFonts w:hint="eastAsia"/>
                <w:color w:val="auto"/>
                <w:szCs w:val="21"/>
                <w:lang w:val="en-US" w:eastAsia="zh-CN"/>
              </w:rPr>
            </w:pPr>
            <w:r>
              <w:rPr>
                <w:rFonts w:hint="eastAsia"/>
                <w:color w:val="auto"/>
                <w:szCs w:val="21"/>
              </w:rPr>
              <w:t>其他</w:t>
            </w:r>
          </w:p>
        </w:tc>
        <w:tc>
          <w:tcPr>
            <w:tcW w:w="1667" w:type="pct"/>
            <w:shd w:val="clear" w:color="auto" w:fill="auto"/>
            <w:vAlign w:val="center"/>
          </w:tcPr>
          <w:p>
            <w:pPr>
              <w:autoSpaceDE w:val="0"/>
              <w:autoSpaceDN w:val="0"/>
              <w:adjustRightInd w:val="0"/>
              <w:snapToGrid w:val="0"/>
              <w:spacing w:line="240" w:lineRule="atLeast"/>
              <w:jc w:val="right"/>
              <w:rPr>
                <w:rFonts w:hint="eastAsia" w:ascii="Times New Roman" w:hAnsi="Times New Roman" w:cs="Times New Roman"/>
                <w:lang w:val="en-US" w:eastAsia="zh-CN"/>
              </w:rPr>
            </w:pPr>
            <w:r>
              <w:rPr>
                <w:rFonts w:hint="default" w:ascii="Times New Roman" w:hAnsi="Times New Roman" w:cs="Times New Roman"/>
              </w:rPr>
              <w:t>17,920.74</w:t>
            </w:r>
          </w:p>
        </w:tc>
        <w:tc>
          <w:tcPr>
            <w:tcW w:w="1667" w:type="pct"/>
            <w:shd w:val="clear" w:color="auto" w:fill="auto"/>
            <w:vAlign w:val="center"/>
          </w:tcPr>
          <w:p>
            <w:pPr>
              <w:autoSpaceDE w:val="0"/>
              <w:autoSpaceDN w:val="0"/>
              <w:adjustRightInd w:val="0"/>
              <w:snapToGrid w:val="0"/>
              <w:spacing w:line="240" w:lineRule="atLeast"/>
              <w:jc w:val="right"/>
              <w:rPr>
                <w:rFonts w:hint="eastAsia" w:ascii="Times New Roman" w:hAnsi="Times New Roman" w:cs="Times New Roman"/>
                <w:lang w:val="en-US" w:eastAsia="zh-CN"/>
              </w:rPr>
            </w:pPr>
            <w:r>
              <w:rPr>
                <w:rFonts w:hint="default" w:ascii="Times New Roman" w:hAnsi="Times New Roman" w:cs="Times New Roman"/>
              </w:rPr>
              <w:t>199,052.39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4" w:type="pct"/>
            <w:shd w:val="clear" w:color="auto" w:fill="auto"/>
          </w:tcPr>
          <w:p>
            <w:pPr>
              <w:widowControl w:val="0"/>
              <w:jc w:val="center"/>
              <w:rPr>
                <w:rFonts w:hint="eastAsia"/>
              </w:rPr>
            </w:pPr>
            <w:r>
              <w:rPr>
                <w:rFonts w:hint="eastAsia"/>
              </w:rPr>
              <w:t>合计</w:t>
            </w:r>
          </w:p>
        </w:tc>
        <w:tc>
          <w:tcPr>
            <w:tcW w:w="1667" w:type="pct"/>
            <w:shd w:val="clear" w:color="auto" w:fill="auto"/>
            <w:vAlign w:val="center"/>
          </w:tcPr>
          <w:p>
            <w:pPr>
              <w:autoSpaceDE w:val="0"/>
              <w:autoSpaceDN w:val="0"/>
              <w:adjustRightInd w:val="0"/>
              <w:snapToGrid w:val="0"/>
              <w:spacing w:line="240" w:lineRule="atLeast"/>
              <w:jc w:val="right"/>
              <w:rPr>
                <w:rFonts w:hint="eastAsia" w:ascii="Times New Roman" w:hAnsi="Times New Roman" w:cs="Times New Roman"/>
                <w:lang w:val="en-US" w:eastAsia="zh-CN"/>
              </w:rPr>
            </w:pPr>
            <w:r>
              <w:rPr>
                <w:rFonts w:hint="default" w:ascii="Times New Roman" w:hAnsi="Times New Roman" w:cs="Times New Roman"/>
              </w:rPr>
              <w:t>7,842,837.25</w:t>
            </w:r>
          </w:p>
        </w:tc>
        <w:tc>
          <w:tcPr>
            <w:tcW w:w="1667" w:type="pct"/>
            <w:shd w:val="clear" w:color="auto" w:fill="auto"/>
            <w:vAlign w:val="center"/>
          </w:tcPr>
          <w:p>
            <w:pPr>
              <w:autoSpaceDE w:val="0"/>
              <w:autoSpaceDN w:val="0"/>
              <w:adjustRightInd w:val="0"/>
              <w:snapToGrid w:val="0"/>
              <w:spacing w:line="240" w:lineRule="atLeast"/>
              <w:jc w:val="right"/>
              <w:rPr>
                <w:rFonts w:hint="eastAsia" w:ascii="Times New Roman" w:hAnsi="Times New Roman" w:cs="Times New Roman"/>
                <w:lang w:val="en-US" w:eastAsia="zh-CN"/>
              </w:rPr>
            </w:pPr>
            <w:r>
              <w:rPr>
                <w:rFonts w:hint="default" w:ascii="Times New Roman" w:hAnsi="Times New Roman" w:cs="Times New Roman"/>
              </w:rPr>
              <w:t>6,596,332.00</w:t>
            </w:r>
          </w:p>
        </w:tc>
      </w:tr>
    </w:tbl>
    <w:p>
      <w:pPr>
        <w:rPr>
          <w:rFonts w:hint="eastAsia"/>
        </w:rPr>
      </w:pPr>
      <w:r>
        <w:rPr>
          <w:rFonts w:hint="eastAsia"/>
        </w:rPr>
        <w:t>其他说明：</w:t>
      </w:r>
    </w:p>
    <w:sdt>
      <w:sdtPr>
        <w:alias w:val="财务报表其他收益其他说明"/>
        <w:tag w:val="_GBC_4b4ba73a66704c609e7c6617d0fa6694"/>
        <w:id w:val="2122"/>
        <w:placeholder>
          <w:docPart w:val="GBC22222222222222222222222222222"/>
        </w:placeholder>
      </w:sdtPr>
      <w:sdtContent>
        <w:p>
          <w:pPr>
            <w:rPr>
              <w:rFonts w:hint="eastAsia"/>
            </w:rPr>
          </w:pPr>
          <w:r>
            <w:rPr>
              <w:rFonts w:hint="eastAsia"/>
              <w:lang w:eastAsia="zh-CN"/>
            </w:rPr>
            <w:t>无</w:t>
          </w:r>
        </w:p>
      </w:sdtContent>
    </w:sdt>
    <w:p>
      <w:pPr>
        <w:rPr>
          <w:rFonts w:hint="eastAsia"/>
        </w:rPr>
      </w:pPr>
    </w:p>
    <w:p>
      <w:pPr>
        <w:pStyle w:val="85"/>
        <w:numPr>
          <w:ilvl w:val="0"/>
          <w:numId w:val="77"/>
        </w:numPr>
        <w:tabs>
          <w:tab w:val="left" w:pos="504"/>
        </w:tabs>
        <w:rPr>
          <w:rFonts w:hint="eastAsia" w:ascii="宋体" w:hAnsi="宋体"/>
          <w:szCs w:val="21"/>
        </w:rPr>
      </w:pPr>
      <w:bookmarkStart w:id="310" w:name="_Hlk11857276"/>
      <w:bookmarkEnd w:id="310"/>
      <w:bookmarkStart w:id="311" w:name="_Hlk24027658"/>
      <w:r>
        <w:rPr>
          <w:rFonts w:hint="eastAsia" w:ascii="宋体" w:hAnsi="宋体"/>
          <w:szCs w:val="21"/>
        </w:rPr>
        <w:t>投资收益</w:t>
      </w:r>
    </w:p>
    <w:sdt>
      <w:sdtPr>
        <w:alias w:val="是否适用：投资收益[双击切换]"/>
        <w:tag w:val="_GBC_f581223c46c2426aa46b9e88b6b47f4f"/>
        <w:id w:val="2123"/>
        <w:placeholder>
          <w:docPart w:val="GBC22222222222222222222222222222"/>
        </w:placeholder>
      </w:sdtPr>
      <w:sdtContent>
        <w:p>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hint="eastAsia"/>
          <w:b/>
          <w:szCs w:val="21"/>
        </w:rPr>
      </w:pPr>
      <w:bookmarkStart w:id="312" w:name="_Hlk10538462"/>
      <w:r>
        <w:rPr>
          <w:szCs w:val="21"/>
        </w:rPr>
        <w:t>单位</w:t>
      </w:r>
      <w:r>
        <w:rPr>
          <w:rFonts w:hint="eastAsia"/>
          <w:szCs w:val="21"/>
        </w:rPr>
        <w:t>：</w:t>
      </w:r>
      <w:sdt>
        <w:sdtPr>
          <w:rPr>
            <w:rFonts w:hint="eastAsia"/>
            <w:szCs w:val="21"/>
          </w:rPr>
          <w:alias w:val="单位：财务附注：会计报表中的投资收益项目增加"/>
          <w:tag w:val="_GBC_aeb04d73052c442cb4e2c86d75a8fbb5"/>
          <w:id w:val="212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9845e736e0054165b2ee74d48d6dd757"/>
          <w:id w:val="212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3"/>
        <w:gridCol w:w="2357"/>
        <w:gridCol w:w="2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98e1ec79cfc4df397c6fa0a751f3489"/>
            <w:id w:val="2126"/>
          </w:sdtPr>
          <w:sdtContent>
            <w:tc>
              <w:tcPr>
                <w:tcW w:w="2520" w:type="pct"/>
                <w:vAlign w:val="center"/>
              </w:tcPr>
              <w:p>
                <w:pPr>
                  <w:ind w:left="420" w:hanging="420"/>
                  <w:jc w:val="center"/>
                  <w:rPr>
                    <w:rFonts w:hint="eastAsia"/>
                    <w:szCs w:val="21"/>
                  </w:rPr>
                </w:pPr>
                <w:r>
                  <w:rPr>
                    <w:rFonts w:hint="eastAsia"/>
                    <w:szCs w:val="21"/>
                  </w:rPr>
                  <w:t>项目</w:t>
                </w:r>
              </w:p>
            </w:tc>
          </w:sdtContent>
        </w:sdt>
        <w:sdt>
          <w:sdtPr>
            <w:tag w:val="_PLD_239208f1271348119306f77c15ab0ec0"/>
            <w:id w:val="2127"/>
          </w:sdtPr>
          <w:sdtContent>
            <w:tc>
              <w:tcPr>
                <w:tcW w:w="1302" w:type="pct"/>
                <w:vAlign w:val="center"/>
              </w:tcPr>
              <w:p>
                <w:pPr>
                  <w:jc w:val="center"/>
                  <w:rPr>
                    <w:rFonts w:hint="eastAsia"/>
                    <w:szCs w:val="21"/>
                  </w:rPr>
                </w:pPr>
                <w:r>
                  <w:rPr>
                    <w:rFonts w:hint="eastAsia"/>
                    <w:szCs w:val="21"/>
                  </w:rPr>
                  <w:t>本期发生额</w:t>
                </w:r>
              </w:p>
            </w:tc>
          </w:sdtContent>
        </w:sdt>
        <w:sdt>
          <w:sdtPr>
            <w:tag w:val="_PLD_c548c34a5b7b4e3eb5536d1408d6cc7b"/>
            <w:id w:val="2128"/>
          </w:sdtPr>
          <w:sdtContent>
            <w:tc>
              <w:tcPr>
                <w:tcW w:w="1176" w:type="pct"/>
                <w:vAlign w:val="center"/>
              </w:tcPr>
              <w:p>
                <w:pPr>
                  <w:jc w:val="center"/>
                  <w:rPr>
                    <w:rFonts w:hint="eastAsia"/>
                    <w:szCs w:val="21"/>
                  </w:rPr>
                </w:pPr>
                <w:r>
                  <w:rPr>
                    <w:rFonts w:hint="eastAsia"/>
                    <w:szCs w:val="21"/>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pct"/>
            <w:vAlign w:val="center"/>
          </w:tcPr>
          <w:p>
            <w:pPr>
              <w:rPr>
                <w:rFonts w:hint="eastAsia"/>
                <w:szCs w:val="21"/>
              </w:rPr>
            </w:pPr>
            <w:r>
              <w:rPr>
                <w:rFonts w:hint="eastAsia"/>
                <w:szCs w:val="21"/>
              </w:rPr>
              <w:t>权益法核算的长期股权投资收益</w:t>
            </w:r>
          </w:p>
        </w:tc>
        <w:tc>
          <w:tcPr>
            <w:tcW w:w="1302" w:type="pct"/>
            <w:vAlign w:val="center"/>
          </w:tcPr>
          <w:p>
            <w:pPr>
              <w:autoSpaceDE w:val="0"/>
              <w:autoSpaceDN w:val="0"/>
              <w:adjustRightInd w:val="0"/>
              <w:snapToGrid w:val="0"/>
              <w:spacing w:line="240" w:lineRule="atLeast"/>
              <w:jc w:val="right"/>
              <w:rPr>
                <w:rFonts w:hint="default" w:ascii="Times New Roman" w:hAnsi="Times New Roman" w:cs="Times New Roman"/>
              </w:rPr>
            </w:pPr>
          </w:p>
        </w:tc>
        <w:tc>
          <w:tcPr>
            <w:tcW w:w="1176" w:type="pct"/>
            <w:vAlign w:val="center"/>
          </w:tcPr>
          <w:p>
            <w:pPr>
              <w:autoSpaceDE w:val="0"/>
              <w:autoSpaceDN w:val="0"/>
              <w:adjustRightInd w:val="0"/>
              <w:snapToGrid w:val="0"/>
              <w:spacing w:line="240" w:lineRule="atLeast"/>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pct"/>
            <w:vAlign w:val="center"/>
          </w:tcPr>
          <w:p>
            <w:pPr>
              <w:rPr>
                <w:rFonts w:hint="eastAsia"/>
                <w:szCs w:val="21"/>
              </w:rPr>
            </w:pPr>
            <w:r>
              <w:rPr>
                <w:rFonts w:hint="eastAsia"/>
                <w:szCs w:val="21"/>
              </w:rPr>
              <w:t>处置长期股权投资产生的投资收益</w:t>
            </w:r>
          </w:p>
        </w:tc>
        <w:tc>
          <w:tcPr>
            <w:tcW w:w="1302" w:type="pct"/>
            <w:vAlign w:val="center"/>
          </w:tcPr>
          <w:p>
            <w:pPr>
              <w:autoSpaceDE w:val="0"/>
              <w:autoSpaceDN w:val="0"/>
              <w:adjustRightInd w:val="0"/>
              <w:snapToGrid w:val="0"/>
              <w:spacing w:line="240" w:lineRule="atLeast"/>
              <w:jc w:val="right"/>
              <w:rPr>
                <w:rFonts w:hint="default" w:ascii="Times New Roman" w:hAnsi="Times New Roman" w:cs="Times New Roman"/>
              </w:rPr>
            </w:pPr>
          </w:p>
        </w:tc>
        <w:tc>
          <w:tcPr>
            <w:tcW w:w="1176" w:type="pct"/>
            <w:vAlign w:val="center"/>
          </w:tcPr>
          <w:p>
            <w:pPr>
              <w:autoSpaceDE w:val="0"/>
              <w:autoSpaceDN w:val="0"/>
              <w:adjustRightInd w:val="0"/>
              <w:snapToGrid w:val="0"/>
              <w:spacing w:line="240" w:lineRule="atLeast"/>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pct"/>
            <w:vAlign w:val="center"/>
          </w:tcPr>
          <w:p>
            <w:pPr>
              <w:rPr>
                <w:rFonts w:hint="eastAsia"/>
              </w:rPr>
            </w:pPr>
            <w:r>
              <w:rPr>
                <w:rFonts w:hint="eastAsia"/>
              </w:rPr>
              <w:t>交易性金融资产在持有期间的投资收益</w:t>
            </w:r>
          </w:p>
        </w:tc>
        <w:tc>
          <w:tcPr>
            <w:tcW w:w="1302" w:type="pct"/>
            <w:shd w:val="clear" w:color="auto" w:fill="auto"/>
            <w:vAlign w:val="center"/>
          </w:tcPr>
          <w:p>
            <w:pPr>
              <w:autoSpaceDE w:val="0"/>
              <w:autoSpaceDN w:val="0"/>
              <w:adjustRightInd w:val="0"/>
              <w:snapToGrid w:val="0"/>
              <w:spacing w:line="240" w:lineRule="atLeast"/>
              <w:jc w:val="right"/>
              <w:rPr>
                <w:rFonts w:hint="default" w:ascii="Times New Roman" w:hAnsi="Times New Roman" w:cs="Times New Roman"/>
                <w:lang w:val="en-US" w:eastAsia="zh-CN"/>
              </w:rPr>
            </w:pPr>
            <w:r>
              <w:rPr>
                <w:rFonts w:hint="default" w:ascii="Times New Roman" w:hAnsi="Times New Roman" w:cs="Times New Roman"/>
              </w:rPr>
              <w:t>7,154,107.51</w:t>
            </w:r>
          </w:p>
        </w:tc>
        <w:tc>
          <w:tcPr>
            <w:tcW w:w="1176" w:type="pct"/>
            <w:shd w:val="clear" w:color="auto" w:fill="auto"/>
            <w:vAlign w:val="center"/>
          </w:tcPr>
          <w:p>
            <w:pPr>
              <w:autoSpaceDE w:val="0"/>
              <w:autoSpaceDN w:val="0"/>
              <w:adjustRightInd w:val="0"/>
              <w:snapToGrid w:val="0"/>
              <w:spacing w:line="240" w:lineRule="atLeast"/>
              <w:jc w:val="right"/>
              <w:rPr>
                <w:rFonts w:hint="default" w:ascii="Times New Roman" w:hAnsi="Times New Roman" w:cs="Times New Roman"/>
                <w:lang w:val="en-US" w:eastAsia="zh-CN"/>
              </w:rPr>
            </w:pPr>
            <w:r>
              <w:rPr>
                <w:rFonts w:hint="default" w:ascii="Times New Roman" w:hAnsi="Times New Roman" w:cs="Times New Roman"/>
              </w:rPr>
              <w:t>4,899,025.82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pct"/>
            <w:vAlign w:val="center"/>
          </w:tcPr>
          <w:p>
            <w:pPr>
              <w:rPr>
                <w:rFonts w:hint="eastAsia"/>
              </w:rPr>
            </w:pPr>
            <w:r>
              <w:rPr>
                <w:rFonts w:hint="eastAsia"/>
              </w:rPr>
              <w:t>其他权益工具投资在持有期间取得的股利收入</w:t>
            </w:r>
          </w:p>
        </w:tc>
        <w:tc>
          <w:tcPr>
            <w:tcW w:w="1302" w:type="pct"/>
            <w:shd w:val="clear" w:color="auto" w:fill="auto"/>
            <w:vAlign w:val="center"/>
          </w:tcPr>
          <w:p>
            <w:pPr>
              <w:autoSpaceDE w:val="0"/>
              <w:autoSpaceDN w:val="0"/>
              <w:adjustRightInd w:val="0"/>
              <w:snapToGrid w:val="0"/>
              <w:spacing w:line="240" w:lineRule="atLeast"/>
              <w:jc w:val="right"/>
              <w:rPr>
                <w:rFonts w:hint="default" w:ascii="Times New Roman" w:hAnsi="Times New Roman" w:cs="Times New Roman"/>
                <w:lang w:val="en-US" w:eastAsia="zh-CN"/>
              </w:rPr>
            </w:pPr>
            <w:r>
              <w:rPr>
                <w:rFonts w:hint="default" w:ascii="Times New Roman" w:hAnsi="Times New Roman" w:cs="Times New Roman"/>
              </w:rPr>
              <w:t>16,200,000.00</w:t>
            </w:r>
          </w:p>
        </w:tc>
        <w:tc>
          <w:tcPr>
            <w:tcW w:w="1176" w:type="pct"/>
            <w:shd w:val="clear" w:color="auto" w:fill="auto"/>
            <w:vAlign w:val="center"/>
          </w:tcPr>
          <w:p>
            <w:pPr>
              <w:autoSpaceDE w:val="0"/>
              <w:autoSpaceDN w:val="0"/>
              <w:adjustRightInd w:val="0"/>
              <w:snapToGrid w:val="0"/>
              <w:spacing w:line="240" w:lineRule="atLeast"/>
              <w:jc w:val="right"/>
              <w:rPr>
                <w:rFonts w:hint="default" w:ascii="Times New Roman" w:hAnsi="Times New Roman" w:cs="Times New Roman"/>
                <w:lang w:val="en-US" w:eastAsia="zh-CN"/>
              </w:rPr>
            </w:pPr>
            <w:r>
              <w:rPr>
                <w:rFonts w:hint="default" w:ascii="Times New Roman" w:hAnsi="Times New Roman" w:cs="Times New Roman"/>
              </w:rPr>
              <w:t>16,200,000.00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pct"/>
            <w:vAlign w:val="center"/>
          </w:tcPr>
          <w:p>
            <w:pPr>
              <w:rPr>
                <w:rFonts w:hint="eastAsia"/>
              </w:rPr>
            </w:pPr>
            <w:r>
              <w:rPr>
                <w:rFonts w:hint="eastAsia"/>
              </w:rPr>
              <w:t>债权投资在持有期间取得的利息收入</w:t>
            </w:r>
          </w:p>
        </w:tc>
        <w:tc>
          <w:tcPr>
            <w:tcW w:w="1302" w:type="pct"/>
            <w:vAlign w:val="center"/>
          </w:tcPr>
          <w:p>
            <w:pPr>
              <w:autoSpaceDE w:val="0"/>
              <w:autoSpaceDN w:val="0"/>
              <w:adjustRightInd w:val="0"/>
              <w:snapToGrid w:val="0"/>
              <w:spacing w:line="240" w:lineRule="atLeast"/>
              <w:jc w:val="right"/>
              <w:rPr>
                <w:rFonts w:hint="default" w:ascii="Times New Roman" w:hAnsi="Times New Roman" w:cs="Times New Roman"/>
              </w:rPr>
            </w:pPr>
          </w:p>
        </w:tc>
        <w:tc>
          <w:tcPr>
            <w:tcW w:w="1176" w:type="pct"/>
            <w:vAlign w:val="center"/>
          </w:tcPr>
          <w:p>
            <w:pPr>
              <w:autoSpaceDE w:val="0"/>
              <w:autoSpaceDN w:val="0"/>
              <w:adjustRightInd w:val="0"/>
              <w:snapToGrid w:val="0"/>
              <w:spacing w:line="240" w:lineRule="atLeast"/>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pct"/>
            <w:vAlign w:val="center"/>
          </w:tcPr>
          <w:p>
            <w:pPr>
              <w:rPr>
                <w:rFonts w:hint="eastAsia"/>
              </w:rPr>
            </w:pPr>
            <w:r>
              <w:rPr>
                <w:rFonts w:hint="eastAsia"/>
              </w:rPr>
              <w:t>其他债权投资在持有期间取得的利息收入</w:t>
            </w:r>
          </w:p>
        </w:tc>
        <w:tc>
          <w:tcPr>
            <w:tcW w:w="1302" w:type="pct"/>
            <w:vAlign w:val="center"/>
          </w:tcPr>
          <w:p>
            <w:pPr>
              <w:autoSpaceDE w:val="0"/>
              <w:autoSpaceDN w:val="0"/>
              <w:adjustRightInd w:val="0"/>
              <w:snapToGrid w:val="0"/>
              <w:spacing w:line="240" w:lineRule="atLeast"/>
              <w:jc w:val="right"/>
              <w:rPr>
                <w:rFonts w:hint="default" w:ascii="Times New Roman" w:hAnsi="Times New Roman" w:cs="Times New Roman"/>
              </w:rPr>
            </w:pPr>
          </w:p>
        </w:tc>
        <w:tc>
          <w:tcPr>
            <w:tcW w:w="1176" w:type="pct"/>
            <w:vAlign w:val="center"/>
          </w:tcPr>
          <w:p>
            <w:pPr>
              <w:autoSpaceDE w:val="0"/>
              <w:autoSpaceDN w:val="0"/>
              <w:adjustRightInd w:val="0"/>
              <w:snapToGrid w:val="0"/>
              <w:spacing w:line="240" w:lineRule="atLeast"/>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pct"/>
            <w:vAlign w:val="center"/>
          </w:tcPr>
          <w:p>
            <w:pPr>
              <w:rPr>
                <w:rFonts w:hint="eastAsia"/>
              </w:rPr>
            </w:pPr>
            <w:r>
              <w:rPr>
                <w:rFonts w:hint="eastAsia"/>
              </w:rPr>
              <w:t>处置交易性金融资产取得的投资收益</w:t>
            </w:r>
          </w:p>
        </w:tc>
        <w:tc>
          <w:tcPr>
            <w:tcW w:w="1302" w:type="pct"/>
            <w:vAlign w:val="center"/>
          </w:tcPr>
          <w:p>
            <w:pPr>
              <w:autoSpaceDE w:val="0"/>
              <w:autoSpaceDN w:val="0"/>
              <w:adjustRightInd w:val="0"/>
              <w:snapToGrid w:val="0"/>
              <w:spacing w:line="240" w:lineRule="atLeast"/>
              <w:jc w:val="right"/>
              <w:rPr>
                <w:rFonts w:hint="default" w:ascii="Times New Roman" w:hAnsi="Times New Roman" w:cs="Times New Roman"/>
              </w:rPr>
            </w:pPr>
          </w:p>
        </w:tc>
        <w:tc>
          <w:tcPr>
            <w:tcW w:w="1176" w:type="pct"/>
            <w:vAlign w:val="center"/>
          </w:tcPr>
          <w:p>
            <w:pPr>
              <w:autoSpaceDE w:val="0"/>
              <w:autoSpaceDN w:val="0"/>
              <w:adjustRightInd w:val="0"/>
              <w:snapToGrid w:val="0"/>
              <w:spacing w:line="240" w:lineRule="atLeast"/>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pct"/>
            <w:vAlign w:val="center"/>
          </w:tcPr>
          <w:p>
            <w:pPr>
              <w:rPr>
                <w:rFonts w:hint="eastAsia"/>
              </w:rPr>
            </w:pPr>
            <w:r>
              <w:rPr>
                <w:rFonts w:hint="eastAsia"/>
              </w:rPr>
              <w:t>处置其他权益工具投资取得的投资收益</w:t>
            </w:r>
          </w:p>
        </w:tc>
        <w:tc>
          <w:tcPr>
            <w:tcW w:w="1302" w:type="pct"/>
            <w:vAlign w:val="center"/>
          </w:tcPr>
          <w:p>
            <w:pPr>
              <w:autoSpaceDE w:val="0"/>
              <w:autoSpaceDN w:val="0"/>
              <w:adjustRightInd w:val="0"/>
              <w:snapToGrid w:val="0"/>
              <w:spacing w:line="240" w:lineRule="atLeast"/>
              <w:jc w:val="right"/>
              <w:rPr>
                <w:rFonts w:hint="default" w:ascii="Times New Roman" w:hAnsi="Times New Roman" w:cs="Times New Roman"/>
              </w:rPr>
            </w:pPr>
          </w:p>
        </w:tc>
        <w:tc>
          <w:tcPr>
            <w:tcW w:w="1176" w:type="pct"/>
            <w:vAlign w:val="center"/>
          </w:tcPr>
          <w:p>
            <w:pPr>
              <w:autoSpaceDE w:val="0"/>
              <w:autoSpaceDN w:val="0"/>
              <w:adjustRightInd w:val="0"/>
              <w:snapToGrid w:val="0"/>
              <w:spacing w:line="240" w:lineRule="atLeast"/>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20" w:type="pct"/>
            <w:vAlign w:val="center"/>
          </w:tcPr>
          <w:p>
            <w:pPr>
              <w:rPr>
                <w:rFonts w:hint="eastAsia"/>
              </w:rPr>
            </w:pPr>
            <w:r>
              <w:rPr>
                <w:rFonts w:hint="eastAsia"/>
              </w:rPr>
              <w:t>处置债权投资取得的投资收益</w:t>
            </w:r>
          </w:p>
        </w:tc>
        <w:tc>
          <w:tcPr>
            <w:tcW w:w="1302" w:type="pct"/>
            <w:vAlign w:val="center"/>
          </w:tcPr>
          <w:p>
            <w:pPr>
              <w:autoSpaceDE w:val="0"/>
              <w:autoSpaceDN w:val="0"/>
              <w:adjustRightInd w:val="0"/>
              <w:snapToGrid w:val="0"/>
              <w:spacing w:line="240" w:lineRule="atLeast"/>
              <w:jc w:val="right"/>
              <w:rPr>
                <w:rFonts w:hint="default" w:ascii="Times New Roman" w:hAnsi="Times New Roman" w:cs="Times New Roman"/>
              </w:rPr>
            </w:pPr>
          </w:p>
        </w:tc>
        <w:tc>
          <w:tcPr>
            <w:tcW w:w="1176" w:type="pct"/>
            <w:vAlign w:val="center"/>
          </w:tcPr>
          <w:p>
            <w:pPr>
              <w:autoSpaceDE w:val="0"/>
              <w:autoSpaceDN w:val="0"/>
              <w:adjustRightInd w:val="0"/>
              <w:snapToGrid w:val="0"/>
              <w:spacing w:line="240" w:lineRule="atLeast"/>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pct"/>
            <w:vAlign w:val="center"/>
          </w:tcPr>
          <w:p>
            <w:pPr>
              <w:rPr>
                <w:rFonts w:hint="eastAsia"/>
              </w:rPr>
            </w:pPr>
            <w:r>
              <w:rPr>
                <w:rFonts w:hint="eastAsia"/>
              </w:rPr>
              <w:t>处置其他债权投资取得的投资收益</w:t>
            </w:r>
          </w:p>
        </w:tc>
        <w:tc>
          <w:tcPr>
            <w:tcW w:w="1302" w:type="pct"/>
            <w:vAlign w:val="center"/>
          </w:tcPr>
          <w:p>
            <w:pPr>
              <w:autoSpaceDE w:val="0"/>
              <w:autoSpaceDN w:val="0"/>
              <w:adjustRightInd w:val="0"/>
              <w:snapToGrid w:val="0"/>
              <w:spacing w:line="240" w:lineRule="atLeast"/>
              <w:jc w:val="right"/>
              <w:rPr>
                <w:rFonts w:hint="default" w:ascii="Times New Roman" w:hAnsi="Times New Roman" w:cs="Times New Roman"/>
              </w:rPr>
            </w:pPr>
          </w:p>
        </w:tc>
        <w:tc>
          <w:tcPr>
            <w:tcW w:w="1176" w:type="pct"/>
            <w:vAlign w:val="center"/>
          </w:tcPr>
          <w:p>
            <w:pPr>
              <w:autoSpaceDE w:val="0"/>
              <w:autoSpaceDN w:val="0"/>
              <w:adjustRightInd w:val="0"/>
              <w:snapToGrid w:val="0"/>
              <w:spacing w:line="240" w:lineRule="atLeast"/>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pct"/>
            <w:vAlign w:val="center"/>
          </w:tcPr>
          <w:p>
            <w:pPr>
              <w:rPr>
                <w:rFonts w:hint="eastAsia"/>
              </w:rPr>
            </w:pPr>
            <w:r>
              <w:rPr>
                <w:rFonts w:hint="eastAsia"/>
              </w:rPr>
              <w:t>债务重组收益</w:t>
            </w:r>
          </w:p>
        </w:tc>
        <w:tc>
          <w:tcPr>
            <w:tcW w:w="1302" w:type="pct"/>
            <w:vAlign w:val="center"/>
          </w:tcPr>
          <w:p>
            <w:pPr>
              <w:autoSpaceDE w:val="0"/>
              <w:autoSpaceDN w:val="0"/>
              <w:adjustRightInd w:val="0"/>
              <w:snapToGrid w:val="0"/>
              <w:spacing w:line="240" w:lineRule="atLeast"/>
              <w:jc w:val="right"/>
              <w:rPr>
                <w:rFonts w:hint="default" w:ascii="Times New Roman" w:hAnsi="Times New Roman" w:cs="Times New Roman"/>
              </w:rPr>
            </w:pPr>
          </w:p>
        </w:tc>
        <w:tc>
          <w:tcPr>
            <w:tcW w:w="1176" w:type="pct"/>
            <w:vAlign w:val="center"/>
          </w:tcPr>
          <w:p>
            <w:pPr>
              <w:autoSpaceDE w:val="0"/>
              <w:autoSpaceDN w:val="0"/>
              <w:adjustRightInd w:val="0"/>
              <w:snapToGrid w:val="0"/>
              <w:spacing w:line="240" w:lineRule="atLeast"/>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pct"/>
            <w:vAlign w:val="center"/>
          </w:tcPr>
          <w:p>
            <w:pPr>
              <w:jc w:val="center"/>
              <w:rPr>
                <w:rFonts w:hint="eastAsia"/>
                <w:szCs w:val="21"/>
              </w:rPr>
            </w:pPr>
            <w:r>
              <w:rPr>
                <w:rFonts w:hint="eastAsia"/>
                <w:szCs w:val="21"/>
              </w:rPr>
              <w:t>合计</w:t>
            </w:r>
          </w:p>
        </w:tc>
        <w:tc>
          <w:tcPr>
            <w:tcW w:w="1302" w:type="pct"/>
            <w:shd w:val="clear" w:color="auto" w:fill="auto"/>
            <w:vAlign w:val="center"/>
          </w:tcPr>
          <w:p>
            <w:pPr>
              <w:autoSpaceDE w:val="0"/>
              <w:autoSpaceDN w:val="0"/>
              <w:adjustRightInd w:val="0"/>
              <w:snapToGrid w:val="0"/>
              <w:spacing w:line="240" w:lineRule="atLeast"/>
              <w:jc w:val="right"/>
              <w:rPr>
                <w:rFonts w:hint="default" w:ascii="Times New Roman" w:hAnsi="Times New Roman" w:cs="Times New Roman"/>
                <w:lang w:val="en-US" w:eastAsia="zh-CN"/>
              </w:rPr>
            </w:pPr>
            <w:r>
              <w:rPr>
                <w:rFonts w:hint="default" w:ascii="Times New Roman" w:hAnsi="Times New Roman" w:cs="Times New Roman"/>
              </w:rPr>
              <w:t>23,354,107.51</w:t>
            </w:r>
          </w:p>
        </w:tc>
        <w:tc>
          <w:tcPr>
            <w:tcW w:w="1176" w:type="pct"/>
            <w:shd w:val="clear" w:color="auto" w:fill="auto"/>
            <w:vAlign w:val="center"/>
          </w:tcPr>
          <w:p>
            <w:pPr>
              <w:autoSpaceDE w:val="0"/>
              <w:autoSpaceDN w:val="0"/>
              <w:adjustRightInd w:val="0"/>
              <w:snapToGrid w:val="0"/>
              <w:spacing w:line="240" w:lineRule="atLeast"/>
              <w:jc w:val="right"/>
              <w:rPr>
                <w:rFonts w:hint="default" w:ascii="Times New Roman" w:hAnsi="Times New Roman" w:cs="Times New Roman"/>
                <w:lang w:val="en-US" w:eastAsia="zh-CN"/>
              </w:rPr>
            </w:pPr>
            <w:r>
              <w:rPr>
                <w:rFonts w:hint="default" w:ascii="Times New Roman" w:hAnsi="Times New Roman" w:cs="Times New Roman"/>
              </w:rPr>
              <w:t>21,099,025.82</w:t>
            </w:r>
          </w:p>
        </w:tc>
      </w:tr>
      <w:bookmarkEnd w:id="312"/>
    </w:tbl>
    <w:p>
      <w:pPr>
        <w:spacing w:before="60" w:after="60" w:line="360" w:lineRule="exact"/>
        <w:rPr>
          <w:rFonts w:hint="eastAsia"/>
          <w:szCs w:val="21"/>
        </w:rPr>
      </w:pPr>
      <w:r>
        <w:rPr>
          <w:rFonts w:hint="eastAsia"/>
          <w:szCs w:val="21"/>
        </w:rPr>
        <w:t>其他说明：</w:t>
      </w:r>
    </w:p>
    <w:sdt>
      <w:sdtPr>
        <w:rPr>
          <w:rFonts w:hint="eastAsia"/>
          <w:szCs w:val="21"/>
        </w:rPr>
        <w:alias w:val="投资收益说明"/>
        <w:tag w:val="_GBC_4461c08be8cf4739a76957c4ebbfc521"/>
        <w:id w:val="2129"/>
        <w:placeholder>
          <w:docPart w:val="GBC22222222222222222222222222222"/>
        </w:placeholder>
      </w:sdtPr>
      <w:sdtEndPr>
        <w:rPr>
          <w:rFonts w:hint="eastAsia"/>
          <w:szCs w:val="21"/>
        </w:rPr>
      </w:sdtEndPr>
      <w:sdtContent>
        <w:p>
          <w:pPr>
            <w:widowControl w:val="0"/>
            <w:autoSpaceDE w:val="0"/>
            <w:adjustRightInd w:val="0"/>
            <w:snapToGrid w:val="0"/>
            <w:spacing w:line="500" w:lineRule="atLeast"/>
            <w:ind w:firstLine="420" w:firstLineChars="200"/>
            <w:jc w:val="both"/>
            <w:textAlignment w:val="baseline"/>
            <w:rPr>
              <w:rFonts w:ascii="Times New Roman" w:hAnsi="Times New Roman" w:eastAsia="宋体" w:cs="Arial"/>
              <w:bCs/>
              <w:kern w:val="2"/>
              <w:sz w:val="21"/>
            </w:rPr>
          </w:pPr>
          <w:r>
            <w:rPr>
              <w:rFonts w:ascii="Times New Roman" w:hAnsi="Times New Roman" w:eastAsia="宋体" w:cs="Arial"/>
              <w:bCs/>
              <w:kern w:val="2"/>
              <w:sz w:val="21"/>
            </w:rPr>
            <w:t>交易性金融资产持有期间的投资收益</w:t>
          </w:r>
        </w:p>
        <w:tbl>
          <w:tblPr>
            <w:tblStyle w:val="73"/>
            <w:tblW w:w="9072" w:type="dxa"/>
            <w:tblInd w:w="108"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5438"/>
            <w:gridCol w:w="3634"/>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tblHeader/>
            </w:trPr>
            <w:tc>
              <w:tcPr>
                <w:tcW w:w="2997" w:type="pct"/>
                <w:shd w:val="clear" w:color="auto" w:fill="auto"/>
                <w:vAlign w:val="center"/>
              </w:tcPr>
              <w:p>
                <w:pPr>
                  <w:widowControl w:val="0"/>
                  <w:tabs>
                    <w:tab w:val="left" w:pos="196"/>
                    <w:tab w:val="left" w:pos="426"/>
                  </w:tabs>
                  <w:adjustRightInd w:val="0"/>
                  <w:snapToGrid w:val="0"/>
                  <w:spacing w:line="500" w:lineRule="atLeast"/>
                  <w:ind w:firstLine="360" w:firstLineChars="0"/>
                  <w:jc w:val="center"/>
                  <w:rPr>
                    <w:rFonts w:ascii="Times New Roman" w:hAnsi="Times New Roman" w:eastAsia="宋体" w:cs="Arial"/>
                    <w:kern w:val="2"/>
                    <w:sz w:val="21"/>
                    <w:szCs w:val="18"/>
                  </w:rPr>
                </w:pPr>
                <w:r>
                  <w:rPr>
                    <w:rFonts w:ascii="Times New Roman" w:hAnsi="Times New Roman" w:eastAsia="宋体" w:cs="Arial"/>
                    <w:kern w:val="2"/>
                    <w:sz w:val="21"/>
                    <w:szCs w:val="18"/>
                  </w:rPr>
                  <w:t>项目</w:t>
                </w:r>
              </w:p>
            </w:tc>
            <w:tc>
              <w:tcPr>
                <w:tcW w:w="2003" w:type="pct"/>
                <w:shd w:val="clear" w:color="auto" w:fill="auto"/>
                <w:vAlign w:val="center"/>
              </w:tcPr>
              <w:p>
                <w:pPr>
                  <w:widowControl w:val="0"/>
                  <w:tabs>
                    <w:tab w:val="left" w:pos="196"/>
                    <w:tab w:val="left" w:pos="426"/>
                  </w:tabs>
                  <w:adjustRightInd w:val="0"/>
                  <w:snapToGrid w:val="0"/>
                  <w:spacing w:line="500" w:lineRule="atLeast"/>
                  <w:ind w:firstLine="360" w:firstLineChars="0"/>
                  <w:jc w:val="center"/>
                  <w:rPr>
                    <w:rFonts w:ascii="Times New Roman" w:hAnsi="Times New Roman" w:eastAsia="宋体" w:cs="Arial"/>
                    <w:kern w:val="2"/>
                    <w:sz w:val="21"/>
                    <w:szCs w:val="18"/>
                  </w:rPr>
                </w:pPr>
                <w:r>
                  <w:rPr>
                    <w:rFonts w:ascii="Times New Roman" w:hAnsi="Times New Roman" w:eastAsia="宋体" w:cs="Arial"/>
                    <w:kern w:val="2"/>
                    <w:sz w:val="21"/>
                    <w:szCs w:val="18"/>
                  </w:rPr>
                  <w:t>本期发生额</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trPr>
            <w:tc>
              <w:tcPr>
                <w:tcW w:w="2997" w:type="pct"/>
                <w:shd w:val="clear" w:color="auto" w:fill="auto"/>
                <w:vAlign w:val="center"/>
              </w:tcPr>
              <w:p>
                <w:pPr>
                  <w:widowControl w:val="0"/>
                  <w:adjustRightInd w:val="0"/>
                  <w:snapToGrid w:val="0"/>
                  <w:spacing w:line="500" w:lineRule="atLeast"/>
                  <w:ind w:firstLine="0" w:firstLineChars="0"/>
                  <w:jc w:val="left"/>
                  <w:rPr>
                    <w:rFonts w:ascii="Times New Roman" w:hAnsi="Times New Roman" w:eastAsia="宋体" w:cs="Arial"/>
                    <w:color w:val="000000"/>
                    <w:kern w:val="2"/>
                    <w:sz w:val="21"/>
                    <w:szCs w:val="18"/>
                  </w:rPr>
                </w:pPr>
                <w:r>
                  <w:rPr>
                    <w:rFonts w:ascii="Times New Roman" w:hAnsi="Times New Roman" w:eastAsia="宋体" w:cs="Arial"/>
                    <w:color w:val="000000"/>
                    <w:kern w:val="2"/>
                    <w:sz w:val="21"/>
                    <w:szCs w:val="18"/>
                  </w:rPr>
                  <w:t>交通银行A股红利</w:t>
                </w:r>
              </w:p>
            </w:tc>
            <w:tc>
              <w:tcPr>
                <w:tcW w:w="2003" w:type="pct"/>
                <w:shd w:val="clear" w:color="auto" w:fill="auto"/>
                <w:vAlign w:val="center"/>
              </w:tcPr>
              <w:p>
                <w:pPr>
                  <w:widowControl w:val="0"/>
                  <w:adjustRightInd w:val="0"/>
                  <w:snapToGrid w:val="0"/>
                  <w:spacing w:line="500" w:lineRule="atLeast"/>
                  <w:ind w:firstLine="360" w:firstLineChars="0"/>
                  <w:jc w:val="right"/>
                  <w:rPr>
                    <w:rFonts w:ascii="Times New Roman" w:hAnsi="Times New Roman" w:eastAsia="宋体" w:cs="Arial"/>
                    <w:color w:val="000000"/>
                    <w:kern w:val="2"/>
                    <w:sz w:val="21"/>
                    <w:szCs w:val="18"/>
                  </w:rPr>
                </w:pPr>
                <w:r>
                  <w:rPr>
                    <w:rFonts w:ascii="Times New Roman" w:hAnsi="Times New Roman" w:eastAsia="宋体" w:cs="Arial"/>
                    <w:color w:val="000000"/>
                    <w:kern w:val="2"/>
                    <w:sz w:val="21"/>
                    <w:szCs w:val="18"/>
                  </w:rPr>
                  <w:t>19,331.63</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trPr>
            <w:tc>
              <w:tcPr>
                <w:tcW w:w="2997" w:type="pct"/>
                <w:shd w:val="clear" w:color="auto" w:fill="auto"/>
                <w:vAlign w:val="center"/>
              </w:tcPr>
              <w:p>
                <w:pPr>
                  <w:widowControl w:val="0"/>
                  <w:adjustRightInd w:val="0"/>
                  <w:snapToGrid w:val="0"/>
                  <w:spacing w:line="500" w:lineRule="atLeast"/>
                  <w:ind w:firstLine="0" w:firstLineChars="0"/>
                  <w:jc w:val="left"/>
                  <w:rPr>
                    <w:rFonts w:ascii="Times New Roman" w:hAnsi="Times New Roman" w:eastAsia="宋体" w:cs="Arial"/>
                    <w:color w:val="000000"/>
                    <w:kern w:val="2"/>
                    <w:sz w:val="21"/>
                    <w:szCs w:val="18"/>
                  </w:rPr>
                </w:pPr>
                <w:r>
                  <w:rPr>
                    <w:rFonts w:ascii="Times New Roman" w:hAnsi="Times New Roman" w:eastAsia="宋体" w:cs="Arial"/>
                    <w:color w:val="000000"/>
                    <w:kern w:val="2"/>
                    <w:sz w:val="21"/>
                    <w:szCs w:val="18"/>
                  </w:rPr>
                  <w:t>中信证券A股红利</w:t>
                </w:r>
              </w:p>
            </w:tc>
            <w:tc>
              <w:tcPr>
                <w:tcW w:w="2003" w:type="pct"/>
                <w:shd w:val="clear" w:color="auto" w:fill="auto"/>
                <w:vAlign w:val="center"/>
              </w:tcPr>
              <w:p>
                <w:pPr>
                  <w:widowControl w:val="0"/>
                  <w:adjustRightInd w:val="0"/>
                  <w:snapToGrid w:val="0"/>
                  <w:spacing w:line="500" w:lineRule="atLeast"/>
                  <w:ind w:firstLine="360" w:firstLineChars="0"/>
                  <w:jc w:val="right"/>
                  <w:rPr>
                    <w:rFonts w:ascii="Times New Roman" w:hAnsi="Times New Roman" w:eastAsia="宋体" w:cs="Arial"/>
                    <w:color w:val="000000"/>
                    <w:kern w:val="2"/>
                    <w:sz w:val="21"/>
                    <w:szCs w:val="18"/>
                  </w:rPr>
                </w:pPr>
                <w:r>
                  <w:rPr>
                    <w:rFonts w:ascii="Times New Roman" w:hAnsi="Times New Roman" w:eastAsia="宋体" w:cs="Arial"/>
                    <w:color w:val="000000"/>
                    <w:kern w:val="2"/>
                    <w:sz w:val="21"/>
                    <w:szCs w:val="18"/>
                  </w:rPr>
                  <w:t>7,120,520.55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trPr>
            <w:tc>
              <w:tcPr>
                <w:tcW w:w="2997" w:type="pct"/>
                <w:shd w:val="clear" w:color="auto" w:fill="auto"/>
                <w:vAlign w:val="center"/>
              </w:tcPr>
              <w:p>
                <w:pPr>
                  <w:widowControl w:val="0"/>
                  <w:adjustRightInd w:val="0"/>
                  <w:snapToGrid w:val="0"/>
                  <w:spacing w:line="500" w:lineRule="atLeast"/>
                  <w:ind w:firstLine="0" w:firstLineChars="0"/>
                  <w:jc w:val="left"/>
                  <w:rPr>
                    <w:rFonts w:ascii="Times New Roman" w:hAnsi="Times New Roman" w:eastAsia="宋体" w:cs="Arial"/>
                    <w:color w:val="000000"/>
                    <w:kern w:val="2"/>
                    <w:sz w:val="21"/>
                    <w:szCs w:val="18"/>
                  </w:rPr>
                </w:pPr>
                <w:r>
                  <w:rPr>
                    <w:rFonts w:hint="eastAsia" w:ascii="Times New Roman" w:hAnsi="Times New Roman" w:eastAsia="宋体" w:cs="Arial"/>
                    <w:color w:val="000000"/>
                    <w:kern w:val="2"/>
                    <w:sz w:val="21"/>
                    <w:szCs w:val="18"/>
                  </w:rPr>
                  <w:t>宏源天添利红利</w:t>
                </w:r>
              </w:p>
            </w:tc>
            <w:tc>
              <w:tcPr>
                <w:tcW w:w="2003" w:type="pct"/>
                <w:shd w:val="clear" w:color="auto" w:fill="auto"/>
                <w:vAlign w:val="center"/>
              </w:tcPr>
              <w:p>
                <w:pPr>
                  <w:widowControl w:val="0"/>
                  <w:adjustRightInd w:val="0"/>
                  <w:snapToGrid w:val="0"/>
                  <w:spacing w:line="500" w:lineRule="atLeast"/>
                  <w:ind w:firstLine="360" w:firstLineChars="0"/>
                  <w:jc w:val="right"/>
                  <w:rPr>
                    <w:rFonts w:ascii="Times New Roman" w:hAnsi="Times New Roman" w:eastAsia="宋体" w:cs="Arial"/>
                    <w:color w:val="000000"/>
                    <w:kern w:val="2"/>
                    <w:sz w:val="21"/>
                    <w:szCs w:val="18"/>
                  </w:rPr>
                </w:pPr>
                <w:r>
                  <w:rPr>
                    <w:rFonts w:ascii="Times New Roman" w:hAnsi="Times New Roman" w:eastAsia="宋体" w:cs="Arial"/>
                    <w:color w:val="000000"/>
                    <w:kern w:val="2"/>
                    <w:sz w:val="21"/>
                    <w:szCs w:val="18"/>
                  </w:rPr>
                  <w:t>14,255.33</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trPr>
            <w:tc>
              <w:tcPr>
                <w:tcW w:w="2997" w:type="pct"/>
                <w:shd w:val="clear" w:color="auto" w:fill="auto"/>
                <w:vAlign w:val="center"/>
              </w:tcPr>
              <w:p>
                <w:pPr>
                  <w:widowControl w:val="0"/>
                  <w:adjustRightInd w:val="0"/>
                  <w:snapToGrid w:val="0"/>
                  <w:spacing w:line="500" w:lineRule="atLeast"/>
                  <w:ind w:firstLine="360" w:firstLineChars="0"/>
                  <w:jc w:val="center"/>
                  <w:rPr>
                    <w:rFonts w:ascii="Times New Roman" w:hAnsi="Times New Roman" w:eastAsia="宋体" w:cs="Arial"/>
                    <w:color w:val="000000"/>
                    <w:kern w:val="2"/>
                    <w:sz w:val="21"/>
                    <w:szCs w:val="18"/>
                  </w:rPr>
                </w:pPr>
                <w:r>
                  <w:rPr>
                    <w:rFonts w:ascii="Times New Roman" w:hAnsi="Times New Roman" w:eastAsia="宋体" w:cs="Arial"/>
                    <w:color w:val="000000"/>
                    <w:kern w:val="2"/>
                    <w:sz w:val="21"/>
                    <w:szCs w:val="18"/>
                  </w:rPr>
                  <w:t>合计</w:t>
                </w:r>
              </w:p>
            </w:tc>
            <w:tc>
              <w:tcPr>
                <w:tcW w:w="2003" w:type="pct"/>
                <w:shd w:val="clear" w:color="auto" w:fill="auto"/>
                <w:vAlign w:val="center"/>
              </w:tcPr>
              <w:p>
                <w:pPr>
                  <w:widowControl w:val="0"/>
                  <w:adjustRightInd w:val="0"/>
                  <w:snapToGrid w:val="0"/>
                  <w:spacing w:line="500" w:lineRule="atLeast"/>
                  <w:ind w:firstLine="360" w:firstLineChars="0"/>
                  <w:jc w:val="right"/>
                  <w:rPr>
                    <w:rFonts w:ascii="Times New Roman" w:hAnsi="Times New Roman" w:eastAsia="宋体" w:cs="Arial"/>
                    <w:color w:val="000000"/>
                    <w:kern w:val="2"/>
                    <w:sz w:val="21"/>
                    <w:szCs w:val="18"/>
                  </w:rPr>
                </w:pPr>
                <w:r>
                  <w:rPr>
                    <w:rFonts w:ascii="Times New Roman" w:hAnsi="Times New Roman" w:eastAsia="宋体" w:cs="Arial"/>
                    <w:color w:val="000000"/>
                    <w:kern w:val="2"/>
                    <w:sz w:val="21"/>
                    <w:szCs w:val="18"/>
                  </w:rPr>
                  <w:t>7,154,107.51</w:t>
                </w:r>
              </w:p>
            </w:tc>
          </w:tr>
        </w:tbl>
        <w:p>
          <w:pPr>
            <w:widowControl w:val="0"/>
            <w:autoSpaceDE w:val="0"/>
            <w:adjustRightInd w:val="0"/>
            <w:snapToGrid w:val="0"/>
            <w:spacing w:line="500" w:lineRule="atLeast"/>
            <w:ind w:firstLine="420" w:firstLineChars="200"/>
            <w:jc w:val="both"/>
            <w:textAlignment w:val="baseline"/>
            <w:rPr>
              <w:rFonts w:ascii="Times New Roman" w:hAnsi="Times New Roman" w:eastAsia="宋体" w:cs="Arial"/>
              <w:bCs/>
              <w:kern w:val="2"/>
              <w:sz w:val="21"/>
            </w:rPr>
          </w:pPr>
          <w:r>
            <w:rPr>
              <w:rFonts w:ascii="Times New Roman" w:hAnsi="Times New Roman" w:eastAsia="宋体" w:cs="Arial"/>
              <w:bCs/>
              <w:kern w:val="2"/>
              <w:sz w:val="21"/>
            </w:rPr>
            <w:t>其他权益工具投资持有期间的股利收入</w:t>
          </w:r>
        </w:p>
        <w:tbl>
          <w:tblPr>
            <w:tblStyle w:val="73"/>
            <w:tblW w:w="9072" w:type="dxa"/>
            <w:tblInd w:w="108"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5438"/>
            <w:gridCol w:w="3634"/>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tblHeader/>
            </w:trPr>
            <w:tc>
              <w:tcPr>
                <w:tcW w:w="2997" w:type="pct"/>
                <w:shd w:val="clear" w:color="auto" w:fill="auto"/>
                <w:vAlign w:val="center"/>
              </w:tcPr>
              <w:p>
                <w:pPr>
                  <w:widowControl w:val="0"/>
                  <w:tabs>
                    <w:tab w:val="left" w:pos="196"/>
                    <w:tab w:val="left" w:pos="426"/>
                  </w:tabs>
                  <w:adjustRightInd w:val="0"/>
                  <w:snapToGrid w:val="0"/>
                  <w:spacing w:line="500" w:lineRule="atLeast"/>
                  <w:ind w:firstLine="360" w:firstLineChars="0"/>
                  <w:jc w:val="center"/>
                  <w:rPr>
                    <w:rFonts w:ascii="Times New Roman" w:hAnsi="Times New Roman" w:eastAsia="宋体" w:cs="Arial"/>
                    <w:kern w:val="2"/>
                    <w:sz w:val="21"/>
                    <w:szCs w:val="18"/>
                  </w:rPr>
                </w:pPr>
                <w:r>
                  <w:rPr>
                    <w:rFonts w:ascii="Times New Roman" w:hAnsi="Times New Roman" w:eastAsia="宋体" w:cs="Arial"/>
                    <w:kern w:val="2"/>
                    <w:sz w:val="21"/>
                    <w:szCs w:val="18"/>
                  </w:rPr>
                  <w:t>项目</w:t>
                </w:r>
              </w:p>
            </w:tc>
            <w:tc>
              <w:tcPr>
                <w:tcW w:w="2003" w:type="pct"/>
                <w:shd w:val="clear" w:color="auto" w:fill="auto"/>
                <w:vAlign w:val="center"/>
              </w:tcPr>
              <w:p>
                <w:pPr>
                  <w:widowControl w:val="0"/>
                  <w:tabs>
                    <w:tab w:val="left" w:pos="196"/>
                    <w:tab w:val="left" w:pos="426"/>
                  </w:tabs>
                  <w:adjustRightInd w:val="0"/>
                  <w:snapToGrid w:val="0"/>
                  <w:spacing w:line="500" w:lineRule="atLeast"/>
                  <w:ind w:firstLine="360" w:firstLineChars="0"/>
                  <w:jc w:val="center"/>
                  <w:rPr>
                    <w:rFonts w:ascii="Times New Roman" w:hAnsi="Times New Roman" w:eastAsia="宋体" w:cs="Arial"/>
                    <w:kern w:val="2"/>
                    <w:sz w:val="21"/>
                    <w:szCs w:val="18"/>
                  </w:rPr>
                </w:pPr>
                <w:r>
                  <w:rPr>
                    <w:rFonts w:ascii="Times New Roman" w:hAnsi="Times New Roman" w:eastAsia="宋体" w:cs="Arial"/>
                    <w:kern w:val="2"/>
                    <w:sz w:val="21"/>
                    <w:szCs w:val="18"/>
                  </w:rPr>
                  <w:t>本期发生额</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trPr>
            <w:tc>
              <w:tcPr>
                <w:tcW w:w="2997" w:type="pct"/>
                <w:shd w:val="clear" w:color="auto" w:fill="auto"/>
                <w:vAlign w:val="center"/>
              </w:tcPr>
              <w:p>
                <w:pPr>
                  <w:widowControl w:val="0"/>
                  <w:adjustRightInd w:val="0"/>
                  <w:snapToGrid w:val="0"/>
                  <w:spacing w:line="500" w:lineRule="atLeast"/>
                  <w:ind w:firstLine="0" w:firstLineChars="0"/>
                  <w:jc w:val="left"/>
                  <w:rPr>
                    <w:rFonts w:ascii="Times New Roman" w:hAnsi="Times New Roman" w:eastAsia="宋体" w:cs="Arial"/>
                    <w:color w:val="000000"/>
                    <w:kern w:val="2"/>
                    <w:sz w:val="21"/>
                    <w:szCs w:val="18"/>
                  </w:rPr>
                </w:pPr>
                <w:r>
                  <w:rPr>
                    <w:rFonts w:ascii="Times New Roman" w:hAnsi="Times New Roman" w:eastAsia="宋体" w:cs="Arial"/>
                    <w:color w:val="000000"/>
                    <w:kern w:val="2"/>
                    <w:sz w:val="21"/>
                    <w:szCs w:val="18"/>
                  </w:rPr>
                  <w:t>广西北部湾银行股份有限公司</w:t>
                </w:r>
              </w:p>
            </w:tc>
            <w:tc>
              <w:tcPr>
                <w:tcW w:w="2003" w:type="pct"/>
                <w:shd w:val="clear" w:color="auto" w:fill="auto"/>
                <w:vAlign w:val="center"/>
              </w:tcPr>
              <w:p>
                <w:pPr>
                  <w:widowControl w:val="0"/>
                  <w:adjustRightInd w:val="0"/>
                  <w:snapToGrid w:val="0"/>
                  <w:spacing w:line="500" w:lineRule="atLeast"/>
                  <w:ind w:firstLine="360" w:firstLineChars="0"/>
                  <w:jc w:val="right"/>
                  <w:rPr>
                    <w:rFonts w:ascii="Times New Roman" w:hAnsi="Times New Roman" w:eastAsia="宋体" w:cs="Arial"/>
                    <w:color w:val="000000"/>
                    <w:kern w:val="2"/>
                    <w:sz w:val="21"/>
                    <w:szCs w:val="18"/>
                  </w:rPr>
                </w:pPr>
                <w:r>
                  <w:rPr>
                    <w:rFonts w:ascii="Times New Roman" w:hAnsi="Times New Roman" w:eastAsia="宋体" w:cs="Arial"/>
                    <w:kern w:val="2"/>
                    <w:sz w:val="21"/>
                    <w:szCs w:val="18"/>
                  </w:rPr>
                  <w:t>15,400,000.00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trPr>
            <w:tc>
              <w:tcPr>
                <w:tcW w:w="2997" w:type="pct"/>
                <w:shd w:val="clear" w:color="auto" w:fill="auto"/>
                <w:vAlign w:val="center"/>
              </w:tcPr>
              <w:p>
                <w:pPr>
                  <w:widowControl w:val="0"/>
                  <w:adjustRightInd w:val="0"/>
                  <w:snapToGrid w:val="0"/>
                  <w:spacing w:line="500" w:lineRule="atLeast"/>
                  <w:ind w:firstLine="0" w:firstLineChars="0"/>
                  <w:jc w:val="left"/>
                  <w:rPr>
                    <w:rFonts w:ascii="Times New Roman" w:hAnsi="Times New Roman" w:eastAsia="宋体" w:cs="Arial"/>
                    <w:color w:val="000000"/>
                    <w:kern w:val="2"/>
                    <w:sz w:val="21"/>
                    <w:szCs w:val="18"/>
                  </w:rPr>
                </w:pPr>
                <w:r>
                  <w:rPr>
                    <w:rFonts w:ascii="Times New Roman" w:hAnsi="Times New Roman" w:eastAsia="宋体" w:cs="Arial"/>
                    <w:color w:val="000000"/>
                    <w:kern w:val="2"/>
                    <w:sz w:val="21"/>
                    <w:szCs w:val="18"/>
                  </w:rPr>
                  <w:t>柳州银行股份有限公司</w:t>
                </w:r>
              </w:p>
            </w:tc>
            <w:tc>
              <w:tcPr>
                <w:tcW w:w="2003" w:type="pct"/>
                <w:shd w:val="clear" w:color="auto" w:fill="auto"/>
                <w:vAlign w:val="center"/>
              </w:tcPr>
              <w:p>
                <w:pPr>
                  <w:widowControl w:val="0"/>
                  <w:adjustRightInd w:val="0"/>
                  <w:snapToGrid w:val="0"/>
                  <w:spacing w:line="500" w:lineRule="atLeast"/>
                  <w:ind w:firstLine="360" w:firstLineChars="0"/>
                  <w:jc w:val="right"/>
                  <w:rPr>
                    <w:rFonts w:ascii="Times New Roman" w:hAnsi="Times New Roman" w:eastAsia="宋体" w:cs="Arial"/>
                    <w:kern w:val="2"/>
                    <w:sz w:val="21"/>
                    <w:szCs w:val="18"/>
                  </w:rPr>
                </w:pPr>
                <w:r>
                  <w:rPr>
                    <w:rFonts w:ascii="Times New Roman" w:hAnsi="Times New Roman" w:eastAsia="宋体" w:cs="Arial"/>
                    <w:kern w:val="2"/>
                    <w:sz w:val="21"/>
                    <w:szCs w:val="18"/>
                  </w:rPr>
                  <w:t>800,000.00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trPr>
            <w:tc>
              <w:tcPr>
                <w:tcW w:w="2997" w:type="pct"/>
                <w:shd w:val="clear" w:color="auto" w:fill="auto"/>
                <w:vAlign w:val="center"/>
              </w:tcPr>
              <w:p>
                <w:pPr>
                  <w:widowControl w:val="0"/>
                  <w:adjustRightInd w:val="0"/>
                  <w:snapToGrid w:val="0"/>
                  <w:spacing w:line="500" w:lineRule="atLeast"/>
                  <w:ind w:firstLine="0" w:firstLineChars="0"/>
                  <w:jc w:val="center"/>
                  <w:rPr>
                    <w:rFonts w:ascii="Times New Roman" w:hAnsi="Times New Roman" w:eastAsia="宋体" w:cs="Arial"/>
                    <w:color w:val="000000"/>
                    <w:kern w:val="2"/>
                    <w:sz w:val="21"/>
                    <w:szCs w:val="18"/>
                  </w:rPr>
                </w:pPr>
                <w:r>
                  <w:rPr>
                    <w:rFonts w:ascii="Times New Roman" w:hAnsi="Times New Roman" w:eastAsia="宋体" w:cs="Arial"/>
                    <w:color w:val="000000"/>
                    <w:kern w:val="2"/>
                    <w:sz w:val="21"/>
                    <w:szCs w:val="18"/>
                  </w:rPr>
                  <w:t>合计</w:t>
                </w:r>
              </w:p>
            </w:tc>
            <w:tc>
              <w:tcPr>
                <w:tcW w:w="2003" w:type="pct"/>
                <w:shd w:val="clear" w:color="auto" w:fill="auto"/>
                <w:vAlign w:val="center"/>
              </w:tcPr>
              <w:p>
                <w:pPr>
                  <w:widowControl w:val="0"/>
                  <w:adjustRightInd w:val="0"/>
                  <w:snapToGrid w:val="0"/>
                  <w:spacing w:line="500" w:lineRule="atLeast"/>
                  <w:ind w:firstLine="360" w:firstLineChars="0"/>
                  <w:jc w:val="right"/>
                  <w:rPr>
                    <w:rFonts w:ascii="Times New Roman" w:hAnsi="Times New Roman" w:eastAsia="宋体" w:cs="Arial"/>
                    <w:kern w:val="2"/>
                    <w:sz w:val="21"/>
                    <w:szCs w:val="18"/>
                  </w:rPr>
                </w:pPr>
                <w:r>
                  <w:rPr>
                    <w:rFonts w:ascii="Times New Roman" w:hAnsi="Times New Roman" w:eastAsia="宋体" w:cs="Arial"/>
                    <w:kern w:val="2"/>
                    <w:sz w:val="21"/>
                    <w:szCs w:val="18"/>
                  </w:rPr>
                  <w:t>16,200,000.00</w:t>
                </w:r>
              </w:p>
            </w:tc>
          </w:tr>
        </w:tbl>
        <w:p>
          <w:pPr>
            <w:autoSpaceDE w:val="0"/>
            <w:autoSpaceDN w:val="0"/>
            <w:adjustRightInd w:val="0"/>
            <w:rPr>
              <w:rFonts w:hint="eastAsia"/>
              <w:szCs w:val="21"/>
            </w:rPr>
          </w:pPr>
        </w:p>
      </w:sdtContent>
    </w:sdt>
    <w:p>
      <w:pPr>
        <w:autoSpaceDE w:val="0"/>
        <w:autoSpaceDN w:val="0"/>
        <w:adjustRightInd w:val="0"/>
        <w:rPr>
          <w:rFonts w:hint="eastAsia"/>
          <w:szCs w:val="21"/>
        </w:rPr>
      </w:pPr>
    </w:p>
    <w:bookmarkEnd w:id="311"/>
    <w:p>
      <w:pPr>
        <w:pStyle w:val="85"/>
        <w:numPr>
          <w:ilvl w:val="0"/>
          <w:numId w:val="77"/>
        </w:numPr>
        <w:tabs>
          <w:tab w:val="left" w:pos="504"/>
        </w:tabs>
        <w:rPr>
          <w:szCs w:val="21"/>
        </w:rPr>
      </w:pPr>
      <w:r>
        <w:rPr>
          <w:rFonts w:hint="eastAsia"/>
          <w:szCs w:val="21"/>
        </w:rPr>
        <w:t>净敞口套期收益</w:t>
      </w:r>
    </w:p>
    <w:sdt>
      <w:sdtPr>
        <w:alias w:val="是否适用：净敞口套期收益[双击切换]"/>
        <w:tag w:val="_GBC_0b9c0635e78547e1b23b27daf08672cd"/>
        <w:id w:val="2130"/>
        <w:placeholder>
          <w:docPart w:val="GBC22222222222222222222222222222"/>
        </w:placeholder>
      </w:sdtPr>
      <w:sdtContent>
        <w:p>
          <w:pPr>
            <w:autoSpaceDE w:val="0"/>
            <w:autoSpaceDN w:val="0"/>
            <w:adjustRightInd w:val="0"/>
            <w:outlineLvl w:val="9"/>
            <w:rPr>
              <w:rFonts w:hint="eastAsia"/>
              <w:szCs w:val="21"/>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autoSpaceDE w:val="0"/>
        <w:autoSpaceDN w:val="0"/>
        <w:adjustRightInd w:val="0"/>
        <w:rPr>
          <w:rFonts w:hint="eastAsia"/>
          <w:szCs w:val="21"/>
        </w:rPr>
      </w:pPr>
    </w:p>
    <w:p>
      <w:pPr>
        <w:pStyle w:val="85"/>
        <w:numPr>
          <w:ilvl w:val="0"/>
          <w:numId w:val="77"/>
        </w:numPr>
        <w:tabs>
          <w:tab w:val="left" w:pos="504"/>
        </w:tabs>
        <w:rPr>
          <w:rFonts w:hint="eastAsia" w:ascii="宋体" w:hAnsi="宋体"/>
          <w:szCs w:val="21"/>
        </w:rPr>
      </w:pPr>
      <w:bookmarkStart w:id="313" w:name="_Hlk534895224"/>
      <w:r>
        <w:rPr>
          <w:rFonts w:hint="eastAsia" w:ascii="宋体" w:hAnsi="宋体"/>
          <w:szCs w:val="21"/>
        </w:rPr>
        <w:t>公允价值变动收益</w:t>
      </w:r>
    </w:p>
    <w:sdt>
      <w:sdtPr>
        <w:alias w:val="是否适用：公允价值变动收益[双击切换]"/>
        <w:tag w:val="_GBC_703e46a239ba45afa37afdd4dcae0cb4"/>
        <w:id w:val="2131"/>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hint="eastAsia"/>
          <w:szCs w:val="21"/>
        </w:rPr>
      </w:pPr>
      <w:r>
        <w:rPr>
          <w:rFonts w:hint="eastAsia"/>
          <w:szCs w:val="21"/>
        </w:rPr>
        <w:t>单位：</w:t>
      </w:r>
      <w:sdt>
        <w:sdtPr>
          <w:rPr>
            <w:rFonts w:hint="eastAsia"/>
            <w:szCs w:val="21"/>
          </w:rPr>
          <w:alias w:val="单位：财务附注：公允价值变动收益"/>
          <w:tag w:val="_GBC_c4e1118ffbdf4d6f90815a9b487cc79b"/>
          <w:id w:val="213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公允价值变动收益"/>
          <w:tag w:val="_GBC_704565e01a4148fe85dcf135bb9be9b6"/>
          <w:id w:val="213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97"/>
        <w:gridCol w:w="2826"/>
        <w:gridCol w:w="2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e9a92135b46440eb6d0daa39f0ec40f"/>
            <w:id w:val="2134"/>
          </w:sdtPr>
          <w:sdtContent>
            <w:tc>
              <w:tcPr>
                <w:tcW w:w="187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szCs w:val="21"/>
                  </w:rPr>
                </w:pPr>
                <w:r>
                  <w:rPr>
                    <w:rFonts w:hint="eastAsia"/>
                    <w:szCs w:val="21"/>
                  </w:rPr>
                  <w:t>产生公允价值变动收益的来源</w:t>
                </w:r>
              </w:p>
            </w:tc>
          </w:sdtContent>
        </w:sdt>
        <w:sdt>
          <w:sdtPr>
            <w:tag w:val="_PLD_7cd0c8223b6b499990a24553e928cba4"/>
            <w:id w:val="2135"/>
          </w:sdtPr>
          <w:sdtContent>
            <w:tc>
              <w:tcPr>
                <w:tcW w:w="156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szCs w:val="21"/>
                  </w:rPr>
                </w:pPr>
                <w:r>
                  <w:rPr>
                    <w:rFonts w:hint="eastAsia"/>
                    <w:szCs w:val="21"/>
                  </w:rPr>
                  <w:t>本期发生额</w:t>
                </w:r>
              </w:p>
            </w:tc>
          </w:sdtContent>
        </w:sdt>
        <w:sdt>
          <w:sdtPr>
            <w:tag w:val="_PLD_1ebddc94af9345a99e7800415f9811c7"/>
            <w:id w:val="2136"/>
          </w:sdtPr>
          <w:sdtContent>
            <w:tc>
              <w:tcPr>
                <w:tcW w:w="156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szCs w:val="21"/>
                  </w:rPr>
                </w:pPr>
                <w:r>
                  <w:rPr>
                    <w:rFonts w:hint="eastAsia"/>
                    <w:szCs w:val="21"/>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77" w:type="pct"/>
            <w:tcBorders>
              <w:top w:val="single" w:color="auto" w:sz="4" w:space="0"/>
              <w:left w:val="single" w:color="auto" w:sz="4" w:space="0"/>
              <w:bottom w:val="single" w:color="auto" w:sz="4" w:space="0"/>
              <w:right w:val="single" w:color="auto" w:sz="4" w:space="0"/>
            </w:tcBorders>
            <w:vAlign w:val="center"/>
          </w:tcPr>
          <w:p>
            <w:pPr>
              <w:rPr>
                <w:rFonts w:hint="eastAsia"/>
                <w:szCs w:val="21"/>
              </w:rPr>
            </w:pPr>
            <w:r>
              <w:rPr>
                <w:rFonts w:hint="eastAsia"/>
                <w:szCs w:val="21"/>
              </w:rPr>
              <w:t>交易性金融资产</w:t>
            </w:r>
          </w:p>
        </w:tc>
        <w:tc>
          <w:tcPr>
            <w:tcW w:w="156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hint="default" w:ascii="Times New Roman" w:hAnsi="Times New Roman" w:cs="Times New Roman"/>
                <w:szCs w:val="21"/>
              </w:rPr>
            </w:pPr>
            <w:r>
              <w:rPr>
                <w:rFonts w:hint="default" w:ascii="Times New Roman" w:hAnsi="Times New Roman" w:cs="Times New Roman"/>
              </w:rPr>
              <w:t>87,741,824.53</w:t>
            </w:r>
          </w:p>
        </w:tc>
        <w:tc>
          <w:tcPr>
            <w:tcW w:w="156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hint="default" w:ascii="Times New Roman" w:hAnsi="Times New Roman" w:cs="Times New Roman"/>
                <w:szCs w:val="21"/>
              </w:rPr>
            </w:pPr>
            <w:r>
              <w:rPr>
                <w:rFonts w:hint="default" w:ascii="Times New Roman" w:hAnsi="Times New Roman" w:cs="Times New Roman"/>
              </w:rPr>
              <w:t>4,632,585.20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7" w:type="pct"/>
            <w:tcBorders>
              <w:top w:val="single" w:color="auto" w:sz="4" w:space="0"/>
              <w:left w:val="single" w:color="auto" w:sz="4" w:space="0"/>
              <w:bottom w:val="single" w:color="auto" w:sz="4" w:space="0"/>
              <w:right w:val="single" w:color="auto" w:sz="4" w:space="0"/>
            </w:tcBorders>
            <w:vAlign w:val="center"/>
          </w:tcPr>
          <w:p>
            <w:pPr>
              <w:rPr>
                <w:rFonts w:hint="eastAsia"/>
                <w:szCs w:val="21"/>
              </w:rPr>
            </w:pPr>
            <w:r>
              <w:rPr>
                <w:rFonts w:hint="eastAsia"/>
                <w:szCs w:val="21"/>
              </w:rPr>
              <w:t>其中：衍生金融工具产生的公允价值变动收益</w:t>
            </w:r>
          </w:p>
        </w:tc>
        <w:tc>
          <w:tcPr>
            <w:tcW w:w="156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hint="default" w:ascii="Times New Roman" w:hAnsi="Times New Roman" w:cs="Times New Roman"/>
                <w:szCs w:val="21"/>
              </w:rPr>
            </w:pPr>
          </w:p>
        </w:tc>
        <w:tc>
          <w:tcPr>
            <w:tcW w:w="156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7" w:type="pct"/>
            <w:tcBorders>
              <w:top w:val="single" w:color="auto" w:sz="4" w:space="0"/>
              <w:left w:val="single" w:color="auto" w:sz="4" w:space="0"/>
              <w:bottom w:val="single" w:color="auto" w:sz="4" w:space="0"/>
              <w:right w:val="single" w:color="auto" w:sz="4" w:space="0"/>
            </w:tcBorders>
            <w:vAlign w:val="center"/>
          </w:tcPr>
          <w:p>
            <w:pPr>
              <w:rPr>
                <w:rFonts w:hint="eastAsia"/>
                <w:szCs w:val="21"/>
              </w:rPr>
            </w:pPr>
            <w:r>
              <w:rPr>
                <w:rFonts w:hint="eastAsia"/>
                <w:szCs w:val="21"/>
              </w:rPr>
              <w:t>交易性金融负债</w:t>
            </w:r>
          </w:p>
        </w:tc>
        <w:tc>
          <w:tcPr>
            <w:tcW w:w="156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hint="default" w:ascii="Times New Roman" w:hAnsi="Times New Roman" w:cs="Times New Roman"/>
                <w:szCs w:val="21"/>
              </w:rPr>
            </w:pPr>
          </w:p>
        </w:tc>
        <w:tc>
          <w:tcPr>
            <w:tcW w:w="156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7" w:type="pct"/>
            <w:tcBorders>
              <w:top w:val="single" w:color="auto" w:sz="4" w:space="0"/>
              <w:left w:val="single" w:color="auto" w:sz="4" w:space="0"/>
              <w:bottom w:val="single" w:color="auto" w:sz="4" w:space="0"/>
              <w:right w:val="single" w:color="auto" w:sz="4" w:space="0"/>
            </w:tcBorders>
            <w:vAlign w:val="center"/>
          </w:tcPr>
          <w:p>
            <w:pPr>
              <w:rPr>
                <w:rFonts w:hint="eastAsia"/>
                <w:szCs w:val="21"/>
              </w:rPr>
            </w:pPr>
            <w:r>
              <w:rPr>
                <w:rFonts w:hint="eastAsia"/>
                <w:szCs w:val="21"/>
              </w:rPr>
              <w:t>按公允价值计量的投资性房地产</w:t>
            </w:r>
          </w:p>
        </w:tc>
        <w:tc>
          <w:tcPr>
            <w:tcW w:w="156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hint="default" w:ascii="Times New Roman" w:hAnsi="Times New Roman" w:cs="Times New Roman"/>
                <w:szCs w:val="21"/>
              </w:rPr>
            </w:pPr>
          </w:p>
        </w:tc>
        <w:tc>
          <w:tcPr>
            <w:tcW w:w="156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szCs w:val="21"/>
              </w:rPr>
            </w:pPr>
            <w:r>
              <w:rPr>
                <w:rFonts w:hint="eastAsia"/>
                <w:szCs w:val="21"/>
              </w:rPr>
              <w:t>合计</w:t>
            </w:r>
          </w:p>
        </w:tc>
        <w:tc>
          <w:tcPr>
            <w:tcW w:w="1561"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87,741,824.53</w:t>
            </w:r>
          </w:p>
        </w:tc>
        <w:tc>
          <w:tcPr>
            <w:tcW w:w="156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hint="default" w:ascii="Times New Roman" w:hAnsi="Times New Roman" w:cs="Times New Roman"/>
                <w:szCs w:val="21"/>
              </w:rPr>
            </w:pPr>
            <w:r>
              <w:rPr>
                <w:rFonts w:hint="default" w:ascii="Times New Roman" w:hAnsi="Times New Roman" w:cs="Times New Roman"/>
              </w:rPr>
              <w:t>4,632,585.20</w:t>
            </w:r>
          </w:p>
        </w:tc>
      </w:tr>
    </w:tbl>
    <w:p/>
    <w:p>
      <w:pPr>
        <w:spacing w:before="60" w:after="60"/>
        <w:rPr>
          <w:rFonts w:hint="eastAsia"/>
          <w:szCs w:val="21"/>
        </w:rPr>
      </w:pPr>
      <w:r>
        <w:rPr>
          <w:rFonts w:hint="eastAsia"/>
          <w:szCs w:val="21"/>
          <w:lang w:val="en-US" w:eastAsia="zh-CN"/>
        </w:rPr>
        <w:t>其</w:t>
      </w:r>
      <w:r>
        <w:rPr>
          <w:rFonts w:hint="eastAsia"/>
          <w:szCs w:val="21"/>
        </w:rPr>
        <w:t>他说明：</w:t>
      </w:r>
    </w:p>
    <w:sdt>
      <w:sdtPr>
        <w:rPr>
          <w:rFonts w:hint="eastAsia"/>
          <w:szCs w:val="21"/>
        </w:rPr>
        <w:alias w:val="公允价值变动收益的说明"/>
        <w:tag w:val="_GBC_2de79fa0260c440dae18401771bdd5db"/>
        <w:id w:val="2137"/>
        <w:placeholder>
          <w:docPart w:val="GBC22222222222222222222222222222"/>
        </w:placeholder>
      </w:sdtPr>
      <w:sdtEndPr>
        <w:rPr>
          <w:rFonts w:hint="eastAsia"/>
          <w:szCs w:val="21"/>
        </w:rPr>
      </w:sdtEndPr>
      <w:sdtContent>
        <w:p>
          <w:pPr>
            <w:rPr>
              <w:rFonts w:hint="eastAsia"/>
              <w:szCs w:val="21"/>
            </w:rPr>
          </w:pPr>
          <w:r>
            <w:rPr>
              <w:rFonts w:hint="eastAsia"/>
              <w:szCs w:val="21"/>
            </w:rPr>
            <w:t>注：公允价值变动收益主要为公司持有中信证券股票的股价上涨，公允价值上涨</w:t>
          </w:r>
          <w:r>
            <w:rPr>
              <w:rFonts w:hint="default" w:ascii="Times New Roman" w:hAnsi="Times New Roman" w:cs="Times New Roman"/>
              <w:szCs w:val="21"/>
            </w:rPr>
            <w:t>87,637,176.00</w:t>
          </w:r>
          <w:r>
            <w:rPr>
              <w:rFonts w:hint="eastAsia"/>
              <w:szCs w:val="21"/>
            </w:rPr>
            <w:t>元。</w:t>
          </w:r>
        </w:p>
        <w:p>
          <w:pPr>
            <w:rPr>
              <w:rFonts w:hint="eastAsia"/>
              <w:szCs w:val="21"/>
            </w:rPr>
          </w:pPr>
        </w:p>
      </w:sdtContent>
    </w:sdt>
    <w:p>
      <w:pPr>
        <w:rPr>
          <w:rFonts w:hint="eastAsia" w:cstheme="minorBidi"/>
          <w:kern w:val="2"/>
          <w:szCs w:val="21"/>
        </w:rPr>
      </w:pPr>
    </w:p>
    <w:bookmarkEnd w:id="313"/>
    <w:p>
      <w:pPr>
        <w:pStyle w:val="85"/>
        <w:numPr>
          <w:ilvl w:val="0"/>
          <w:numId w:val="77"/>
        </w:numPr>
        <w:tabs>
          <w:tab w:val="left" w:pos="504"/>
        </w:tabs>
      </w:pPr>
      <w:r>
        <w:rPr>
          <w:rFonts w:hint="eastAsia"/>
        </w:rPr>
        <w:t>信用减值损失</w:t>
      </w:r>
    </w:p>
    <w:sdt>
      <w:sdtPr>
        <w:alias w:val="是否适用：信用减值损失[双击切换]"/>
        <w:tag w:val="_GBC_3e1c9d9dad6c4530991d2befd4b098e3"/>
        <w:id w:val="2138"/>
        <w:placeholder>
          <w:docPart w:val="GBC22222222222222222222222222222"/>
        </w:placeholder>
      </w:sdtPr>
      <w:sdtContent>
        <w:p>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136"/>
        <w:ind w:left="420" w:firstLine="0" w:firstLineChars="0"/>
        <w:jc w:val="right"/>
      </w:pPr>
      <w:r>
        <w:rPr>
          <w:rFonts w:hint="eastAsia"/>
        </w:rPr>
        <w:t>单位：</w:t>
      </w:r>
      <w:sdt>
        <w:sdtPr>
          <w:rPr>
            <w:rFonts w:hint="eastAsia"/>
          </w:rPr>
          <w:alias w:val="单位：信用减值损失"/>
          <w:tag w:val="_GBC_64c0f12c02d44b548838a6936d90e525"/>
          <w:id w:val="213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信用减值损失"/>
          <w:tag w:val="_GBC_4d6a964234bf4666a052d68fb8b9d060"/>
          <w:id w:val="214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50"/>
        <w:gridCol w:w="2689"/>
        <w:gridCol w:w="2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2efbc222fba4f8b87e71fbd7550f57d"/>
            <w:id w:val="2141"/>
          </w:sdtPr>
          <w:sdtContent>
            <w:tc>
              <w:tcPr>
                <w:tcW w:w="2016" w:type="pct"/>
                <w:shd w:val="clear" w:color="auto" w:fill="auto"/>
                <w:vAlign w:val="center"/>
              </w:tcPr>
              <w:p>
                <w:pPr>
                  <w:jc w:val="center"/>
                  <w:rPr>
                    <w:rFonts w:hint="eastAsia"/>
                    <w:szCs w:val="21"/>
                  </w:rPr>
                </w:pPr>
                <w:r>
                  <w:rPr>
                    <w:rFonts w:hint="eastAsia"/>
                    <w:szCs w:val="21"/>
                  </w:rPr>
                  <w:t>项目</w:t>
                </w:r>
              </w:p>
            </w:tc>
          </w:sdtContent>
        </w:sdt>
        <w:sdt>
          <w:sdtPr>
            <w:tag w:val="_PLD_57fc93ac35684eca9207e23d2b2d6664"/>
            <w:id w:val="2142"/>
          </w:sdtPr>
          <w:sdtContent>
            <w:tc>
              <w:tcPr>
                <w:tcW w:w="1485" w:type="pct"/>
                <w:shd w:val="clear" w:color="auto" w:fill="auto"/>
                <w:vAlign w:val="center"/>
              </w:tcPr>
              <w:p>
                <w:pPr>
                  <w:jc w:val="center"/>
                  <w:rPr>
                    <w:rFonts w:hint="eastAsia"/>
                    <w:szCs w:val="21"/>
                  </w:rPr>
                </w:pPr>
                <w:r>
                  <w:rPr>
                    <w:rFonts w:hint="eastAsia"/>
                    <w:szCs w:val="21"/>
                  </w:rPr>
                  <w:t>本期发生额</w:t>
                </w:r>
              </w:p>
            </w:tc>
          </w:sdtContent>
        </w:sdt>
        <w:sdt>
          <w:sdtPr>
            <w:tag w:val="_PLD_ddb6bc4a58314fb2abbbb04ed4af2419"/>
            <w:id w:val="2143"/>
          </w:sdtPr>
          <w:sdtContent>
            <w:tc>
              <w:tcPr>
                <w:tcW w:w="1497" w:type="pct"/>
                <w:shd w:val="clear" w:color="auto" w:fill="auto"/>
                <w:vAlign w:val="center"/>
              </w:tcPr>
              <w:p>
                <w:pPr>
                  <w:jc w:val="center"/>
                  <w:rPr>
                    <w:rFonts w:hint="eastAsia"/>
                    <w:szCs w:val="21"/>
                  </w:rPr>
                </w:pPr>
                <w:r>
                  <w:rPr>
                    <w:rFonts w:hint="eastAsia"/>
                    <w:szCs w:val="21"/>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6" w:type="pct"/>
            <w:shd w:val="clear" w:color="auto" w:fill="auto"/>
            <w:vAlign w:val="center"/>
          </w:tcPr>
          <w:p>
            <w:pPr>
              <w:rPr>
                <w:rFonts w:hint="eastAsia"/>
                <w:szCs w:val="21"/>
              </w:rPr>
            </w:pPr>
            <w:r>
              <w:rPr>
                <w:rFonts w:hint="eastAsia"/>
                <w:szCs w:val="21"/>
              </w:rPr>
              <w:t>应收票据坏账损失</w:t>
            </w:r>
          </w:p>
        </w:tc>
        <w:tc>
          <w:tcPr>
            <w:tcW w:w="1485" w:type="pct"/>
            <w:shd w:val="clear" w:color="auto" w:fill="auto"/>
          </w:tcPr>
          <w:p>
            <w:pPr>
              <w:jc w:val="right"/>
              <w:rPr>
                <w:rFonts w:hint="default" w:ascii="Times New Roman" w:hAnsi="Times New Roman" w:cs="Times New Roman"/>
                <w:szCs w:val="21"/>
              </w:rPr>
            </w:pPr>
          </w:p>
        </w:tc>
        <w:tc>
          <w:tcPr>
            <w:tcW w:w="1497" w:type="pct"/>
            <w:shd w:val="clear" w:color="auto" w:fill="auto"/>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6" w:type="pct"/>
            <w:shd w:val="clear" w:color="auto" w:fill="auto"/>
            <w:vAlign w:val="center"/>
          </w:tcPr>
          <w:p>
            <w:pPr>
              <w:rPr>
                <w:rFonts w:hint="eastAsia"/>
                <w:szCs w:val="21"/>
              </w:rPr>
            </w:pPr>
            <w:r>
              <w:rPr>
                <w:rFonts w:hint="eastAsia"/>
                <w:szCs w:val="21"/>
              </w:rPr>
              <w:t>应收账款坏账损失</w:t>
            </w:r>
          </w:p>
        </w:tc>
        <w:tc>
          <w:tcPr>
            <w:tcW w:w="1485" w:type="pct"/>
            <w:shd w:val="clear" w:color="auto" w:fill="auto"/>
          </w:tcPr>
          <w:p>
            <w:pPr>
              <w:jc w:val="right"/>
              <w:rPr>
                <w:rFonts w:hint="default" w:ascii="Times New Roman" w:hAnsi="Times New Roman" w:cs="Times New Roman"/>
                <w:szCs w:val="21"/>
              </w:rPr>
            </w:pPr>
            <w:r>
              <w:rPr>
                <w:rFonts w:hint="default" w:ascii="Times New Roman" w:hAnsi="Times New Roman" w:cs="Times New Roman"/>
              </w:rPr>
              <w:t>-689,953.82</w:t>
            </w:r>
          </w:p>
        </w:tc>
        <w:tc>
          <w:tcPr>
            <w:tcW w:w="1497" w:type="pct"/>
            <w:shd w:val="clear" w:color="auto" w:fill="auto"/>
          </w:tcPr>
          <w:p>
            <w:pPr>
              <w:jc w:val="right"/>
              <w:rPr>
                <w:rFonts w:hint="default" w:ascii="Times New Roman" w:hAnsi="Times New Roman" w:cs="Times New Roman"/>
                <w:szCs w:val="21"/>
              </w:rPr>
            </w:pPr>
            <w:r>
              <w:rPr>
                <w:rFonts w:hint="default" w:ascii="Times New Roman" w:hAnsi="Times New Roman" w:cs="Times New Roman"/>
              </w:rPr>
              <w:t>378,620.17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6" w:type="pct"/>
            <w:shd w:val="clear" w:color="auto" w:fill="auto"/>
            <w:vAlign w:val="center"/>
          </w:tcPr>
          <w:p>
            <w:pPr>
              <w:rPr>
                <w:rFonts w:hint="eastAsia"/>
                <w:szCs w:val="21"/>
              </w:rPr>
            </w:pPr>
            <w:r>
              <w:rPr>
                <w:rFonts w:hint="eastAsia"/>
                <w:szCs w:val="21"/>
              </w:rPr>
              <w:t>其他应收款坏账损失</w:t>
            </w:r>
          </w:p>
        </w:tc>
        <w:tc>
          <w:tcPr>
            <w:tcW w:w="1485" w:type="pct"/>
            <w:shd w:val="clear" w:color="auto" w:fill="auto"/>
          </w:tcPr>
          <w:p>
            <w:pPr>
              <w:jc w:val="right"/>
              <w:rPr>
                <w:rFonts w:hint="default" w:ascii="Times New Roman" w:hAnsi="Times New Roman" w:cs="Times New Roman"/>
                <w:szCs w:val="21"/>
              </w:rPr>
            </w:pPr>
            <w:r>
              <w:rPr>
                <w:rFonts w:hint="default" w:ascii="Times New Roman" w:hAnsi="Times New Roman" w:cs="Times New Roman"/>
              </w:rPr>
              <w:t>1,070,722.48</w:t>
            </w:r>
          </w:p>
        </w:tc>
        <w:tc>
          <w:tcPr>
            <w:tcW w:w="1497" w:type="pct"/>
            <w:shd w:val="clear" w:color="auto" w:fill="auto"/>
          </w:tcPr>
          <w:p>
            <w:pPr>
              <w:jc w:val="right"/>
              <w:rPr>
                <w:rFonts w:hint="default" w:ascii="Times New Roman" w:hAnsi="Times New Roman" w:cs="Times New Roman"/>
                <w:szCs w:val="21"/>
              </w:rPr>
            </w:pPr>
            <w:r>
              <w:rPr>
                <w:rFonts w:hint="default" w:ascii="Times New Roman" w:hAnsi="Times New Roman" w:cs="Times New Roman"/>
              </w:rPr>
              <w:t>-192,886.17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6" w:type="pct"/>
            <w:shd w:val="clear" w:color="auto" w:fill="auto"/>
            <w:vAlign w:val="center"/>
          </w:tcPr>
          <w:p>
            <w:pPr>
              <w:rPr>
                <w:rFonts w:hint="eastAsia"/>
                <w:szCs w:val="21"/>
              </w:rPr>
            </w:pPr>
            <w:r>
              <w:rPr>
                <w:rFonts w:hint="eastAsia"/>
                <w:szCs w:val="21"/>
              </w:rPr>
              <w:t>债权投资减值损失</w:t>
            </w:r>
          </w:p>
        </w:tc>
        <w:tc>
          <w:tcPr>
            <w:tcW w:w="1485" w:type="pct"/>
            <w:shd w:val="clear" w:color="auto" w:fill="auto"/>
          </w:tcPr>
          <w:p>
            <w:pPr>
              <w:jc w:val="right"/>
              <w:rPr>
                <w:rFonts w:hint="default" w:ascii="Times New Roman" w:hAnsi="Times New Roman" w:cs="Times New Roman"/>
                <w:szCs w:val="21"/>
              </w:rPr>
            </w:pPr>
          </w:p>
        </w:tc>
        <w:tc>
          <w:tcPr>
            <w:tcW w:w="1497" w:type="pct"/>
            <w:shd w:val="clear" w:color="auto" w:fill="auto"/>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6" w:type="pct"/>
            <w:shd w:val="clear" w:color="auto" w:fill="auto"/>
            <w:vAlign w:val="center"/>
          </w:tcPr>
          <w:p>
            <w:pPr>
              <w:rPr>
                <w:rFonts w:hint="eastAsia"/>
                <w:szCs w:val="21"/>
              </w:rPr>
            </w:pPr>
            <w:r>
              <w:rPr>
                <w:rFonts w:hint="eastAsia"/>
                <w:szCs w:val="21"/>
              </w:rPr>
              <w:t>其他债权投资减值损失</w:t>
            </w:r>
          </w:p>
        </w:tc>
        <w:tc>
          <w:tcPr>
            <w:tcW w:w="1485" w:type="pct"/>
            <w:shd w:val="clear" w:color="auto" w:fill="auto"/>
          </w:tcPr>
          <w:p>
            <w:pPr>
              <w:jc w:val="right"/>
              <w:rPr>
                <w:rFonts w:hint="default" w:ascii="Times New Roman" w:hAnsi="Times New Roman" w:cs="Times New Roman"/>
                <w:szCs w:val="21"/>
              </w:rPr>
            </w:pPr>
          </w:p>
        </w:tc>
        <w:tc>
          <w:tcPr>
            <w:tcW w:w="1497" w:type="pct"/>
            <w:shd w:val="clear" w:color="auto" w:fill="auto"/>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6" w:type="pct"/>
            <w:shd w:val="clear" w:color="auto" w:fill="auto"/>
            <w:vAlign w:val="center"/>
          </w:tcPr>
          <w:p>
            <w:pPr>
              <w:rPr>
                <w:rFonts w:hint="eastAsia"/>
                <w:szCs w:val="21"/>
              </w:rPr>
            </w:pPr>
            <w:r>
              <w:rPr>
                <w:rFonts w:hint="eastAsia"/>
                <w:szCs w:val="21"/>
              </w:rPr>
              <w:t>长期应收款坏账损失</w:t>
            </w:r>
          </w:p>
        </w:tc>
        <w:tc>
          <w:tcPr>
            <w:tcW w:w="1485" w:type="pct"/>
            <w:shd w:val="clear" w:color="auto" w:fill="auto"/>
          </w:tcPr>
          <w:p>
            <w:pPr>
              <w:jc w:val="right"/>
              <w:rPr>
                <w:rFonts w:hint="default" w:ascii="Times New Roman" w:hAnsi="Times New Roman" w:cs="Times New Roman"/>
                <w:szCs w:val="21"/>
              </w:rPr>
            </w:pPr>
          </w:p>
        </w:tc>
        <w:tc>
          <w:tcPr>
            <w:tcW w:w="1497" w:type="pct"/>
            <w:shd w:val="clear" w:color="auto" w:fill="auto"/>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6" w:type="pct"/>
            <w:shd w:val="clear" w:color="auto" w:fill="auto"/>
            <w:vAlign w:val="center"/>
          </w:tcPr>
          <w:p>
            <w:pPr>
              <w:rPr>
                <w:rFonts w:hint="eastAsia"/>
                <w:szCs w:val="21"/>
              </w:rPr>
            </w:pPr>
            <w:r>
              <w:rPr>
                <w:rFonts w:hint="eastAsia"/>
                <w:szCs w:val="21"/>
              </w:rPr>
              <w:t>财务担保相关减值损失</w:t>
            </w:r>
          </w:p>
        </w:tc>
        <w:tc>
          <w:tcPr>
            <w:tcW w:w="1485" w:type="pct"/>
            <w:shd w:val="clear" w:color="auto" w:fill="auto"/>
          </w:tcPr>
          <w:p>
            <w:pPr>
              <w:jc w:val="right"/>
              <w:rPr>
                <w:rFonts w:hint="default" w:ascii="Times New Roman" w:hAnsi="Times New Roman" w:cs="Times New Roman"/>
                <w:szCs w:val="21"/>
              </w:rPr>
            </w:pPr>
          </w:p>
        </w:tc>
        <w:tc>
          <w:tcPr>
            <w:tcW w:w="1497" w:type="pct"/>
            <w:shd w:val="clear" w:color="auto" w:fill="auto"/>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6" w:type="pct"/>
            <w:shd w:val="clear" w:color="auto" w:fill="auto"/>
            <w:vAlign w:val="center"/>
          </w:tcPr>
          <w:p>
            <w:pPr>
              <w:jc w:val="center"/>
              <w:rPr>
                <w:rFonts w:hint="eastAsia"/>
                <w:szCs w:val="21"/>
              </w:rPr>
            </w:pPr>
            <w:r>
              <w:rPr>
                <w:rFonts w:hint="eastAsia"/>
                <w:szCs w:val="21"/>
              </w:rPr>
              <w:t>合计</w:t>
            </w:r>
          </w:p>
        </w:tc>
        <w:tc>
          <w:tcPr>
            <w:tcW w:w="1485" w:type="pct"/>
            <w:shd w:val="clear" w:color="auto" w:fill="auto"/>
          </w:tcPr>
          <w:p>
            <w:pPr>
              <w:jc w:val="right"/>
              <w:rPr>
                <w:rFonts w:hint="default" w:ascii="Times New Roman" w:hAnsi="Times New Roman" w:cs="Times New Roman"/>
                <w:szCs w:val="21"/>
              </w:rPr>
            </w:pPr>
            <w:r>
              <w:rPr>
                <w:rFonts w:hint="default" w:ascii="Times New Roman" w:hAnsi="Times New Roman" w:cs="Times New Roman"/>
              </w:rPr>
              <w:t>380,768.66</w:t>
            </w:r>
          </w:p>
        </w:tc>
        <w:tc>
          <w:tcPr>
            <w:tcW w:w="1497" w:type="pct"/>
            <w:shd w:val="clear" w:color="auto" w:fill="auto"/>
          </w:tcPr>
          <w:p>
            <w:pPr>
              <w:jc w:val="right"/>
              <w:rPr>
                <w:rFonts w:hint="default" w:ascii="Times New Roman" w:hAnsi="Times New Roman" w:cs="Times New Roman"/>
                <w:szCs w:val="21"/>
              </w:rPr>
            </w:pPr>
            <w:r>
              <w:rPr>
                <w:rFonts w:hint="default" w:ascii="Times New Roman" w:hAnsi="Times New Roman" w:cs="Times New Roman"/>
              </w:rPr>
              <w:t>185,734.00</w:t>
            </w:r>
          </w:p>
        </w:tc>
      </w:tr>
    </w:tbl>
    <w:p/>
    <w:p>
      <w:pPr>
        <w:rPr>
          <w:rFonts w:hint="eastAsia"/>
        </w:rPr>
      </w:pPr>
      <w:r>
        <w:rPr>
          <w:rFonts w:hint="eastAsia"/>
          <w:lang w:val="en-US" w:eastAsia="zh-CN"/>
        </w:rPr>
        <w:t>其</w:t>
      </w:r>
      <w:r>
        <w:rPr>
          <w:rFonts w:hint="eastAsia"/>
        </w:rPr>
        <w:t>他</w:t>
      </w:r>
      <w:r>
        <w:t>说明</w:t>
      </w:r>
      <w:r>
        <w:rPr>
          <w:rFonts w:hint="eastAsia"/>
        </w:rPr>
        <w:t>：</w:t>
      </w:r>
    </w:p>
    <w:sdt>
      <w:sdtPr>
        <w:alias w:val="信用减值损失其他说明"/>
        <w:tag w:val="_GBC_c4f5a3728c354e07a647f36805e2176b"/>
        <w:id w:val="2144"/>
        <w:placeholder>
          <w:docPart w:val="GBC22222222222222222222222222222"/>
        </w:placeholder>
      </w:sdtPr>
      <w:sdtContent>
        <w:p>
          <w:pPr>
            <w:rPr>
              <w:rFonts w:hint="eastAsia"/>
            </w:rPr>
          </w:pPr>
          <w:r>
            <w:rPr>
              <w:rFonts w:hint="eastAsia"/>
              <w:lang w:eastAsia="zh-CN"/>
            </w:rPr>
            <w:t>无</w:t>
          </w:r>
        </w:p>
      </w:sdtContent>
    </w:sdt>
    <w:p>
      <w:pPr>
        <w:rPr>
          <w:rFonts w:hint="eastAsia"/>
        </w:rPr>
      </w:pPr>
    </w:p>
    <w:p>
      <w:pPr>
        <w:rPr>
          <w:rFonts w:hint="eastAsia" w:cstheme="minorBidi"/>
          <w:kern w:val="2"/>
          <w:szCs w:val="21"/>
        </w:rPr>
      </w:pPr>
    </w:p>
    <w:p>
      <w:pPr>
        <w:pStyle w:val="85"/>
        <w:numPr>
          <w:ilvl w:val="0"/>
          <w:numId w:val="77"/>
        </w:numPr>
        <w:tabs>
          <w:tab w:val="left" w:pos="504"/>
        </w:tabs>
        <w:rPr>
          <w:rFonts w:hint="eastAsia" w:ascii="宋体" w:hAnsi="宋体"/>
          <w:szCs w:val="21"/>
        </w:rPr>
      </w:pPr>
      <w:r>
        <w:rPr>
          <w:rFonts w:hint="eastAsia" w:ascii="宋体" w:hAnsi="宋体"/>
          <w:bCs w:val="0"/>
          <w:szCs w:val="21"/>
        </w:rPr>
        <w:t>资</w:t>
      </w:r>
      <w:r>
        <w:rPr>
          <w:rFonts w:hint="eastAsia" w:ascii="宋体" w:hAnsi="宋体"/>
          <w:szCs w:val="21"/>
        </w:rPr>
        <w:t>产减值损失</w:t>
      </w:r>
    </w:p>
    <w:sdt>
      <w:sdtPr>
        <w:alias w:val="是否适用：资产减值损失[双击切换]"/>
        <w:tag w:val="_GBC_8b37643fea7c43289fdaf85f79b2bcae"/>
        <w:id w:val="2145"/>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hint="eastAsia"/>
          <w:szCs w:val="21"/>
        </w:rPr>
      </w:pPr>
      <w:r>
        <w:rPr>
          <w:rFonts w:hint="eastAsia"/>
          <w:szCs w:val="21"/>
        </w:rPr>
        <w:t>单位：</w:t>
      </w:r>
      <w:sdt>
        <w:sdtPr>
          <w:rPr>
            <w:rFonts w:hint="eastAsia"/>
            <w:szCs w:val="21"/>
          </w:rPr>
          <w:alias w:val="单位：财务附注：资产减值损失"/>
          <w:tag w:val="_GBC_fe85f36c54dd476ea970b9d8ae08135d"/>
          <w:id w:val="214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资产减值损失"/>
          <w:tag w:val="_GBC_08596d3dbba143a8b694044119494ec6"/>
          <w:id w:val="214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98"/>
        <w:gridCol w:w="2574"/>
        <w:gridCol w:w="3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44de032f71b4e06985c561df3bcf55a"/>
            <w:id w:val="2148"/>
          </w:sdtPr>
          <w:sdtContent>
            <w:tc>
              <w:tcPr>
                <w:tcW w:w="187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szCs w:val="21"/>
                  </w:rPr>
                </w:pPr>
                <w:r>
                  <w:rPr>
                    <w:rFonts w:hint="eastAsia"/>
                    <w:szCs w:val="21"/>
                  </w:rPr>
                  <w:t>项目</w:t>
                </w:r>
              </w:p>
            </w:tc>
          </w:sdtContent>
        </w:sdt>
        <w:sdt>
          <w:sdtPr>
            <w:tag w:val="_PLD_9551307ec5c049a3aa84c3c7d3e61d92"/>
            <w:id w:val="2149"/>
          </w:sdtPr>
          <w:sdtContent>
            <w:tc>
              <w:tcPr>
                <w:tcW w:w="142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szCs w:val="21"/>
                  </w:rPr>
                </w:pPr>
                <w:r>
                  <w:rPr>
                    <w:rFonts w:hint="eastAsia"/>
                    <w:szCs w:val="21"/>
                  </w:rPr>
                  <w:t>本期发生额</w:t>
                </w:r>
              </w:p>
            </w:tc>
          </w:sdtContent>
        </w:sdt>
        <w:sdt>
          <w:sdtPr>
            <w:tag w:val="_PLD_46a2a62cd1b1406f877f135b9d7e38a6"/>
            <w:id w:val="2150"/>
          </w:sdtPr>
          <w:sdtContent>
            <w:tc>
              <w:tcPr>
                <w:tcW w:w="170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szCs w:val="21"/>
                  </w:rPr>
                </w:pPr>
                <w:r>
                  <w:rPr>
                    <w:rFonts w:hint="eastAsia"/>
                    <w:szCs w:val="21"/>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rPr>
            </w:pPr>
            <w:r>
              <w:rPr>
                <w:rFonts w:hint="eastAsia"/>
              </w:rPr>
              <w:t>一、合同资产减值损失</w:t>
            </w:r>
          </w:p>
        </w:tc>
        <w:tc>
          <w:tcPr>
            <w:tcW w:w="1422" w:type="pct"/>
            <w:tcBorders>
              <w:top w:val="single" w:color="auto" w:sz="4" w:space="0"/>
              <w:left w:val="single" w:color="auto" w:sz="4" w:space="0"/>
              <w:bottom w:val="single" w:color="auto" w:sz="4" w:space="0"/>
              <w:right w:val="single" w:color="auto" w:sz="4" w:space="0"/>
            </w:tcBorders>
            <w:vAlign w:val="center"/>
          </w:tcPr>
          <w:p>
            <w:pPr>
              <w:jc w:val="right"/>
              <w:rPr>
                <w:szCs w:val="21"/>
              </w:rPr>
            </w:pPr>
          </w:p>
        </w:tc>
        <w:tc>
          <w:tcPr>
            <w:tcW w:w="1700" w:type="pct"/>
            <w:tcBorders>
              <w:top w:val="single" w:color="auto" w:sz="4" w:space="0"/>
              <w:left w:val="single" w:color="auto" w:sz="4" w:space="0"/>
              <w:bottom w:val="single" w:color="auto" w:sz="4" w:space="0"/>
              <w:right w:val="single" w:color="auto" w:sz="4" w:space="0"/>
            </w:tcBorders>
            <w:vAlign w:val="center"/>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rPr>
            </w:pPr>
            <w:r>
              <w:rPr>
                <w:rFonts w:hint="eastAsia"/>
              </w:rPr>
              <w:t>二、存货跌价损失及合同履约成本减值损失</w:t>
            </w:r>
          </w:p>
        </w:tc>
        <w:tc>
          <w:tcPr>
            <w:tcW w:w="1422"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-1,218,493.51</w:t>
            </w:r>
          </w:p>
        </w:tc>
        <w:tc>
          <w:tcPr>
            <w:tcW w:w="170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-3,140,942.13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rPr>
            </w:pPr>
            <w:r>
              <w:rPr>
                <w:rFonts w:hint="eastAsia"/>
              </w:rPr>
              <w:t>三、长期股权投资减值损失</w:t>
            </w:r>
          </w:p>
        </w:tc>
        <w:tc>
          <w:tcPr>
            <w:tcW w:w="142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hint="default" w:ascii="Times New Roman" w:hAnsi="Times New Roman" w:cs="Times New Roman"/>
              </w:rPr>
            </w:pPr>
          </w:p>
        </w:tc>
        <w:tc>
          <w:tcPr>
            <w:tcW w:w="170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szCs w:val="21"/>
              </w:rPr>
            </w:pPr>
            <w:r>
              <w:rPr>
                <w:rFonts w:hint="eastAsia"/>
              </w:rPr>
              <w:t>四</w:t>
            </w:r>
            <w:r>
              <w:rPr>
                <w:rFonts w:hint="eastAsia"/>
                <w:szCs w:val="21"/>
              </w:rPr>
              <w:t>、投资性房地产减值损失</w:t>
            </w:r>
          </w:p>
        </w:tc>
        <w:tc>
          <w:tcPr>
            <w:tcW w:w="1422"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170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szCs w:val="21"/>
              </w:rPr>
            </w:pPr>
            <w:r>
              <w:rPr>
                <w:rFonts w:hint="eastAsia"/>
              </w:rPr>
              <w:t>五</w:t>
            </w:r>
            <w:r>
              <w:rPr>
                <w:rFonts w:hint="eastAsia"/>
                <w:szCs w:val="21"/>
              </w:rPr>
              <w:t>、固定资产减值损失</w:t>
            </w:r>
          </w:p>
        </w:tc>
        <w:tc>
          <w:tcPr>
            <w:tcW w:w="1422"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170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szCs w:val="21"/>
              </w:rPr>
            </w:pPr>
            <w:r>
              <w:rPr>
                <w:rFonts w:hint="eastAsia"/>
              </w:rPr>
              <w:t>六</w:t>
            </w:r>
            <w:r>
              <w:rPr>
                <w:rFonts w:hint="eastAsia"/>
                <w:szCs w:val="21"/>
              </w:rPr>
              <w:t>、工程物资减值损失</w:t>
            </w:r>
          </w:p>
        </w:tc>
        <w:tc>
          <w:tcPr>
            <w:tcW w:w="1422"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170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szCs w:val="21"/>
              </w:rPr>
            </w:pPr>
            <w:r>
              <w:rPr>
                <w:rFonts w:hint="eastAsia"/>
              </w:rPr>
              <w:t>七</w:t>
            </w:r>
            <w:r>
              <w:rPr>
                <w:rFonts w:hint="eastAsia"/>
                <w:szCs w:val="21"/>
              </w:rPr>
              <w:t>、在建工程减值损失</w:t>
            </w:r>
          </w:p>
        </w:tc>
        <w:tc>
          <w:tcPr>
            <w:tcW w:w="1422"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170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szCs w:val="21"/>
              </w:rPr>
            </w:pPr>
            <w:r>
              <w:rPr>
                <w:rFonts w:hint="eastAsia"/>
              </w:rPr>
              <w:t>八</w:t>
            </w:r>
            <w:r>
              <w:rPr>
                <w:rFonts w:hint="eastAsia"/>
                <w:szCs w:val="21"/>
              </w:rPr>
              <w:t>、生产性生物资产减值损失</w:t>
            </w:r>
          </w:p>
        </w:tc>
        <w:tc>
          <w:tcPr>
            <w:tcW w:w="1422"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170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szCs w:val="21"/>
              </w:rPr>
            </w:pPr>
            <w:r>
              <w:rPr>
                <w:rFonts w:hint="eastAsia"/>
              </w:rPr>
              <w:t>九</w:t>
            </w:r>
            <w:r>
              <w:rPr>
                <w:rFonts w:hint="eastAsia"/>
                <w:szCs w:val="21"/>
              </w:rPr>
              <w:t>、油气资产减值损失</w:t>
            </w:r>
          </w:p>
        </w:tc>
        <w:tc>
          <w:tcPr>
            <w:tcW w:w="1422"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170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szCs w:val="21"/>
              </w:rPr>
            </w:pPr>
            <w:r>
              <w:rPr>
                <w:rFonts w:hint="eastAsia"/>
              </w:rPr>
              <w:t>十</w:t>
            </w:r>
            <w:r>
              <w:rPr>
                <w:rFonts w:hint="eastAsia"/>
                <w:szCs w:val="21"/>
              </w:rPr>
              <w:t>、无形资产减值损失</w:t>
            </w:r>
          </w:p>
        </w:tc>
        <w:tc>
          <w:tcPr>
            <w:tcW w:w="1422"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170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szCs w:val="21"/>
              </w:rPr>
            </w:pPr>
            <w:r>
              <w:rPr>
                <w:rFonts w:hint="eastAsia"/>
                <w:szCs w:val="21"/>
              </w:rPr>
              <w:t>十一、商誉减值损失</w:t>
            </w:r>
          </w:p>
        </w:tc>
        <w:tc>
          <w:tcPr>
            <w:tcW w:w="1422"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170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szCs w:val="21"/>
              </w:rPr>
            </w:pPr>
            <w:r>
              <w:rPr>
                <w:rFonts w:hint="eastAsia"/>
                <w:szCs w:val="21"/>
              </w:rPr>
              <w:t>十二、其他</w:t>
            </w:r>
          </w:p>
        </w:tc>
        <w:tc>
          <w:tcPr>
            <w:tcW w:w="1422"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170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szCs w:val="21"/>
              </w:rPr>
            </w:pPr>
            <w:r>
              <w:rPr>
                <w:rFonts w:hint="eastAsia"/>
                <w:szCs w:val="21"/>
              </w:rPr>
              <w:t>合计</w:t>
            </w:r>
          </w:p>
        </w:tc>
        <w:tc>
          <w:tcPr>
            <w:tcW w:w="1422"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-1,218,493.51</w:t>
            </w:r>
          </w:p>
        </w:tc>
        <w:tc>
          <w:tcPr>
            <w:tcW w:w="170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-3,140,942.13</w:t>
            </w:r>
          </w:p>
        </w:tc>
      </w:tr>
    </w:tbl>
    <w:p/>
    <w:p>
      <w:pPr>
        <w:spacing w:before="60" w:after="60"/>
        <w:rPr>
          <w:rFonts w:hint="eastAsia"/>
          <w:szCs w:val="21"/>
        </w:rPr>
      </w:pPr>
      <w:r>
        <w:rPr>
          <w:rFonts w:hint="eastAsia"/>
          <w:szCs w:val="21"/>
          <w:lang w:val="en-US" w:eastAsia="zh-CN"/>
        </w:rPr>
        <w:t>其</w:t>
      </w:r>
      <w:r>
        <w:rPr>
          <w:rFonts w:hint="eastAsia"/>
          <w:szCs w:val="21"/>
        </w:rPr>
        <w:t>他说明：</w:t>
      </w:r>
    </w:p>
    <w:sdt>
      <w:sdtPr>
        <w:alias w:val="资产减值损失的说明"/>
        <w:tag w:val="_GBC_1e9b73a63ce74456883b0a5fd2597461"/>
        <w:id w:val="2151"/>
        <w:placeholder>
          <w:docPart w:val="GBC22222222222222222222222222222"/>
        </w:placeholder>
      </w:sdtPr>
      <w:sdtContent>
        <w:p>
          <w:pPr>
            <w:rPr>
              <w:rFonts w:hint="eastAsia"/>
            </w:rPr>
          </w:pPr>
          <w:r>
            <w:rPr>
              <w:rFonts w:hint="eastAsia"/>
              <w:lang w:eastAsia="zh-CN"/>
            </w:rPr>
            <w:t>无</w:t>
          </w:r>
        </w:p>
      </w:sdtContent>
    </w:sdt>
    <w:p>
      <w:pPr>
        <w:rPr>
          <w:rFonts w:asciiTheme="minorHAnsi" w:hAnsiTheme="minorHAnsi" w:eastAsiaTheme="minorEastAsia"/>
          <w:szCs w:val="22"/>
        </w:rPr>
      </w:pPr>
    </w:p>
    <w:p>
      <w:pPr>
        <w:rPr>
          <w:rFonts w:asciiTheme="minorHAnsi" w:hAnsiTheme="minorHAnsi" w:eastAsiaTheme="minorEastAsia"/>
          <w:szCs w:val="22"/>
        </w:rPr>
      </w:pPr>
    </w:p>
    <w:p>
      <w:pPr>
        <w:pStyle w:val="85"/>
        <w:numPr>
          <w:ilvl w:val="0"/>
          <w:numId w:val="77"/>
        </w:numPr>
        <w:tabs>
          <w:tab w:val="left" w:pos="504"/>
        </w:tabs>
        <w:rPr>
          <w:szCs w:val="21"/>
        </w:rPr>
      </w:pPr>
      <w:r>
        <w:rPr>
          <w:rFonts w:hint="eastAsia"/>
          <w:szCs w:val="21"/>
        </w:rPr>
        <w:t>资产处置收益</w:t>
      </w:r>
    </w:p>
    <w:sdt>
      <w:sdtPr>
        <w:rPr>
          <w:bCs/>
        </w:rPr>
        <w:alias w:val="是否适用：资产处置收益[双击切换]"/>
        <w:tag w:val="_GBC_b76400e6a673420c9bc522936e82c207"/>
        <w:id w:val="2152"/>
        <w:placeholder>
          <w:docPart w:val="GBC22222222222222222222222222222"/>
        </w:placeholder>
      </w:sdtPr>
      <w:sdtEndPr>
        <w:rPr>
          <w:bCs/>
        </w:rPr>
      </w:sdtEndPr>
      <w:sdtContent>
        <w:p>
          <w:pPr>
            <w:outlineLvl w:val="9"/>
            <w:rPr>
              <w:rFonts w:hint="eastAsia"/>
            </w:rPr>
          </w:pPr>
          <w:r>
            <w:rPr>
              <w:bCs/>
            </w:rPr>
            <w:fldChar w:fldCharType="begin"/>
          </w:r>
          <w:r>
            <w:rPr>
              <w:rFonts w:hint="eastAsia"/>
              <w:bCs/>
              <w:lang w:eastAsia="zh-CN"/>
            </w:rPr>
            <w:instrText xml:space="preserve"> MACROBUTTON  SnrToggleCheckbox □适用 </w:instrText>
          </w:r>
          <w:r>
            <w:rPr>
              <w:bCs/>
            </w:rPr>
            <w:fldChar w:fldCharType="end"/>
          </w:r>
          <w:r>
            <w:rPr>
              <w:bCs/>
            </w:rPr>
            <w:fldChar w:fldCharType="begin"/>
          </w:r>
          <w:r>
            <w:rPr>
              <w:rFonts w:hint="eastAsia"/>
              <w:bCs/>
              <w:lang w:eastAsia="zh-CN"/>
            </w:rPr>
            <w:instrText xml:space="preserve"> MACROBUTTON  SnrToggleCheckbox √不适用 </w:instrText>
          </w:r>
          <w:r>
            <w:rPr>
              <w:bCs/>
            </w:rPr>
            <w:fldChar w:fldCharType="end"/>
          </w:r>
        </w:p>
      </w:sdtContent>
    </w:sdt>
    <w:p>
      <w:pPr>
        <w:autoSpaceDE w:val="0"/>
        <w:autoSpaceDN w:val="0"/>
        <w:adjustRightInd w:val="0"/>
        <w:rPr>
          <w:rFonts w:hint="eastAsia"/>
          <w:szCs w:val="21"/>
        </w:rPr>
      </w:pPr>
    </w:p>
    <w:p>
      <w:pPr>
        <w:pStyle w:val="85"/>
        <w:numPr>
          <w:ilvl w:val="0"/>
          <w:numId w:val="77"/>
        </w:numPr>
        <w:tabs>
          <w:tab w:val="left" w:pos="504"/>
        </w:tabs>
        <w:rPr>
          <w:rFonts w:hint="eastAsia" w:ascii="宋体" w:hAnsi="宋体"/>
          <w:szCs w:val="21"/>
        </w:rPr>
      </w:pPr>
      <w:r>
        <w:rPr>
          <w:rFonts w:hint="eastAsia" w:ascii="宋体" w:hAnsi="宋体"/>
          <w:szCs w:val="21"/>
        </w:rPr>
        <w:t>营业外收入</w:t>
      </w:r>
    </w:p>
    <w:p>
      <w:pPr>
        <w:rPr>
          <w:rFonts w:hint="eastAsia"/>
        </w:rPr>
      </w:pPr>
      <w:r>
        <w:rPr>
          <w:rFonts w:hint="eastAsia"/>
        </w:rPr>
        <w:t>营业外收入情况</w:t>
      </w:r>
    </w:p>
    <w:sdt>
      <w:sdtPr>
        <w:rPr>
          <w:rFonts w:hint="eastAsia"/>
        </w:rPr>
        <w:alias w:val="是否适用：营业外收入情况 [双击切换]"/>
        <w:tag w:val="_GBC_4aec8b65d0e744aaaddac8859ae249bc"/>
        <w:id w:val="2153"/>
        <w:placeholder>
          <w:docPart w:val="GBC22222222222222222222222222222"/>
        </w:placeholder>
      </w:sdtPr>
      <w:sdtEndPr>
        <w:rPr>
          <w:rFonts w:hint="eastAsia"/>
        </w:rPr>
      </w:sdtEndPr>
      <w:sdtContent>
        <w:p>
          <w:pPr>
            <w:rPr>
              <w:rFonts w:hint="eastAsia"/>
            </w:rPr>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p>
      <w:pPr>
        <w:jc w:val="right"/>
        <w:rPr>
          <w:rFonts w:hint="eastAsia"/>
        </w:rPr>
      </w:pPr>
      <w:r>
        <w:rPr>
          <w:rFonts w:hint="eastAsia"/>
        </w:rPr>
        <w:t>单位：</w:t>
      </w:r>
      <w:sdt>
        <w:sdtPr>
          <w:rPr>
            <w:rFonts w:hint="eastAsia"/>
          </w:rPr>
          <w:alias w:val="单位：财务附注：营业外收入"/>
          <w:tag w:val="_GBC_79d3fe1c29e746e7b2a9a9acfcc43449"/>
          <w:id w:val="215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营业外收入"/>
          <w:tag w:val="_GBC_4266913812da4517aa68b2f8bff79fbe"/>
          <w:id w:val="215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1"/>
        <w:gridCol w:w="2306"/>
        <w:gridCol w:w="2315"/>
        <w:gridCol w:w="2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b52b1902e1443609ba6891d7076aebe"/>
            <w:id w:val="2156"/>
          </w:sdtPr>
          <w:sdtContent>
            <w:tc>
              <w:tcPr>
                <w:tcW w:w="116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szCs w:val="21"/>
                  </w:rPr>
                </w:pPr>
                <w:r>
                  <w:rPr>
                    <w:rFonts w:hint="eastAsia"/>
                    <w:szCs w:val="21"/>
                  </w:rPr>
                  <w:t>项目</w:t>
                </w:r>
              </w:p>
            </w:tc>
          </w:sdtContent>
        </w:sdt>
        <w:sdt>
          <w:sdtPr>
            <w:tag w:val="_PLD_9dc87bd465124a2289f545f76d28c96c"/>
            <w:id w:val="2157"/>
          </w:sdtPr>
          <w:sdtContent>
            <w:tc>
              <w:tcPr>
                <w:tcW w:w="127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szCs w:val="21"/>
                  </w:rPr>
                </w:pPr>
                <w:r>
                  <w:rPr>
                    <w:rFonts w:hint="eastAsia"/>
                    <w:szCs w:val="21"/>
                  </w:rPr>
                  <w:t>本期发生额</w:t>
                </w:r>
              </w:p>
            </w:tc>
          </w:sdtContent>
        </w:sdt>
        <w:sdt>
          <w:sdtPr>
            <w:tag w:val="_PLD_e1b91f5db91a439083c1f9a1b7d17ef9"/>
            <w:id w:val="2158"/>
          </w:sdtPr>
          <w:sdtContent>
            <w:tc>
              <w:tcPr>
                <w:tcW w:w="127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szCs w:val="21"/>
                  </w:rPr>
                </w:pPr>
                <w:r>
                  <w:rPr>
                    <w:rFonts w:hint="eastAsia"/>
                    <w:szCs w:val="21"/>
                  </w:rPr>
                  <w:t>上期发生额</w:t>
                </w:r>
              </w:p>
            </w:tc>
          </w:sdtContent>
        </w:sdt>
        <w:sdt>
          <w:sdtPr>
            <w:tag w:val="_PLD_db1c9e08e7ea407889a350e8451d2848"/>
            <w:id w:val="2159"/>
          </w:sdtPr>
          <w:sdtContent>
            <w:tc>
              <w:tcPr>
                <w:tcW w:w="128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color w:val="FF0000"/>
                    <w:szCs w:val="21"/>
                  </w:rPr>
                </w:pPr>
                <w:r>
                  <w:rPr>
                    <w:rFonts w:hint="eastAsia"/>
                    <w:szCs w:val="21"/>
                  </w:rPr>
                  <w:t>计入当期非经常性损益的金额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szCs w:val="21"/>
              </w:rPr>
            </w:pPr>
            <w:r>
              <w:rPr>
                <w:rFonts w:hint="eastAsia"/>
                <w:szCs w:val="21"/>
              </w:rPr>
              <w:t>非流动资产处置利得合计</w:t>
            </w:r>
          </w:p>
        </w:tc>
        <w:tc>
          <w:tcPr>
            <w:tcW w:w="127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43,117.68</w:t>
            </w:r>
          </w:p>
        </w:tc>
        <w:tc>
          <w:tcPr>
            <w:tcW w:w="127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80,711.57</w:t>
            </w:r>
          </w:p>
        </w:tc>
        <w:tc>
          <w:tcPr>
            <w:tcW w:w="128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hint="default" w:ascii="Times New Roman" w:hAnsi="Times New Roman" w:cs="Times New Roman"/>
                <w:szCs w:val="21"/>
              </w:rPr>
            </w:pPr>
            <w:r>
              <w:rPr>
                <w:rFonts w:hint="default" w:ascii="Times New Roman" w:hAnsi="Times New Roman" w:cs="Times New Roman"/>
              </w:rPr>
              <w:t>43,117.68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szCs w:val="21"/>
              </w:rPr>
            </w:pPr>
            <w:r>
              <w:rPr>
                <w:rFonts w:hint="eastAsia"/>
                <w:szCs w:val="21"/>
              </w:rPr>
              <w:t>其中：固定资产处置利得</w:t>
            </w:r>
          </w:p>
        </w:tc>
        <w:tc>
          <w:tcPr>
            <w:tcW w:w="127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43,117.68</w:t>
            </w:r>
          </w:p>
        </w:tc>
        <w:tc>
          <w:tcPr>
            <w:tcW w:w="127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80,711.57</w:t>
            </w:r>
          </w:p>
        </w:tc>
        <w:tc>
          <w:tcPr>
            <w:tcW w:w="128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hint="default" w:ascii="Times New Roman" w:hAnsi="Times New Roman" w:cs="Times New Roman"/>
                <w:szCs w:val="21"/>
              </w:rPr>
            </w:pPr>
            <w:r>
              <w:rPr>
                <w:rFonts w:hint="default" w:ascii="Times New Roman" w:hAnsi="Times New Roman" w:cs="Times New Roman"/>
              </w:rPr>
              <w:t>43,117.68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firstLine="630" w:firstLineChars="300"/>
              <w:rPr>
                <w:rFonts w:hint="eastAsia"/>
                <w:szCs w:val="21"/>
              </w:rPr>
            </w:pPr>
            <w:r>
              <w:rPr>
                <w:rFonts w:hint="eastAsia"/>
                <w:szCs w:val="21"/>
              </w:rPr>
              <w:t>无形资产处置利得</w:t>
            </w:r>
          </w:p>
        </w:tc>
        <w:tc>
          <w:tcPr>
            <w:tcW w:w="127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127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128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szCs w:val="21"/>
              </w:rPr>
            </w:pPr>
            <w:r>
              <w:rPr>
                <w:rFonts w:hint="eastAsia"/>
                <w:szCs w:val="21"/>
              </w:rPr>
              <w:t>非货币性资产交换利得</w:t>
            </w:r>
          </w:p>
        </w:tc>
        <w:tc>
          <w:tcPr>
            <w:tcW w:w="127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127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128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szCs w:val="21"/>
              </w:rPr>
            </w:pPr>
            <w:r>
              <w:rPr>
                <w:rFonts w:hint="eastAsia"/>
                <w:szCs w:val="21"/>
              </w:rPr>
              <w:t>接受捐赠</w:t>
            </w:r>
          </w:p>
        </w:tc>
        <w:tc>
          <w:tcPr>
            <w:tcW w:w="127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127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128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pct"/>
            <w:tcBorders>
              <w:top w:val="single" w:color="auto" w:sz="4" w:space="0"/>
              <w:left w:val="single" w:color="auto" w:sz="4" w:space="0"/>
              <w:bottom w:val="single" w:color="auto" w:sz="4" w:space="0"/>
              <w:right w:val="single" w:color="auto" w:sz="4" w:space="0"/>
            </w:tcBorders>
            <w:vAlign w:val="center"/>
          </w:tcPr>
          <w:p>
            <w:pPr>
              <w:ind w:right="6"/>
              <w:rPr>
                <w:rFonts w:hint="eastAsia"/>
                <w:bCs/>
                <w:szCs w:val="21"/>
              </w:rPr>
            </w:pPr>
            <w:r>
              <w:rPr>
                <w:rFonts w:hint="eastAsia"/>
                <w:bCs/>
                <w:szCs w:val="21"/>
              </w:rPr>
              <w:t>政府补助</w:t>
            </w:r>
          </w:p>
        </w:tc>
        <w:tc>
          <w:tcPr>
            <w:tcW w:w="127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894,628.35</w:t>
            </w:r>
          </w:p>
        </w:tc>
        <w:tc>
          <w:tcPr>
            <w:tcW w:w="127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342,269.93</w:t>
            </w:r>
          </w:p>
        </w:tc>
        <w:tc>
          <w:tcPr>
            <w:tcW w:w="128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hint="default" w:ascii="Times New Roman" w:hAnsi="Times New Roman" w:cs="Times New Roman"/>
                <w:szCs w:val="21"/>
              </w:rPr>
            </w:pPr>
            <w:r>
              <w:rPr>
                <w:rFonts w:hint="default" w:ascii="Times New Roman" w:hAnsi="Times New Roman" w:cs="Times New Roman"/>
              </w:rPr>
              <w:t>894,628.35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pct"/>
            <w:tcBorders>
              <w:top w:val="single" w:color="auto" w:sz="4" w:space="0"/>
              <w:left w:val="single" w:color="auto" w:sz="4" w:space="0"/>
              <w:bottom w:val="single" w:color="auto" w:sz="4" w:space="0"/>
              <w:right w:val="single" w:color="auto" w:sz="4" w:space="0"/>
            </w:tcBorders>
            <w:vAlign w:val="center"/>
          </w:tcPr>
          <w:p>
            <w:pPr>
              <w:rPr>
                <w:rFonts w:hint="eastAsia"/>
                <w:szCs w:val="21"/>
              </w:rPr>
            </w:pPr>
            <w:r>
              <w:t>其他</w:t>
            </w:r>
          </w:p>
        </w:tc>
        <w:tc>
          <w:tcPr>
            <w:tcW w:w="127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245,829.05</w:t>
            </w:r>
          </w:p>
        </w:tc>
        <w:tc>
          <w:tcPr>
            <w:tcW w:w="127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918,118.57</w:t>
            </w:r>
          </w:p>
        </w:tc>
        <w:tc>
          <w:tcPr>
            <w:tcW w:w="128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245,829.05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pct"/>
            <w:tcBorders>
              <w:top w:val="single" w:color="auto" w:sz="4" w:space="0"/>
              <w:left w:val="single" w:color="auto" w:sz="4" w:space="0"/>
              <w:bottom w:val="single" w:color="auto" w:sz="4" w:space="0"/>
              <w:right w:val="single" w:color="auto" w:sz="4" w:space="0"/>
            </w:tcBorders>
            <w:vAlign w:val="center"/>
          </w:tcPr>
          <w:p>
            <w:pPr>
              <w:jc w:val="center"/>
              <w:rPr>
                <w:rFonts w:hint="eastAsia"/>
                <w:szCs w:val="21"/>
              </w:rPr>
            </w:pPr>
            <w:r>
              <w:rPr>
                <w:rFonts w:hint="eastAsia"/>
                <w:szCs w:val="21"/>
              </w:rPr>
              <w:t>合计</w:t>
            </w:r>
          </w:p>
        </w:tc>
        <w:tc>
          <w:tcPr>
            <w:tcW w:w="127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1,183,575.08</w:t>
            </w:r>
          </w:p>
        </w:tc>
        <w:tc>
          <w:tcPr>
            <w:tcW w:w="127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1,341,100.07</w:t>
            </w:r>
          </w:p>
        </w:tc>
        <w:tc>
          <w:tcPr>
            <w:tcW w:w="128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hint="default" w:ascii="Times New Roman" w:hAnsi="Times New Roman" w:cs="Times New Roman"/>
                <w:szCs w:val="21"/>
              </w:rPr>
            </w:pPr>
            <w:r>
              <w:rPr>
                <w:rFonts w:hint="default" w:ascii="Times New Roman" w:hAnsi="Times New Roman" w:cs="Times New Roman"/>
              </w:rPr>
              <w:t>1,183,575.08</w:t>
            </w:r>
          </w:p>
        </w:tc>
      </w:tr>
    </w:tbl>
    <w:p/>
    <w:p>
      <w:pPr>
        <w:spacing w:before="60" w:after="60" w:line="360" w:lineRule="exact"/>
        <w:rPr>
          <w:rFonts w:hint="eastAsia"/>
          <w:szCs w:val="21"/>
        </w:rPr>
      </w:pPr>
      <w:r>
        <w:rPr>
          <w:rFonts w:hint="eastAsia"/>
          <w:szCs w:val="21"/>
        </w:rPr>
        <w:t>其他说明：</w:t>
      </w:r>
    </w:p>
    <w:sdt>
      <w:sdtPr>
        <w:rPr>
          <w:szCs w:val="21"/>
        </w:rPr>
        <w:alias w:val="是否适用：营业外收入说明[双击切换]"/>
        <w:tag w:val="_GBC_746f9c9c9cab4c2a87c7913a430e2392"/>
        <w:id w:val="2160"/>
        <w:placeholder>
          <w:docPart w:val="GBC22222222222222222222222222222"/>
        </w:placeholder>
      </w:sdtPr>
      <w:sdtEndPr>
        <w:rPr>
          <w:szCs w:val="21"/>
        </w:rPr>
      </w:sdtEndPr>
      <w:sdtContent>
        <w:p>
          <w:pPr>
            <w:spacing w:before="60" w:after="60" w:line="360" w:lineRule="exact"/>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营业外收入说明"/>
        <w:tag w:val="_GBC_025da34f568f41658c5fa2bdac45f3f2"/>
        <w:id w:val="2161"/>
        <w:placeholder>
          <w:docPart w:val="GBC22222222222222222222222222222"/>
        </w:placeholder>
      </w:sdtPr>
      <w:sdtEndPr>
        <w:rPr>
          <w:rFonts w:hint="eastAsia"/>
          <w:szCs w:val="21"/>
        </w:rPr>
      </w:sdtEndPr>
      <w:sdtContent>
        <w:p>
          <w:pPr>
            <w:widowControl w:val="0"/>
            <w:autoSpaceDE w:val="0"/>
            <w:adjustRightInd w:val="0"/>
            <w:snapToGrid w:val="0"/>
            <w:spacing w:line="480" w:lineRule="atLeast"/>
            <w:ind w:firstLine="420" w:firstLineChars="200"/>
            <w:jc w:val="both"/>
            <w:textAlignment w:val="baseline"/>
            <w:rPr>
              <w:rFonts w:ascii="Times New Roman" w:hAnsi="Times New Roman" w:eastAsia="宋体" w:cs="Arial"/>
              <w:bCs/>
              <w:kern w:val="2"/>
              <w:sz w:val="21"/>
            </w:rPr>
          </w:pPr>
          <w:r>
            <w:rPr>
              <w:rFonts w:ascii="Times New Roman" w:hAnsi="Times New Roman" w:eastAsia="宋体" w:cs="Arial"/>
              <w:bCs/>
              <w:kern w:val="2"/>
              <w:sz w:val="21"/>
            </w:rPr>
            <w:t>计入当期损益的政府补助</w:t>
          </w:r>
        </w:p>
        <w:tbl>
          <w:tblPr>
            <w:tblStyle w:val="73"/>
            <w:tblW w:w="9179" w:type="dxa"/>
            <w:tblInd w:w="108"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2978"/>
            <w:gridCol w:w="2067"/>
            <w:gridCol w:w="2067"/>
            <w:gridCol w:w="2067"/>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tblHeader/>
            </w:trPr>
            <w:tc>
              <w:tcPr>
                <w:tcW w:w="1622" w:type="pct"/>
                <w:shd w:val="clear" w:color="auto" w:fill="auto"/>
                <w:vAlign w:val="center"/>
              </w:tcPr>
              <w:p>
                <w:pPr>
                  <w:widowControl w:val="0"/>
                  <w:tabs>
                    <w:tab w:val="left" w:pos="196"/>
                    <w:tab w:val="left" w:pos="426"/>
                  </w:tabs>
                  <w:adjustRightInd w:val="0"/>
                  <w:snapToGrid w:val="0"/>
                  <w:spacing w:line="360" w:lineRule="atLeast"/>
                  <w:ind w:firstLine="0" w:firstLineChars="0"/>
                  <w:jc w:val="center"/>
                  <w:rPr>
                    <w:rFonts w:ascii="Times New Roman" w:hAnsi="Times New Roman" w:eastAsia="宋体" w:cs="Arial"/>
                    <w:kern w:val="2"/>
                    <w:sz w:val="21"/>
                    <w:szCs w:val="18"/>
                  </w:rPr>
                </w:pPr>
                <w:r>
                  <w:rPr>
                    <w:rFonts w:ascii="Times New Roman" w:hAnsi="Times New Roman" w:eastAsia="宋体" w:cs="Arial"/>
                    <w:kern w:val="2"/>
                    <w:sz w:val="21"/>
                    <w:szCs w:val="18"/>
                  </w:rPr>
                  <w:t>补助项目</w:t>
                </w:r>
              </w:p>
            </w:tc>
            <w:tc>
              <w:tcPr>
                <w:tcW w:w="1126" w:type="pct"/>
                <w:shd w:val="clear" w:color="auto" w:fill="auto"/>
                <w:vAlign w:val="center"/>
              </w:tcPr>
              <w:p>
                <w:pPr>
                  <w:widowControl w:val="0"/>
                  <w:tabs>
                    <w:tab w:val="left" w:pos="196"/>
                    <w:tab w:val="left" w:pos="426"/>
                  </w:tabs>
                  <w:adjustRightInd w:val="0"/>
                  <w:snapToGrid w:val="0"/>
                  <w:spacing w:line="360" w:lineRule="atLeast"/>
                  <w:ind w:firstLine="0" w:firstLineChars="0"/>
                  <w:jc w:val="center"/>
                  <w:rPr>
                    <w:rFonts w:ascii="Times New Roman" w:hAnsi="Times New Roman" w:eastAsia="宋体" w:cs="Arial"/>
                    <w:kern w:val="2"/>
                    <w:sz w:val="21"/>
                    <w:szCs w:val="18"/>
                  </w:rPr>
                </w:pPr>
                <w:r>
                  <w:rPr>
                    <w:rFonts w:ascii="Times New Roman" w:hAnsi="Times New Roman" w:eastAsia="宋体" w:cs="Arial"/>
                    <w:kern w:val="2"/>
                    <w:sz w:val="21"/>
                    <w:szCs w:val="18"/>
                  </w:rPr>
                  <w:t>本期发生额</w:t>
                </w:r>
              </w:p>
            </w:tc>
            <w:tc>
              <w:tcPr>
                <w:tcW w:w="1126" w:type="pct"/>
                <w:vAlign w:val="center"/>
              </w:tcPr>
              <w:p>
                <w:pPr>
                  <w:widowControl w:val="0"/>
                  <w:tabs>
                    <w:tab w:val="left" w:pos="196"/>
                    <w:tab w:val="left" w:pos="426"/>
                  </w:tabs>
                  <w:adjustRightInd w:val="0"/>
                  <w:snapToGrid w:val="0"/>
                  <w:spacing w:line="360" w:lineRule="atLeast"/>
                  <w:ind w:firstLine="0" w:firstLineChars="0"/>
                  <w:jc w:val="center"/>
                  <w:rPr>
                    <w:rFonts w:ascii="Times New Roman" w:hAnsi="Times New Roman" w:eastAsia="宋体" w:cs="Arial"/>
                    <w:kern w:val="2"/>
                    <w:sz w:val="21"/>
                    <w:szCs w:val="18"/>
                  </w:rPr>
                </w:pPr>
                <w:r>
                  <w:rPr>
                    <w:rFonts w:ascii="Times New Roman" w:hAnsi="Times New Roman" w:eastAsia="宋体" w:cs="Arial"/>
                    <w:kern w:val="2"/>
                    <w:sz w:val="21"/>
                    <w:szCs w:val="18"/>
                  </w:rPr>
                  <w:t>上期发生额</w:t>
                </w:r>
              </w:p>
            </w:tc>
            <w:tc>
              <w:tcPr>
                <w:tcW w:w="1126" w:type="pct"/>
                <w:vAlign w:val="center"/>
              </w:tcPr>
              <w:p>
                <w:pPr>
                  <w:widowControl w:val="0"/>
                  <w:tabs>
                    <w:tab w:val="left" w:pos="196"/>
                    <w:tab w:val="left" w:pos="426"/>
                  </w:tabs>
                  <w:adjustRightInd w:val="0"/>
                  <w:snapToGrid w:val="0"/>
                  <w:spacing w:line="360" w:lineRule="atLeast"/>
                  <w:ind w:firstLine="0" w:firstLineChars="0"/>
                  <w:jc w:val="center"/>
                  <w:rPr>
                    <w:rFonts w:ascii="Times New Roman" w:hAnsi="Times New Roman" w:eastAsia="宋体" w:cs="Arial"/>
                    <w:kern w:val="2"/>
                    <w:sz w:val="21"/>
                    <w:szCs w:val="18"/>
                  </w:rPr>
                </w:pPr>
                <w:r>
                  <w:rPr>
                    <w:rFonts w:ascii="Times New Roman" w:hAnsi="Times New Roman" w:eastAsia="宋体" w:cs="Arial"/>
                    <w:kern w:val="2"/>
                    <w:sz w:val="21"/>
                    <w:szCs w:val="18"/>
                  </w:rPr>
                  <w:t>与资产相关/</w:t>
                </w:r>
              </w:p>
              <w:p>
                <w:pPr>
                  <w:widowControl w:val="0"/>
                  <w:tabs>
                    <w:tab w:val="left" w:pos="196"/>
                    <w:tab w:val="left" w:pos="426"/>
                  </w:tabs>
                  <w:adjustRightInd w:val="0"/>
                  <w:snapToGrid w:val="0"/>
                  <w:spacing w:line="360" w:lineRule="atLeast"/>
                  <w:ind w:firstLine="0" w:firstLineChars="0"/>
                  <w:jc w:val="center"/>
                  <w:rPr>
                    <w:rFonts w:ascii="Times New Roman" w:hAnsi="Times New Roman" w:eastAsia="宋体" w:cs="Arial"/>
                    <w:kern w:val="2"/>
                    <w:sz w:val="21"/>
                    <w:szCs w:val="18"/>
                  </w:rPr>
                </w:pPr>
                <w:r>
                  <w:rPr>
                    <w:rFonts w:ascii="Times New Roman" w:hAnsi="Times New Roman" w:eastAsia="宋体" w:cs="Arial"/>
                    <w:kern w:val="2"/>
                    <w:sz w:val="21"/>
                    <w:szCs w:val="18"/>
                  </w:rPr>
                  <w:t>与收益相关</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trPr>
            <w:tc>
              <w:tcPr>
                <w:tcW w:w="1622" w:type="pct"/>
                <w:shd w:val="clear" w:color="auto" w:fill="auto"/>
                <w:vAlign w:val="center"/>
              </w:tcPr>
              <w:p>
                <w:pPr>
                  <w:widowControl w:val="0"/>
                  <w:adjustRightInd w:val="0"/>
                  <w:snapToGrid w:val="0"/>
                  <w:spacing w:line="470" w:lineRule="atLeast"/>
                  <w:ind w:firstLine="0" w:firstLineChars="0"/>
                  <w:jc w:val="left"/>
                  <w:rPr>
                    <w:rFonts w:ascii="Times New Roman" w:hAnsi="Times New Roman" w:eastAsia="宋体" w:cs="Arial"/>
                    <w:color w:val="000000"/>
                    <w:kern w:val="2"/>
                    <w:sz w:val="21"/>
                    <w:szCs w:val="18"/>
                  </w:rPr>
                </w:pPr>
                <w:r>
                  <w:rPr>
                    <w:rFonts w:ascii="Times New Roman" w:hAnsi="Times New Roman" w:eastAsia="宋体" w:cs="Arial"/>
                    <w:kern w:val="0"/>
                    <w:sz w:val="21"/>
                    <w:szCs w:val="18"/>
                  </w:rPr>
                  <w:t>各种企业奖励及发展补助</w:t>
                </w:r>
              </w:p>
            </w:tc>
            <w:tc>
              <w:tcPr>
                <w:tcW w:w="1126" w:type="pct"/>
                <w:shd w:val="clear" w:color="auto" w:fill="auto"/>
              </w:tcPr>
              <w:p>
                <w:pPr>
                  <w:widowControl w:val="0"/>
                  <w:adjustRightInd w:val="0"/>
                  <w:snapToGrid w:val="0"/>
                  <w:spacing w:line="470" w:lineRule="atLeast"/>
                  <w:ind w:firstLine="360" w:firstLineChars="0"/>
                  <w:jc w:val="right"/>
                  <w:rPr>
                    <w:rFonts w:ascii="Times New Roman" w:hAnsi="Times New Roman" w:eastAsia="宋体" w:cs="Arial"/>
                    <w:kern w:val="2"/>
                    <w:sz w:val="21"/>
                    <w:szCs w:val="18"/>
                  </w:rPr>
                </w:pPr>
                <w:r>
                  <w:rPr>
                    <w:rFonts w:ascii="Times New Roman" w:hAnsi="Times New Roman" w:eastAsia="宋体" w:cs="Arial"/>
                    <w:kern w:val="2"/>
                    <w:sz w:val="21"/>
                    <w:szCs w:val="18"/>
                  </w:rPr>
                  <w:t>894,628.35</w:t>
                </w:r>
              </w:p>
            </w:tc>
            <w:tc>
              <w:tcPr>
                <w:tcW w:w="1126" w:type="pct"/>
                <w:vAlign w:val="center"/>
              </w:tcPr>
              <w:p>
                <w:pPr>
                  <w:widowControl w:val="0"/>
                  <w:adjustRightInd w:val="0"/>
                  <w:snapToGrid w:val="0"/>
                  <w:spacing w:line="470" w:lineRule="atLeast"/>
                  <w:ind w:firstLine="360" w:firstLineChars="0"/>
                  <w:jc w:val="right"/>
                  <w:rPr>
                    <w:rFonts w:ascii="Times New Roman" w:hAnsi="Times New Roman" w:eastAsia="宋体" w:cs="Arial"/>
                    <w:kern w:val="2"/>
                    <w:sz w:val="21"/>
                    <w:szCs w:val="18"/>
                  </w:rPr>
                </w:pPr>
                <w:r>
                  <w:rPr>
                    <w:rFonts w:ascii="Times New Roman" w:hAnsi="Times New Roman" w:eastAsia="宋体" w:cs="Arial"/>
                    <w:kern w:val="2"/>
                    <w:sz w:val="21"/>
                    <w:szCs w:val="18"/>
                  </w:rPr>
                  <w:t xml:space="preserve"> 342,269.93</w:t>
                </w:r>
              </w:p>
            </w:tc>
            <w:tc>
              <w:tcPr>
                <w:tcW w:w="1126" w:type="pct"/>
                <w:vAlign w:val="center"/>
              </w:tcPr>
              <w:p>
                <w:pPr>
                  <w:widowControl w:val="0"/>
                  <w:adjustRightInd w:val="0"/>
                  <w:snapToGrid w:val="0"/>
                  <w:spacing w:line="470" w:lineRule="atLeast"/>
                  <w:ind w:firstLine="360" w:firstLineChars="0"/>
                  <w:jc w:val="center"/>
                  <w:rPr>
                    <w:rFonts w:ascii="Times New Roman" w:hAnsi="Times New Roman" w:eastAsia="宋体" w:cs="Arial"/>
                    <w:kern w:val="2"/>
                    <w:sz w:val="21"/>
                    <w:szCs w:val="18"/>
                  </w:rPr>
                </w:pPr>
                <w:r>
                  <w:rPr>
                    <w:rFonts w:ascii="Times New Roman" w:hAnsi="Times New Roman" w:eastAsia="宋体" w:cs="Arial"/>
                    <w:kern w:val="2"/>
                    <w:sz w:val="21"/>
                    <w:szCs w:val="18"/>
                  </w:rPr>
                  <w:t>与收益相关</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PrEx>
            <w:trPr>
              <w:trHeight w:val="20" w:hRule="atLeast"/>
            </w:trPr>
            <w:tc>
              <w:tcPr>
                <w:tcW w:w="1622" w:type="pct"/>
                <w:shd w:val="clear" w:color="auto" w:fill="auto"/>
                <w:vAlign w:val="center"/>
              </w:tcPr>
              <w:p>
                <w:pPr>
                  <w:widowControl w:val="0"/>
                  <w:adjustRightInd w:val="0"/>
                  <w:snapToGrid w:val="0"/>
                  <w:spacing w:line="470" w:lineRule="atLeast"/>
                  <w:ind w:firstLine="0" w:firstLineChars="0"/>
                  <w:jc w:val="center"/>
                  <w:rPr>
                    <w:rFonts w:ascii="Times New Roman" w:hAnsi="Times New Roman" w:eastAsia="宋体" w:cs="Arial"/>
                    <w:kern w:val="0"/>
                    <w:sz w:val="21"/>
                    <w:szCs w:val="18"/>
                  </w:rPr>
                </w:pPr>
                <w:r>
                  <w:rPr>
                    <w:rFonts w:ascii="Times New Roman" w:hAnsi="Times New Roman" w:eastAsia="宋体" w:cs="Arial"/>
                    <w:kern w:val="2"/>
                    <w:sz w:val="21"/>
                    <w:szCs w:val="18"/>
                  </w:rPr>
                  <w:t>合计</w:t>
                </w:r>
              </w:p>
            </w:tc>
            <w:tc>
              <w:tcPr>
                <w:tcW w:w="1126" w:type="pct"/>
                <w:shd w:val="clear" w:color="auto" w:fill="auto"/>
              </w:tcPr>
              <w:p>
                <w:pPr>
                  <w:widowControl w:val="0"/>
                  <w:adjustRightInd w:val="0"/>
                  <w:snapToGrid w:val="0"/>
                  <w:spacing w:line="470" w:lineRule="atLeast"/>
                  <w:ind w:firstLine="360" w:firstLineChars="0"/>
                  <w:jc w:val="right"/>
                  <w:rPr>
                    <w:rFonts w:ascii="Times New Roman" w:hAnsi="Times New Roman" w:eastAsia="宋体" w:cs="Arial"/>
                    <w:kern w:val="2"/>
                    <w:sz w:val="21"/>
                    <w:szCs w:val="18"/>
                  </w:rPr>
                </w:pPr>
                <w:r>
                  <w:rPr>
                    <w:rFonts w:ascii="Times New Roman" w:hAnsi="Times New Roman" w:eastAsia="宋体" w:cs="Arial"/>
                    <w:kern w:val="2"/>
                    <w:sz w:val="21"/>
                    <w:szCs w:val="18"/>
                  </w:rPr>
                  <w:t>894,628.35</w:t>
                </w:r>
              </w:p>
            </w:tc>
            <w:tc>
              <w:tcPr>
                <w:tcW w:w="1126" w:type="pct"/>
                <w:vAlign w:val="center"/>
              </w:tcPr>
              <w:p>
                <w:pPr>
                  <w:widowControl w:val="0"/>
                  <w:adjustRightInd w:val="0"/>
                  <w:snapToGrid w:val="0"/>
                  <w:spacing w:line="470" w:lineRule="atLeast"/>
                  <w:ind w:firstLine="360" w:firstLineChars="0"/>
                  <w:jc w:val="right"/>
                  <w:rPr>
                    <w:rFonts w:ascii="Times New Roman" w:hAnsi="Times New Roman" w:eastAsia="宋体" w:cs="Arial"/>
                    <w:kern w:val="2"/>
                    <w:sz w:val="21"/>
                    <w:szCs w:val="18"/>
                  </w:rPr>
                </w:pPr>
                <w:r>
                  <w:rPr>
                    <w:rFonts w:ascii="Times New Roman" w:hAnsi="Times New Roman" w:eastAsia="宋体" w:cs="Arial"/>
                    <w:kern w:val="2"/>
                    <w:sz w:val="21"/>
                    <w:szCs w:val="18"/>
                  </w:rPr>
                  <w:t xml:space="preserve"> 342,269.93</w:t>
                </w:r>
              </w:p>
            </w:tc>
            <w:tc>
              <w:tcPr>
                <w:tcW w:w="1126" w:type="pct"/>
                <w:vAlign w:val="center"/>
              </w:tcPr>
              <w:p>
                <w:pPr>
                  <w:widowControl w:val="0"/>
                  <w:adjustRightInd w:val="0"/>
                  <w:snapToGrid w:val="0"/>
                  <w:spacing w:line="470" w:lineRule="atLeast"/>
                  <w:ind w:firstLine="360" w:firstLineChars="0"/>
                  <w:jc w:val="center"/>
                  <w:rPr>
                    <w:rFonts w:ascii="Times New Roman" w:hAnsi="Times New Roman" w:eastAsia="宋体" w:cs="Arial"/>
                    <w:kern w:val="2"/>
                    <w:sz w:val="21"/>
                    <w:szCs w:val="18"/>
                  </w:rPr>
                </w:pPr>
              </w:p>
            </w:tc>
          </w:tr>
        </w:tbl>
        <w:p>
          <w:pPr>
            <w:rPr>
              <w:rFonts w:hint="eastAsia"/>
              <w:szCs w:val="21"/>
            </w:rPr>
          </w:pPr>
        </w:p>
      </w:sdtContent>
    </w:sdt>
    <w:p>
      <w:pPr>
        <w:rPr>
          <w:rFonts w:hint="eastAsia"/>
        </w:rPr>
      </w:pPr>
    </w:p>
    <w:p>
      <w:pPr>
        <w:pStyle w:val="85"/>
        <w:numPr>
          <w:ilvl w:val="0"/>
          <w:numId w:val="77"/>
        </w:numPr>
        <w:tabs>
          <w:tab w:val="left" w:pos="504"/>
        </w:tabs>
        <w:rPr>
          <w:rFonts w:hint="eastAsia" w:ascii="宋体" w:hAnsi="宋体"/>
          <w:szCs w:val="21"/>
        </w:rPr>
      </w:pPr>
      <w:r>
        <w:rPr>
          <w:rFonts w:hint="eastAsia" w:ascii="宋体" w:hAnsi="宋体"/>
          <w:szCs w:val="21"/>
        </w:rPr>
        <w:t>营业外支出</w:t>
      </w:r>
    </w:p>
    <w:sdt>
      <w:sdtPr>
        <w:rPr>
          <w:rFonts w:hint="eastAsia"/>
          <w:szCs w:val="21"/>
        </w:rPr>
        <w:alias w:val="是否适用：营业外支出[双击切换]"/>
        <w:tag w:val="_GBC_8e8d3e6e563742f48edf759d6034f4ce"/>
        <w:id w:val="2162"/>
        <w:placeholder>
          <w:docPart w:val="GBC22222222222222222222222222222"/>
        </w:placeholder>
      </w:sdtPr>
      <w:sdtEndPr>
        <w:rPr>
          <w:rFonts w:hint="eastAsia"/>
          <w:szCs w:val="21"/>
        </w:rPr>
      </w:sdtEndPr>
      <w:sdtContent>
        <w:p>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rFonts w:hint="eastAsia"/>
          <w:szCs w:val="21"/>
        </w:rPr>
      </w:pPr>
      <w:r>
        <w:rPr>
          <w:rFonts w:hint="eastAsia"/>
          <w:szCs w:val="21"/>
        </w:rPr>
        <w:t>单位：</w:t>
      </w:r>
      <w:sdt>
        <w:sdtPr>
          <w:rPr>
            <w:rFonts w:hint="eastAsia"/>
            <w:szCs w:val="21"/>
          </w:rPr>
          <w:alias w:val="单位：财务附注：营业外支出"/>
          <w:tag w:val="_GBC_825ccc5a51fd47a4888bf19121bc88e6"/>
          <w:id w:val="216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营业外支出"/>
          <w:tag w:val="_GBC_0236683596bd499a92bd40e4c42dc931"/>
          <w:id w:val="216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7"/>
        <w:gridCol w:w="2376"/>
        <w:gridCol w:w="2329"/>
        <w:gridCol w:w="2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e5b39f95fae41609c103f36a1017c54"/>
            <w:id w:val="2165"/>
          </w:sdtPr>
          <w:sdtContent>
            <w:tc>
              <w:tcPr>
                <w:tcW w:w="112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szCs w:val="21"/>
                  </w:rPr>
                </w:pPr>
                <w:r>
                  <w:rPr>
                    <w:rFonts w:hint="eastAsia"/>
                    <w:szCs w:val="21"/>
                  </w:rPr>
                  <w:t>项目</w:t>
                </w:r>
              </w:p>
            </w:tc>
          </w:sdtContent>
        </w:sdt>
        <w:sdt>
          <w:sdtPr>
            <w:tag w:val="_PLD_9ea5703e0d9641a1acf20638053e3dd5"/>
            <w:id w:val="2166"/>
          </w:sdtPr>
          <w:sdtContent>
            <w:tc>
              <w:tcPr>
                <w:tcW w:w="131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szCs w:val="21"/>
                  </w:rPr>
                </w:pPr>
                <w:r>
                  <w:rPr>
                    <w:rFonts w:hint="eastAsia"/>
                    <w:szCs w:val="21"/>
                  </w:rPr>
                  <w:t>本期发生额</w:t>
                </w:r>
              </w:p>
            </w:tc>
          </w:sdtContent>
        </w:sdt>
        <w:sdt>
          <w:sdtPr>
            <w:tag w:val="_PLD_27cbc4bb29594bcfa61154a0d46b4d20"/>
            <w:id w:val="2167"/>
          </w:sdtPr>
          <w:sdtContent>
            <w:tc>
              <w:tcPr>
                <w:tcW w:w="128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szCs w:val="21"/>
                  </w:rPr>
                </w:pPr>
                <w:r>
                  <w:rPr>
                    <w:rFonts w:hint="eastAsia"/>
                    <w:szCs w:val="21"/>
                  </w:rPr>
                  <w:t>上期发生额</w:t>
                </w:r>
              </w:p>
            </w:tc>
          </w:sdtContent>
        </w:sdt>
        <w:sdt>
          <w:sdtPr>
            <w:tag w:val="_PLD_cab5bf568f924fed9d087fb26b588481"/>
            <w:id w:val="2168"/>
          </w:sdtPr>
          <w:sdtContent>
            <w:tc>
              <w:tcPr>
                <w:tcW w:w="128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szCs w:val="21"/>
                  </w:rPr>
                </w:pPr>
                <w:r>
                  <w:rPr>
                    <w:rFonts w:hint="eastAsia"/>
                    <w:szCs w:val="21"/>
                  </w:rPr>
                  <w:t>计入当期非经常性损益的金额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szCs w:val="21"/>
              </w:rPr>
            </w:pPr>
            <w:r>
              <w:rPr>
                <w:rFonts w:hint="eastAsia"/>
                <w:szCs w:val="21"/>
              </w:rPr>
              <w:t>非流动资产处置损失合计</w:t>
            </w:r>
          </w:p>
        </w:tc>
        <w:tc>
          <w:tcPr>
            <w:tcW w:w="1313" w:type="pct"/>
            <w:tcBorders>
              <w:top w:val="single" w:color="auto" w:sz="4" w:space="0"/>
              <w:left w:val="single" w:color="auto" w:sz="4" w:space="0"/>
              <w:bottom w:val="single" w:color="auto" w:sz="4" w:space="0"/>
              <w:right w:val="single" w:color="auto" w:sz="4" w:space="0"/>
            </w:tcBorders>
            <w:vAlign w:val="center"/>
          </w:tcPr>
          <w:p>
            <w:pPr>
              <w:jc w:val="right"/>
              <w:rPr>
                <w:rFonts w:hint="eastAsia"/>
                <w:szCs w:val="21"/>
              </w:rPr>
            </w:pPr>
          </w:p>
        </w:tc>
        <w:tc>
          <w:tcPr>
            <w:tcW w:w="1287" w:type="pct"/>
            <w:tcBorders>
              <w:top w:val="single" w:color="auto" w:sz="4" w:space="0"/>
              <w:left w:val="single" w:color="auto" w:sz="4" w:space="0"/>
              <w:bottom w:val="single" w:color="auto" w:sz="4" w:space="0"/>
              <w:right w:val="single" w:color="auto" w:sz="4" w:space="0"/>
            </w:tcBorders>
            <w:vAlign w:val="center"/>
          </w:tcPr>
          <w:p>
            <w:pPr>
              <w:jc w:val="right"/>
              <w:rPr>
                <w:rFonts w:hint="eastAsia"/>
                <w:szCs w:val="21"/>
              </w:rPr>
            </w:pPr>
          </w:p>
        </w:tc>
        <w:tc>
          <w:tcPr>
            <w:tcW w:w="128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szCs w:val="21"/>
              </w:rPr>
            </w:pPr>
            <w:r>
              <w:rPr>
                <w:rFonts w:hint="eastAsia"/>
                <w:szCs w:val="21"/>
              </w:rPr>
              <w:t>其中：固定资产处置损失</w:t>
            </w:r>
          </w:p>
        </w:tc>
        <w:tc>
          <w:tcPr>
            <w:tcW w:w="1313" w:type="pct"/>
            <w:tcBorders>
              <w:top w:val="single" w:color="auto" w:sz="4" w:space="0"/>
              <w:left w:val="single" w:color="auto" w:sz="4" w:space="0"/>
              <w:bottom w:val="single" w:color="auto" w:sz="4" w:space="0"/>
              <w:right w:val="single" w:color="auto" w:sz="4" w:space="0"/>
            </w:tcBorders>
            <w:vAlign w:val="center"/>
          </w:tcPr>
          <w:p>
            <w:pPr>
              <w:jc w:val="right"/>
              <w:rPr>
                <w:rFonts w:hint="eastAsia"/>
                <w:szCs w:val="21"/>
              </w:rPr>
            </w:pPr>
          </w:p>
        </w:tc>
        <w:tc>
          <w:tcPr>
            <w:tcW w:w="1287" w:type="pct"/>
            <w:tcBorders>
              <w:top w:val="single" w:color="auto" w:sz="4" w:space="0"/>
              <w:left w:val="single" w:color="auto" w:sz="4" w:space="0"/>
              <w:bottom w:val="single" w:color="auto" w:sz="4" w:space="0"/>
              <w:right w:val="single" w:color="auto" w:sz="4" w:space="0"/>
            </w:tcBorders>
            <w:vAlign w:val="center"/>
          </w:tcPr>
          <w:p>
            <w:pPr>
              <w:jc w:val="right"/>
              <w:rPr>
                <w:rFonts w:hint="eastAsia"/>
                <w:szCs w:val="21"/>
              </w:rPr>
            </w:pPr>
          </w:p>
        </w:tc>
        <w:tc>
          <w:tcPr>
            <w:tcW w:w="128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firstLine="630" w:firstLineChars="300"/>
              <w:rPr>
                <w:rFonts w:hint="eastAsia"/>
                <w:szCs w:val="21"/>
              </w:rPr>
            </w:pPr>
            <w:r>
              <w:rPr>
                <w:rFonts w:hint="eastAsia"/>
                <w:szCs w:val="21"/>
              </w:rPr>
              <w:t>无形资产处置损失</w:t>
            </w:r>
          </w:p>
        </w:tc>
        <w:tc>
          <w:tcPr>
            <w:tcW w:w="1313"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1287"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128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szCs w:val="21"/>
              </w:rPr>
            </w:pPr>
            <w:r>
              <w:rPr>
                <w:rFonts w:hint="eastAsia"/>
                <w:szCs w:val="21"/>
              </w:rPr>
              <w:t>非货币性资产交换损失</w:t>
            </w:r>
          </w:p>
        </w:tc>
        <w:tc>
          <w:tcPr>
            <w:tcW w:w="1313"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1287"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128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szCs w:val="21"/>
              </w:rPr>
            </w:pPr>
            <w:r>
              <w:rPr>
                <w:rFonts w:hint="eastAsia"/>
                <w:color w:val="auto"/>
                <w:szCs w:val="21"/>
              </w:rPr>
              <w:t>固定资产报废损失</w:t>
            </w:r>
          </w:p>
        </w:tc>
        <w:tc>
          <w:tcPr>
            <w:tcW w:w="1313"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596,680.14</w:t>
            </w:r>
          </w:p>
        </w:tc>
        <w:tc>
          <w:tcPr>
            <w:tcW w:w="1287"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607,957.14</w:t>
            </w:r>
          </w:p>
        </w:tc>
        <w:tc>
          <w:tcPr>
            <w:tcW w:w="128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hint="default" w:ascii="Times New Roman" w:hAnsi="Times New Roman" w:cs="Times New Roman"/>
                <w:szCs w:val="21"/>
              </w:rPr>
            </w:pPr>
            <w:r>
              <w:rPr>
                <w:rFonts w:hint="default" w:ascii="Times New Roman" w:hAnsi="Times New Roman" w:cs="Times New Roman"/>
              </w:rPr>
              <w:t>596,680.14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0" w:type="pct"/>
            <w:tcBorders>
              <w:top w:val="single" w:color="auto" w:sz="4" w:space="0"/>
              <w:left w:val="single" w:color="auto" w:sz="4" w:space="0"/>
              <w:bottom w:val="single" w:color="auto" w:sz="4" w:space="0"/>
              <w:right w:val="single" w:color="auto" w:sz="4" w:space="0"/>
            </w:tcBorders>
            <w:vAlign w:val="center"/>
          </w:tcPr>
          <w:p>
            <w:pPr>
              <w:rPr>
                <w:rFonts w:hint="eastAsia"/>
                <w:szCs w:val="21"/>
              </w:rPr>
            </w:pPr>
            <w:r>
              <w:t>对外捐赠</w:t>
            </w:r>
          </w:p>
        </w:tc>
        <w:tc>
          <w:tcPr>
            <w:tcW w:w="1313"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13,591.00</w:t>
            </w:r>
          </w:p>
        </w:tc>
        <w:tc>
          <w:tcPr>
            <w:tcW w:w="1287"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106,875.48</w:t>
            </w:r>
          </w:p>
        </w:tc>
        <w:tc>
          <w:tcPr>
            <w:tcW w:w="128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13,591.00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0" w:type="pct"/>
            <w:tcBorders>
              <w:top w:val="single" w:color="auto" w:sz="4" w:space="0"/>
              <w:left w:val="single" w:color="auto" w:sz="4" w:space="0"/>
              <w:bottom w:val="single" w:color="auto" w:sz="4" w:space="0"/>
              <w:right w:val="single" w:color="auto" w:sz="4" w:space="0"/>
            </w:tcBorders>
            <w:vAlign w:val="center"/>
          </w:tcPr>
          <w:p>
            <w:pPr>
              <w:rPr>
                <w:rFonts w:hint="eastAsia"/>
                <w:szCs w:val="21"/>
              </w:rPr>
            </w:pPr>
            <w:r>
              <w:t>罚款及赔款支出</w:t>
            </w:r>
          </w:p>
        </w:tc>
        <w:tc>
          <w:tcPr>
            <w:tcW w:w="1313"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385,861.24</w:t>
            </w:r>
          </w:p>
        </w:tc>
        <w:tc>
          <w:tcPr>
            <w:tcW w:w="1287"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63,400.89</w:t>
            </w:r>
          </w:p>
        </w:tc>
        <w:tc>
          <w:tcPr>
            <w:tcW w:w="128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385,861.24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0" w:type="pct"/>
            <w:tcBorders>
              <w:top w:val="single" w:color="auto" w:sz="4" w:space="0"/>
              <w:left w:val="single" w:color="auto" w:sz="4" w:space="0"/>
              <w:bottom w:val="single" w:color="auto" w:sz="4" w:space="0"/>
              <w:right w:val="single" w:color="auto" w:sz="4" w:space="0"/>
            </w:tcBorders>
            <w:vAlign w:val="center"/>
          </w:tcPr>
          <w:p>
            <w:pPr>
              <w:rPr>
                <w:rFonts w:hint="eastAsia"/>
                <w:szCs w:val="21"/>
              </w:rPr>
            </w:pPr>
            <w:r>
              <w:t>其他</w:t>
            </w:r>
          </w:p>
        </w:tc>
        <w:tc>
          <w:tcPr>
            <w:tcW w:w="1313"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10,351.43</w:t>
            </w:r>
          </w:p>
        </w:tc>
        <w:tc>
          <w:tcPr>
            <w:tcW w:w="1287"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1,024,797.62</w:t>
            </w:r>
          </w:p>
        </w:tc>
        <w:tc>
          <w:tcPr>
            <w:tcW w:w="128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10,351.43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0" w:type="pct"/>
            <w:tcBorders>
              <w:top w:val="single" w:color="auto" w:sz="4" w:space="0"/>
              <w:left w:val="single" w:color="auto" w:sz="4" w:space="0"/>
              <w:bottom w:val="single" w:color="auto" w:sz="4" w:space="0"/>
              <w:right w:val="single" w:color="auto" w:sz="4" w:space="0"/>
            </w:tcBorders>
            <w:vAlign w:val="center"/>
          </w:tcPr>
          <w:p>
            <w:pPr>
              <w:ind w:right="6"/>
              <w:jc w:val="center"/>
              <w:rPr>
                <w:rFonts w:hint="eastAsia"/>
                <w:szCs w:val="21"/>
              </w:rPr>
            </w:pPr>
            <w:r>
              <w:rPr>
                <w:rFonts w:hint="eastAsia"/>
                <w:szCs w:val="21"/>
              </w:rPr>
              <w:t>合计</w:t>
            </w:r>
          </w:p>
        </w:tc>
        <w:tc>
          <w:tcPr>
            <w:tcW w:w="1313"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1,006,483.81</w:t>
            </w:r>
          </w:p>
        </w:tc>
        <w:tc>
          <w:tcPr>
            <w:tcW w:w="1287"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1,803,031.13</w:t>
            </w:r>
          </w:p>
        </w:tc>
        <w:tc>
          <w:tcPr>
            <w:tcW w:w="128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hint="default" w:ascii="Times New Roman" w:hAnsi="Times New Roman" w:cs="Times New Roman"/>
                <w:szCs w:val="21"/>
              </w:rPr>
            </w:pPr>
            <w:r>
              <w:rPr>
                <w:rFonts w:hint="default" w:ascii="Times New Roman" w:hAnsi="Times New Roman" w:cs="Times New Roman"/>
              </w:rPr>
              <w:t>1,006,483.81</w:t>
            </w:r>
          </w:p>
        </w:tc>
      </w:tr>
    </w:tbl>
    <w:p/>
    <w:p>
      <w:pPr>
        <w:spacing w:before="60" w:after="60"/>
        <w:rPr>
          <w:rFonts w:hint="eastAsia"/>
          <w:szCs w:val="21"/>
        </w:rPr>
      </w:pPr>
      <w:r>
        <w:rPr>
          <w:rFonts w:hint="eastAsia"/>
          <w:szCs w:val="21"/>
          <w:lang w:val="en-US" w:eastAsia="zh-CN"/>
        </w:rPr>
        <w:t>其</w:t>
      </w:r>
      <w:r>
        <w:rPr>
          <w:rFonts w:hint="eastAsia"/>
          <w:szCs w:val="21"/>
        </w:rPr>
        <w:t>他说明：</w:t>
      </w:r>
    </w:p>
    <w:sdt>
      <w:sdtPr>
        <w:rPr>
          <w:rFonts w:hint="eastAsia"/>
          <w:szCs w:val="21"/>
        </w:rPr>
        <w:alias w:val="营业外支出说明"/>
        <w:tag w:val="_GBC_88ac743f9ece44c8ba4b737327409578"/>
        <w:id w:val="2169"/>
        <w:placeholder>
          <w:docPart w:val="GBC22222222222222222222222222222"/>
        </w:placeholder>
      </w:sdtPr>
      <w:sdtEndPr>
        <w:rPr>
          <w:rFonts w:hint="eastAsia" w:asciiTheme="minorHAnsi" w:hAnsiTheme="minorHAnsi" w:eastAsiaTheme="minorEastAsia"/>
          <w:szCs w:val="21"/>
        </w:rPr>
      </w:sdtEndPr>
      <w:sdtContent>
        <w:p>
          <w:pPr>
            <w:rPr>
              <w:rFonts w:hint="eastAsia"/>
              <w:szCs w:val="21"/>
            </w:rPr>
          </w:pPr>
          <w:r>
            <w:rPr>
              <w:rFonts w:hint="eastAsia"/>
              <w:szCs w:val="21"/>
              <w:lang w:eastAsia="zh-CN"/>
            </w:rPr>
            <w:t>无</w:t>
          </w:r>
        </w:p>
      </w:sdtContent>
    </w:sdt>
    <w:p>
      <w:pPr>
        <w:rPr>
          <w:rFonts w:hint="eastAsia"/>
        </w:rPr>
      </w:pPr>
    </w:p>
    <w:p>
      <w:pPr>
        <w:pStyle w:val="85"/>
        <w:numPr>
          <w:ilvl w:val="0"/>
          <w:numId w:val="77"/>
        </w:numPr>
        <w:tabs>
          <w:tab w:val="left" w:pos="504"/>
        </w:tabs>
        <w:rPr>
          <w:rFonts w:hint="eastAsia" w:ascii="宋体" w:hAnsi="宋体"/>
          <w:szCs w:val="21"/>
        </w:rPr>
      </w:pPr>
      <w:r>
        <w:rPr>
          <w:rFonts w:hint="eastAsia" w:ascii="宋体" w:hAnsi="宋体"/>
          <w:szCs w:val="21"/>
        </w:rPr>
        <w:t>所得税费用</w:t>
      </w:r>
    </w:p>
    <w:p>
      <w:pPr>
        <w:pStyle w:val="60"/>
        <w:numPr>
          <w:ilvl w:val="0"/>
          <w:numId w:val="117"/>
        </w:numPr>
        <w:ind w:left="426" w:hanging="426"/>
        <w:rPr>
          <w:rFonts w:hint="eastAsia"/>
        </w:rPr>
      </w:pPr>
      <w:r>
        <w:rPr>
          <w:rFonts w:hint="eastAsia"/>
        </w:rPr>
        <w:t>所得税费用表</w:t>
      </w:r>
    </w:p>
    <w:sdt>
      <w:sdtPr>
        <w:alias w:val="是否适用：所得税费用表[双击切换]"/>
        <w:tag w:val="_GBC_3ea18046339d457a8712506679035498"/>
        <w:id w:val="2170"/>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wordWrap w:val="0"/>
        <w:jc w:val="right"/>
        <w:rPr>
          <w:rFonts w:hint="eastAsia"/>
          <w:szCs w:val="21"/>
        </w:rPr>
      </w:pPr>
      <w:r>
        <w:rPr>
          <w:rFonts w:hint="eastAsia"/>
          <w:szCs w:val="21"/>
        </w:rPr>
        <w:t>单位：</w:t>
      </w:r>
      <w:sdt>
        <w:sdtPr>
          <w:rPr>
            <w:rFonts w:hint="eastAsia"/>
            <w:szCs w:val="21"/>
          </w:rPr>
          <w:alias w:val="单位：财务附注：所得税费用"/>
          <w:tag w:val="_GBC_5e89c62734b24d50a562694dcf8d2206"/>
          <w:id w:val="217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所得税费用"/>
          <w:tag w:val="_GBC_9c72c96e28344525b1836b3923556f61"/>
          <w:id w:val="217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215"/>
        <w:gridCol w:w="2930"/>
        <w:gridCol w:w="2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279" w:hRule="atLeast"/>
        </w:trPr>
        <w:sdt>
          <w:sdtPr>
            <w:tag w:val="_PLD_e0d72a7f55e04c898352587240ce636b"/>
            <w:id w:val="2173"/>
          </w:sdtPr>
          <w:sdtContent>
            <w:tc>
              <w:tcPr>
                <w:tcW w:w="1774" w:type="pct"/>
                <w:vAlign w:val="center"/>
              </w:tcPr>
              <w:p>
                <w:pPr>
                  <w:ind w:right="6"/>
                  <w:jc w:val="center"/>
                  <w:rPr>
                    <w:rFonts w:hint="eastAsia"/>
                    <w:szCs w:val="21"/>
                  </w:rPr>
                </w:pPr>
                <w:r>
                  <w:rPr>
                    <w:rFonts w:hint="eastAsia"/>
                    <w:szCs w:val="21"/>
                  </w:rPr>
                  <w:t>项目</w:t>
                </w:r>
              </w:p>
            </w:tc>
          </w:sdtContent>
        </w:sdt>
        <w:sdt>
          <w:sdtPr>
            <w:tag w:val="_PLD_e2b12491de324856a6b2f7034aa875da"/>
            <w:id w:val="2174"/>
          </w:sdtPr>
          <w:sdtContent>
            <w:tc>
              <w:tcPr>
                <w:tcW w:w="1617" w:type="pct"/>
                <w:vAlign w:val="center"/>
              </w:tcPr>
              <w:p>
                <w:pPr>
                  <w:ind w:right="6"/>
                  <w:jc w:val="center"/>
                  <w:rPr>
                    <w:rFonts w:hint="eastAsia"/>
                    <w:szCs w:val="21"/>
                  </w:rPr>
                </w:pPr>
                <w:r>
                  <w:rPr>
                    <w:rFonts w:hint="eastAsia"/>
                    <w:szCs w:val="21"/>
                  </w:rPr>
                  <w:t>本期发生额</w:t>
                </w:r>
              </w:p>
            </w:tc>
          </w:sdtContent>
        </w:sdt>
        <w:sdt>
          <w:sdtPr>
            <w:tag w:val="_PLD_4b2515977b8d462088eb538637703bf1"/>
            <w:id w:val="2175"/>
          </w:sdtPr>
          <w:sdtContent>
            <w:tc>
              <w:tcPr>
                <w:tcW w:w="1608" w:type="pct"/>
                <w:vAlign w:val="center"/>
              </w:tcPr>
              <w:p>
                <w:pPr>
                  <w:ind w:right="6"/>
                  <w:jc w:val="center"/>
                  <w:rPr>
                    <w:rFonts w:hint="eastAsia"/>
                    <w:szCs w:val="21"/>
                  </w:rPr>
                </w:pPr>
                <w:r>
                  <w:rPr>
                    <w:rFonts w:hint="eastAsia"/>
                    <w:szCs w:val="21"/>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774" w:type="pct"/>
          </w:tcPr>
          <w:p>
            <w:pPr>
              <w:ind w:right="6"/>
              <w:rPr>
                <w:rFonts w:hint="eastAsia"/>
                <w:b/>
                <w:bCs/>
                <w:szCs w:val="21"/>
              </w:rPr>
            </w:pPr>
            <w:r>
              <w:rPr>
                <w:rFonts w:hint="eastAsia"/>
                <w:szCs w:val="21"/>
              </w:rPr>
              <w:t>当期所得税费用</w:t>
            </w:r>
          </w:p>
        </w:tc>
        <w:tc>
          <w:tcPr>
            <w:tcW w:w="1617" w:type="pct"/>
          </w:tcPr>
          <w:p>
            <w:pPr>
              <w:jc w:val="right"/>
              <w:rPr>
                <w:rFonts w:hint="default" w:ascii="Times New Roman" w:hAnsi="Times New Roman" w:cs="Times New Roman"/>
                <w:szCs w:val="21"/>
              </w:rPr>
            </w:pPr>
            <w:r>
              <w:rPr>
                <w:rFonts w:hint="default" w:ascii="Times New Roman" w:hAnsi="Times New Roman" w:cs="Times New Roman"/>
              </w:rPr>
              <w:t>4,462,391.64</w:t>
            </w:r>
          </w:p>
        </w:tc>
        <w:tc>
          <w:tcPr>
            <w:tcW w:w="1608" w:type="pct"/>
          </w:tcPr>
          <w:p>
            <w:pPr>
              <w:ind w:right="6"/>
              <w:jc w:val="right"/>
              <w:rPr>
                <w:rFonts w:hint="default" w:ascii="Times New Roman" w:hAnsi="Times New Roman" w:cs="Times New Roman"/>
                <w:szCs w:val="21"/>
              </w:rPr>
            </w:pPr>
            <w:r>
              <w:rPr>
                <w:rFonts w:hint="default" w:ascii="Times New Roman" w:hAnsi="Times New Roman" w:cs="Times New Roman"/>
              </w:rPr>
              <w:t>4,387,730.51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774" w:type="pct"/>
          </w:tcPr>
          <w:p>
            <w:pPr>
              <w:ind w:right="6"/>
              <w:rPr>
                <w:rFonts w:hint="eastAsia"/>
                <w:szCs w:val="21"/>
              </w:rPr>
            </w:pPr>
            <w:r>
              <w:rPr>
                <w:rFonts w:hint="eastAsia"/>
                <w:szCs w:val="21"/>
              </w:rPr>
              <w:t>递延所得税费用</w:t>
            </w:r>
          </w:p>
        </w:tc>
        <w:tc>
          <w:tcPr>
            <w:tcW w:w="1617" w:type="pct"/>
          </w:tcPr>
          <w:p>
            <w:pPr>
              <w:jc w:val="right"/>
              <w:rPr>
                <w:rFonts w:hint="default" w:ascii="Times New Roman" w:hAnsi="Times New Roman" w:cs="Times New Roman"/>
                <w:szCs w:val="21"/>
              </w:rPr>
            </w:pPr>
            <w:r>
              <w:rPr>
                <w:rFonts w:hint="default" w:ascii="Times New Roman" w:hAnsi="Times New Roman" w:cs="Times New Roman"/>
              </w:rPr>
              <w:t>23,422,755.26</w:t>
            </w:r>
          </w:p>
        </w:tc>
        <w:tc>
          <w:tcPr>
            <w:tcW w:w="1608" w:type="pct"/>
          </w:tcPr>
          <w:p>
            <w:pPr>
              <w:ind w:right="6"/>
              <w:jc w:val="right"/>
              <w:rPr>
                <w:rFonts w:hint="default" w:ascii="Times New Roman" w:hAnsi="Times New Roman" w:cs="Times New Roman"/>
                <w:szCs w:val="21"/>
              </w:rPr>
            </w:pPr>
            <w:r>
              <w:rPr>
                <w:rFonts w:hint="default" w:ascii="Times New Roman" w:hAnsi="Times New Roman" w:cs="Times New Roman"/>
              </w:rPr>
              <w:t>1,268,842.52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774" w:type="pct"/>
          </w:tcPr>
          <w:p>
            <w:pPr>
              <w:ind w:right="6"/>
              <w:jc w:val="center"/>
              <w:rPr>
                <w:rFonts w:hint="eastAsia"/>
                <w:szCs w:val="21"/>
              </w:rPr>
            </w:pPr>
            <w:r>
              <w:rPr>
                <w:rFonts w:hint="eastAsia"/>
                <w:szCs w:val="21"/>
              </w:rPr>
              <w:t>合计</w:t>
            </w:r>
          </w:p>
        </w:tc>
        <w:tc>
          <w:tcPr>
            <w:tcW w:w="1617" w:type="pct"/>
          </w:tcPr>
          <w:p>
            <w:pPr>
              <w:ind w:right="6"/>
              <w:jc w:val="right"/>
              <w:rPr>
                <w:rFonts w:hint="default" w:ascii="Times New Roman" w:hAnsi="Times New Roman" w:cs="Times New Roman"/>
                <w:szCs w:val="21"/>
              </w:rPr>
            </w:pPr>
            <w:r>
              <w:rPr>
                <w:rFonts w:hint="default" w:ascii="Times New Roman" w:hAnsi="Times New Roman" w:cs="Times New Roman"/>
              </w:rPr>
              <w:t>27,885,146.90</w:t>
            </w:r>
          </w:p>
        </w:tc>
        <w:tc>
          <w:tcPr>
            <w:tcW w:w="1608" w:type="pct"/>
          </w:tcPr>
          <w:p>
            <w:pPr>
              <w:ind w:right="6"/>
              <w:jc w:val="right"/>
              <w:rPr>
                <w:rFonts w:hint="default" w:ascii="Times New Roman" w:hAnsi="Times New Roman" w:cs="Times New Roman"/>
                <w:szCs w:val="21"/>
              </w:rPr>
            </w:pPr>
            <w:r>
              <w:rPr>
                <w:rFonts w:hint="default" w:ascii="Times New Roman" w:hAnsi="Times New Roman" w:cs="Times New Roman"/>
              </w:rPr>
              <w:t>5,656,573.03</w:t>
            </w:r>
          </w:p>
        </w:tc>
      </w:tr>
    </w:tbl>
    <w:p/>
    <w:p>
      <w:pPr>
        <w:pStyle w:val="60"/>
        <w:numPr>
          <w:ilvl w:val="0"/>
          <w:numId w:val="117"/>
        </w:numPr>
        <w:ind w:left="426" w:hanging="426"/>
        <w:rPr>
          <w:rFonts w:hint="eastAsia"/>
        </w:rPr>
      </w:pPr>
      <w:r>
        <w:rPr>
          <w:rFonts w:hint="eastAsia"/>
        </w:rPr>
        <w:t>会计利润与所得税费用调整过程</w:t>
      </w:r>
    </w:p>
    <w:sdt>
      <w:sdtPr>
        <w:alias w:val="是否适用：会计利润与所得税费用调整过程[双击切换]"/>
        <w:tag w:val="_GBC_add00d323e2049ad8bc932f632966661"/>
        <w:id w:val="2176"/>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hint="eastAsia"/>
        </w:rPr>
      </w:pPr>
      <w:r>
        <w:rPr>
          <w:rFonts w:hint="eastAsia"/>
        </w:rPr>
        <w:t>单位：</w:t>
      </w:r>
      <w:sdt>
        <w:sdtPr>
          <w:rPr>
            <w:rFonts w:hint="eastAsia"/>
          </w:rPr>
          <w:alias w:val="单位：会计利润与所得税费用调整过程"/>
          <w:tag w:val="_GBC_10825cb9bb5e445c9210ee34dc80406a"/>
          <w:id w:val="217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会计利润与所得税费用调整过程"/>
          <w:tag w:val="_GBC_017b69d0005b4ea99f76c547a25a6231"/>
          <w:id w:val="217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73"/>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13" w:type="dxa"/>
          <w:bottom w:w="0" w:type="dxa"/>
          <w:right w:w="113" w:type="dxa"/>
        </w:tblCellMar>
      </w:tblPr>
      <w:tblGrid>
        <w:gridCol w:w="4384"/>
        <w:gridCol w:w="46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sdt>
          <w:sdtPr>
            <w:tag w:val="_PLD_1123621c9879400694da9a8842888e14"/>
            <w:id w:val="2179"/>
          </w:sdtPr>
          <w:sdtContent>
            <w:tc>
              <w:tcPr>
                <w:tcW w:w="2419" w:type="pct"/>
                <w:tcBorders>
                  <w:top w:val="single" w:color="auto" w:sz="4" w:space="0"/>
                  <w:left w:val="single" w:color="auto" w:sz="4" w:space="0"/>
                  <w:bottom w:val="single" w:color="auto" w:sz="4" w:space="0"/>
                  <w:right w:val="single" w:color="auto" w:sz="4" w:space="0"/>
                </w:tcBorders>
                <w:shd w:val="clear" w:color="auto" w:fill="auto"/>
              </w:tcPr>
              <w:p>
                <w:pPr>
                  <w:jc w:val="center"/>
                  <w:rPr>
                    <w:rFonts w:hint="eastAsia"/>
                  </w:rPr>
                </w:pPr>
                <w:r>
                  <w:rPr>
                    <w:rFonts w:hint="eastAsia"/>
                  </w:rPr>
                  <w:t>项目</w:t>
                </w:r>
              </w:p>
            </w:tc>
          </w:sdtContent>
        </w:sdt>
        <w:sdt>
          <w:sdtPr>
            <w:tag w:val="_PLD_4a270148a32846b69754961e55c75a04"/>
            <w:id w:val="2180"/>
          </w:sdtPr>
          <w:sdtContent>
            <w:tc>
              <w:tcPr>
                <w:tcW w:w="2580" w:type="pct"/>
                <w:tcBorders>
                  <w:top w:val="single" w:color="auto" w:sz="4" w:space="0"/>
                  <w:left w:val="single" w:color="auto" w:sz="4" w:space="0"/>
                  <w:bottom w:val="single" w:color="auto" w:sz="4" w:space="0"/>
                  <w:right w:val="single" w:color="auto" w:sz="4" w:space="0"/>
                </w:tcBorders>
                <w:shd w:val="clear" w:color="auto" w:fill="auto"/>
              </w:tcPr>
              <w:p>
                <w:pPr>
                  <w:jc w:val="center"/>
                  <w:rPr>
                    <w:rFonts w:hint="eastAsia"/>
                  </w:rPr>
                </w:pPr>
                <w:r>
                  <w:rPr>
                    <w:rFonts w:hint="eastAsia"/>
                  </w:rPr>
                  <w:t>本期发生额</w:t>
                </w:r>
              </w:p>
            </w:tc>
          </w:sdtContent>
        </w:sdt>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2419" w:type="pct"/>
            <w:tcBorders>
              <w:top w:val="single" w:color="auto" w:sz="4" w:space="0"/>
              <w:left w:val="single" w:color="auto" w:sz="4" w:space="0"/>
              <w:bottom w:val="single" w:color="auto" w:sz="4" w:space="0"/>
              <w:right w:val="single" w:color="auto" w:sz="4" w:space="0"/>
            </w:tcBorders>
            <w:shd w:val="clear" w:color="auto" w:fill="auto"/>
          </w:tcPr>
          <w:p>
            <w:pPr>
              <w:ind w:right="6"/>
              <w:rPr>
                <w:rFonts w:hint="eastAsia"/>
                <w:b/>
                <w:bCs/>
                <w:szCs w:val="21"/>
              </w:rPr>
            </w:pPr>
            <w:r>
              <w:rPr>
                <w:rFonts w:hint="eastAsia"/>
                <w:szCs w:val="21"/>
              </w:rPr>
              <w:t>利润总额</w:t>
            </w:r>
          </w:p>
        </w:tc>
        <w:tc>
          <w:tcPr>
            <w:tcW w:w="2580" w:type="pct"/>
            <w:tcBorders>
              <w:top w:val="single" w:color="auto" w:sz="4" w:space="0"/>
              <w:left w:val="single" w:color="auto" w:sz="4" w:space="0"/>
              <w:bottom w:val="single" w:color="auto" w:sz="6" w:space="0"/>
              <w:right w:val="single" w:color="auto" w:sz="6"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110,447,055.93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2419" w:type="pct"/>
            <w:tcBorders>
              <w:top w:val="single" w:color="auto" w:sz="4" w:space="0"/>
              <w:left w:val="single" w:color="auto" w:sz="4" w:space="0"/>
              <w:bottom w:val="single" w:color="auto" w:sz="4" w:space="0"/>
              <w:right w:val="single" w:color="auto" w:sz="4" w:space="0"/>
            </w:tcBorders>
            <w:shd w:val="clear" w:color="auto" w:fill="auto"/>
          </w:tcPr>
          <w:p>
            <w:pPr>
              <w:ind w:right="6"/>
              <w:rPr>
                <w:rFonts w:hint="eastAsia"/>
              </w:rPr>
            </w:pPr>
            <w:r>
              <w:rPr>
                <w:rFonts w:hint="eastAsia"/>
              </w:rPr>
              <w:t>按法定</w:t>
            </w:r>
            <w:r>
              <w:t>/</w:t>
            </w:r>
            <w:r>
              <w:rPr>
                <w:rFonts w:hint="eastAsia"/>
              </w:rPr>
              <w:t>适用税率计算的所得税费用</w:t>
            </w:r>
          </w:p>
        </w:tc>
        <w:tc>
          <w:tcPr>
            <w:tcW w:w="2580" w:type="pct"/>
            <w:tcBorders>
              <w:top w:val="single" w:color="auto" w:sz="6" w:space="0"/>
              <w:left w:val="single" w:color="auto" w:sz="4" w:space="0"/>
              <w:bottom w:val="single" w:color="auto" w:sz="6" w:space="0"/>
              <w:right w:val="single" w:color="auto" w:sz="6"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27,611,763.98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rPr>
          <w:trHeight w:val="139" w:hRule="atLeast"/>
        </w:trPr>
        <w:tc>
          <w:tcPr>
            <w:tcW w:w="2419" w:type="pct"/>
            <w:tcBorders>
              <w:top w:val="single" w:color="auto" w:sz="4" w:space="0"/>
              <w:left w:val="single" w:color="auto" w:sz="4" w:space="0"/>
              <w:bottom w:val="single" w:color="auto" w:sz="4" w:space="0"/>
              <w:right w:val="single" w:color="auto" w:sz="4" w:space="0"/>
            </w:tcBorders>
            <w:shd w:val="clear" w:color="auto" w:fill="auto"/>
          </w:tcPr>
          <w:p>
            <w:pPr>
              <w:ind w:right="6"/>
              <w:rPr>
                <w:rFonts w:hint="eastAsia"/>
              </w:rPr>
            </w:pPr>
            <w:r>
              <w:rPr>
                <w:rFonts w:hint="eastAsia"/>
              </w:rPr>
              <w:t>子公司适用不同税率的影响</w:t>
            </w:r>
          </w:p>
        </w:tc>
        <w:tc>
          <w:tcPr>
            <w:tcW w:w="2580" w:type="pct"/>
            <w:tcBorders>
              <w:top w:val="single" w:color="auto" w:sz="6" w:space="0"/>
              <w:left w:val="single" w:color="auto" w:sz="4" w:space="0"/>
              <w:bottom w:val="single" w:color="auto" w:sz="6" w:space="0"/>
              <w:right w:val="single" w:color="auto" w:sz="6"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-592,616.12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2419" w:type="pct"/>
            <w:tcBorders>
              <w:top w:val="single" w:color="auto" w:sz="4" w:space="0"/>
              <w:left w:val="single" w:color="auto" w:sz="4" w:space="0"/>
              <w:bottom w:val="single" w:color="auto" w:sz="4" w:space="0"/>
              <w:right w:val="single" w:color="auto" w:sz="4" w:space="0"/>
            </w:tcBorders>
            <w:shd w:val="clear" w:color="auto" w:fill="auto"/>
          </w:tcPr>
          <w:p>
            <w:pPr>
              <w:ind w:right="6"/>
              <w:rPr>
                <w:rFonts w:hint="eastAsia"/>
              </w:rPr>
            </w:pPr>
            <w:r>
              <w:rPr>
                <w:rFonts w:hint="eastAsia"/>
              </w:rPr>
              <w:t>调整以前期间所得税的影响</w:t>
            </w:r>
          </w:p>
        </w:tc>
        <w:tc>
          <w:tcPr>
            <w:tcW w:w="2580" w:type="pct"/>
            <w:tcBorders>
              <w:top w:val="single" w:color="auto" w:sz="6" w:space="0"/>
              <w:left w:val="single" w:color="auto" w:sz="4" w:space="0"/>
              <w:bottom w:val="single" w:color="auto" w:sz="6" w:space="0"/>
              <w:right w:val="single" w:color="auto" w:sz="6"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-1,011.00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2419" w:type="pct"/>
            <w:tcBorders>
              <w:top w:val="single" w:color="auto" w:sz="4" w:space="0"/>
              <w:left w:val="single" w:color="auto" w:sz="4" w:space="0"/>
              <w:bottom w:val="single" w:color="auto" w:sz="4" w:space="0"/>
              <w:right w:val="single" w:color="auto" w:sz="4" w:space="0"/>
            </w:tcBorders>
            <w:shd w:val="clear" w:color="auto" w:fill="auto"/>
          </w:tcPr>
          <w:p>
            <w:pPr>
              <w:ind w:right="6"/>
              <w:rPr>
                <w:rFonts w:hint="eastAsia"/>
              </w:rPr>
            </w:pPr>
            <w:r>
              <w:rPr>
                <w:rFonts w:hint="eastAsia"/>
              </w:rPr>
              <w:t>非应税收入的影响</w:t>
            </w:r>
          </w:p>
        </w:tc>
        <w:tc>
          <w:tcPr>
            <w:tcW w:w="2580" w:type="pct"/>
            <w:tcBorders>
              <w:top w:val="single" w:color="auto" w:sz="6" w:space="0"/>
              <w:left w:val="single" w:color="auto" w:sz="4" w:space="0"/>
              <w:bottom w:val="single" w:color="auto" w:sz="6" w:space="0"/>
              <w:right w:val="single" w:color="auto" w:sz="6"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-5,838,526.88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2419" w:type="pct"/>
            <w:tcBorders>
              <w:top w:val="single" w:color="auto" w:sz="4" w:space="0"/>
              <w:left w:val="single" w:color="auto" w:sz="4" w:space="0"/>
              <w:bottom w:val="single" w:color="auto" w:sz="4" w:space="0"/>
              <w:right w:val="single" w:color="auto" w:sz="4" w:space="0"/>
            </w:tcBorders>
            <w:shd w:val="clear" w:color="auto" w:fill="auto"/>
          </w:tcPr>
          <w:p>
            <w:pPr>
              <w:ind w:right="6"/>
              <w:rPr>
                <w:rFonts w:hint="eastAsia"/>
              </w:rPr>
            </w:pPr>
            <w:r>
              <w:rPr>
                <w:rFonts w:hint="eastAsia"/>
              </w:rPr>
              <w:t>不可抵扣的成本、费用和损失的影响</w:t>
            </w:r>
          </w:p>
        </w:tc>
        <w:tc>
          <w:tcPr>
            <w:tcW w:w="2580" w:type="pct"/>
            <w:tcBorders>
              <w:top w:val="single" w:color="auto" w:sz="6" w:space="0"/>
              <w:left w:val="single" w:color="auto" w:sz="4" w:space="0"/>
              <w:bottom w:val="single" w:color="auto" w:sz="6" w:space="0"/>
              <w:right w:val="single" w:color="auto" w:sz="6"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807,056.76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2419" w:type="pct"/>
            <w:tcBorders>
              <w:top w:val="single" w:color="auto" w:sz="4" w:space="0"/>
              <w:left w:val="single" w:color="auto" w:sz="4" w:space="0"/>
              <w:bottom w:val="single" w:color="auto" w:sz="4" w:space="0"/>
              <w:right w:val="single" w:color="auto" w:sz="4" w:space="0"/>
            </w:tcBorders>
            <w:shd w:val="clear" w:color="auto" w:fill="auto"/>
          </w:tcPr>
          <w:p>
            <w:pPr>
              <w:ind w:right="6"/>
              <w:rPr>
                <w:rFonts w:hint="eastAsia"/>
              </w:rPr>
            </w:pPr>
            <w:r>
              <w:rPr>
                <w:rFonts w:hint="eastAsia"/>
              </w:rPr>
              <w:t>使用前期未确认递延所得税资产的可抵扣亏损的影响</w:t>
            </w:r>
          </w:p>
        </w:tc>
        <w:tc>
          <w:tcPr>
            <w:tcW w:w="2580" w:type="pct"/>
            <w:tcBorders>
              <w:top w:val="single" w:color="auto" w:sz="6" w:space="0"/>
              <w:left w:val="single" w:color="auto" w:sz="4" w:space="0"/>
              <w:bottom w:val="single" w:color="auto" w:sz="6" w:space="0"/>
              <w:right w:val="single" w:color="auto" w:sz="6"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-1,029.55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rPr>
          <w:trHeight w:val="511" w:hRule="atLeast"/>
        </w:trPr>
        <w:tc>
          <w:tcPr>
            <w:tcW w:w="2419" w:type="pct"/>
            <w:tcBorders>
              <w:top w:val="single" w:color="auto" w:sz="4" w:space="0"/>
              <w:left w:val="single" w:color="auto" w:sz="4" w:space="0"/>
              <w:bottom w:val="single" w:color="auto" w:sz="4" w:space="0"/>
              <w:right w:val="single" w:color="auto" w:sz="4" w:space="0"/>
            </w:tcBorders>
            <w:shd w:val="clear" w:color="auto" w:fill="auto"/>
          </w:tcPr>
          <w:p>
            <w:pPr>
              <w:ind w:right="6"/>
              <w:rPr>
                <w:rFonts w:hint="eastAsia"/>
              </w:rPr>
            </w:pPr>
            <w:r>
              <w:rPr>
                <w:rFonts w:hint="eastAsia"/>
              </w:rPr>
              <w:t>本期未确认递延所得税资产的可抵扣暂时性差异或可抵扣亏损的影响</w:t>
            </w:r>
          </w:p>
        </w:tc>
        <w:tc>
          <w:tcPr>
            <w:tcW w:w="2580" w:type="pct"/>
            <w:tcBorders>
              <w:top w:val="single" w:color="auto" w:sz="6" w:space="0"/>
              <w:left w:val="single" w:color="auto" w:sz="4" w:space="0"/>
              <w:bottom w:val="single" w:color="auto" w:sz="6" w:space="0"/>
              <w:right w:val="single" w:color="auto" w:sz="6"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9,843,994.62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2419" w:type="pct"/>
            <w:tcBorders>
              <w:top w:val="single" w:color="auto" w:sz="4" w:space="0"/>
              <w:left w:val="single" w:color="auto" w:sz="6" w:space="0"/>
              <w:bottom w:val="single" w:color="auto" w:sz="6" w:space="0"/>
              <w:right w:val="single" w:color="auto" w:sz="6" w:space="0"/>
            </w:tcBorders>
            <w:shd w:val="clear" w:color="auto" w:fill="auto"/>
            <w:vAlign w:val="center"/>
          </w:tcPr>
          <w:p>
            <w:pPr>
              <w:rPr>
                <w:rFonts w:hint="eastAsia"/>
              </w:rPr>
            </w:pPr>
            <w:r>
              <w:rPr>
                <w:rFonts w:hint="eastAsia"/>
              </w:rPr>
              <w:t>研发费用加计扣除</w:t>
            </w:r>
          </w:p>
        </w:tc>
        <w:tc>
          <w:tcPr>
            <w:tcW w:w="2580" w:type="pct"/>
            <w:tcBorders>
              <w:top w:val="single" w:color="auto" w:sz="6" w:space="0"/>
              <w:left w:val="single" w:color="auto" w:sz="6" w:space="0"/>
              <w:bottom w:val="single" w:color="auto" w:sz="6" w:space="0"/>
              <w:right w:val="single" w:color="auto" w:sz="6"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-3,944,484.91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2419" w:type="pct"/>
            <w:tcBorders>
              <w:top w:val="single" w:color="auto" w:sz="4" w:space="0"/>
              <w:left w:val="single" w:color="auto" w:sz="4" w:space="0"/>
              <w:bottom w:val="single" w:color="auto" w:sz="4" w:space="0"/>
              <w:right w:val="single" w:color="auto" w:sz="4" w:space="0"/>
            </w:tcBorders>
            <w:shd w:val="clear" w:color="auto" w:fill="auto"/>
          </w:tcPr>
          <w:p>
            <w:pPr>
              <w:rPr>
                <w:rFonts w:hint="eastAsia"/>
              </w:rPr>
            </w:pPr>
            <w:r>
              <w:rPr>
                <w:rFonts w:hint="eastAsia"/>
              </w:rPr>
              <w:t>所得税费用</w:t>
            </w:r>
          </w:p>
        </w:tc>
        <w:tc>
          <w:tcPr>
            <w:tcW w:w="2580" w:type="pct"/>
            <w:tcBorders>
              <w:top w:val="single" w:color="auto" w:sz="6" w:space="0"/>
              <w:left w:val="single" w:color="auto" w:sz="4" w:space="0"/>
              <w:bottom w:val="single" w:color="auto" w:sz="6" w:space="0"/>
              <w:right w:val="single" w:color="auto" w:sz="6"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27,885,146.90</w:t>
            </w:r>
          </w:p>
        </w:tc>
      </w:tr>
    </w:tbl>
    <w:p/>
    <w:p>
      <w:pPr>
        <w:spacing w:before="60" w:after="60"/>
        <w:rPr>
          <w:rFonts w:hint="eastAsia"/>
          <w:szCs w:val="21"/>
        </w:rPr>
      </w:pPr>
      <w:r>
        <w:rPr>
          <w:rFonts w:hint="eastAsia"/>
          <w:szCs w:val="21"/>
        </w:rPr>
        <w:t>其他说明：</w:t>
      </w:r>
    </w:p>
    <w:sdt>
      <w:sdtPr>
        <w:rPr>
          <w:szCs w:val="21"/>
        </w:rPr>
        <w:alias w:val="是否适用：所得税费用的说明[双击切换]"/>
        <w:tag w:val="_GBC_6d867e6606c643469619e039bd83c158"/>
        <w:id w:val="2181"/>
        <w:placeholder>
          <w:docPart w:val="GBC22222222222222222222222222222"/>
        </w:placeholder>
      </w:sdtPr>
      <w:sdtEndPr>
        <w:rPr>
          <w:szCs w:val="21"/>
        </w:rPr>
      </w:sdtEndPr>
      <w:sdtContent>
        <w:p>
          <w:pPr>
            <w:spacing w:before="60" w:after="60"/>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所得税费用的说明"/>
        <w:tag w:val="_GBC_c695f97a4e524a2a8e3eae5f6f09355a"/>
        <w:id w:val="2182"/>
        <w:placeholder>
          <w:docPart w:val="GBC22222222222222222222222222222"/>
        </w:placeholder>
      </w:sdtPr>
      <w:sdtEndPr>
        <w:rPr>
          <w:szCs w:val="21"/>
        </w:rPr>
      </w:sdtEndPr>
      <w:sdtContent>
        <w:p>
          <w:pPr>
            <w:rPr>
              <w:rFonts w:hint="eastAsia"/>
              <w:szCs w:val="21"/>
            </w:rPr>
          </w:pPr>
          <w:r>
            <w:rPr>
              <w:rFonts w:hint="eastAsia"/>
              <w:szCs w:val="21"/>
              <w:lang w:eastAsia="zh-CN"/>
            </w:rPr>
            <w:t>无</w:t>
          </w:r>
        </w:p>
      </w:sdtContent>
    </w:sdt>
    <w:p>
      <w:pPr>
        <w:rPr>
          <w:rFonts w:hint="eastAsia"/>
          <w:b/>
        </w:rPr>
      </w:pPr>
    </w:p>
    <w:p>
      <w:pPr>
        <w:pStyle w:val="85"/>
        <w:numPr>
          <w:ilvl w:val="0"/>
          <w:numId w:val="77"/>
        </w:numPr>
        <w:tabs>
          <w:tab w:val="left" w:pos="504"/>
        </w:tabs>
        <w:rPr>
          <w:rFonts w:hint="eastAsia" w:ascii="宋体" w:hAnsi="宋体"/>
          <w:szCs w:val="21"/>
        </w:rPr>
      </w:pPr>
      <w:r>
        <w:rPr>
          <w:rFonts w:hint="eastAsia" w:ascii="宋体" w:hAnsi="宋体"/>
          <w:szCs w:val="21"/>
        </w:rPr>
        <w:t>其他综合收益</w:t>
      </w:r>
    </w:p>
    <w:sdt>
      <w:sdtPr>
        <w:alias w:val="是否适用：其他综合收益说明[双击切换]"/>
        <w:tag w:val="_GBC_055e86e99cd742699e3e89a438a26b74"/>
        <w:id w:val="2183"/>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rFonts w:hint="eastAsia"/>
        </w:rPr>
      </w:pPr>
      <w:sdt>
        <w:sdtPr>
          <w:rPr>
            <w:rFonts w:hint="eastAsia"/>
            <w:szCs w:val="21"/>
          </w:rPr>
          <w:alias w:val="其他综合收益详见附注"/>
          <w:tag w:val="_GBC_88f79522b3404a9cba25ea8b611e6680"/>
          <w:id w:val="2184"/>
          <w:placeholder>
            <w:docPart w:val="GBC22222222222222222222222222222"/>
          </w:placeholder>
        </w:sdtPr>
        <w:sdtEndPr>
          <w:rPr>
            <w:rFonts w:hint="eastAsia"/>
            <w:szCs w:val="21"/>
          </w:rPr>
        </w:sdtEndPr>
        <w:sdtContent>
          <w:r>
            <w:rPr>
              <w:rFonts w:hint="eastAsia"/>
              <w:szCs w:val="21"/>
            </w:rPr>
            <w:t>详见附注</w:t>
          </w:r>
        </w:sdtContent>
      </w:sdt>
    </w:p>
    <w:p>
      <w:pPr>
        <w:rPr>
          <w:rFonts w:hint="eastAsia"/>
        </w:rPr>
      </w:pPr>
    </w:p>
    <w:p>
      <w:pPr>
        <w:pStyle w:val="85"/>
        <w:numPr>
          <w:ilvl w:val="0"/>
          <w:numId w:val="77"/>
        </w:numPr>
        <w:tabs>
          <w:tab w:val="left" w:pos="504"/>
        </w:tabs>
        <w:rPr>
          <w:rFonts w:hint="eastAsia" w:ascii="宋体" w:hAnsi="宋体"/>
          <w:szCs w:val="21"/>
        </w:rPr>
      </w:pPr>
      <w:r>
        <w:rPr>
          <w:rFonts w:hint="eastAsia" w:ascii="宋体" w:hAnsi="宋体"/>
          <w:szCs w:val="21"/>
        </w:rPr>
        <w:t>现金流量表项目</w:t>
      </w:r>
    </w:p>
    <w:p>
      <w:pPr>
        <w:pStyle w:val="60"/>
        <w:numPr>
          <w:ilvl w:val="0"/>
          <w:numId w:val="118"/>
        </w:numPr>
        <w:ind w:left="426" w:hanging="426"/>
        <w:rPr>
          <w:rFonts w:hint="eastAsia"/>
        </w:rPr>
      </w:pPr>
      <w:r>
        <w:rPr>
          <w:rFonts w:hint="eastAsia"/>
        </w:rPr>
        <w:t>与经营活动有关的现金</w:t>
      </w:r>
    </w:p>
    <w:p>
      <w:pPr>
        <w:rPr>
          <w:rFonts w:hint="eastAsia"/>
        </w:rPr>
      </w:pPr>
      <w:r>
        <w:rPr>
          <w:rFonts w:hint="eastAsia"/>
        </w:rPr>
        <w:t>收到的其他与经营活动有关的现金</w:t>
      </w:r>
    </w:p>
    <w:sdt>
      <w:sdtPr>
        <w:alias w:val="是否适用：收到的其他与经营活动有关的现金[双击切换]"/>
        <w:tag w:val="_GBC_27345010807c4445aa9d99ce1518a33b"/>
        <w:id w:val="2185"/>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hint="eastAsia"/>
          <w:szCs w:val="21"/>
        </w:rPr>
      </w:pPr>
      <w:r>
        <w:rPr>
          <w:rFonts w:hint="eastAsia"/>
          <w:szCs w:val="21"/>
        </w:rPr>
        <w:t>单位：</w:t>
      </w:r>
      <w:sdt>
        <w:sdtPr>
          <w:rPr>
            <w:rFonts w:hint="eastAsia"/>
            <w:szCs w:val="21"/>
          </w:rPr>
          <w:alias w:val="单位：财务附注：收到的其他与经营活动有关的现金"/>
          <w:tag w:val="_GBC_dda6e50e7ee34f71977565af2472b533"/>
          <w:id w:val="218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8a91de0777534f02ab9e5a53784ea05b"/>
          <w:id w:val="218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410"/>
        <w:gridCol w:w="2830"/>
        <w:gridCol w:w="2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f7a5d7090c5c4e2b95d9e6f0ea383580"/>
            <w:id w:val="2188"/>
          </w:sdtPr>
          <w:sdtContent>
            <w:tc>
              <w:tcPr>
                <w:tcW w:w="1882" w:type="pct"/>
              </w:tcPr>
              <w:p>
                <w:pPr>
                  <w:autoSpaceDE w:val="0"/>
                  <w:autoSpaceDN w:val="0"/>
                  <w:adjustRightInd w:val="0"/>
                  <w:snapToGrid w:val="0"/>
                  <w:spacing w:line="240" w:lineRule="atLeast"/>
                  <w:jc w:val="center"/>
                  <w:rPr>
                    <w:rFonts w:hint="eastAsia"/>
                    <w:szCs w:val="21"/>
                  </w:rPr>
                </w:pPr>
                <w:r>
                  <w:rPr>
                    <w:rFonts w:hint="eastAsia"/>
                    <w:szCs w:val="21"/>
                  </w:rPr>
                  <w:t>项目</w:t>
                </w:r>
              </w:p>
            </w:tc>
          </w:sdtContent>
        </w:sdt>
        <w:sdt>
          <w:sdtPr>
            <w:tag w:val="_PLD_6a2d5fc680f64ea980912395fdf43d18"/>
            <w:id w:val="2189"/>
          </w:sdtPr>
          <w:sdtContent>
            <w:tc>
              <w:tcPr>
                <w:tcW w:w="1562" w:type="pct"/>
              </w:tcPr>
              <w:p>
                <w:pPr>
                  <w:autoSpaceDE w:val="0"/>
                  <w:autoSpaceDN w:val="0"/>
                  <w:adjustRightInd w:val="0"/>
                  <w:snapToGrid w:val="0"/>
                  <w:spacing w:line="240" w:lineRule="atLeast"/>
                  <w:jc w:val="center"/>
                  <w:rPr>
                    <w:rFonts w:hint="eastAsia"/>
                    <w:szCs w:val="21"/>
                  </w:rPr>
                </w:pPr>
                <w:r>
                  <w:rPr>
                    <w:rFonts w:hint="eastAsia"/>
                  </w:rPr>
                  <w:t>本期发生额</w:t>
                </w:r>
              </w:p>
            </w:tc>
          </w:sdtContent>
        </w:sdt>
        <w:sdt>
          <w:sdtPr>
            <w:tag w:val="_PLD_4c33d44ff7254e8994d6dacbfee10de3"/>
            <w:id w:val="2190"/>
          </w:sdtPr>
          <w:sdtContent>
            <w:tc>
              <w:tcPr>
                <w:tcW w:w="1556" w:type="pct"/>
              </w:tcPr>
              <w:p>
                <w:pPr>
                  <w:autoSpaceDE w:val="0"/>
                  <w:autoSpaceDN w:val="0"/>
                  <w:adjustRightInd w:val="0"/>
                  <w:snapToGrid w:val="0"/>
                  <w:spacing w:line="240" w:lineRule="atLeast"/>
                  <w:jc w:val="center"/>
                  <w:rPr>
                    <w:rFonts w:hint="eastAsia"/>
                    <w:szCs w:val="21"/>
                  </w:rPr>
                </w:pPr>
                <w:r>
                  <w:rPr>
                    <w:rFonts w:hint="eastAsia"/>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autoSpaceDE w:val="0"/>
              <w:autoSpaceDN w:val="0"/>
              <w:adjustRightInd w:val="0"/>
              <w:snapToGrid w:val="0"/>
              <w:spacing w:line="240" w:lineRule="atLeast"/>
              <w:rPr>
                <w:rFonts w:hint="eastAsia"/>
                <w:szCs w:val="21"/>
              </w:rPr>
            </w:pPr>
            <w:r>
              <w:t>收到的政府补助</w:t>
            </w:r>
          </w:p>
        </w:tc>
        <w:tc>
          <w:tcPr>
            <w:tcW w:w="1562" w:type="pct"/>
            <w:vAlign w:val="bottom"/>
          </w:tcPr>
          <w:p>
            <w:pPr>
              <w:jc w:val="right"/>
              <w:rPr>
                <w:rFonts w:hint="default" w:ascii="Times New Roman" w:hAnsi="Times New Roman" w:cs="Times New Roman"/>
                <w:szCs w:val="21"/>
              </w:rPr>
            </w:pPr>
            <w:r>
              <w:rPr>
                <w:rFonts w:hint="default" w:ascii="Times New Roman" w:hAnsi="Times New Roman" w:cs="Times New Roman"/>
              </w:rPr>
              <w:t>3,004,088.94</w:t>
            </w:r>
          </w:p>
        </w:tc>
        <w:tc>
          <w:tcPr>
            <w:tcW w:w="1556" w:type="pct"/>
          </w:tcPr>
          <w:p>
            <w:pPr>
              <w:jc w:val="right"/>
              <w:rPr>
                <w:rFonts w:hint="default" w:ascii="Times New Roman" w:hAnsi="Times New Roman" w:cs="Times New Roman"/>
                <w:szCs w:val="21"/>
              </w:rPr>
            </w:pPr>
            <w:r>
              <w:rPr>
                <w:rFonts w:hint="default" w:ascii="Times New Roman" w:hAnsi="Times New Roman" w:cs="Times New Roman"/>
              </w:rPr>
              <w:t>2,480,712.15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autoSpaceDE w:val="0"/>
              <w:autoSpaceDN w:val="0"/>
              <w:adjustRightInd w:val="0"/>
              <w:snapToGrid w:val="0"/>
              <w:spacing w:line="240" w:lineRule="atLeast"/>
              <w:rPr>
                <w:rFonts w:hint="eastAsia"/>
                <w:szCs w:val="21"/>
              </w:rPr>
            </w:pPr>
            <w:r>
              <w:t>收到利息</w:t>
            </w:r>
          </w:p>
        </w:tc>
        <w:tc>
          <w:tcPr>
            <w:tcW w:w="1562" w:type="pct"/>
            <w:vAlign w:val="bottom"/>
          </w:tcPr>
          <w:p>
            <w:pPr>
              <w:jc w:val="right"/>
              <w:rPr>
                <w:rFonts w:hint="default" w:ascii="Times New Roman" w:hAnsi="Times New Roman" w:cs="Times New Roman"/>
                <w:szCs w:val="21"/>
              </w:rPr>
            </w:pPr>
            <w:r>
              <w:rPr>
                <w:rFonts w:hint="default" w:ascii="Times New Roman" w:hAnsi="Times New Roman" w:cs="Times New Roman"/>
                <w:szCs w:val="21"/>
              </w:rPr>
              <w:t>40,724,565.82</w:t>
            </w:r>
          </w:p>
        </w:tc>
        <w:tc>
          <w:tcPr>
            <w:tcW w:w="1556" w:type="pct"/>
          </w:tcPr>
          <w:p>
            <w:pPr>
              <w:jc w:val="right"/>
              <w:rPr>
                <w:rFonts w:hint="default" w:ascii="Times New Roman" w:hAnsi="Times New Roman" w:cs="Times New Roman"/>
                <w:szCs w:val="21"/>
              </w:rPr>
            </w:pPr>
            <w:r>
              <w:rPr>
                <w:rFonts w:hint="default" w:ascii="Times New Roman" w:hAnsi="Times New Roman" w:cs="Times New Roman"/>
              </w:rPr>
              <w:t>38,022,884.12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autoSpaceDE w:val="0"/>
              <w:autoSpaceDN w:val="0"/>
              <w:adjustRightInd w:val="0"/>
              <w:snapToGrid w:val="0"/>
              <w:spacing w:line="240" w:lineRule="atLeast"/>
              <w:rPr>
                <w:rFonts w:hint="eastAsia"/>
                <w:szCs w:val="21"/>
              </w:rPr>
            </w:pPr>
            <w:r>
              <w:t>收到的往来款</w:t>
            </w:r>
          </w:p>
        </w:tc>
        <w:tc>
          <w:tcPr>
            <w:tcW w:w="1562" w:type="pct"/>
            <w:vAlign w:val="bottom"/>
          </w:tcPr>
          <w:p>
            <w:pPr>
              <w:jc w:val="right"/>
              <w:rPr>
                <w:rFonts w:hint="default" w:ascii="Times New Roman" w:hAnsi="Times New Roman" w:cs="Times New Roman"/>
                <w:szCs w:val="21"/>
              </w:rPr>
            </w:pPr>
            <w:r>
              <w:rPr>
                <w:rFonts w:hint="default" w:ascii="Times New Roman" w:hAnsi="Times New Roman" w:cs="Times New Roman"/>
              </w:rPr>
              <w:t>2,421,220.25</w:t>
            </w:r>
          </w:p>
        </w:tc>
        <w:tc>
          <w:tcPr>
            <w:tcW w:w="1556" w:type="pct"/>
          </w:tcPr>
          <w:p>
            <w:pPr>
              <w:jc w:val="right"/>
              <w:rPr>
                <w:rFonts w:hint="default" w:ascii="Times New Roman" w:hAnsi="Times New Roman" w:cs="Times New Roman"/>
                <w:szCs w:val="21"/>
              </w:rPr>
            </w:pPr>
            <w:r>
              <w:rPr>
                <w:rFonts w:hint="default" w:ascii="Times New Roman" w:hAnsi="Times New Roman" w:cs="Times New Roman"/>
              </w:rPr>
              <w:t>5,302,471.45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autoSpaceDE w:val="0"/>
              <w:autoSpaceDN w:val="0"/>
              <w:adjustRightInd w:val="0"/>
              <w:snapToGrid w:val="0"/>
              <w:spacing w:line="240" w:lineRule="atLeast"/>
              <w:rPr>
                <w:rFonts w:hint="eastAsia"/>
                <w:szCs w:val="21"/>
              </w:rPr>
            </w:pPr>
            <w:r>
              <w:t>收到的其他</w:t>
            </w:r>
          </w:p>
        </w:tc>
        <w:tc>
          <w:tcPr>
            <w:tcW w:w="1562" w:type="pct"/>
            <w:vAlign w:val="bottom"/>
          </w:tcPr>
          <w:p>
            <w:pPr>
              <w:jc w:val="right"/>
              <w:rPr>
                <w:rFonts w:hint="default" w:ascii="Times New Roman" w:hAnsi="Times New Roman" w:cs="Times New Roman"/>
                <w:szCs w:val="21"/>
              </w:rPr>
            </w:pPr>
            <w:r>
              <w:rPr>
                <w:rFonts w:hint="default" w:ascii="Times New Roman" w:hAnsi="Times New Roman" w:cs="Times New Roman"/>
                <w:szCs w:val="21"/>
              </w:rPr>
              <w:t>4,219,566.19</w:t>
            </w:r>
          </w:p>
        </w:tc>
        <w:tc>
          <w:tcPr>
            <w:tcW w:w="1556" w:type="pct"/>
          </w:tcPr>
          <w:p>
            <w:pPr>
              <w:jc w:val="right"/>
              <w:rPr>
                <w:rFonts w:hint="default" w:ascii="Times New Roman" w:hAnsi="Times New Roman" w:cs="Times New Roman"/>
                <w:szCs w:val="21"/>
              </w:rPr>
            </w:pPr>
            <w:r>
              <w:rPr>
                <w:rFonts w:hint="default" w:ascii="Times New Roman" w:hAnsi="Times New Roman" w:cs="Times New Roman"/>
              </w:rPr>
              <w:t>2,318,425.28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autoSpaceDE w:val="0"/>
              <w:autoSpaceDN w:val="0"/>
              <w:adjustRightInd w:val="0"/>
              <w:snapToGrid w:val="0"/>
              <w:spacing w:line="240" w:lineRule="atLeast"/>
              <w:jc w:val="center"/>
              <w:rPr>
                <w:rFonts w:hint="eastAsia"/>
                <w:szCs w:val="21"/>
              </w:rPr>
            </w:pPr>
            <w:r>
              <w:rPr>
                <w:rFonts w:hint="eastAsia"/>
                <w:szCs w:val="21"/>
              </w:rPr>
              <w:t>合计</w:t>
            </w:r>
          </w:p>
        </w:tc>
        <w:tc>
          <w:tcPr>
            <w:tcW w:w="1562" w:type="pct"/>
            <w:vAlign w:val="bottom"/>
          </w:tcPr>
          <w:p>
            <w:pPr>
              <w:jc w:val="right"/>
              <w:rPr>
                <w:rFonts w:hint="default" w:ascii="Times New Roman" w:hAnsi="Times New Roman" w:cs="Times New Roman"/>
                <w:szCs w:val="21"/>
              </w:rPr>
            </w:pPr>
            <w:r>
              <w:rPr>
                <w:rFonts w:hint="default" w:ascii="Times New Roman" w:hAnsi="Times New Roman" w:cs="Times New Roman"/>
              </w:rPr>
              <w:t>50,369,441.20</w:t>
            </w:r>
          </w:p>
        </w:tc>
        <w:tc>
          <w:tcPr>
            <w:tcW w:w="1556" w:type="pct"/>
          </w:tcPr>
          <w:p>
            <w:pPr>
              <w:jc w:val="right"/>
              <w:rPr>
                <w:rFonts w:hint="default" w:ascii="Times New Roman" w:hAnsi="Times New Roman" w:cs="Times New Roman"/>
                <w:szCs w:val="21"/>
              </w:rPr>
            </w:pPr>
            <w:r>
              <w:rPr>
                <w:rFonts w:hint="default" w:ascii="Times New Roman" w:hAnsi="Times New Roman" w:cs="Times New Roman"/>
              </w:rPr>
              <w:t>48,124,493.00</w:t>
            </w:r>
          </w:p>
        </w:tc>
      </w:tr>
    </w:tbl>
    <w:p>
      <w:pPr>
        <w:snapToGrid w:val="0"/>
        <w:spacing w:before="60" w:after="60" w:line="240" w:lineRule="atLeast"/>
        <w:rPr>
          <w:rFonts w:hint="eastAsia"/>
          <w:szCs w:val="21"/>
        </w:rPr>
      </w:pPr>
      <w:r>
        <w:rPr>
          <w:rFonts w:hint="eastAsia"/>
          <w:szCs w:val="21"/>
          <w:lang w:val="en-US" w:eastAsia="zh-CN"/>
        </w:rPr>
        <w:t>收</w:t>
      </w:r>
      <w:r>
        <w:rPr>
          <w:rFonts w:hint="eastAsia"/>
          <w:szCs w:val="21"/>
        </w:rPr>
        <w:t>到的其他与经营活动有关的现金说明：</w:t>
      </w:r>
    </w:p>
    <w:sdt>
      <w:sdtPr>
        <w:rPr>
          <w:szCs w:val="21"/>
        </w:rPr>
        <w:alias w:val="收到的其他与经营活动有关的现金说明"/>
        <w:tag w:val="_GBC_2e3adcc96d704a9b8dd36934b863d3d4"/>
        <w:id w:val="2191"/>
        <w:placeholder>
          <w:docPart w:val="GBC22222222222222222222222222222"/>
        </w:placeholder>
      </w:sdtPr>
      <w:sdtEndPr>
        <w:rPr>
          <w:szCs w:val="21"/>
        </w:rPr>
      </w:sdtEndPr>
      <w:sdtContent>
        <w:p>
          <w:pPr>
            <w:rPr>
              <w:rFonts w:hint="eastAsia"/>
              <w:szCs w:val="21"/>
            </w:rPr>
          </w:pPr>
          <w:r>
            <w:rPr>
              <w:rFonts w:hint="eastAsia"/>
              <w:szCs w:val="21"/>
              <w:lang w:eastAsia="zh-CN"/>
            </w:rPr>
            <w:t>无</w:t>
          </w:r>
        </w:p>
      </w:sdtContent>
    </w:sdt>
    <w:p>
      <w:pPr>
        <w:rPr>
          <w:rFonts w:hint="eastAsia"/>
          <w:szCs w:val="21"/>
        </w:rPr>
      </w:pPr>
    </w:p>
    <w:p>
      <w:pPr>
        <w:rPr>
          <w:rFonts w:hint="eastAsia"/>
        </w:rPr>
      </w:pPr>
      <w:r>
        <w:rPr>
          <w:rFonts w:hint="eastAsia"/>
        </w:rPr>
        <w:t>支付的其他与经营活动有关的现金</w:t>
      </w:r>
    </w:p>
    <w:sdt>
      <w:sdtPr>
        <w:alias w:val="是否适用：支付的其他与经营活动有关的现金[双击切换]"/>
        <w:tag w:val="_GBC_f4dd9812849049808cd722f0acb16a7a"/>
        <w:id w:val="2192"/>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hint="eastAsia"/>
          <w:szCs w:val="21"/>
        </w:rPr>
      </w:pPr>
      <w:r>
        <w:rPr>
          <w:rFonts w:hint="eastAsia"/>
          <w:szCs w:val="21"/>
        </w:rPr>
        <w:t>单位：</w:t>
      </w:r>
      <w:sdt>
        <w:sdtPr>
          <w:rPr>
            <w:rFonts w:hint="eastAsia"/>
            <w:szCs w:val="21"/>
          </w:rPr>
          <w:alias w:val="单位：财务附注：支付的其他与经营活动有关的现金"/>
          <w:tag w:val="_GBC_43b6d286fa3345adb12f59f8ca6d94fd"/>
          <w:id w:val="219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1cb95a87f7e44f1f81d520deac5b4e18"/>
          <w:id w:val="219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410"/>
        <w:gridCol w:w="2810"/>
        <w:gridCol w:w="2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313336294a534de9a634e32311d5592e"/>
            <w:id w:val="2195"/>
          </w:sdtPr>
          <w:sdtContent>
            <w:tc>
              <w:tcPr>
                <w:tcW w:w="1882" w:type="pct"/>
              </w:tcPr>
              <w:p>
                <w:pPr>
                  <w:autoSpaceDE w:val="0"/>
                  <w:autoSpaceDN w:val="0"/>
                  <w:adjustRightInd w:val="0"/>
                  <w:snapToGrid w:val="0"/>
                  <w:jc w:val="center"/>
                  <w:rPr>
                    <w:rFonts w:hint="eastAsia"/>
                    <w:szCs w:val="21"/>
                  </w:rPr>
                </w:pPr>
                <w:r>
                  <w:rPr>
                    <w:rFonts w:hint="eastAsia"/>
                    <w:szCs w:val="21"/>
                  </w:rPr>
                  <w:t>项目</w:t>
                </w:r>
              </w:p>
            </w:tc>
          </w:sdtContent>
        </w:sdt>
        <w:sdt>
          <w:sdtPr>
            <w:tag w:val="_PLD_254446e36934468da941d479360a4c79"/>
            <w:id w:val="2196"/>
          </w:sdtPr>
          <w:sdtContent>
            <w:tc>
              <w:tcPr>
                <w:tcW w:w="1551" w:type="pct"/>
              </w:tcPr>
              <w:p>
                <w:pPr>
                  <w:autoSpaceDE w:val="0"/>
                  <w:autoSpaceDN w:val="0"/>
                  <w:adjustRightInd w:val="0"/>
                  <w:snapToGrid w:val="0"/>
                  <w:jc w:val="center"/>
                  <w:rPr>
                    <w:rFonts w:hint="eastAsia"/>
                    <w:szCs w:val="21"/>
                  </w:rPr>
                </w:pPr>
                <w:r>
                  <w:rPr>
                    <w:rFonts w:hint="eastAsia"/>
                  </w:rPr>
                  <w:t>本期发生额</w:t>
                </w:r>
              </w:p>
            </w:tc>
          </w:sdtContent>
        </w:sdt>
        <w:sdt>
          <w:sdtPr>
            <w:tag w:val="_PLD_7dc479c1c10240cc94f89ea3fc1d6136"/>
            <w:id w:val="2197"/>
          </w:sdtPr>
          <w:sdtContent>
            <w:tc>
              <w:tcPr>
                <w:tcW w:w="1567" w:type="pct"/>
              </w:tcPr>
              <w:p>
                <w:pPr>
                  <w:autoSpaceDE w:val="0"/>
                  <w:autoSpaceDN w:val="0"/>
                  <w:adjustRightInd w:val="0"/>
                  <w:snapToGrid w:val="0"/>
                  <w:jc w:val="center"/>
                  <w:rPr>
                    <w:rFonts w:hint="eastAsia"/>
                    <w:szCs w:val="21"/>
                  </w:rPr>
                </w:pPr>
                <w:r>
                  <w:rPr>
                    <w:rFonts w:hint="eastAsia"/>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autoSpaceDE w:val="0"/>
              <w:autoSpaceDN w:val="0"/>
              <w:adjustRightInd w:val="0"/>
              <w:snapToGrid w:val="0"/>
              <w:rPr>
                <w:rFonts w:hint="eastAsia"/>
                <w:szCs w:val="21"/>
              </w:rPr>
            </w:pPr>
            <w:r>
              <w:t>支付各项费用</w:t>
            </w:r>
          </w:p>
        </w:tc>
        <w:tc>
          <w:tcPr>
            <w:tcW w:w="1551" w:type="pct"/>
          </w:tcPr>
          <w:p>
            <w:pPr>
              <w:jc w:val="right"/>
              <w:rPr>
                <w:rFonts w:hint="default" w:ascii="Times New Roman" w:hAnsi="Times New Roman" w:cs="Times New Roman"/>
                <w:szCs w:val="21"/>
              </w:rPr>
            </w:pPr>
            <w:r>
              <w:rPr>
                <w:rFonts w:hint="default" w:ascii="Times New Roman" w:hAnsi="Times New Roman" w:cs="Times New Roman"/>
              </w:rPr>
              <w:t>127,869,059.17</w:t>
            </w:r>
          </w:p>
        </w:tc>
        <w:tc>
          <w:tcPr>
            <w:tcW w:w="1567" w:type="pct"/>
          </w:tcPr>
          <w:p>
            <w:pPr>
              <w:jc w:val="right"/>
              <w:rPr>
                <w:rFonts w:hint="default" w:ascii="Times New Roman" w:hAnsi="Times New Roman" w:cs="Times New Roman"/>
                <w:szCs w:val="21"/>
              </w:rPr>
            </w:pPr>
            <w:r>
              <w:rPr>
                <w:rFonts w:hint="default" w:ascii="Times New Roman" w:hAnsi="Times New Roman" w:cs="Times New Roman"/>
              </w:rPr>
              <w:t>129,133,789.67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autoSpaceDE w:val="0"/>
              <w:autoSpaceDN w:val="0"/>
              <w:adjustRightInd w:val="0"/>
              <w:snapToGrid w:val="0"/>
              <w:rPr>
                <w:rFonts w:hint="eastAsia"/>
                <w:szCs w:val="21"/>
              </w:rPr>
            </w:pPr>
            <w:r>
              <w:t>支付的往来款</w:t>
            </w:r>
          </w:p>
        </w:tc>
        <w:tc>
          <w:tcPr>
            <w:tcW w:w="1551" w:type="pct"/>
          </w:tcPr>
          <w:p>
            <w:pPr>
              <w:jc w:val="right"/>
              <w:rPr>
                <w:rFonts w:hint="default" w:ascii="Times New Roman" w:hAnsi="Times New Roman" w:cs="Times New Roman"/>
                <w:szCs w:val="21"/>
              </w:rPr>
            </w:pPr>
            <w:r>
              <w:rPr>
                <w:rFonts w:hint="default" w:ascii="Times New Roman" w:hAnsi="Times New Roman" w:cs="Times New Roman"/>
              </w:rPr>
              <w:t>3,367,192.27</w:t>
            </w:r>
          </w:p>
        </w:tc>
        <w:tc>
          <w:tcPr>
            <w:tcW w:w="1567" w:type="pct"/>
          </w:tcPr>
          <w:p>
            <w:pPr>
              <w:jc w:val="right"/>
              <w:rPr>
                <w:rFonts w:hint="default" w:ascii="Times New Roman" w:hAnsi="Times New Roman" w:cs="Times New Roman"/>
                <w:szCs w:val="21"/>
              </w:rPr>
            </w:pPr>
            <w:r>
              <w:rPr>
                <w:rFonts w:hint="default" w:ascii="Times New Roman" w:hAnsi="Times New Roman" w:cs="Times New Roman"/>
              </w:rPr>
              <w:t>8,351,790.89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autoSpaceDE w:val="0"/>
              <w:autoSpaceDN w:val="0"/>
              <w:adjustRightInd w:val="0"/>
              <w:snapToGrid w:val="0"/>
              <w:jc w:val="center"/>
              <w:rPr>
                <w:rFonts w:hint="eastAsia"/>
                <w:szCs w:val="21"/>
              </w:rPr>
            </w:pPr>
            <w:r>
              <w:rPr>
                <w:rFonts w:hint="eastAsia"/>
                <w:szCs w:val="21"/>
              </w:rPr>
              <w:t>合计</w:t>
            </w:r>
          </w:p>
        </w:tc>
        <w:tc>
          <w:tcPr>
            <w:tcW w:w="1551" w:type="pct"/>
          </w:tcPr>
          <w:p>
            <w:pPr>
              <w:jc w:val="right"/>
              <w:rPr>
                <w:rFonts w:hint="default" w:ascii="Times New Roman" w:hAnsi="Times New Roman" w:cs="Times New Roman"/>
                <w:szCs w:val="21"/>
              </w:rPr>
            </w:pPr>
            <w:r>
              <w:rPr>
                <w:rFonts w:hint="default" w:ascii="Times New Roman" w:hAnsi="Times New Roman" w:cs="Times New Roman"/>
              </w:rPr>
              <w:t>131,236,251.44</w:t>
            </w:r>
          </w:p>
        </w:tc>
        <w:tc>
          <w:tcPr>
            <w:tcW w:w="1567" w:type="pct"/>
          </w:tcPr>
          <w:p>
            <w:pPr>
              <w:jc w:val="right"/>
              <w:rPr>
                <w:rFonts w:hint="default" w:ascii="Times New Roman" w:hAnsi="Times New Roman" w:cs="Times New Roman"/>
                <w:szCs w:val="21"/>
              </w:rPr>
            </w:pPr>
            <w:r>
              <w:rPr>
                <w:rFonts w:hint="default" w:ascii="Times New Roman" w:hAnsi="Times New Roman" w:cs="Times New Roman"/>
              </w:rPr>
              <w:t>137,485,580.56</w:t>
            </w:r>
          </w:p>
        </w:tc>
      </w:tr>
    </w:tbl>
    <w:p/>
    <w:p>
      <w:pPr>
        <w:spacing w:before="60" w:after="60"/>
        <w:rPr>
          <w:rFonts w:hint="eastAsia"/>
          <w:szCs w:val="21"/>
        </w:rPr>
      </w:pPr>
      <w:r>
        <w:rPr>
          <w:rFonts w:hint="eastAsia"/>
          <w:szCs w:val="21"/>
          <w:lang w:val="en-US" w:eastAsia="zh-CN"/>
        </w:rPr>
        <w:t>支</w:t>
      </w:r>
      <w:r>
        <w:rPr>
          <w:rFonts w:hint="eastAsia"/>
          <w:szCs w:val="21"/>
        </w:rPr>
        <w:t>付的其他与经营活动有关的现金说明：</w:t>
      </w:r>
    </w:p>
    <w:sdt>
      <w:sdtPr>
        <w:rPr>
          <w:rFonts w:hint="eastAsia"/>
          <w:szCs w:val="21"/>
        </w:rPr>
        <w:alias w:val="支付的其他与经营活动有关的现金说明"/>
        <w:tag w:val="_GBC_0465de66d71e4a34a0d6c076baa704db"/>
        <w:id w:val="2198"/>
        <w:placeholder>
          <w:docPart w:val="GBC22222222222222222222222222222"/>
        </w:placeholder>
      </w:sdtPr>
      <w:sdtEndPr>
        <w:rPr>
          <w:rFonts w:hint="eastAsia"/>
          <w:szCs w:val="21"/>
        </w:rPr>
      </w:sdtEndPr>
      <w:sdtContent>
        <w:p>
          <w:pPr>
            <w:ind w:right="5"/>
            <w:rPr>
              <w:rFonts w:hint="eastAsia"/>
              <w:szCs w:val="21"/>
            </w:rPr>
          </w:pPr>
          <w:r>
            <w:rPr>
              <w:rFonts w:hint="eastAsia"/>
              <w:szCs w:val="21"/>
              <w:lang w:eastAsia="zh-CN"/>
            </w:rPr>
            <w:t>无</w:t>
          </w:r>
        </w:p>
      </w:sdtContent>
    </w:sdt>
    <w:p>
      <w:pPr>
        <w:pStyle w:val="60"/>
        <w:numPr>
          <w:ilvl w:val="0"/>
          <w:numId w:val="118"/>
        </w:numPr>
        <w:ind w:left="426" w:hanging="426"/>
        <w:rPr>
          <w:rFonts w:hint="eastAsia"/>
        </w:rPr>
      </w:pPr>
      <w:r>
        <w:rPr>
          <w:rFonts w:hint="eastAsia"/>
        </w:rPr>
        <w:t>与投资活动有关的现金</w:t>
      </w:r>
    </w:p>
    <w:p>
      <w:pPr>
        <w:rPr>
          <w:rFonts w:hint="eastAsia"/>
        </w:rPr>
      </w:pPr>
      <w:r>
        <w:rPr>
          <w:rFonts w:hint="eastAsia"/>
        </w:rPr>
        <w:t>收到的重要的投资活动有关的现金</w:t>
      </w:r>
    </w:p>
    <w:sdt>
      <w:sdtPr>
        <w:alias w:val="是否适用：收到的重要的投资活动有关的现金[双击切换]"/>
        <w:tag w:val="_GBC_9196f5edd13f48c58cf11429e2524db4"/>
        <w:id w:val="2199"/>
        <w:placeholder>
          <w:docPart w:val="GBC22222222222222222222222222222"/>
        </w:placeholder>
      </w:sdt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rPr>
      </w:pPr>
    </w:p>
    <w:p>
      <w:pPr>
        <w:rPr>
          <w:rFonts w:hint="eastAsia"/>
        </w:rPr>
      </w:pPr>
      <w:r>
        <w:rPr>
          <w:rFonts w:hint="eastAsia"/>
        </w:rPr>
        <w:t>支付的重要的投资活动有关的现金</w:t>
      </w:r>
    </w:p>
    <w:sdt>
      <w:sdtPr>
        <w:alias w:val="是否适用：支付的重要的投资活动有关的现金[双击切换]"/>
        <w:tag w:val="_GBC_87278c8d34004ae4ad117e1026d10209"/>
        <w:id w:val="2200"/>
        <w:placeholder>
          <w:docPart w:val="GBC22222222222222222222222222222"/>
        </w:placeholder>
      </w:sdt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rPr>
      </w:pPr>
    </w:p>
    <w:p>
      <w:pPr>
        <w:rPr>
          <w:rFonts w:hint="eastAsia"/>
        </w:rPr>
      </w:pPr>
      <w:r>
        <w:rPr>
          <w:rFonts w:hint="eastAsia"/>
        </w:rPr>
        <w:t>收到的其他与投资活动有关的现金</w:t>
      </w:r>
    </w:p>
    <w:sdt>
      <w:sdtPr>
        <w:alias w:val="是否适用：收到的其他与投资活动有关的现金[双击切换]"/>
        <w:tag w:val="_GBC_a9d11a87566b448d9e6aac9a017a8388"/>
        <w:id w:val="2201"/>
        <w:placeholder>
          <w:docPart w:val="GBC22222222222222222222222222222"/>
        </w:placeholder>
      </w:sdtPr>
      <w:sdtContent>
        <w:p>
          <w:pPr>
            <w:outlineLvl w:val="9"/>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szCs w:val="21"/>
        </w:rPr>
      </w:pPr>
    </w:p>
    <w:p>
      <w:pPr>
        <w:rPr>
          <w:rFonts w:hint="eastAsia"/>
        </w:rPr>
      </w:pPr>
      <w:r>
        <w:rPr>
          <w:rFonts w:hint="eastAsia"/>
        </w:rPr>
        <w:t>支付的其他与投资活动有关的现金</w:t>
      </w:r>
    </w:p>
    <w:sdt>
      <w:sdtPr>
        <w:alias w:val="是否适用：支付的其他与投资活动有关的现金[双击切换]"/>
        <w:tag w:val="_GBC_c733aab18a804ecea142a329ce5180ba"/>
        <w:id w:val="2202"/>
        <w:placeholder>
          <w:docPart w:val="GBC22222222222222222222222222222"/>
        </w:placeholder>
      </w:sdtPr>
      <w:sdtContent>
        <w:p>
          <w:pPr>
            <w:outlineLvl w:val="9"/>
            <w:rPr>
              <w:rFonts w:hint="eastAsia"/>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szCs w:val="21"/>
          <w:highlight w:val="none"/>
        </w:rPr>
      </w:pPr>
    </w:p>
    <w:p>
      <w:pPr>
        <w:pStyle w:val="60"/>
        <w:numPr>
          <w:ilvl w:val="0"/>
          <w:numId w:val="118"/>
        </w:numPr>
        <w:ind w:left="426" w:hanging="426"/>
        <w:rPr>
          <w:rFonts w:hint="eastAsia"/>
          <w:highlight w:val="none"/>
        </w:rPr>
      </w:pPr>
      <w:r>
        <w:rPr>
          <w:rFonts w:hint="eastAsia"/>
          <w:highlight w:val="none"/>
        </w:rPr>
        <w:t>与筹资活动有关的现金</w:t>
      </w:r>
    </w:p>
    <w:p>
      <w:pPr>
        <w:rPr>
          <w:rFonts w:hint="eastAsia"/>
        </w:rPr>
      </w:pPr>
      <w:r>
        <w:rPr>
          <w:rFonts w:hint="eastAsia"/>
        </w:rPr>
        <w:t>收到的其他与筹资活动有关的现金</w:t>
      </w:r>
    </w:p>
    <w:sdt>
      <w:sdtPr>
        <w:alias w:val="是否适用：收到的其他与筹资活动有关的现金[双击切换]"/>
        <w:tag w:val="_GBC_031910cf781944cf80900ffa99f7a9d7"/>
        <w:id w:val="2203"/>
        <w:placeholder>
          <w:docPart w:val="GBC22222222222222222222222222222"/>
        </w:placeholder>
      </w:sdtPr>
      <w:sdtContent>
        <w:p>
          <w:pPr>
            <w:outlineLvl w:val="9"/>
            <w:rPr>
              <w:rFonts w:hint="eastAsia"/>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rPr>
      </w:pPr>
    </w:p>
    <w:p>
      <w:pPr>
        <w:rPr>
          <w:rFonts w:hint="eastAsia"/>
        </w:rPr>
      </w:pPr>
      <w:r>
        <w:rPr>
          <w:rFonts w:hint="eastAsia"/>
        </w:rPr>
        <w:t>支付的其他与筹资活动有关的现金</w:t>
      </w:r>
    </w:p>
    <w:sdt>
      <w:sdtPr>
        <w:alias w:val="是否适用：支付的其他与筹资活动有关的现金[双击切换]"/>
        <w:tag w:val="_GBC_fcc0d0c43a2d4fa88ca685f3e36f2f40"/>
        <w:id w:val="2204"/>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hint="eastAsia"/>
          <w:szCs w:val="21"/>
        </w:rPr>
      </w:pPr>
      <w:r>
        <w:rPr>
          <w:rFonts w:hint="eastAsia"/>
          <w:szCs w:val="21"/>
        </w:rPr>
        <w:t>单位：</w:t>
      </w:r>
      <w:sdt>
        <w:sdtPr>
          <w:rPr>
            <w:rFonts w:hint="eastAsia"/>
            <w:szCs w:val="21"/>
          </w:rPr>
          <w:alias w:val="单位：财务附注：支付的其他与筹资活动有关的现金"/>
          <w:tag w:val="_GBC_f301b3c53ede43608ccf55c09ef288e7"/>
          <w:id w:val="220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支付的其他与筹资活动有关的现金"/>
          <w:tag w:val="_GBC_462cc25e34014e2cb61c7b4f9232d7e5"/>
          <w:id w:val="220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410"/>
        <w:gridCol w:w="2918"/>
        <w:gridCol w:w="2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e2db8e0335cc47fe9b6461eeb2befa7e"/>
            <w:id w:val="2207"/>
          </w:sdtPr>
          <w:sdtContent>
            <w:tc>
              <w:tcPr>
                <w:tcW w:w="1882" w:type="pct"/>
              </w:tcPr>
              <w:p>
                <w:pPr>
                  <w:autoSpaceDE w:val="0"/>
                  <w:autoSpaceDN w:val="0"/>
                  <w:adjustRightInd w:val="0"/>
                  <w:snapToGrid w:val="0"/>
                  <w:jc w:val="center"/>
                  <w:rPr>
                    <w:rFonts w:hint="eastAsia"/>
                  </w:rPr>
                </w:pPr>
                <w:r>
                  <w:rPr>
                    <w:rFonts w:hint="eastAsia"/>
                  </w:rPr>
                  <w:t>项目</w:t>
                </w:r>
              </w:p>
            </w:tc>
          </w:sdtContent>
        </w:sdt>
        <w:sdt>
          <w:sdtPr>
            <w:tag w:val="_PLD_bb4a54a8a5be4a6691e4d59483217c64"/>
            <w:id w:val="2208"/>
          </w:sdtPr>
          <w:sdtContent>
            <w:tc>
              <w:tcPr>
                <w:tcW w:w="1610" w:type="pct"/>
              </w:tcPr>
              <w:p>
                <w:pPr>
                  <w:autoSpaceDE w:val="0"/>
                  <w:autoSpaceDN w:val="0"/>
                  <w:adjustRightInd w:val="0"/>
                  <w:snapToGrid w:val="0"/>
                  <w:jc w:val="center"/>
                  <w:rPr>
                    <w:rFonts w:hint="eastAsia"/>
                  </w:rPr>
                </w:pPr>
                <w:r>
                  <w:rPr>
                    <w:rFonts w:hint="eastAsia"/>
                  </w:rPr>
                  <w:t>本期发生额</w:t>
                </w:r>
              </w:p>
            </w:tc>
          </w:sdtContent>
        </w:sdt>
        <w:sdt>
          <w:sdtPr>
            <w:tag w:val="_PLD_a4930447bc4d450faf79f923eef8597b"/>
            <w:id w:val="2209"/>
          </w:sdtPr>
          <w:sdtContent>
            <w:tc>
              <w:tcPr>
                <w:tcW w:w="1507" w:type="pct"/>
              </w:tcPr>
              <w:p>
                <w:pPr>
                  <w:autoSpaceDE w:val="0"/>
                  <w:autoSpaceDN w:val="0"/>
                  <w:adjustRightInd w:val="0"/>
                  <w:snapToGrid w:val="0"/>
                  <w:jc w:val="center"/>
                  <w:rPr>
                    <w:rFonts w:hint="eastAsia"/>
                  </w:rPr>
                </w:pPr>
                <w:r>
                  <w:rPr>
                    <w:rFonts w:hint="eastAsia"/>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autoSpaceDE w:val="0"/>
              <w:autoSpaceDN w:val="0"/>
              <w:adjustRightInd w:val="0"/>
              <w:snapToGrid w:val="0"/>
              <w:rPr>
                <w:rFonts w:hint="eastAsia"/>
              </w:rPr>
            </w:pPr>
            <w:r>
              <w:t>支付的融资租赁费</w:t>
            </w:r>
          </w:p>
        </w:tc>
        <w:tc>
          <w:tcPr>
            <w:tcW w:w="1610" w:type="pct"/>
            <w:vAlign w:val="bottom"/>
          </w:tcPr>
          <w:p>
            <w:pPr>
              <w:jc w:val="right"/>
              <w:rPr>
                <w:rFonts w:hint="default" w:ascii="Times New Roman" w:hAnsi="Times New Roman" w:cs="Times New Roman"/>
              </w:rPr>
            </w:pPr>
            <w:r>
              <w:rPr>
                <w:rFonts w:hint="default" w:ascii="Times New Roman" w:hAnsi="Times New Roman" w:cs="Times New Roman"/>
              </w:rPr>
              <w:t>2,543,280.00</w:t>
            </w:r>
          </w:p>
        </w:tc>
        <w:tc>
          <w:tcPr>
            <w:tcW w:w="1507" w:type="pct"/>
          </w:tcPr>
          <w:p>
            <w:pPr>
              <w:jc w:val="right"/>
              <w:rPr>
                <w:rFonts w:hint="default" w:ascii="Times New Roman" w:hAnsi="Times New Roman" w:cs="Times New Roman"/>
              </w:rPr>
            </w:pPr>
            <w:r>
              <w:rPr>
                <w:rFonts w:hint="default" w:ascii="Times New Roman" w:hAnsi="Times New Roman" w:cs="Times New Roman"/>
              </w:rPr>
              <w:t>2,264,865.51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autoSpaceDE w:val="0"/>
              <w:autoSpaceDN w:val="0"/>
              <w:adjustRightInd w:val="0"/>
              <w:snapToGrid w:val="0"/>
              <w:jc w:val="center"/>
              <w:rPr>
                <w:rFonts w:hint="eastAsia"/>
              </w:rPr>
            </w:pPr>
            <w:r>
              <w:rPr>
                <w:rFonts w:hint="eastAsia"/>
              </w:rPr>
              <w:t>合计</w:t>
            </w:r>
          </w:p>
        </w:tc>
        <w:tc>
          <w:tcPr>
            <w:tcW w:w="1610" w:type="pct"/>
            <w:vAlign w:val="bottom"/>
          </w:tcPr>
          <w:p>
            <w:pPr>
              <w:jc w:val="right"/>
              <w:rPr>
                <w:rFonts w:hint="default" w:ascii="Times New Roman" w:hAnsi="Times New Roman" w:cs="Times New Roman"/>
              </w:rPr>
            </w:pPr>
            <w:r>
              <w:rPr>
                <w:rFonts w:hint="default" w:ascii="Times New Roman" w:hAnsi="Times New Roman" w:cs="Times New Roman"/>
              </w:rPr>
              <w:t>2,543,280.00</w:t>
            </w:r>
          </w:p>
        </w:tc>
        <w:tc>
          <w:tcPr>
            <w:tcW w:w="1507" w:type="pct"/>
          </w:tcPr>
          <w:p>
            <w:pPr>
              <w:jc w:val="right"/>
              <w:rPr>
                <w:rFonts w:hint="default" w:ascii="Times New Roman" w:hAnsi="Times New Roman" w:cs="Times New Roman"/>
              </w:rPr>
            </w:pPr>
            <w:r>
              <w:rPr>
                <w:rFonts w:hint="default" w:ascii="Times New Roman" w:hAnsi="Times New Roman" w:cs="Times New Roman"/>
              </w:rPr>
              <w:t>2,264,865.51</w:t>
            </w:r>
          </w:p>
        </w:tc>
      </w:tr>
    </w:tbl>
    <w:p/>
    <w:p>
      <w:pPr>
        <w:spacing w:before="60" w:after="60"/>
        <w:rPr>
          <w:rFonts w:hint="eastAsia"/>
        </w:rPr>
      </w:pPr>
      <w:r>
        <w:t>支</w:t>
      </w:r>
      <w:r>
        <w:rPr>
          <w:rFonts w:hint="eastAsia"/>
        </w:rPr>
        <w:t>付的其他与筹资活动有关的现金说明：</w:t>
      </w:r>
    </w:p>
    <w:sdt>
      <w:sdtPr>
        <w:rPr>
          <w:rFonts w:hint="eastAsia"/>
        </w:rPr>
        <w:alias w:val="支付的其他与筹资活动有关的现金说明"/>
        <w:tag w:val="_GBC_1701b304ff9b4fe296ba35640eccbe16"/>
        <w:id w:val="2210"/>
        <w:placeholder>
          <w:docPart w:val="GBC22222222222222222222222222222"/>
        </w:placeholder>
      </w:sdtPr>
      <w:sdtEndPr>
        <w:rPr>
          <w:rFonts w:hint="eastAsia"/>
        </w:rPr>
      </w:sdtEndPr>
      <w:sdtContent>
        <w:p>
          <w:pPr>
            <w:ind w:right="5"/>
            <w:rPr>
              <w:rFonts w:asciiTheme="minorHAnsi" w:hAnsiTheme="minorHAnsi" w:cstheme="minorBidi"/>
              <w:kern w:val="2"/>
              <w:szCs w:val="22"/>
            </w:rPr>
          </w:pPr>
          <w:r>
            <w:rPr>
              <w:rFonts w:hint="eastAsia"/>
              <w:lang w:eastAsia="zh-CN"/>
            </w:rPr>
            <w:t>无</w:t>
          </w:r>
        </w:p>
      </w:sdtContent>
    </w:sdt>
    <w:p>
      <w:pPr>
        <w:ind w:right="5"/>
        <w:rPr>
          <w:rFonts w:hint="eastAsia"/>
        </w:rPr>
      </w:pPr>
    </w:p>
    <w:p>
      <w:pPr>
        <w:ind w:right="5"/>
        <w:rPr>
          <w:rFonts w:hint="eastAsia"/>
        </w:rPr>
      </w:pPr>
      <w:r>
        <w:rPr>
          <w:rFonts w:hint="eastAsia"/>
        </w:rPr>
        <w:t>筹资活动产生的各项负债变动情况</w:t>
      </w:r>
    </w:p>
    <w:sdt>
      <w:sdtPr>
        <w:alias w:val="是否适用：筹资活动产生的各项负债变动情况[双击切换]"/>
        <w:tag w:val="_GBC_6935418490e145edaf7010b5534b8d6c"/>
        <w:id w:val="2211"/>
        <w:placeholder>
          <w:docPart w:val="GBC22222222222222222222222222222"/>
        </w:placeholder>
      </w:sdtPr>
      <w:sdtContent>
        <w:p>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hint="eastAsia"/>
          <w:szCs w:val="21"/>
        </w:rPr>
      </w:pPr>
      <w:r>
        <w:rPr>
          <w:rFonts w:hint="eastAsia"/>
          <w:szCs w:val="21"/>
        </w:rPr>
        <w:t>单位：</w:t>
      </w:r>
      <w:sdt>
        <w:sdtPr>
          <w:rPr>
            <w:rFonts w:hint="eastAsia"/>
            <w:szCs w:val="21"/>
          </w:rPr>
          <w:alias w:val="单位：筹资活动产生的各项负债变动情况"/>
          <w:tag w:val="_GBC_925389d7776444c688d3aa66f662adfd"/>
          <w:id w:val="2212"/>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筹资活动产生的各项负债变动情况"/>
          <w:tag w:val="_GBC_3a33ea855d774ed4a7e23b58b10b2ecd"/>
          <w:id w:val="221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73"/>
        <w:tblW w:w="5140" w:type="pct"/>
        <w:tblInd w:w="-1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3" w:type="dxa"/>
          <w:bottom w:w="0" w:type="dxa"/>
          <w:right w:w="113" w:type="dxa"/>
        </w:tblCellMar>
      </w:tblPr>
      <w:tblGrid>
        <w:gridCol w:w="1336"/>
        <w:gridCol w:w="1486"/>
        <w:gridCol w:w="1515"/>
        <w:gridCol w:w="1331"/>
        <w:gridCol w:w="1450"/>
        <w:gridCol w:w="709"/>
        <w:gridCol w:w="1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135" w:hRule="atLeast"/>
        </w:trPr>
        <w:sdt>
          <w:sdtPr>
            <w:tag w:val="_PLD_5f8ab210fee34d74a9ce8c73775994d9"/>
            <w:id w:val="2214"/>
          </w:sdtPr>
          <w:sdtContent>
            <w:tc>
              <w:tcPr>
                <w:tcW w:w="717" w:type="pct"/>
                <w:vMerge w:val="restart"/>
                <w:vAlign w:val="center"/>
              </w:tcPr>
              <w:p>
                <w:pPr>
                  <w:autoSpaceDE w:val="0"/>
                  <w:autoSpaceDN w:val="0"/>
                  <w:adjustRightInd w:val="0"/>
                  <w:snapToGrid w:val="0"/>
                  <w:jc w:val="center"/>
                  <w:rPr>
                    <w:rFonts w:hint="eastAsia"/>
                  </w:rPr>
                </w:pPr>
                <w:r>
                  <w:rPr>
                    <w:rFonts w:hint="eastAsia"/>
                  </w:rPr>
                  <w:t>项目</w:t>
                </w:r>
              </w:p>
            </w:tc>
          </w:sdtContent>
        </w:sdt>
        <w:sdt>
          <w:sdtPr>
            <w:tag w:val="_PLD_bab049d4c26d47d49041c46652b3d748"/>
            <w:id w:val="2215"/>
          </w:sdtPr>
          <w:sdtContent>
            <w:tc>
              <w:tcPr>
                <w:tcW w:w="797" w:type="pct"/>
                <w:vMerge w:val="restart"/>
                <w:vAlign w:val="center"/>
              </w:tcPr>
              <w:p>
                <w:pPr>
                  <w:autoSpaceDE w:val="0"/>
                  <w:autoSpaceDN w:val="0"/>
                  <w:adjustRightInd w:val="0"/>
                  <w:snapToGrid w:val="0"/>
                  <w:jc w:val="center"/>
                  <w:rPr>
                    <w:rFonts w:hint="eastAsia"/>
                  </w:rPr>
                </w:pPr>
                <w:r>
                  <w:t>期初余额</w:t>
                </w:r>
              </w:p>
            </w:tc>
          </w:sdtContent>
        </w:sdt>
        <w:sdt>
          <w:sdtPr>
            <w:tag w:val="_PLD_440b2c54c3664dc199a52a962ffbbdd3"/>
            <w:id w:val="2216"/>
          </w:sdtPr>
          <w:sdtContent>
            <w:tc>
              <w:tcPr>
                <w:tcW w:w="1527" w:type="pct"/>
                <w:gridSpan w:val="2"/>
                <w:vAlign w:val="center"/>
              </w:tcPr>
              <w:p>
                <w:pPr>
                  <w:autoSpaceDE w:val="0"/>
                  <w:autoSpaceDN w:val="0"/>
                  <w:adjustRightInd w:val="0"/>
                  <w:snapToGrid w:val="0"/>
                  <w:jc w:val="center"/>
                  <w:rPr>
                    <w:rFonts w:hint="eastAsia"/>
                  </w:rPr>
                </w:pPr>
                <w:r>
                  <w:rPr>
                    <w:rFonts w:hint="eastAsia"/>
                  </w:rPr>
                  <w:t>本期增加</w:t>
                </w:r>
              </w:p>
            </w:tc>
          </w:sdtContent>
        </w:sdt>
        <w:sdt>
          <w:sdtPr>
            <w:tag w:val="_PLD_4dc104f2ec524f5a86e41fb0db78ed82"/>
            <w:id w:val="2217"/>
          </w:sdtPr>
          <w:sdtContent>
            <w:tc>
              <w:tcPr>
                <w:tcW w:w="1159" w:type="pct"/>
                <w:gridSpan w:val="2"/>
                <w:vAlign w:val="center"/>
              </w:tcPr>
              <w:p>
                <w:pPr>
                  <w:autoSpaceDE w:val="0"/>
                  <w:autoSpaceDN w:val="0"/>
                  <w:adjustRightInd w:val="0"/>
                  <w:snapToGrid w:val="0"/>
                  <w:jc w:val="center"/>
                  <w:rPr>
                    <w:rFonts w:hint="eastAsia"/>
                  </w:rPr>
                </w:pPr>
                <w:r>
                  <w:rPr>
                    <w:rFonts w:hint="eastAsia"/>
                  </w:rPr>
                  <w:t>本期减少</w:t>
                </w:r>
              </w:p>
            </w:tc>
          </w:sdtContent>
        </w:sdt>
        <w:sdt>
          <w:sdtPr>
            <w:tag w:val="_PLD_54378f5247a844d49aa0017541fa519d"/>
            <w:id w:val="2218"/>
          </w:sdtPr>
          <w:sdtContent>
            <w:tc>
              <w:tcPr>
                <w:tcW w:w="797" w:type="pct"/>
                <w:vMerge w:val="restart"/>
                <w:vAlign w:val="center"/>
              </w:tcPr>
              <w:p>
                <w:pPr>
                  <w:autoSpaceDE w:val="0"/>
                  <w:autoSpaceDN w:val="0"/>
                  <w:adjustRightInd w:val="0"/>
                  <w:snapToGrid w:val="0"/>
                  <w:jc w:val="center"/>
                  <w:rPr>
                    <w:rFonts w:hint="eastAsia"/>
                  </w:rPr>
                </w:pPr>
                <w:r>
                  <w:rPr>
                    <w:rFonts w:hint="eastAsia"/>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135" w:hRule="atLeast"/>
        </w:trPr>
        <w:tc>
          <w:tcPr>
            <w:tcW w:w="717" w:type="pct"/>
            <w:vMerge w:val="continue"/>
          </w:tcPr>
          <w:p>
            <w:pPr>
              <w:autoSpaceDE w:val="0"/>
              <w:autoSpaceDN w:val="0"/>
              <w:adjustRightInd w:val="0"/>
              <w:snapToGrid w:val="0"/>
              <w:jc w:val="center"/>
              <w:rPr>
                <w:rFonts w:hint="eastAsia"/>
              </w:rPr>
            </w:pPr>
          </w:p>
        </w:tc>
        <w:tc>
          <w:tcPr>
            <w:tcW w:w="797" w:type="pct"/>
            <w:vMerge w:val="continue"/>
          </w:tcPr>
          <w:p>
            <w:pPr>
              <w:autoSpaceDE w:val="0"/>
              <w:autoSpaceDN w:val="0"/>
              <w:adjustRightInd w:val="0"/>
              <w:snapToGrid w:val="0"/>
              <w:jc w:val="center"/>
              <w:rPr>
                <w:rFonts w:hint="eastAsia"/>
              </w:rPr>
            </w:pPr>
          </w:p>
        </w:tc>
        <w:sdt>
          <w:sdtPr>
            <w:tag w:val="_PLD_420e321954544771b0b73780f2164d28"/>
            <w:id w:val="2219"/>
          </w:sdtPr>
          <w:sdtContent>
            <w:tc>
              <w:tcPr>
                <w:tcW w:w="813" w:type="pct"/>
                <w:vAlign w:val="center"/>
              </w:tcPr>
              <w:p>
                <w:pPr>
                  <w:autoSpaceDE w:val="0"/>
                  <w:autoSpaceDN w:val="0"/>
                  <w:adjustRightInd w:val="0"/>
                  <w:snapToGrid w:val="0"/>
                  <w:jc w:val="center"/>
                  <w:rPr>
                    <w:rFonts w:hint="eastAsia"/>
                  </w:rPr>
                </w:pPr>
                <w:r>
                  <w:t>现金变动</w:t>
                </w:r>
              </w:p>
            </w:tc>
          </w:sdtContent>
        </w:sdt>
        <w:sdt>
          <w:sdtPr>
            <w:tag w:val="_PLD_258fabff104642c7837f9d6f4d653a0f"/>
            <w:id w:val="2220"/>
          </w:sdtPr>
          <w:sdtContent>
            <w:tc>
              <w:tcPr>
                <w:tcW w:w="714" w:type="pct"/>
                <w:vAlign w:val="center"/>
              </w:tcPr>
              <w:p>
                <w:pPr>
                  <w:autoSpaceDE w:val="0"/>
                  <w:autoSpaceDN w:val="0"/>
                  <w:adjustRightInd w:val="0"/>
                  <w:snapToGrid w:val="0"/>
                  <w:jc w:val="center"/>
                  <w:rPr>
                    <w:rFonts w:hint="eastAsia"/>
                  </w:rPr>
                </w:pPr>
                <w:r>
                  <w:t>非现金变动</w:t>
                </w:r>
              </w:p>
            </w:tc>
          </w:sdtContent>
        </w:sdt>
        <w:sdt>
          <w:sdtPr>
            <w:tag w:val="_PLD_3c34596330aa4ababb3e1ef50efc7668"/>
            <w:id w:val="2221"/>
          </w:sdtPr>
          <w:sdtContent>
            <w:tc>
              <w:tcPr>
                <w:tcW w:w="778" w:type="pct"/>
                <w:vAlign w:val="center"/>
              </w:tcPr>
              <w:p>
                <w:pPr>
                  <w:autoSpaceDE w:val="0"/>
                  <w:autoSpaceDN w:val="0"/>
                  <w:adjustRightInd w:val="0"/>
                  <w:snapToGrid w:val="0"/>
                  <w:jc w:val="center"/>
                  <w:rPr>
                    <w:rFonts w:hint="eastAsia"/>
                  </w:rPr>
                </w:pPr>
                <w:r>
                  <w:t>现金变动</w:t>
                </w:r>
              </w:p>
            </w:tc>
          </w:sdtContent>
        </w:sdt>
        <w:sdt>
          <w:sdtPr>
            <w:tag w:val="_PLD_5640b38554e340769223289d39b620da"/>
            <w:id w:val="2222"/>
          </w:sdtPr>
          <w:sdtContent>
            <w:tc>
              <w:tcPr>
                <w:tcW w:w="380" w:type="pct"/>
                <w:vAlign w:val="center"/>
              </w:tcPr>
              <w:p>
                <w:pPr>
                  <w:autoSpaceDE w:val="0"/>
                  <w:autoSpaceDN w:val="0"/>
                  <w:adjustRightInd w:val="0"/>
                  <w:snapToGrid w:val="0"/>
                  <w:jc w:val="center"/>
                  <w:rPr>
                    <w:rFonts w:hint="eastAsia"/>
                  </w:rPr>
                </w:pPr>
                <w:r>
                  <w:t>非现金变动</w:t>
                </w:r>
              </w:p>
            </w:tc>
          </w:sdtContent>
        </w:sdt>
        <w:tc>
          <w:tcPr>
            <w:tcW w:w="797" w:type="pct"/>
            <w:vMerge w:val="continue"/>
            <w:vAlign w:val="center"/>
          </w:tcPr>
          <w:p>
            <w:pPr>
              <w:autoSpaceDE w:val="0"/>
              <w:autoSpaceDN w:val="0"/>
              <w:adjustRightInd w:val="0"/>
              <w:snapToGrid w:val="0"/>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717" w:type="pct"/>
          </w:tcPr>
          <w:p>
            <w:pPr>
              <w:autoSpaceDE w:val="0"/>
              <w:autoSpaceDN w:val="0"/>
              <w:adjustRightInd w:val="0"/>
              <w:snapToGrid w:val="0"/>
              <w:rPr>
                <w:rFonts w:hint="eastAsia"/>
              </w:rPr>
            </w:pPr>
            <w:r>
              <w:t>短期借款</w:t>
            </w:r>
          </w:p>
        </w:tc>
        <w:tc>
          <w:tcPr>
            <w:tcW w:w="797" w:type="pct"/>
            <w:vAlign w:val="center"/>
          </w:tcPr>
          <w:p>
            <w:pPr>
              <w:jc w:val="right"/>
              <w:rPr>
                <w:rFonts w:hint="default" w:ascii="Times New Roman" w:hAnsi="Times New Roman" w:cs="Times New Roman"/>
              </w:rPr>
            </w:pPr>
            <w:r>
              <w:rPr>
                <w:rFonts w:hint="default" w:ascii="Times New Roman" w:hAnsi="Times New Roman" w:cs="Times New Roman"/>
              </w:rPr>
              <w:t>58,000,000.00</w:t>
            </w:r>
          </w:p>
        </w:tc>
        <w:tc>
          <w:tcPr>
            <w:tcW w:w="813" w:type="pct"/>
            <w:vAlign w:val="center"/>
          </w:tcPr>
          <w:p>
            <w:pPr>
              <w:jc w:val="right"/>
              <w:rPr>
                <w:rFonts w:hint="default" w:ascii="Times New Roman" w:hAnsi="Times New Roman" w:cs="Times New Roman"/>
              </w:rPr>
            </w:pPr>
            <w:r>
              <w:rPr>
                <w:rFonts w:hint="default" w:ascii="Times New Roman" w:hAnsi="Times New Roman" w:cs="Times New Roman"/>
              </w:rPr>
              <w:t>95,000,000.00</w:t>
            </w:r>
          </w:p>
        </w:tc>
        <w:tc>
          <w:tcPr>
            <w:tcW w:w="714" w:type="pct"/>
            <w:vAlign w:val="center"/>
          </w:tcPr>
          <w:p>
            <w:pPr>
              <w:jc w:val="right"/>
              <w:rPr>
                <w:rFonts w:hint="default" w:ascii="Times New Roman" w:hAnsi="Times New Roman" w:cs="Times New Roman"/>
              </w:rPr>
            </w:pPr>
          </w:p>
        </w:tc>
        <w:tc>
          <w:tcPr>
            <w:tcW w:w="778" w:type="pct"/>
            <w:vAlign w:val="center"/>
          </w:tcPr>
          <w:p>
            <w:pPr>
              <w:jc w:val="right"/>
              <w:rPr>
                <w:rFonts w:hint="default" w:ascii="Times New Roman" w:hAnsi="Times New Roman" w:cs="Times New Roman"/>
              </w:rPr>
            </w:pPr>
            <w:r>
              <w:rPr>
                <w:rFonts w:hint="default" w:ascii="Times New Roman" w:hAnsi="Times New Roman" w:cs="Times New Roman"/>
              </w:rPr>
              <w:t>63,000,000.00</w:t>
            </w:r>
          </w:p>
        </w:tc>
        <w:tc>
          <w:tcPr>
            <w:tcW w:w="380" w:type="pct"/>
            <w:vAlign w:val="center"/>
          </w:tcPr>
          <w:p>
            <w:pPr>
              <w:jc w:val="right"/>
              <w:rPr>
                <w:rFonts w:hint="default" w:ascii="Times New Roman" w:hAnsi="Times New Roman" w:cs="Times New Roman"/>
              </w:rPr>
            </w:pPr>
          </w:p>
        </w:tc>
        <w:tc>
          <w:tcPr>
            <w:tcW w:w="797" w:type="pct"/>
            <w:vAlign w:val="center"/>
          </w:tcPr>
          <w:p>
            <w:pPr>
              <w:jc w:val="right"/>
              <w:rPr>
                <w:rFonts w:hint="default" w:ascii="Times New Roman" w:hAnsi="Times New Roman" w:cs="Times New Roman"/>
              </w:rPr>
            </w:pPr>
            <w:r>
              <w:rPr>
                <w:rFonts w:hint="default" w:ascii="Times New Roman" w:hAnsi="Times New Roman" w:cs="Times New Roman"/>
              </w:rPr>
              <w:t>90,000,000.00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717" w:type="pct"/>
          </w:tcPr>
          <w:p>
            <w:pPr>
              <w:autoSpaceDE w:val="0"/>
              <w:autoSpaceDN w:val="0"/>
              <w:adjustRightInd w:val="0"/>
              <w:snapToGrid w:val="0"/>
              <w:rPr>
                <w:rFonts w:hint="eastAsia"/>
              </w:rPr>
            </w:pPr>
            <w:r>
              <w:t>长期借款</w:t>
            </w:r>
          </w:p>
        </w:tc>
        <w:tc>
          <w:tcPr>
            <w:tcW w:w="797" w:type="pct"/>
            <w:vAlign w:val="center"/>
          </w:tcPr>
          <w:p>
            <w:pPr>
              <w:jc w:val="right"/>
              <w:rPr>
                <w:rFonts w:hint="default" w:ascii="Times New Roman" w:hAnsi="Times New Roman" w:cs="Times New Roman"/>
              </w:rPr>
            </w:pPr>
          </w:p>
        </w:tc>
        <w:tc>
          <w:tcPr>
            <w:tcW w:w="813" w:type="pct"/>
            <w:vAlign w:val="center"/>
          </w:tcPr>
          <w:p>
            <w:pPr>
              <w:jc w:val="right"/>
              <w:rPr>
                <w:rFonts w:hint="default" w:ascii="Times New Roman" w:hAnsi="Times New Roman" w:cs="Times New Roman"/>
              </w:rPr>
            </w:pPr>
          </w:p>
        </w:tc>
        <w:tc>
          <w:tcPr>
            <w:tcW w:w="714" w:type="pct"/>
            <w:vAlign w:val="center"/>
          </w:tcPr>
          <w:p>
            <w:pPr>
              <w:jc w:val="right"/>
              <w:rPr>
                <w:rFonts w:hint="default" w:ascii="Times New Roman" w:hAnsi="Times New Roman" w:cs="Times New Roman"/>
              </w:rPr>
            </w:pPr>
          </w:p>
        </w:tc>
        <w:tc>
          <w:tcPr>
            <w:tcW w:w="778" w:type="pct"/>
            <w:vAlign w:val="center"/>
          </w:tcPr>
          <w:p>
            <w:pPr>
              <w:jc w:val="right"/>
              <w:rPr>
                <w:rFonts w:hint="default" w:ascii="Times New Roman" w:hAnsi="Times New Roman" w:cs="Times New Roman"/>
              </w:rPr>
            </w:pPr>
          </w:p>
        </w:tc>
        <w:tc>
          <w:tcPr>
            <w:tcW w:w="380" w:type="pct"/>
            <w:vAlign w:val="center"/>
          </w:tcPr>
          <w:p>
            <w:pPr>
              <w:jc w:val="right"/>
              <w:rPr>
                <w:rFonts w:hint="default" w:ascii="Times New Roman" w:hAnsi="Times New Roman" w:cs="Times New Roman"/>
              </w:rPr>
            </w:pPr>
          </w:p>
        </w:tc>
        <w:tc>
          <w:tcPr>
            <w:tcW w:w="797" w:type="pct"/>
            <w:vAlign w:val="center"/>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717" w:type="pct"/>
          </w:tcPr>
          <w:p>
            <w:pPr>
              <w:autoSpaceDE w:val="0"/>
              <w:autoSpaceDN w:val="0"/>
              <w:adjustRightInd w:val="0"/>
              <w:snapToGrid w:val="0"/>
              <w:rPr>
                <w:rFonts w:hint="eastAsia"/>
              </w:rPr>
            </w:pPr>
            <w:r>
              <w:t>一年内到期的非流动负债</w:t>
            </w:r>
          </w:p>
        </w:tc>
        <w:tc>
          <w:tcPr>
            <w:tcW w:w="797" w:type="pct"/>
            <w:vAlign w:val="center"/>
          </w:tcPr>
          <w:p>
            <w:pPr>
              <w:jc w:val="right"/>
              <w:rPr>
                <w:rFonts w:hint="default" w:ascii="Times New Roman" w:hAnsi="Times New Roman" w:cs="Times New Roman"/>
              </w:rPr>
            </w:pPr>
            <w:r>
              <w:rPr>
                <w:rFonts w:hint="default" w:ascii="Times New Roman" w:hAnsi="Times New Roman" w:cs="Times New Roman"/>
              </w:rPr>
              <w:t>24,000,000.00</w:t>
            </w:r>
          </w:p>
        </w:tc>
        <w:tc>
          <w:tcPr>
            <w:tcW w:w="813" w:type="pct"/>
            <w:vAlign w:val="center"/>
          </w:tcPr>
          <w:p>
            <w:pPr>
              <w:jc w:val="right"/>
              <w:rPr>
                <w:rFonts w:hint="default" w:ascii="Times New Roman" w:hAnsi="Times New Roman" w:cs="Times New Roman"/>
              </w:rPr>
            </w:pPr>
          </w:p>
        </w:tc>
        <w:tc>
          <w:tcPr>
            <w:tcW w:w="714" w:type="pct"/>
            <w:vAlign w:val="center"/>
          </w:tcPr>
          <w:p>
            <w:pPr>
              <w:jc w:val="right"/>
              <w:rPr>
                <w:rFonts w:hint="default" w:ascii="Times New Roman" w:hAnsi="Times New Roman" w:cs="Times New Roman"/>
              </w:rPr>
            </w:pPr>
          </w:p>
        </w:tc>
        <w:tc>
          <w:tcPr>
            <w:tcW w:w="778" w:type="pct"/>
            <w:vAlign w:val="center"/>
          </w:tcPr>
          <w:p>
            <w:pPr>
              <w:jc w:val="right"/>
              <w:rPr>
                <w:rFonts w:hint="default" w:ascii="Times New Roman" w:hAnsi="Times New Roman" w:cs="Times New Roman"/>
              </w:rPr>
            </w:pPr>
            <w:r>
              <w:rPr>
                <w:rFonts w:hint="default" w:ascii="Times New Roman" w:hAnsi="Times New Roman" w:cs="Times New Roman"/>
              </w:rPr>
              <w:t>24,000,000.00</w:t>
            </w:r>
          </w:p>
        </w:tc>
        <w:tc>
          <w:tcPr>
            <w:tcW w:w="380" w:type="pct"/>
            <w:vAlign w:val="center"/>
          </w:tcPr>
          <w:p>
            <w:pPr>
              <w:jc w:val="right"/>
              <w:rPr>
                <w:rFonts w:hint="default" w:ascii="Times New Roman" w:hAnsi="Times New Roman" w:cs="Times New Roman"/>
              </w:rPr>
            </w:pPr>
          </w:p>
        </w:tc>
        <w:tc>
          <w:tcPr>
            <w:tcW w:w="797" w:type="pct"/>
            <w:vAlign w:val="center"/>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717" w:type="pct"/>
          </w:tcPr>
          <w:p>
            <w:pPr>
              <w:autoSpaceDE w:val="0"/>
              <w:autoSpaceDN w:val="0"/>
              <w:adjustRightInd w:val="0"/>
              <w:snapToGrid w:val="0"/>
              <w:rPr>
                <w:rFonts w:hint="eastAsia"/>
              </w:rPr>
            </w:pPr>
            <w:r>
              <w:t>租赁负债(含一年内到期的非流动负债)</w:t>
            </w:r>
          </w:p>
        </w:tc>
        <w:tc>
          <w:tcPr>
            <w:tcW w:w="797" w:type="pct"/>
            <w:vAlign w:val="center"/>
          </w:tcPr>
          <w:p>
            <w:pPr>
              <w:jc w:val="right"/>
              <w:rPr>
                <w:rFonts w:hint="default" w:ascii="Times New Roman" w:hAnsi="Times New Roman" w:cs="Times New Roman"/>
              </w:rPr>
            </w:pPr>
            <w:r>
              <w:rPr>
                <w:rFonts w:hint="default" w:ascii="Times New Roman" w:hAnsi="Times New Roman" w:cs="Times New Roman"/>
              </w:rPr>
              <w:t>2,863,109.62</w:t>
            </w:r>
          </w:p>
        </w:tc>
        <w:tc>
          <w:tcPr>
            <w:tcW w:w="813" w:type="pct"/>
            <w:vAlign w:val="center"/>
          </w:tcPr>
          <w:p>
            <w:pPr>
              <w:jc w:val="right"/>
              <w:rPr>
                <w:rFonts w:hint="default" w:ascii="Times New Roman" w:hAnsi="Times New Roman" w:cs="Times New Roman"/>
              </w:rPr>
            </w:pPr>
          </w:p>
        </w:tc>
        <w:tc>
          <w:tcPr>
            <w:tcW w:w="714" w:type="pct"/>
            <w:vAlign w:val="center"/>
          </w:tcPr>
          <w:p>
            <w:pPr>
              <w:jc w:val="right"/>
              <w:rPr>
                <w:rFonts w:hint="default" w:ascii="Times New Roman" w:hAnsi="Times New Roman" w:cs="Times New Roman"/>
              </w:rPr>
            </w:pPr>
            <w:r>
              <w:rPr>
                <w:rFonts w:hint="default" w:ascii="Times New Roman" w:hAnsi="Times New Roman" w:cs="Times New Roman"/>
              </w:rPr>
              <w:t>6,345,769.60</w:t>
            </w:r>
          </w:p>
        </w:tc>
        <w:tc>
          <w:tcPr>
            <w:tcW w:w="778" w:type="pct"/>
            <w:vAlign w:val="center"/>
          </w:tcPr>
          <w:p>
            <w:pPr>
              <w:jc w:val="right"/>
              <w:rPr>
                <w:rFonts w:hint="default" w:ascii="Times New Roman" w:hAnsi="Times New Roman" w:cs="Times New Roman"/>
              </w:rPr>
            </w:pPr>
            <w:r>
              <w:rPr>
                <w:rFonts w:hint="default" w:ascii="Times New Roman" w:hAnsi="Times New Roman" w:cs="Times New Roman"/>
              </w:rPr>
              <w:t>2,543,280.00</w:t>
            </w:r>
          </w:p>
        </w:tc>
        <w:tc>
          <w:tcPr>
            <w:tcW w:w="380" w:type="pct"/>
            <w:vAlign w:val="center"/>
          </w:tcPr>
          <w:p>
            <w:pPr>
              <w:jc w:val="right"/>
              <w:rPr>
                <w:rFonts w:hint="default" w:ascii="Times New Roman" w:hAnsi="Times New Roman" w:cs="Times New Roman"/>
              </w:rPr>
            </w:pPr>
          </w:p>
        </w:tc>
        <w:tc>
          <w:tcPr>
            <w:tcW w:w="797" w:type="pct"/>
            <w:vAlign w:val="center"/>
          </w:tcPr>
          <w:p>
            <w:pPr>
              <w:jc w:val="right"/>
              <w:rPr>
                <w:rFonts w:hint="default" w:ascii="Times New Roman" w:hAnsi="Times New Roman" w:cs="Times New Roman"/>
              </w:rPr>
            </w:pPr>
            <w:r>
              <w:rPr>
                <w:rFonts w:hint="default" w:ascii="Times New Roman" w:hAnsi="Times New Roman" w:cs="Times New Roman"/>
              </w:rPr>
              <w:t>6,665,599.22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7" w:type="pct"/>
          </w:tcPr>
          <w:p>
            <w:pPr>
              <w:autoSpaceDE w:val="0"/>
              <w:autoSpaceDN w:val="0"/>
              <w:adjustRightInd w:val="0"/>
              <w:snapToGrid w:val="0"/>
              <w:jc w:val="center"/>
              <w:rPr>
                <w:rFonts w:hint="eastAsia"/>
              </w:rPr>
            </w:pPr>
            <w:r>
              <w:rPr>
                <w:rFonts w:hint="eastAsia"/>
              </w:rPr>
              <w:t>合计</w:t>
            </w:r>
          </w:p>
        </w:tc>
        <w:tc>
          <w:tcPr>
            <w:tcW w:w="797" w:type="pct"/>
            <w:vAlign w:val="center"/>
          </w:tcPr>
          <w:p>
            <w:pPr>
              <w:jc w:val="right"/>
              <w:rPr>
                <w:rFonts w:hint="default" w:ascii="Times New Roman" w:hAnsi="Times New Roman" w:cs="Times New Roman"/>
              </w:rPr>
            </w:pPr>
            <w:r>
              <w:rPr>
                <w:rFonts w:hint="default" w:ascii="Times New Roman" w:hAnsi="Times New Roman" w:cs="Times New Roman"/>
              </w:rPr>
              <w:t>84,863,109.62</w:t>
            </w:r>
          </w:p>
        </w:tc>
        <w:tc>
          <w:tcPr>
            <w:tcW w:w="813" w:type="pct"/>
            <w:vAlign w:val="center"/>
          </w:tcPr>
          <w:p>
            <w:pPr>
              <w:jc w:val="right"/>
              <w:rPr>
                <w:rFonts w:hint="default" w:ascii="Times New Roman" w:hAnsi="Times New Roman" w:cs="Times New Roman"/>
              </w:rPr>
            </w:pPr>
            <w:r>
              <w:rPr>
                <w:rFonts w:hint="default" w:ascii="Times New Roman" w:hAnsi="Times New Roman" w:cs="Times New Roman"/>
              </w:rPr>
              <w:t>95,000,000.00</w:t>
            </w:r>
          </w:p>
        </w:tc>
        <w:tc>
          <w:tcPr>
            <w:tcW w:w="714" w:type="pct"/>
            <w:vAlign w:val="center"/>
          </w:tcPr>
          <w:p>
            <w:pPr>
              <w:jc w:val="right"/>
              <w:rPr>
                <w:rFonts w:hint="default" w:ascii="Times New Roman" w:hAnsi="Times New Roman" w:cs="Times New Roman"/>
              </w:rPr>
            </w:pPr>
            <w:r>
              <w:rPr>
                <w:rFonts w:hint="default" w:ascii="Times New Roman" w:hAnsi="Times New Roman" w:cs="Times New Roman"/>
              </w:rPr>
              <w:t>6,345,769.60</w:t>
            </w:r>
          </w:p>
        </w:tc>
        <w:tc>
          <w:tcPr>
            <w:tcW w:w="778" w:type="pct"/>
            <w:vAlign w:val="center"/>
          </w:tcPr>
          <w:p>
            <w:pPr>
              <w:jc w:val="right"/>
              <w:rPr>
                <w:rFonts w:hint="default" w:ascii="Times New Roman" w:hAnsi="Times New Roman" w:cs="Times New Roman"/>
              </w:rPr>
            </w:pPr>
            <w:r>
              <w:rPr>
                <w:rFonts w:hint="default" w:ascii="Times New Roman" w:hAnsi="Times New Roman" w:cs="Times New Roman"/>
              </w:rPr>
              <w:t>89,543,280.00</w:t>
            </w:r>
          </w:p>
        </w:tc>
        <w:tc>
          <w:tcPr>
            <w:tcW w:w="380" w:type="pct"/>
            <w:vAlign w:val="center"/>
          </w:tcPr>
          <w:p>
            <w:pPr>
              <w:jc w:val="right"/>
              <w:rPr>
                <w:rFonts w:hint="default" w:ascii="Times New Roman" w:hAnsi="Times New Roman" w:cs="Times New Roman"/>
              </w:rPr>
            </w:pPr>
          </w:p>
        </w:tc>
        <w:tc>
          <w:tcPr>
            <w:tcW w:w="797" w:type="pct"/>
            <w:vAlign w:val="center"/>
          </w:tcPr>
          <w:p>
            <w:pPr>
              <w:jc w:val="right"/>
              <w:rPr>
                <w:rFonts w:hint="default" w:ascii="Times New Roman" w:hAnsi="Times New Roman" w:cs="Times New Roman"/>
              </w:rPr>
            </w:pPr>
            <w:r>
              <w:rPr>
                <w:rFonts w:hint="default" w:ascii="Times New Roman" w:hAnsi="Times New Roman" w:cs="Times New Roman"/>
              </w:rPr>
              <w:t>96,665,599.22</w:t>
            </w:r>
          </w:p>
        </w:tc>
      </w:tr>
    </w:tbl>
    <w:p/>
    <w:p>
      <w:pPr>
        <w:pStyle w:val="60"/>
        <w:numPr>
          <w:ilvl w:val="0"/>
          <w:numId w:val="118"/>
        </w:numPr>
        <w:ind w:left="426" w:hanging="426"/>
        <w:rPr>
          <w:rFonts w:hint="eastAsia"/>
        </w:rPr>
      </w:pPr>
      <w:r>
        <w:rPr>
          <w:rFonts w:hint="eastAsia"/>
        </w:rPr>
        <w:t>以净额列报现金流量的说明</w:t>
      </w:r>
    </w:p>
    <w:sdt>
      <w:sdtPr>
        <w:alias w:val="是否适用：以净额列报现金流量的说明[双击切换]"/>
        <w:tag w:val="_GBC_3444590230dd455c82f347bceb8bbf05"/>
        <w:id w:val="2223"/>
        <w:placeholder>
          <w:docPart w:val="GBC22222222222222222222222222222"/>
        </w:placeholder>
      </w:sdtPr>
      <w:sdtContent>
        <w:p>
          <w:pPr>
            <w:ind w:right="5"/>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ind w:right="5"/>
        <w:outlineLvl w:val="9"/>
        <w:rPr>
          <w:rFonts w:hint="eastAsia"/>
        </w:rPr>
      </w:pPr>
    </w:p>
    <w:p>
      <w:pPr>
        <w:pStyle w:val="60"/>
        <w:numPr>
          <w:ilvl w:val="0"/>
          <w:numId w:val="118"/>
        </w:numPr>
        <w:rPr>
          <w:rFonts w:hint="eastAsia"/>
        </w:rPr>
      </w:pPr>
      <w:r>
        <w:rPr>
          <w:rFonts w:hint="eastAsia"/>
        </w:rPr>
        <w:t>不涉及当期现金收支、但影响企业财务状况或在未来可能影响企业现金流量的重大活动及财务影响</w:t>
      </w:r>
    </w:p>
    <w:sdt>
      <w:sdtPr>
        <w:alias w:val="是否适用：不涉及当期现金收支、但影响企业财务状况或在未来可能影响企业现金流量的重大活动及财务影响[双击切换]"/>
        <w:tag w:val="_GBC_e3d6d1f344c64af2ad0a827f24c95739"/>
        <w:id w:val="2224"/>
        <w:placeholder>
          <w:docPart w:val="GBC22222222222222222222222222222"/>
        </w:placeholder>
      </w:sdtPr>
      <w:sdtContent>
        <w:p>
          <w:pPr>
            <w:ind w:right="5"/>
            <w:outlineLvl w:val="9"/>
            <w:rPr>
              <w:rFonts w:hint="eastAsia"/>
              <w:szCs w:val="21"/>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ind w:right="5"/>
        <w:rPr>
          <w:rFonts w:ascii="Calibri" w:hAnsi="Calibri" w:cs="Times New Roman"/>
          <w:kern w:val="2"/>
          <w:szCs w:val="22"/>
        </w:rPr>
      </w:pPr>
    </w:p>
    <w:p>
      <w:pPr>
        <w:pStyle w:val="85"/>
        <w:numPr>
          <w:ilvl w:val="0"/>
          <w:numId w:val="77"/>
        </w:numPr>
        <w:tabs>
          <w:tab w:val="left" w:pos="504"/>
        </w:tabs>
      </w:pPr>
      <w:r>
        <w:rPr>
          <w:rFonts w:hint="eastAsia"/>
        </w:rPr>
        <w:t>现金流量表</w:t>
      </w:r>
      <w:r>
        <w:rPr>
          <w:rFonts w:hint="eastAsia" w:ascii="宋体" w:hAnsi="宋体"/>
          <w:szCs w:val="21"/>
        </w:rPr>
        <w:t>补充</w:t>
      </w:r>
      <w:r>
        <w:rPr>
          <w:rFonts w:hint="eastAsia"/>
        </w:rPr>
        <w:t>资料</w:t>
      </w:r>
    </w:p>
    <w:p>
      <w:pPr>
        <w:pStyle w:val="60"/>
        <w:numPr>
          <w:ilvl w:val="0"/>
          <w:numId w:val="119"/>
        </w:numPr>
        <w:ind w:left="426" w:hanging="426"/>
        <w:rPr>
          <w:rFonts w:hint="eastAsia"/>
        </w:rPr>
      </w:pPr>
      <w:r>
        <w:rPr>
          <w:rFonts w:hint="eastAsia"/>
        </w:rPr>
        <w:t>现金流量表补充资料</w:t>
      </w:r>
    </w:p>
    <w:sdt>
      <w:sdtPr>
        <w:rPr>
          <w:rFonts w:hint="eastAsia"/>
        </w:rPr>
        <w:alias w:val="是否适用：现金流量表补充资料[双击切换]"/>
        <w:tag w:val="_GBC_f77ea662869c431fa9c3cd98fccb529c"/>
        <w:id w:val="2225"/>
        <w:placeholder>
          <w:docPart w:val="GBC22222222222222222222222222222"/>
        </w:placeholder>
      </w:sdtPr>
      <w:sdtEndPr>
        <w:rPr>
          <w:rFonts w:hint="eastAsia"/>
        </w:rPr>
      </w:sdtEndPr>
      <w:sdtContent>
        <w:p>
          <w:pPr>
            <w:rPr>
              <w:rFonts w:hint="eastAsia"/>
            </w:rPr>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p>
      <w:pPr>
        <w:jc w:val="right"/>
        <w:rPr>
          <w:rFonts w:hint="eastAsia"/>
        </w:rPr>
      </w:pPr>
      <w:r>
        <w:rPr>
          <w:rFonts w:hint="eastAsia"/>
        </w:rPr>
        <w:t>单位：</w:t>
      </w:r>
      <w:sdt>
        <w:sdtPr>
          <w:rPr>
            <w:rFonts w:hint="eastAsia"/>
          </w:rPr>
          <w:alias w:val="单位：财务附注：现金流量表补充资料"/>
          <w:tag w:val="_GBC_816fc4f2c97b4b12911114202247ee82"/>
          <w:id w:val="222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现金流量表补充资料"/>
          <w:tag w:val="_GBC_d5067beb6bda4f61b5520807661734bf"/>
          <w:id w:val="222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482"/>
        <w:gridCol w:w="2800"/>
        <w:gridCol w:w="276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9bfd38318b44efe9fa609ad19a8685a"/>
            <w:id w:val="23836"/>
          </w:sdtPr>
          <w:sdtContent>
            <w:tc>
              <w:tcPr>
                <w:tcW w:w="192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bCs/>
                  </w:rPr>
                </w:pPr>
                <w:r>
                  <w:rPr>
                    <w:rFonts w:hint="eastAsia"/>
                    <w:bCs/>
                  </w:rPr>
                  <w:t>补充资料</w:t>
                </w:r>
              </w:p>
            </w:tc>
          </w:sdtContent>
        </w:sdt>
        <w:sdt>
          <w:sdtPr>
            <w:tag w:val="_PLD_8ef3863737f6403496cc160c411b0b03"/>
            <w:id w:val="23837"/>
          </w:sdtPr>
          <w:sdtContent>
            <w:tc>
              <w:tcPr>
                <w:tcW w:w="154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rPr>
                </w:pPr>
                <w:r>
                  <w:rPr>
                    <w:rFonts w:hint="eastAsia"/>
                  </w:rPr>
                  <w:t>本期金额</w:t>
                </w:r>
              </w:p>
            </w:tc>
          </w:sdtContent>
        </w:sdt>
        <w:sdt>
          <w:sdtPr>
            <w:tag w:val="_PLD_73eb01f791e44a84b1edbc96aa42b3f3"/>
            <w:id w:val="23838"/>
          </w:sdtPr>
          <w:sdtContent>
            <w:tc>
              <w:tcPr>
                <w:tcW w:w="152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rPr>
                </w:pPr>
                <w:r>
                  <w:rPr>
                    <w:rFonts w:hint="eastAsia"/>
                  </w:rPr>
                  <w:t>上期金额</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6db035658bd4a67bcf46ade47da315d"/>
            <w:id w:val="23839"/>
          </w:sdtPr>
          <w:sdtContent>
            <w:tc>
              <w:tcPr>
                <w:tcW w:w="5000" w:type="pct"/>
                <w:gridSpan w:val="3"/>
                <w:tcBorders>
                  <w:top w:val="single" w:color="auto" w:sz="4" w:space="0"/>
                  <w:left w:val="single" w:color="auto" w:sz="4" w:space="0"/>
                  <w:bottom w:val="single" w:color="auto" w:sz="4" w:space="0"/>
                  <w:right w:val="outset" w:color="auto" w:sz="4" w:space="0"/>
                </w:tcBorders>
                <w:shd w:val="clear" w:color="auto" w:fill="auto"/>
                <w:vAlign w:val="center"/>
              </w:tcPr>
              <w:p>
                <w:pPr>
                  <w:jc w:val="both"/>
                  <w:rPr>
                    <w:rFonts w:hint="eastAsia"/>
                    <w:b/>
                  </w:rPr>
                </w:pPr>
                <w:r>
                  <w:rPr>
                    <w:b/>
                    <w:bCs/>
                  </w:rPr>
                  <w:t>1</w:t>
                </w:r>
                <w:r>
                  <w:rPr>
                    <w:rFonts w:hint="eastAsia"/>
                    <w:b/>
                    <w:bCs/>
                  </w:rPr>
                  <w:t>．将净利润调节为经营活动现金流量：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rPr>
            </w:pPr>
            <w:r>
              <w:rPr>
                <w:rFonts w:hint="eastAsia"/>
              </w:rPr>
              <w:t>净利润</w:t>
            </w:r>
          </w:p>
        </w:tc>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82,561,909.03</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24,636,815.08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rPr>
            </w:pPr>
            <w:r>
              <w:rPr>
                <w:rFonts w:hint="eastAsia"/>
              </w:rPr>
              <w:t>加：资产减值准备</w:t>
            </w:r>
          </w:p>
        </w:tc>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-380,768.66</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-185,734.00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rPr>
            </w:pPr>
            <w:r>
              <w:rPr>
                <w:rFonts w:hint="eastAsia"/>
              </w:rPr>
              <w:t>信用减值损失</w:t>
            </w:r>
          </w:p>
        </w:tc>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1,218,493.51</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3,140,942.13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rPr>
            </w:pPr>
            <w:r>
              <w:rPr>
                <w:rFonts w:hint="eastAsia"/>
              </w:rPr>
              <w:t>固定资产折旧、油气资产折耗、生产性生物资产折旧</w:t>
            </w:r>
          </w:p>
        </w:tc>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24,428,595.25</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22,950,803.17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rPr>
            </w:pPr>
            <w:r>
              <w:rPr>
                <w:rFonts w:hint="eastAsia"/>
              </w:rPr>
              <w:t>使用权资产摊销</w:t>
            </w:r>
          </w:p>
        </w:tc>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2,717,108.60</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1,095,932.72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rPr>
            </w:pPr>
            <w:r>
              <w:rPr>
                <w:rFonts w:hint="eastAsia"/>
              </w:rPr>
              <w:t>无形资产摊销</w:t>
            </w:r>
          </w:p>
        </w:tc>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3,768,029.39</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2,799,110.41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rPr>
            </w:pPr>
            <w:r>
              <w:rPr>
                <w:rFonts w:hint="eastAsia"/>
              </w:rPr>
              <w:t>长期待摊费用摊销</w:t>
            </w:r>
          </w:p>
        </w:tc>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1,185,754.09</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1,429,501.55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rPr>
            </w:pPr>
            <w:r>
              <w:rPr>
                <w:rFonts w:hint="eastAsia"/>
              </w:rPr>
              <w:t>处置固定资产、无形资产和其他长期资产的损失（收益以</w:t>
            </w:r>
            <w:r>
              <w:t>“</w:t>
            </w:r>
            <w:r>
              <w:rPr>
                <w:rFonts w:hint="eastAsia"/>
              </w:rPr>
              <w:t>－</w:t>
            </w:r>
            <w:r>
              <w:t>”</w:t>
            </w:r>
            <w:r>
              <w:rPr>
                <w:rFonts w:hint="eastAsia"/>
              </w:rPr>
              <w:t>号填列）</w:t>
            </w:r>
          </w:p>
        </w:tc>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rPr>
            </w:pPr>
            <w:r>
              <w:rPr>
                <w:rFonts w:hint="eastAsia"/>
              </w:rPr>
              <w:t>固定资产报废损失（收益以</w:t>
            </w:r>
            <w:r>
              <w:t>“</w:t>
            </w:r>
            <w:r>
              <w:rPr>
                <w:rFonts w:hint="eastAsia"/>
              </w:rPr>
              <w:t>－</w:t>
            </w:r>
            <w:r>
              <w:t>”</w:t>
            </w:r>
            <w:r>
              <w:rPr>
                <w:rFonts w:hint="eastAsia"/>
              </w:rPr>
              <w:t>号填列）</w:t>
            </w:r>
          </w:p>
        </w:tc>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553,562.46</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527,245.57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rPr>
            </w:pPr>
            <w:r>
              <w:rPr>
                <w:rFonts w:hint="eastAsia"/>
              </w:rPr>
              <w:t>公允价值变动损失（收益以</w:t>
            </w:r>
            <w:r>
              <w:t>“</w:t>
            </w:r>
            <w:r>
              <w:rPr>
                <w:rFonts w:hint="eastAsia"/>
              </w:rPr>
              <w:t>－</w:t>
            </w:r>
            <w:r>
              <w:t>”</w:t>
            </w:r>
            <w:r>
              <w:rPr>
                <w:rFonts w:hint="eastAsia"/>
              </w:rPr>
              <w:t>号填列）</w:t>
            </w:r>
          </w:p>
        </w:tc>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-87,741,824.53</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-4,632,585.20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rPr>
            </w:pPr>
            <w:r>
              <w:rPr>
                <w:rFonts w:hint="eastAsia"/>
              </w:rPr>
              <w:t>财务费用（收益以</w:t>
            </w:r>
            <w:r>
              <w:t>“</w:t>
            </w:r>
            <w:r>
              <w:rPr>
                <w:rFonts w:hint="eastAsia"/>
              </w:rPr>
              <w:t>－</w:t>
            </w:r>
            <w:r>
              <w:t>”</w:t>
            </w:r>
            <w:r>
              <w:rPr>
                <w:rFonts w:hint="eastAsia"/>
              </w:rPr>
              <w:t>号填列）</w:t>
            </w:r>
          </w:p>
        </w:tc>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2,335,611.78</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1,740,963.59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rPr>
            </w:pPr>
            <w:r>
              <w:rPr>
                <w:rFonts w:hint="eastAsia"/>
              </w:rPr>
              <w:t>投资损失（收益以</w:t>
            </w:r>
            <w:r>
              <w:t>“</w:t>
            </w:r>
            <w:r>
              <w:rPr>
                <w:rFonts w:hint="eastAsia"/>
              </w:rPr>
              <w:t>－</w:t>
            </w:r>
            <w:r>
              <w:t>”</w:t>
            </w:r>
            <w:r>
              <w:rPr>
                <w:rFonts w:hint="eastAsia"/>
              </w:rPr>
              <w:t>号填列）</w:t>
            </w:r>
          </w:p>
        </w:tc>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-23,354,107.51</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-21,099,025.82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rPr>
            </w:pPr>
            <w:r>
              <w:rPr>
                <w:rFonts w:hint="eastAsia"/>
              </w:rPr>
              <w:t>递延所得税资产减少（增加以</w:t>
            </w:r>
            <w:r>
              <w:t>“</w:t>
            </w:r>
            <w:r>
              <w:rPr>
                <w:rFonts w:hint="eastAsia"/>
              </w:rPr>
              <w:t>－</w:t>
            </w:r>
            <w:r>
              <w:t>”</w:t>
            </w:r>
            <w:r>
              <w:rPr>
                <w:rFonts w:hint="eastAsia"/>
              </w:rPr>
              <w:t>号填列）</w:t>
            </w:r>
          </w:p>
        </w:tc>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701,336.44</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-571,594.23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rPr>
            </w:pPr>
            <w:r>
              <w:rPr>
                <w:rFonts w:hint="eastAsia"/>
              </w:rPr>
              <w:t>递延所得税负债增加（减少以</w:t>
            </w:r>
            <w:r>
              <w:t>“</w:t>
            </w:r>
            <w:r>
              <w:rPr>
                <w:rFonts w:hint="eastAsia"/>
              </w:rPr>
              <w:t>－</w:t>
            </w:r>
            <w:r>
              <w:t>”</w:t>
            </w:r>
            <w:r>
              <w:rPr>
                <w:rFonts w:hint="eastAsia"/>
              </w:rPr>
              <w:t>号填列）</w:t>
            </w:r>
          </w:p>
        </w:tc>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22,721,418.82</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1,840,436.75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rPr>
            </w:pPr>
            <w:r>
              <w:rPr>
                <w:rFonts w:hint="eastAsia"/>
              </w:rPr>
              <w:t>存货的减少（增加以</w:t>
            </w:r>
            <w:r>
              <w:t>“</w:t>
            </w:r>
            <w:r>
              <w:rPr>
                <w:rFonts w:hint="eastAsia"/>
              </w:rPr>
              <w:t>－</w:t>
            </w:r>
            <w:r>
              <w:t>”</w:t>
            </w:r>
            <w:r>
              <w:rPr>
                <w:rFonts w:hint="eastAsia"/>
              </w:rPr>
              <w:t>号填列）</w:t>
            </w:r>
          </w:p>
        </w:tc>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-10,978,060.25</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-63,498,532.98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rPr>
            </w:pPr>
            <w:r>
              <w:rPr>
                <w:rFonts w:hint="eastAsia"/>
              </w:rPr>
              <w:t>经营性应收项目的减少（增加以</w:t>
            </w:r>
            <w:r>
              <w:t>“</w:t>
            </w:r>
            <w:r>
              <w:rPr>
                <w:rFonts w:hint="eastAsia"/>
              </w:rPr>
              <w:t>－</w:t>
            </w:r>
            <w:r>
              <w:t>”</w:t>
            </w:r>
            <w:r>
              <w:rPr>
                <w:rFonts w:hint="eastAsia"/>
              </w:rPr>
              <w:t>号填列）</w:t>
            </w:r>
          </w:p>
        </w:tc>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-4,796,122.22</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-10,448,863.67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rPr>
            </w:pPr>
            <w:r>
              <w:rPr>
                <w:rFonts w:hint="eastAsia"/>
              </w:rPr>
              <w:t>经营性应付项目的增加（减少以</w:t>
            </w:r>
            <w:r>
              <w:t>“</w:t>
            </w:r>
            <w:r>
              <w:rPr>
                <w:rFonts w:hint="eastAsia"/>
              </w:rPr>
              <w:t>－</w:t>
            </w:r>
            <w:r>
              <w:t>”</w:t>
            </w:r>
            <w:r>
              <w:rPr>
                <w:rFonts w:hint="eastAsia"/>
              </w:rPr>
              <w:t>号填列）</w:t>
            </w:r>
          </w:p>
        </w:tc>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-660,989.71</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78,642,905.10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rPr>
            </w:pPr>
            <w:r>
              <w:rPr>
                <w:rFonts w:hint="eastAsia"/>
              </w:rPr>
              <w:t>其他</w:t>
            </w:r>
          </w:p>
        </w:tc>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rPr>
            </w:pPr>
            <w:r>
              <w:rPr>
                <w:rFonts w:hint="eastAsia"/>
              </w:rPr>
              <w:t>经营活动产生的现金流量净额</w:t>
            </w:r>
          </w:p>
        </w:tc>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14,279,946.49</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38,368,320.17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b9bf22c7a64477db916821f6ee032d7"/>
            <w:id w:val="23840"/>
          </w:sdtPr>
          <w:sdtContent>
            <w:tc>
              <w:tcPr>
                <w:tcW w:w="5000" w:type="pct"/>
                <w:gridSpan w:val="3"/>
                <w:tcBorders>
                  <w:top w:val="single" w:color="auto" w:sz="4" w:space="0"/>
                  <w:left w:val="single" w:color="auto" w:sz="4" w:space="0"/>
                  <w:bottom w:val="single" w:color="auto" w:sz="4" w:space="0"/>
                  <w:right w:val="outset" w:color="auto" w:sz="4" w:space="0"/>
                </w:tcBorders>
                <w:shd w:val="clear" w:color="auto" w:fill="auto"/>
                <w:vAlign w:val="center"/>
              </w:tcPr>
              <w:p>
                <w:pPr>
                  <w:rPr>
                    <w:rFonts w:hint="eastAsia"/>
                  </w:rPr>
                </w:pPr>
                <w:r>
                  <w:rPr>
                    <w:b/>
                    <w:bCs/>
                  </w:rPr>
                  <w:t>2</w:t>
                </w:r>
                <w:r>
                  <w:rPr>
                    <w:rFonts w:hint="eastAsia"/>
                    <w:b/>
                    <w:bCs/>
                  </w:rPr>
                  <w:t>．不涉及现金收支的重大投资和筹资活动：</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rPr>
            </w:pPr>
            <w:r>
              <w:rPr>
                <w:rFonts w:hint="eastAsia"/>
              </w:rPr>
              <w:t>债务转为资本</w:t>
            </w:r>
          </w:p>
        </w:tc>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hint="eastAsia"/>
              </w:rPr>
            </w:pP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rPr>
            </w:pPr>
            <w:r>
              <w:rPr>
                <w:rFonts w:hint="eastAsia"/>
              </w:rPr>
              <w:t>一年内到期的可转换公司债券</w:t>
            </w:r>
          </w:p>
        </w:tc>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hint="eastAsia"/>
              </w:rPr>
            </w:pP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rPr>
            </w:pPr>
            <w:r>
              <w:rPr>
                <w:rFonts w:hint="eastAsia"/>
              </w:rPr>
              <w:t>融资租入固定资产</w:t>
            </w:r>
          </w:p>
        </w:tc>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hint="eastAsia"/>
              </w:rPr>
            </w:pP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32f2ba3b4a94101978cc22144b58749"/>
            <w:id w:val="23841"/>
          </w:sdtPr>
          <w:sdtContent>
            <w:tc>
              <w:tcPr>
                <w:tcW w:w="5000" w:type="pct"/>
                <w:gridSpan w:val="3"/>
                <w:tcBorders>
                  <w:top w:val="single" w:color="auto" w:sz="4" w:space="0"/>
                  <w:left w:val="single" w:color="auto" w:sz="4" w:space="0"/>
                  <w:bottom w:val="single" w:color="auto" w:sz="4" w:space="0"/>
                  <w:right w:val="outset" w:color="auto" w:sz="4" w:space="0"/>
                </w:tcBorders>
                <w:shd w:val="clear" w:color="auto" w:fill="auto"/>
                <w:vAlign w:val="center"/>
              </w:tcPr>
              <w:p>
                <w:pPr>
                  <w:rPr>
                    <w:rFonts w:hint="eastAsia"/>
                  </w:rPr>
                </w:pPr>
                <w:r>
                  <w:rPr>
                    <w:b/>
                    <w:bCs/>
                  </w:rPr>
                  <w:t>3</w:t>
                </w:r>
                <w:r>
                  <w:rPr>
                    <w:rFonts w:hint="eastAsia"/>
                    <w:b/>
                    <w:bCs/>
                  </w:rPr>
                  <w:t>．现金及现金等价物净变动情况：</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rPr>
            </w:pPr>
            <w:r>
              <w:rPr>
                <w:rFonts w:hint="eastAsia"/>
              </w:rPr>
              <w:t>现金的期末余额</w:t>
            </w:r>
          </w:p>
        </w:tc>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1,272,877,948.54</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1,277,820,841.14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rPr>
            </w:pPr>
            <w:r>
              <w:rPr>
                <w:rFonts w:hint="eastAsia"/>
              </w:rPr>
              <w:t>减：现金的期初余额</w:t>
            </w:r>
          </w:p>
        </w:tc>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bCs/>
              </w:rPr>
            </w:pPr>
            <w:r>
              <w:rPr>
                <w:rFonts w:hint="default" w:ascii="Times New Roman" w:hAnsi="Times New Roman" w:cs="Times New Roman"/>
              </w:rPr>
              <w:t>1,277,820,841.14</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bCs/>
              </w:rPr>
            </w:pPr>
            <w:r>
              <w:rPr>
                <w:rFonts w:hint="default" w:ascii="Times New Roman" w:hAnsi="Times New Roman" w:cs="Times New Roman"/>
              </w:rPr>
              <w:t>1,209,719,975.47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rPr>
            </w:pPr>
            <w:r>
              <w:rPr>
                <w:rFonts w:hint="eastAsia"/>
              </w:rPr>
              <w:t>加：现金等价物的期末余额</w:t>
            </w:r>
          </w:p>
        </w:tc>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rPr>
            </w:pPr>
            <w:r>
              <w:rPr>
                <w:rFonts w:hint="eastAsia"/>
              </w:rPr>
              <w:t>减：现金等价物的期初余额</w:t>
            </w:r>
          </w:p>
        </w:tc>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bCs/>
              </w:rPr>
            </w:pP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rPr>
            </w:pPr>
            <w:r>
              <w:rPr>
                <w:rFonts w:hint="eastAsia"/>
              </w:rPr>
              <w:t>现金及现金等价物净增加额</w:t>
            </w:r>
          </w:p>
        </w:tc>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-4,942,892.60</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bCs/>
              </w:rPr>
            </w:pPr>
            <w:r>
              <w:rPr>
                <w:rFonts w:hint="default" w:ascii="Times New Roman" w:hAnsi="Times New Roman" w:cs="Times New Roman"/>
              </w:rPr>
              <w:t>68,100,865.67</w:t>
            </w:r>
          </w:p>
        </w:tc>
      </w:tr>
    </w:tbl>
    <w:p/>
    <w:p>
      <w:pPr>
        <w:pStyle w:val="60"/>
        <w:numPr>
          <w:ilvl w:val="0"/>
          <w:numId w:val="119"/>
        </w:numPr>
        <w:ind w:left="426" w:hanging="426"/>
        <w:rPr>
          <w:rFonts w:hint="eastAsia"/>
        </w:rPr>
      </w:pPr>
      <w:r>
        <w:rPr>
          <w:rFonts w:hint="eastAsia"/>
        </w:rPr>
        <w:t>本期</w:t>
      </w:r>
      <w:r>
        <w:rPr>
          <w:rFonts w:hint="eastAsia" w:ascii="宋体" w:hAnsi="宋体" w:cs="宋体"/>
          <w:kern w:val="0"/>
        </w:rPr>
        <w:t>支付的</w:t>
      </w:r>
      <w:r>
        <w:rPr>
          <w:rFonts w:hint="eastAsia"/>
        </w:rPr>
        <w:t>取得子公司的现金净额</w:t>
      </w:r>
    </w:p>
    <w:p>
      <w:pPr>
        <w:outlineLvl w:val="9"/>
        <w:rPr>
          <w:rFonts w:hint="eastAsia"/>
        </w:rPr>
      </w:pPr>
      <w:sdt>
        <w:sdtPr>
          <w:alias w:val="是否适用：本期支付的取得子公司的现金净额[双击切换]"/>
          <w:tag w:val="_GBC_e15d87c710624e119515f4697cba951d"/>
          <w:id w:val="2234"/>
          <w:placeholder>
            <w:docPart w:val="GBC22222222222222222222222222222"/>
          </w:placeholder>
        </w:sdtPr>
        <w:sdtContent>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sdtContent>
      </w:sdt>
    </w:p>
    <w:p>
      <w:pPr>
        <w:rPr>
          <w:rFonts w:hint="eastAsia"/>
        </w:rPr>
      </w:pPr>
    </w:p>
    <w:p>
      <w:pPr>
        <w:pStyle w:val="60"/>
        <w:numPr>
          <w:ilvl w:val="0"/>
          <w:numId w:val="119"/>
        </w:numPr>
        <w:ind w:left="426" w:hanging="426"/>
        <w:rPr>
          <w:rFonts w:hint="eastAsia"/>
        </w:rPr>
      </w:pPr>
      <w:r>
        <w:rPr>
          <w:rFonts w:hint="eastAsia" w:ascii="宋体" w:hAnsi="宋体" w:cs="宋体"/>
          <w:kern w:val="0"/>
          <w:szCs w:val="24"/>
        </w:rPr>
        <w:t>本期收到的</w:t>
      </w:r>
      <w:r>
        <w:rPr>
          <w:rFonts w:hint="eastAsia"/>
        </w:rPr>
        <w:t>处置子公司的现金净额</w:t>
      </w:r>
    </w:p>
    <w:p>
      <w:pPr>
        <w:outlineLvl w:val="9"/>
        <w:rPr>
          <w:rFonts w:hint="eastAsia"/>
        </w:rPr>
      </w:pPr>
      <w:sdt>
        <w:sdtPr>
          <w:alias w:val="是否适用：本期收到的处置子公司的现金净额[双击切换]"/>
          <w:tag w:val="_GBC_34f955c7fd1f404b9df6ccd09e080d38"/>
          <w:id w:val="2235"/>
          <w:placeholder>
            <w:docPart w:val="GBC22222222222222222222222222222"/>
          </w:placeholder>
        </w:sdtPr>
        <w:sdtContent>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sdtContent>
      </w:sdt>
    </w:p>
    <w:p>
      <w:pPr>
        <w:rPr>
          <w:rFonts w:hint="eastAsia"/>
        </w:rPr>
      </w:pPr>
    </w:p>
    <w:p>
      <w:pPr>
        <w:pStyle w:val="60"/>
        <w:numPr>
          <w:ilvl w:val="0"/>
          <w:numId w:val="119"/>
        </w:numPr>
        <w:ind w:left="426" w:hanging="426"/>
        <w:rPr>
          <w:rFonts w:hint="eastAsia"/>
          <w:szCs w:val="21"/>
        </w:rPr>
      </w:pPr>
      <w:bookmarkStart w:id="314" w:name="_Hlk152667287"/>
      <w:r>
        <w:rPr>
          <w:rFonts w:hint="eastAsia" w:ascii="宋体" w:hAnsi="宋体"/>
          <w:szCs w:val="21"/>
        </w:rPr>
        <w:t>现金</w:t>
      </w:r>
      <w:r>
        <w:rPr>
          <w:rFonts w:hint="eastAsia"/>
          <w:szCs w:val="21"/>
        </w:rPr>
        <w:t>和现金</w:t>
      </w:r>
      <w:r>
        <w:rPr>
          <w:rFonts w:hint="eastAsia"/>
        </w:rPr>
        <w:t>等价物</w:t>
      </w:r>
      <w:r>
        <w:rPr>
          <w:rFonts w:hint="eastAsia"/>
          <w:szCs w:val="21"/>
        </w:rPr>
        <w:t>的</w:t>
      </w:r>
      <w:r>
        <w:rPr>
          <w:rFonts w:hint="eastAsia" w:ascii="宋体" w:hAnsi="宋体" w:eastAsia="宋体" w:cs="宋体"/>
          <w:kern w:val="0"/>
          <w:szCs w:val="24"/>
        </w:rPr>
        <w:t>构成</w:t>
      </w:r>
    </w:p>
    <w:sdt>
      <w:sdtPr>
        <w:alias w:val="是否适用：现金和现金等价物的构成[双击切换]"/>
        <w:tag w:val="_GBC_e0555d7e87b94189b1eb8131088a70ab"/>
        <w:id w:val="2236"/>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hint="eastAsia"/>
          <w:b/>
          <w:szCs w:val="21"/>
        </w:rPr>
      </w:pPr>
      <w:r>
        <w:rPr>
          <w:rFonts w:hint="eastAsia"/>
        </w:rPr>
        <w:t>单位：</w:t>
      </w:r>
      <w:sdt>
        <w:sdtPr>
          <w:rPr>
            <w:rFonts w:hint="eastAsia"/>
          </w:rPr>
          <w:alias w:val="单位：财务附注：现金和现金等价物的构成"/>
          <w:tag w:val="_GBC_1e304caf56fc443fa3c4a1d772d34293"/>
          <w:id w:val="223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现金和现金等价物的构成"/>
          <w:tag w:val="_GBC_d3515d75fc184b1e9585a67f7cb04faa"/>
          <w:id w:val="223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93"/>
        <w:gridCol w:w="2920"/>
        <w:gridCol w:w="2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7ae145dd51fc48d4a76bb239061b0a6e"/>
            <w:id w:val="2239"/>
          </w:sdtPr>
          <w:sdtContent>
            <w:tc>
              <w:tcPr>
                <w:tcW w:w="1874" w:type="pct"/>
                <w:tcBorders>
                  <w:bottom w:val="single" w:color="auto" w:sz="4" w:space="0"/>
                </w:tcBorders>
                <w:shd w:val="clear" w:color="auto" w:fill="auto"/>
                <w:vAlign w:val="center"/>
              </w:tcPr>
              <w:p>
                <w:pPr>
                  <w:ind w:left="-107" w:leftChars="-51"/>
                  <w:jc w:val="center"/>
                  <w:rPr>
                    <w:rFonts w:hint="eastAsia"/>
                    <w:szCs w:val="21"/>
                  </w:rPr>
                </w:pPr>
                <w:r>
                  <w:rPr>
                    <w:rFonts w:hint="eastAsia"/>
                    <w:szCs w:val="21"/>
                  </w:rPr>
                  <w:t>项目</w:t>
                </w:r>
              </w:p>
            </w:tc>
          </w:sdtContent>
        </w:sdt>
        <w:sdt>
          <w:sdtPr>
            <w:tag w:val="_PLD_426ac24378064f8ab324e59db3ac5d98"/>
            <w:id w:val="2240"/>
          </w:sdtPr>
          <w:sdtContent>
            <w:tc>
              <w:tcPr>
                <w:tcW w:w="1613" w:type="pct"/>
                <w:shd w:val="clear" w:color="auto" w:fill="auto"/>
                <w:vAlign w:val="center"/>
              </w:tcPr>
              <w:p>
                <w:pPr>
                  <w:jc w:val="center"/>
                  <w:rPr>
                    <w:rFonts w:hint="eastAsia"/>
                    <w:szCs w:val="21"/>
                  </w:rPr>
                </w:pPr>
                <w:r>
                  <w:rPr>
                    <w:rFonts w:hint="eastAsia"/>
                    <w:szCs w:val="21"/>
                  </w:rPr>
                  <w:t>期末余额</w:t>
                </w:r>
              </w:p>
            </w:tc>
          </w:sdtContent>
        </w:sdt>
        <w:sdt>
          <w:sdtPr>
            <w:tag w:val="_PLD_d8d41db246514c0dbfacfe0f48eeceac"/>
            <w:id w:val="2241"/>
          </w:sdtPr>
          <w:sdtContent>
            <w:tc>
              <w:tcPr>
                <w:tcW w:w="1511" w:type="pct"/>
                <w:shd w:val="clear" w:color="auto" w:fill="auto"/>
                <w:vAlign w:val="center"/>
              </w:tcPr>
              <w:p>
                <w:pPr>
                  <w:jc w:val="center"/>
                  <w:rPr>
                    <w:rFonts w:hint="eastAsia"/>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74" w:type="pct"/>
            <w:shd w:val="clear" w:color="auto" w:fill="auto"/>
            <w:vAlign w:val="center"/>
          </w:tcPr>
          <w:p>
            <w:pPr>
              <w:rPr>
                <w:rFonts w:hint="eastAsia"/>
                <w:szCs w:val="21"/>
              </w:rPr>
            </w:pPr>
            <w:r>
              <w:rPr>
                <w:rFonts w:hint="eastAsia"/>
                <w:szCs w:val="21"/>
              </w:rPr>
              <w:t>一、现金</w:t>
            </w:r>
          </w:p>
        </w:tc>
        <w:tc>
          <w:tcPr>
            <w:tcW w:w="1613"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1,272,877,948.54</w:t>
            </w:r>
          </w:p>
        </w:tc>
        <w:tc>
          <w:tcPr>
            <w:tcW w:w="1511"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1,277,820,841.14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74" w:type="pct"/>
            <w:shd w:val="clear" w:color="auto" w:fill="auto"/>
            <w:vAlign w:val="center"/>
          </w:tcPr>
          <w:p>
            <w:pPr>
              <w:rPr>
                <w:rFonts w:hint="eastAsia"/>
                <w:szCs w:val="21"/>
              </w:rPr>
            </w:pPr>
            <w:r>
              <w:rPr>
                <w:rFonts w:hint="eastAsia"/>
                <w:szCs w:val="21"/>
              </w:rPr>
              <w:t>其中：库存现金</w:t>
            </w:r>
          </w:p>
        </w:tc>
        <w:tc>
          <w:tcPr>
            <w:tcW w:w="1613"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6,659.52</w:t>
            </w:r>
          </w:p>
        </w:tc>
        <w:tc>
          <w:tcPr>
            <w:tcW w:w="1511"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4,686.45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74" w:type="pct"/>
            <w:shd w:val="clear" w:color="auto" w:fill="auto"/>
            <w:vAlign w:val="center"/>
          </w:tcPr>
          <w:p>
            <w:pPr>
              <w:rPr>
                <w:rFonts w:hint="eastAsia"/>
                <w:szCs w:val="21"/>
              </w:rPr>
            </w:pPr>
            <w:r>
              <w:rPr>
                <w:rFonts w:hint="eastAsia"/>
                <w:szCs w:val="21"/>
              </w:rPr>
              <w:t>　　可随时用于支付的银行存款</w:t>
            </w:r>
          </w:p>
        </w:tc>
        <w:tc>
          <w:tcPr>
            <w:tcW w:w="1613"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1,265,477,113.73</w:t>
            </w:r>
          </w:p>
        </w:tc>
        <w:tc>
          <w:tcPr>
            <w:tcW w:w="1511"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1,277,590,943.82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74" w:type="pct"/>
            <w:shd w:val="clear" w:color="auto" w:fill="auto"/>
            <w:vAlign w:val="center"/>
          </w:tcPr>
          <w:p>
            <w:pPr>
              <w:rPr>
                <w:rFonts w:hint="eastAsia"/>
                <w:szCs w:val="21"/>
              </w:rPr>
            </w:pPr>
            <w:r>
              <w:rPr>
                <w:rFonts w:hint="eastAsia"/>
                <w:szCs w:val="21"/>
              </w:rPr>
              <w:t>　　可随时用于支付的其他货币资金</w:t>
            </w:r>
          </w:p>
        </w:tc>
        <w:tc>
          <w:tcPr>
            <w:tcW w:w="1613"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7,394,175.29</w:t>
            </w:r>
          </w:p>
        </w:tc>
        <w:tc>
          <w:tcPr>
            <w:tcW w:w="1511"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225,210.87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74" w:type="pct"/>
            <w:shd w:val="clear" w:color="auto" w:fill="auto"/>
            <w:vAlign w:val="center"/>
          </w:tcPr>
          <w:p>
            <w:pPr>
              <w:rPr>
                <w:rFonts w:hint="eastAsia"/>
                <w:szCs w:val="21"/>
              </w:rPr>
            </w:pPr>
            <w:r>
              <w:rPr>
                <w:rFonts w:hint="eastAsia"/>
                <w:szCs w:val="21"/>
              </w:rPr>
              <w:t>　　可用于支付的存放中央银行款项</w:t>
            </w:r>
          </w:p>
        </w:tc>
        <w:tc>
          <w:tcPr>
            <w:tcW w:w="1613" w:type="pct"/>
            <w:shd w:val="clear" w:color="auto" w:fill="auto"/>
            <w:vAlign w:val="center"/>
          </w:tcPr>
          <w:p>
            <w:pPr>
              <w:jc w:val="right"/>
              <w:rPr>
                <w:rFonts w:hint="default" w:ascii="Times New Roman" w:hAnsi="Times New Roman" w:cs="Times New Roman"/>
                <w:szCs w:val="21"/>
              </w:rPr>
            </w:pPr>
          </w:p>
        </w:tc>
        <w:tc>
          <w:tcPr>
            <w:tcW w:w="1511" w:type="pct"/>
            <w:shd w:val="clear" w:color="auto" w:fill="auto"/>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74" w:type="pct"/>
            <w:shd w:val="clear" w:color="auto" w:fill="auto"/>
            <w:vAlign w:val="center"/>
          </w:tcPr>
          <w:p>
            <w:pPr>
              <w:rPr>
                <w:rFonts w:hint="eastAsia"/>
                <w:szCs w:val="21"/>
              </w:rPr>
            </w:pPr>
            <w:r>
              <w:rPr>
                <w:rFonts w:hint="eastAsia"/>
                <w:szCs w:val="21"/>
              </w:rPr>
              <w:t>　　存放同业款项</w:t>
            </w:r>
          </w:p>
        </w:tc>
        <w:tc>
          <w:tcPr>
            <w:tcW w:w="1613" w:type="pct"/>
            <w:shd w:val="clear" w:color="auto" w:fill="auto"/>
            <w:vAlign w:val="center"/>
          </w:tcPr>
          <w:p>
            <w:pPr>
              <w:jc w:val="right"/>
              <w:rPr>
                <w:rFonts w:hint="default" w:ascii="Times New Roman" w:hAnsi="Times New Roman" w:cs="Times New Roman"/>
                <w:szCs w:val="21"/>
              </w:rPr>
            </w:pPr>
          </w:p>
        </w:tc>
        <w:tc>
          <w:tcPr>
            <w:tcW w:w="1511" w:type="pct"/>
            <w:shd w:val="clear" w:color="auto" w:fill="auto"/>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74" w:type="pct"/>
            <w:shd w:val="clear" w:color="auto" w:fill="auto"/>
            <w:vAlign w:val="center"/>
          </w:tcPr>
          <w:p>
            <w:pPr>
              <w:rPr>
                <w:rFonts w:hint="eastAsia"/>
                <w:szCs w:val="21"/>
              </w:rPr>
            </w:pPr>
            <w:r>
              <w:rPr>
                <w:rFonts w:hint="eastAsia"/>
                <w:szCs w:val="21"/>
              </w:rPr>
              <w:t>　　拆放同业款项</w:t>
            </w:r>
          </w:p>
        </w:tc>
        <w:tc>
          <w:tcPr>
            <w:tcW w:w="1613" w:type="pct"/>
            <w:shd w:val="clear" w:color="auto" w:fill="auto"/>
            <w:vAlign w:val="center"/>
          </w:tcPr>
          <w:p>
            <w:pPr>
              <w:jc w:val="right"/>
              <w:rPr>
                <w:rFonts w:hint="default" w:ascii="Times New Roman" w:hAnsi="Times New Roman" w:cs="Times New Roman"/>
                <w:szCs w:val="21"/>
              </w:rPr>
            </w:pPr>
          </w:p>
        </w:tc>
        <w:tc>
          <w:tcPr>
            <w:tcW w:w="1511" w:type="pct"/>
            <w:shd w:val="clear" w:color="auto" w:fill="auto"/>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74" w:type="pct"/>
            <w:shd w:val="clear" w:color="auto" w:fill="auto"/>
            <w:vAlign w:val="center"/>
          </w:tcPr>
          <w:p>
            <w:pPr>
              <w:rPr>
                <w:rFonts w:hint="eastAsia"/>
                <w:szCs w:val="21"/>
              </w:rPr>
            </w:pPr>
            <w:r>
              <w:rPr>
                <w:rFonts w:hint="eastAsia"/>
                <w:szCs w:val="21"/>
              </w:rPr>
              <w:t>二、现金等价物</w:t>
            </w:r>
          </w:p>
        </w:tc>
        <w:tc>
          <w:tcPr>
            <w:tcW w:w="1613" w:type="pct"/>
            <w:shd w:val="clear" w:color="auto" w:fill="auto"/>
            <w:vAlign w:val="center"/>
          </w:tcPr>
          <w:p>
            <w:pPr>
              <w:jc w:val="right"/>
              <w:rPr>
                <w:rFonts w:hint="default" w:ascii="Times New Roman" w:hAnsi="Times New Roman" w:cs="Times New Roman"/>
                <w:szCs w:val="21"/>
              </w:rPr>
            </w:pPr>
          </w:p>
        </w:tc>
        <w:tc>
          <w:tcPr>
            <w:tcW w:w="1511" w:type="pct"/>
            <w:shd w:val="clear" w:color="auto" w:fill="auto"/>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74" w:type="pct"/>
            <w:tcBorders>
              <w:bottom w:val="single" w:color="auto" w:sz="4" w:space="0"/>
            </w:tcBorders>
            <w:shd w:val="clear" w:color="auto" w:fill="auto"/>
            <w:vAlign w:val="center"/>
          </w:tcPr>
          <w:p>
            <w:pPr>
              <w:rPr>
                <w:rFonts w:hint="eastAsia"/>
                <w:szCs w:val="21"/>
              </w:rPr>
            </w:pPr>
            <w:r>
              <w:rPr>
                <w:rFonts w:hint="eastAsia"/>
                <w:szCs w:val="21"/>
              </w:rPr>
              <w:t>其中：三个月内到期的债券投资</w:t>
            </w:r>
          </w:p>
        </w:tc>
        <w:tc>
          <w:tcPr>
            <w:tcW w:w="1613" w:type="pct"/>
            <w:tcBorders>
              <w:bottom w:val="single" w:color="auto" w:sz="4" w:space="0"/>
            </w:tcBorders>
            <w:shd w:val="clear" w:color="auto" w:fill="auto"/>
            <w:vAlign w:val="center"/>
          </w:tcPr>
          <w:p>
            <w:pPr>
              <w:jc w:val="right"/>
              <w:rPr>
                <w:rFonts w:hint="default" w:ascii="Times New Roman" w:hAnsi="Times New Roman" w:cs="Times New Roman"/>
                <w:szCs w:val="21"/>
              </w:rPr>
            </w:pPr>
          </w:p>
        </w:tc>
        <w:tc>
          <w:tcPr>
            <w:tcW w:w="1511" w:type="pct"/>
            <w:tcBorders>
              <w:bottom w:val="single" w:color="auto" w:sz="4" w:space="0"/>
            </w:tcBorders>
            <w:shd w:val="clear" w:color="auto" w:fill="auto"/>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74" w:type="pct"/>
            <w:shd w:val="clear" w:color="auto" w:fill="auto"/>
            <w:vAlign w:val="center"/>
          </w:tcPr>
          <w:p>
            <w:pPr>
              <w:rPr>
                <w:rFonts w:hint="eastAsia"/>
                <w:szCs w:val="21"/>
              </w:rPr>
            </w:pPr>
            <w:r>
              <w:rPr>
                <w:rFonts w:hint="eastAsia"/>
                <w:szCs w:val="21"/>
              </w:rPr>
              <w:t>三、期末现金及现金等价物余额</w:t>
            </w:r>
          </w:p>
        </w:tc>
        <w:tc>
          <w:tcPr>
            <w:tcW w:w="1613"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1,272,877,948.54</w:t>
            </w:r>
          </w:p>
        </w:tc>
        <w:tc>
          <w:tcPr>
            <w:tcW w:w="1511"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1,277,820,841.14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74" w:type="pct"/>
            <w:shd w:val="clear" w:color="auto" w:fill="auto"/>
            <w:vAlign w:val="center"/>
          </w:tcPr>
          <w:p>
            <w:pPr>
              <w:rPr>
                <w:rFonts w:hint="eastAsia"/>
                <w:szCs w:val="21"/>
              </w:rPr>
            </w:pPr>
            <w:r>
              <w:rPr>
                <w:rFonts w:hint="eastAsia"/>
                <w:szCs w:val="21"/>
              </w:rPr>
              <w:t>其中：母公司或集团内子公司使用受限制的现金和现金等价物</w:t>
            </w:r>
          </w:p>
        </w:tc>
        <w:tc>
          <w:tcPr>
            <w:tcW w:w="1613" w:type="pct"/>
            <w:shd w:val="clear" w:color="auto" w:fill="auto"/>
            <w:vAlign w:val="center"/>
          </w:tcPr>
          <w:p>
            <w:pPr>
              <w:jc w:val="right"/>
              <w:rPr>
                <w:rFonts w:hint="default" w:ascii="Times New Roman" w:hAnsi="Times New Roman" w:cs="Times New Roman"/>
                <w:szCs w:val="21"/>
              </w:rPr>
            </w:pPr>
          </w:p>
        </w:tc>
        <w:tc>
          <w:tcPr>
            <w:tcW w:w="1511" w:type="pct"/>
            <w:shd w:val="clear" w:color="auto" w:fill="auto"/>
            <w:vAlign w:val="center"/>
          </w:tcPr>
          <w:p>
            <w:pPr>
              <w:jc w:val="right"/>
              <w:rPr>
                <w:rFonts w:hint="default" w:ascii="Times New Roman" w:hAnsi="Times New Roman" w:cs="Times New Roman"/>
                <w:szCs w:val="21"/>
              </w:rPr>
            </w:pPr>
          </w:p>
        </w:tc>
      </w:tr>
    </w:tbl>
    <w:p/>
    <w:p>
      <w:pPr>
        <w:pStyle w:val="60"/>
        <w:numPr>
          <w:ilvl w:val="0"/>
          <w:numId w:val="119"/>
        </w:numPr>
        <w:ind w:left="426" w:hanging="426"/>
        <w:rPr>
          <w:rFonts w:hint="eastAsia"/>
        </w:rPr>
      </w:pPr>
      <w:r>
        <w:rPr>
          <w:rFonts w:hint="eastAsia"/>
        </w:rPr>
        <w:t>使用范围受限但仍作为现金和现金等价物列示的情况</w:t>
      </w:r>
    </w:p>
    <w:sdt>
      <w:sdtPr>
        <w:alias w:val="是否适用：使用范围受限但仍作为现金和现金等价物列示的情况[双击切换]"/>
        <w:tag w:val="_GBC_3f4f3ab69b8d40ad90e4e461178c0e10"/>
        <w:id w:val="2242"/>
        <w:placeholder>
          <w:docPart w:val="GBC22222222222222222222222222222"/>
        </w:placeholder>
      </w:sdtPr>
      <w:sdtContent>
        <w:p>
          <w:pPr>
            <w:spacing w:before="60" w:after="60"/>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spacing w:before="60" w:after="60"/>
        <w:outlineLvl w:val="9"/>
        <w:rPr>
          <w:rFonts w:hint="eastAsia"/>
        </w:rPr>
      </w:pPr>
    </w:p>
    <w:p>
      <w:pPr>
        <w:pStyle w:val="60"/>
        <w:numPr>
          <w:ilvl w:val="0"/>
          <w:numId w:val="119"/>
        </w:numPr>
        <w:ind w:left="426" w:hanging="426"/>
        <w:rPr>
          <w:rFonts w:hint="eastAsia"/>
        </w:rPr>
      </w:pPr>
      <w:r>
        <w:rPr>
          <w:rFonts w:hint="eastAsia"/>
        </w:rPr>
        <w:t>不属于现金及现金等价物的货币资金</w:t>
      </w:r>
    </w:p>
    <w:sdt>
      <w:sdtPr>
        <w:alias w:val="是否适用：不属于现金及现金等价物的货币资金[双击切换]"/>
        <w:tag w:val="_GBC_a99c932c933e4271bbb13783f71a0a6a"/>
        <w:id w:val="2243"/>
        <w:placeholder>
          <w:docPart w:val="GBC22222222222222222222222222222"/>
        </w:placeholder>
      </w:sdtPr>
      <w:sdtContent>
        <w:p>
          <w:pPr>
            <w:spacing w:before="60" w:after="60"/>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spacing w:before="60" w:after="60"/>
        <w:outlineLvl w:val="9"/>
        <w:rPr>
          <w:rFonts w:hint="eastAsia"/>
        </w:rPr>
      </w:pPr>
    </w:p>
    <w:p>
      <w:pPr>
        <w:spacing w:before="60" w:after="60"/>
        <w:rPr>
          <w:rFonts w:hint="eastAsia"/>
          <w:szCs w:val="21"/>
        </w:rPr>
      </w:pPr>
      <w:r>
        <w:rPr>
          <w:rFonts w:hint="eastAsia"/>
          <w:szCs w:val="21"/>
        </w:rPr>
        <w:t>其他说明：</w:t>
      </w:r>
    </w:p>
    <w:sdt>
      <w:sdtPr>
        <w:rPr>
          <w:szCs w:val="21"/>
        </w:rPr>
        <w:alias w:val="是否适用：现金流量表补充资料的说明[双击切换]"/>
        <w:tag w:val="_GBC_73894bf4981b4beaae2551b205a2e7cc"/>
        <w:id w:val="2244"/>
        <w:placeholder>
          <w:docPart w:val="GBC22222222222222222222222222222"/>
        </w:placeholder>
      </w:sdtPr>
      <w:sdtEndPr>
        <w:rPr>
          <w:szCs w:val="21"/>
        </w:rPr>
      </w:sdtEndPr>
      <w:sdtContent>
        <w:p>
          <w:pPr>
            <w:outlineLvl w:val="9"/>
            <w:rPr>
              <w:rFonts w:hint="eastAsia"/>
              <w:szCs w:val="22"/>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rPr>
      </w:pPr>
    </w:p>
    <w:bookmarkEnd w:id="314"/>
    <w:p>
      <w:pPr>
        <w:pStyle w:val="85"/>
        <w:numPr>
          <w:ilvl w:val="0"/>
          <w:numId w:val="77"/>
        </w:numPr>
        <w:tabs>
          <w:tab w:val="left" w:pos="504"/>
        </w:tabs>
        <w:rPr>
          <w:rFonts w:hint="eastAsia" w:ascii="宋体" w:hAnsi="宋体"/>
          <w:szCs w:val="21"/>
        </w:rPr>
      </w:pPr>
      <w:r>
        <w:rPr>
          <w:rFonts w:hint="eastAsia" w:ascii="宋体" w:hAnsi="宋体"/>
          <w:szCs w:val="21"/>
        </w:rPr>
        <w:t>所有者权益变动表项目注释</w:t>
      </w:r>
    </w:p>
    <w:p>
      <w:pPr>
        <w:rPr>
          <w:rFonts w:hint="eastAsia"/>
        </w:rPr>
      </w:pPr>
      <w:r>
        <w:rPr>
          <w:rFonts w:hint="eastAsia"/>
        </w:rPr>
        <w:t>说明对上年期末余额进行调整的“其他”项目名称及调整金额等事项：</w:t>
      </w:r>
    </w:p>
    <w:sdt>
      <w:sdtPr>
        <w:alias w:val="是否适用：所有者权益变动表项目注释[双击切换]"/>
        <w:tag w:val="_GBC_fca039532a374a3e9daa81c75d491b1f"/>
        <w:id w:val="2245"/>
        <w:placeholder>
          <w:docPart w:val="GBC22222222222222222222222222222"/>
        </w:placeholder>
      </w:sdtPr>
      <w:sdtContent>
        <w:p>
          <w:pPr>
            <w:tabs>
              <w:tab w:val="left" w:pos="10440"/>
            </w:tabs>
            <w:snapToGrid w:val="0"/>
            <w:spacing w:line="240" w:lineRule="atLeast"/>
            <w:outlineLvl w:val="9"/>
            <w:rPr>
              <w:rFonts w:hint="eastAsia"/>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szCs w:val="21"/>
        </w:rPr>
      </w:pPr>
    </w:p>
    <w:p>
      <w:pPr>
        <w:pStyle w:val="85"/>
        <w:numPr>
          <w:ilvl w:val="0"/>
          <w:numId w:val="77"/>
        </w:numPr>
        <w:tabs>
          <w:tab w:val="left" w:pos="504"/>
        </w:tabs>
        <w:rPr>
          <w:rFonts w:hint="eastAsia" w:ascii="宋体" w:hAnsi="宋体"/>
          <w:szCs w:val="21"/>
        </w:rPr>
      </w:pPr>
      <w:r>
        <w:rPr>
          <w:rFonts w:hint="eastAsia" w:ascii="宋体" w:hAnsi="宋体"/>
          <w:szCs w:val="21"/>
        </w:rPr>
        <w:t>外币货币性项目</w:t>
      </w:r>
    </w:p>
    <w:p>
      <w:pPr>
        <w:pStyle w:val="60"/>
        <w:numPr>
          <w:ilvl w:val="0"/>
          <w:numId w:val="120"/>
        </w:numPr>
        <w:ind w:left="426" w:hanging="426"/>
        <w:rPr>
          <w:rFonts w:hint="eastAsia" w:ascii="宋体" w:hAnsi="宋体"/>
          <w:b w:val="0"/>
          <w:szCs w:val="21"/>
        </w:rPr>
      </w:pPr>
      <w:r>
        <w:rPr>
          <w:rStyle w:val="128"/>
          <w:rFonts w:hint="eastAsia" w:ascii="宋体" w:hAnsi="宋体"/>
          <w:b/>
          <w:bCs w:val="0"/>
          <w:szCs w:val="21"/>
        </w:rPr>
        <w:t>外币货币性项目</w:t>
      </w:r>
    </w:p>
    <w:sdt>
      <w:sdtPr>
        <w:alias w:val="是否适用：外币货币性项目[双击切换]"/>
        <w:tag w:val="_GBC_6b0f646811a94c228ba6be3453047191"/>
        <w:id w:val="2246"/>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136"/>
        <w:ind w:firstLine="0" w:firstLineChars="0"/>
        <w:jc w:val="right"/>
        <w:rPr>
          <w:rFonts w:hint="eastAsia" w:ascii="宋体" w:hAnsi="宋体"/>
          <w:szCs w:val="21"/>
        </w:rPr>
      </w:pPr>
      <w:r>
        <w:rPr>
          <w:rFonts w:hint="eastAsia" w:ascii="宋体" w:hAnsi="宋体"/>
          <w:szCs w:val="21"/>
        </w:rPr>
        <w:t>单位：</w:t>
      </w:r>
      <w:sdt>
        <w:sdtPr>
          <w:rPr>
            <w:rFonts w:hint="eastAsia" w:ascii="宋体" w:hAnsi="宋体"/>
            <w:szCs w:val="21"/>
          </w:rPr>
          <w:alias w:val="单位：财务附注：外币货币性项目"/>
          <w:tag w:val="_GBC_43871b6586c8428c8da522abb267c528"/>
          <w:id w:val="224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元</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97"/>
        <w:gridCol w:w="2049"/>
        <w:gridCol w:w="2058"/>
        <w:gridCol w:w="2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5c3516dfa974dea983fcf6d3a5e4272"/>
            <w:id w:val="2248"/>
          </w:sdtPr>
          <w:sdtContent>
            <w:tc>
              <w:tcPr>
                <w:tcW w:w="160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szCs w:val="21"/>
                  </w:rPr>
                </w:pPr>
                <w:r>
                  <w:rPr>
                    <w:rFonts w:hint="eastAsia"/>
                    <w:szCs w:val="21"/>
                  </w:rPr>
                  <w:t>项目</w:t>
                </w:r>
              </w:p>
            </w:tc>
          </w:sdtContent>
        </w:sdt>
        <w:sdt>
          <w:sdtPr>
            <w:tag w:val="_PLD_c677b8fd217342e7b28e98a1c8e497e9"/>
            <w:id w:val="2249"/>
          </w:sdtPr>
          <w:sdtContent>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szCs w:val="21"/>
                  </w:rPr>
                </w:pPr>
                <w:r>
                  <w:rPr>
                    <w:rFonts w:hint="eastAsia"/>
                    <w:szCs w:val="21"/>
                  </w:rPr>
                  <w:t>期末外币余额</w:t>
                </w:r>
              </w:p>
            </w:tc>
          </w:sdtContent>
        </w:sdt>
        <w:sdt>
          <w:sdtPr>
            <w:tag w:val="_PLD_e0e88022a2754ae991eb4bb1a9caae4f"/>
            <w:id w:val="2250"/>
          </w:sdtPr>
          <w:sdtContent>
            <w:tc>
              <w:tcPr>
                <w:tcW w:w="113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szCs w:val="21"/>
                  </w:rPr>
                </w:pPr>
                <w:r>
                  <w:rPr>
                    <w:rFonts w:hint="eastAsia"/>
                    <w:szCs w:val="21"/>
                  </w:rPr>
                  <w:t>折算汇率</w:t>
                </w:r>
              </w:p>
            </w:tc>
          </w:sdtContent>
        </w:sdt>
        <w:sdt>
          <w:sdtPr>
            <w:tag w:val="_PLD_a1542d7b69a444ef9e91ceaf4a96f49d"/>
            <w:id w:val="2251"/>
          </w:sdtPr>
          <w:sdtContent>
            <w:tc>
              <w:tcPr>
                <w:tcW w:w="113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szCs w:val="21"/>
                  </w:rPr>
                </w:pPr>
                <w:r>
                  <w:rPr>
                    <w:rFonts w:hint="eastAsia"/>
                    <w:szCs w:val="21"/>
                  </w:rPr>
                  <w:t>期末折算人民币</w:t>
                </w:r>
              </w:p>
              <w:p>
                <w:pPr>
                  <w:jc w:val="center"/>
                  <w:rPr>
                    <w:rFonts w:hint="eastAsia"/>
                    <w:szCs w:val="21"/>
                  </w:rPr>
                </w:pPr>
                <w:r>
                  <w:rPr>
                    <w:rFonts w:hint="eastAsia"/>
                    <w:szCs w:val="21"/>
                  </w:rPr>
                  <w:t>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rPr>
                <w:rFonts w:hint="eastAsia"/>
                <w:szCs w:val="21"/>
              </w:rPr>
            </w:pPr>
            <w:r>
              <w:rPr>
                <w:szCs w:val="21"/>
              </w:rPr>
              <w:t>货币资金</w:t>
            </w:r>
          </w:p>
        </w:tc>
        <w:tc>
          <w:tcPr>
            <w:tcW w:w="1132"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szCs w:val="21"/>
              </w:rPr>
              <w:t>-</w:t>
            </w:r>
          </w:p>
        </w:tc>
        <w:tc>
          <w:tcPr>
            <w:tcW w:w="1137"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szCs w:val="21"/>
              </w:rPr>
              <w:t>-</w:t>
            </w:r>
          </w:p>
        </w:tc>
        <w:tc>
          <w:tcPr>
            <w:tcW w:w="1130"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rPr>
                <w:rFonts w:hint="eastAsia"/>
                <w:szCs w:val="21"/>
              </w:rPr>
            </w:pPr>
            <w:r>
              <w:rPr>
                <w:rFonts w:hint="eastAsia"/>
                <w:szCs w:val="21"/>
              </w:rPr>
              <w:t>其中：</w:t>
            </w:r>
            <w:sdt>
              <w:sdtPr>
                <w:rPr>
                  <w:szCs w:val="21"/>
                </w:rPr>
                <w:alias w:val="以外币核算的币种明细-币种名称"/>
                <w:tag w:val="_GBC_b9ad493c07994625bf872e807197c998"/>
                <w:id w:val="2252"/>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szCs w:val="21"/>
                </w:rPr>
              </w:sdtEndPr>
              <w:sdtContent>
                <w:r>
                  <w:rPr>
                    <w:szCs w:val="21"/>
                  </w:rPr>
                  <w:t>美元</w:t>
                </w:r>
              </w:sdtContent>
            </w:sdt>
          </w:p>
        </w:tc>
        <w:tc>
          <w:tcPr>
            <w:tcW w:w="1132"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rPr>
              <w:t>1,854,823.11</w:t>
            </w:r>
          </w:p>
        </w:tc>
        <w:tc>
          <w:tcPr>
            <w:tcW w:w="1137"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rPr>
              <w:t>7.19</w:t>
            </w:r>
          </w:p>
        </w:tc>
        <w:tc>
          <w:tcPr>
            <w:tcW w:w="1130"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rPr>
              <w:t>13,344,316.53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rPr>
                <w:rFonts w:hint="eastAsia"/>
                <w:szCs w:val="21"/>
              </w:rPr>
            </w:pPr>
            <w:r>
              <w:t>　　　</w:t>
            </w:r>
            <w:r>
              <w:rPr>
                <w:szCs w:val="21"/>
              </w:rPr>
              <w:t>欧元</w:t>
            </w:r>
          </w:p>
        </w:tc>
        <w:tc>
          <w:tcPr>
            <w:tcW w:w="1132"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rPr>
              <w:t>699.73</w:t>
            </w:r>
          </w:p>
        </w:tc>
        <w:tc>
          <w:tcPr>
            <w:tcW w:w="1137"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rPr>
              <w:t>7.53</w:t>
            </w:r>
          </w:p>
        </w:tc>
        <w:tc>
          <w:tcPr>
            <w:tcW w:w="1130"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rPr>
              <w:t>5,265.96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rPr>
                <w:rFonts w:hint="eastAsia"/>
                <w:szCs w:val="21"/>
              </w:rPr>
            </w:pPr>
            <w:r>
              <w:t>　　　</w:t>
            </w:r>
            <w:r>
              <w:rPr>
                <w:szCs w:val="21"/>
              </w:rPr>
              <w:t>港币</w:t>
            </w:r>
          </w:p>
        </w:tc>
        <w:tc>
          <w:tcPr>
            <w:tcW w:w="1132"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rPr>
              <w:t>5,876,557.12</w:t>
            </w:r>
          </w:p>
        </w:tc>
        <w:tc>
          <w:tcPr>
            <w:tcW w:w="1137"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rPr>
              <w:t>0.93</w:t>
            </w:r>
          </w:p>
        </w:tc>
        <w:tc>
          <w:tcPr>
            <w:tcW w:w="1130"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rPr>
              <w:t>5,441,691.89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rPr>
                <w:rFonts w:hint="eastAsia"/>
                <w:szCs w:val="21"/>
              </w:rPr>
            </w:pPr>
            <w:r>
              <w:rPr>
                <w:szCs w:val="21"/>
              </w:rPr>
              <w:t>应收账款</w:t>
            </w:r>
          </w:p>
        </w:tc>
        <w:tc>
          <w:tcPr>
            <w:tcW w:w="1132"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szCs w:val="21"/>
              </w:rPr>
              <w:t>-</w:t>
            </w:r>
          </w:p>
        </w:tc>
        <w:tc>
          <w:tcPr>
            <w:tcW w:w="1137"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szCs w:val="21"/>
              </w:rPr>
              <w:t>-</w:t>
            </w:r>
          </w:p>
        </w:tc>
        <w:tc>
          <w:tcPr>
            <w:tcW w:w="1130"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rPr>
                <w:rFonts w:hint="eastAsia"/>
                <w:szCs w:val="21"/>
              </w:rPr>
            </w:pPr>
            <w:r>
              <w:rPr>
                <w:rFonts w:hint="eastAsia"/>
                <w:szCs w:val="21"/>
              </w:rPr>
              <w:t>其中：</w:t>
            </w:r>
            <w:r>
              <w:rPr>
                <w:szCs w:val="21"/>
              </w:rPr>
              <w:t>美元</w:t>
            </w:r>
          </w:p>
        </w:tc>
        <w:tc>
          <w:tcPr>
            <w:tcW w:w="1132"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rPr>
              <w:t>1,298,946.83</w:t>
            </w:r>
          </w:p>
        </w:tc>
        <w:tc>
          <w:tcPr>
            <w:tcW w:w="1137"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rPr>
              <w:t>7.19</w:t>
            </w:r>
          </w:p>
        </w:tc>
        <w:tc>
          <w:tcPr>
            <w:tcW w:w="1130"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rPr>
              <w:t>9,337,349.39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rPr>
                <w:rFonts w:hint="eastAsia"/>
                <w:szCs w:val="21"/>
              </w:rPr>
            </w:pPr>
            <w:r>
              <w:t>　　　</w:t>
            </w:r>
            <w:r>
              <w:rPr>
                <w:szCs w:val="21"/>
              </w:rPr>
              <w:t>欧元</w:t>
            </w:r>
          </w:p>
        </w:tc>
        <w:tc>
          <w:tcPr>
            <w:tcW w:w="1132"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p>
        </w:tc>
        <w:tc>
          <w:tcPr>
            <w:tcW w:w="1137"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p>
        </w:tc>
        <w:tc>
          <w:tcPr>
            <w:tcW w:w="1130"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rPr>
                <w:rFonts w:hint="eastAsia"/>
                <w:szCs w:val="21"/>
              </w:rPr>
            </w:pPr>
            <w:r>
              <w:t>　　　</w:t>
            </w:r>
            <w:r>
              <w:rPr>
                <w:szCs w:val="21"/>
              </w:rPr>
              <w:t>港币</w:t>
            </w:r>
          </w:p>
        </w:tc>
        <w:tc>
          <w:tcPr>
            <w:tcW w:w="1132"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p>
        </w:tc>
        <w:tc>
          <w:tcPr>
            <w:tcW w:w="1137"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p>
        </w:tc>
        <w:tc>
          <w:tcPr>
            <w:tcW w:w="1130"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rPr>
                <w:rFonts w:hint="eastAsia"/>
                <w:szCs w:val="21"/>
              </w:rPr>
            </w:pPr>
            <w:r>
              <w:rPr>
                <w:szCs w:val="21"/>
              </w:rPr>
              <w:t>长期借款</w:t>
            </w:r>
          </w:p>
        </w:tc>
        <w:tc>
          <w:tcPr>
            <w:tcW w:w="1132"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szCs w:val="21"/>
              </w:rPr>
              <w:t>-</w:t>
            </w:r>
          </w:p>
        </w:tc>
        <w:tc>
          <w:tcPr>
            <w:tcW w:w="1137"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szCs w:val="21"/>
              </w:rPr>
              <w:t>-</w:t>
            </w:r>
          </w:p>
        </w:tc>
        <w:tc>
          <w:tcPr>
            <w:tcW w:w="1130"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rPr>
                <w:rFonts w:hint="eastAsia"/>
                <w:szCs w:val="21"/>
              </w:rPr>
            </w:pPr>
            <w:r>
              <w:rPr>
                <w:rFonts w:hint="eastAsia"/>
                <w:szCs w:val="21"/>
              </w:rPr>
              <w:t>其中：</w:t>
            </w:r>
            <w:r>
              <w:rPr>
                <w:szCs w:val="21"/>
              </w:rPr>
              <w:t>美元</w:t>
            </w:r>
          </w:p>
        </w:tc>
        <w:tc>
          <w:tcPr>
            <w:tcW w:w="1132"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p>
        </w:tc>
        <w:tc>
          <w:tcPr>
            <w:tcW w:w="1137"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p>
        </w:tc>
        <w:tc>
          <w:tcPr>
            <w:tcW w:w="1130"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rPr>
                <w:rFonts w:hint="eastAsia"/>
                <w:szCs w:val="21"/>
              </w:rPr>
            </w:pPr>
            <w:r>
              <w:t>　　　</w:t>
            </w:r>
            <w:r>
              <w:rPr>
                <w:szCs w:val="21"/>
              </w:rPr>
              <w:t>欧元</w:t>
            </w:r>
          </w:p>
        </w:tc>
        <w:tc>
          <w:tcPr>
            <w:tcW w:w="1132"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p>
        </w:tc>
        <w:tc>
          <w:tcPr>
            <w:tcW w:w="1137"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p>
        </w:tc>
        <w:tc>
          <w:tcPr>
            <w:tcW w:w="1130"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rPr>
                <w:rFonts w:hint="eastAsia"/>
                <w:szCs w:val="21"/>
              </w:rPr>
            </w:pPr>
            <w:r>
              <w:t>　　　</w:t>
            </w:r>
            <w:r>
              <w:rPr>
                <w:szCs w:val="21"/>
              </w:rPr>
              <w:t>港币</w:t>
            </w:r>
          </w:p>
        </w:tc>
        <w:tc>
          <w:tcPr>
            <w:tcW w:w="1132"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p>
        </w:tc>
        <w:tc>
          <w:tcPr>
            <w:tcW w:w="1137"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p>
        </w:tc>
        <w:tc>
          <w:tcPr>
            <w:tcW w:w="1130"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p>
        </w:tc>
      </w:tr>
    </w:tbl>
    <w:p/>
    <w:p>
      <w:pPr>
        <w:spacing w:before="60" w:after="60"/>
        <w:rPr>
          <w:rFonts w:hint="eastAsia"/>
          <w:szCs w:val="21"/>
        </w:rPr>
      </w:pPr>
      <w:r>
        <w:rPr>
          <w:rFonts w:hint="eastAsia"/>
          <w:szCs w:val="21"/>
          <w:lang w:val="en-US" w:eastAsia="zh-CN"/>
        </w:rPr>
        <w:t>其</w:t>
      </w:r>
      <w:r>
        <w:rPr>
          <w:rFonts w:hint="eastAsia"/>
          <w:szCs w:val="21"/>
        </w:rPr>
        <w:t>他说明：</w:t>
      </w:r>
    </w:p>
    <w:sdt>
      <w:sdtPr>
        <w:rPr>
          <w:szCs w:val="21"/>
        </w:rPr>
        <w:alias w:val="外币货币性项目的其他说明"/>
        <w:tag w:val="_GBC_293dd519b8b44c699246ad508c51bbfd"/>
        <w:id w:val="2253"/>
        <w:placeholder>
          <w:docPart w:val="GBC22222222222222222222222222222"/>
        </w:placeholder>
      </w:sdtPr>
      <w:sdtEndPr>
        <w:rPr>
          <w:szCs w:val="21"/>
        </w:rPr>
      </w:sdtEndPr>
      <w:sdtContent>
        <w:p>
          <w:pPr>
            <w:rPr>
              <w:rFonts w:hint="eastAsia"/>
              <w:szCs w:val="21"/>
            </w:rPr>
          </w:pPr>
          <w:r>
            <w:rPr>
              <w:rFonts w:hint="eastAsia"/>
              <w:szCs w:val="21"/>
              <w:lang w:eastAsia="zh-CN"/>
            </w:rPr>
            <w:t>无</w:t>
          </w:r>
        </w:p>
      </w:sdtContent>
    </w:sdt>
    <w:p>
      <w:pPr>
        <w:rPr>
          <w:rFonts w:hint="eastAsia"/>
          <w:szCs w:val="21"/>
        </w:rPr>
      </w:pPr>
    </w:p>
    <w:p>
      <w:pPr>
        <w:pStyle w:val="60"/>
        <w:numPr>
          <w:ilvl w:val="0"/>
          <w:numId w:val="120"/>
        </w:numPr>
        <w:ind w:left="0" w:firstLine="0"/>
        <w:rPr>
          <w:rFonts w:hint="eastAsia"/>
          <w:szCs w:val="21"/>
        </w:rPr>
      </w:pPr>
      <w:r>
        <w:rPr>
          <w:rStyle w:val="128"/>
          <w:rFonts w:hint="eastAsia" w:ascii="宋体" w:hAnsi="宋体"/>
          <w:b/>
          <w:bCs w:val="0"/>
          <w:szCs w:val="21"/>
        </w:rPr>
        <w:t>境外</w:t>
      </w:r>
      <w:r>
        <w:rPr>
          <w:rFonts w:hint="eastAsia"/>
          <w:szCs w:val="21"/>
        </w:rPr>
        <w:t>经营实体说明，包括对于重要的境外经营实体，应披露其境外主要经营地、记账本位币及选择依据，记账本位币发生变化的还应披露原因</w:t>
      </w:r>
    </w:p>
    <w:p>
      <w:pPr>
        <w:outlineLvl w:val="9"/>
        <w:rPr>
          <w:rFonts w:hint="eastAsia"/>
          <w:szCs w:val="21"/>
        </w:rPr>
      </w:pPr>
      <w:sdt>
        <w:sdtPr>
          <w:rPr>
            <w:szCs w:val="21"/>
          </w:rPr>
          <w:alias w:val="是否适用：境外经营实体主要报表项目的折算汇率[双击切换]"/>
          <w:tag w:val="_GBC_c433d39e245c4fb79cd5170717bb5b9c"/>
          <w:id w:val="2254"/>
          <w:placeholder>
            <w:docPart w:val="GBC22222222222222222222222222222"/>
          </w:placeholder>
        </w:sdtPr>
        <w:sdtEndPr>
          <w:rPr>
            <w:szCs w:val="21"/>
          </w:rPr>
        </w:sdtEndPr>
        <w:sdtContent>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sdtContent>
      </w:sdt>
    </w:p>
    <w:p>
      <w:pPr>
        <w:rPr>
          <w:rFonts w:hint="eastAsia"/>
        </w:rPr>
      </w:pPr>
    </w:p>
    <w:p>
      <w:pPr>
        <w:pStyle w:val="85"/>
        <w:numPr>
          <w:ilvl w:val="0"/>
          <w:numId w:val="77"/>
        </w:numPr>
        <w:tabs>
          <w:tab w:val="left" w:pos="504"/>
        </w:tabs>
        <w:ind w:left="450" w:hanging="450"/>
        <w:rPr>
          <w:rFonts w:hint="eastAsia" w:ascii="宋体" w:hAnsi="宋体"/>
          <w:szCs w:val="21"/>
        </w:rPr>
      </w:pPr>
      <w:r>
        <w:rPr>
          <w:rFonts w:hint="eastAsia" w:ascii="宋体" w:hAnsi="宋体"/>
          <w:szCs w:val="21"/>
        </w:rPr>
        <w:t>租赁</w:t>
      </w:r>
    </w:p>
    <w:p>
      <w:pPr>
        <w:pStyle w:val="60"/>
        <w:numPr>
          <w:ilvl w:val="0"/>
          <w:numId w:val="121"/>
        </w:numPr>
        <w:ind w:left="0" w:firstLine="0"/>
        <w:rPr>
          <w:rFonts w:hint="eastAsia"/>
        </w:rPr>
      </w:pPr>
      <w:r>
        <w:t>作为承租人</w:t>
      </w:r>
    </w:p>
    <w:sdt>
      <w:sdtPr>
        <w:alias w:val="是否适用：作为承租人[双击切换]"/>
        <w:tag w:val="_GBC_fe311ebf6010457c8817199183148161"/>
        <w:id w:val="2255"/>
        <w:lock w:val="contentLocked"/>
        <w:placeholder>
          <w:docPart w:val="GBC22222222222222222222222222222"/>
        </w:placeholder>
      </w:sdtPr>
      <w:sdtContent>
        <w:p>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rFonts w:hint="eastAsia"/>
        </w:rPr>
      </w:pPr>
    </w:p>
    <w:p>
      <w:pPr>
        <w:rPr>
          <w:rFonts w:hint="eastAsia"/>
        </w:rPr>
      </w:pPr>
      <w:r>
        <w:rPr>
          <w:rFonts w:hint="eastAsia"/>
        </w:rPr>
        <w:t>未纳入租赁负债计量的可变租赁付款额</w:t>
      </w:r>
    </w:p>
    <w:sdt>
      <w:sdtPr>
        <w:alias w:val="是否适用：未纳入租赁负债计量的可变租赁付款额[双击切换]"/>
        <w:tag w:val="_GBC_80d6a089e2ee407391cb1582a957568e"/>
        <w:id w:val="2256"/>
        <w:placeholder>
          <w:docPart w:val="GBC22222222222222222222222222222"/>
        </w:placeholder>
      </w:sdt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rPr>
      </w:pPr>
    </w:p>
    <w:p>
      <w:pPr>
        <w:rPr>
          <w:rFonts w:hint="eastAsia"/>
        </w:rPr>
      </w:pPr>
      <w:r>
        <w:rPr>
          <w:rFonts w:hint="eastAsia"/>
        </w:rPr>
        <w:t>简化处理的短期租赁或低价值资产的租赁费用</w:t>
      </w:r>
    </w:p>
    <w:sdt>
      <w:sdtPr>
        <w:alias w:val="是否适用：简化处理的短期租赁或低价值资产的租赁费用[双击切换]"/>
        <w:tag w:val="_GBC_9750a0f7bb7b4d4eb353b64f9aef7ed1"/>
        <w:id w:val="2257"/>
        <w:placeholder>
          <w:docPart w:val="GBC22222222222222222222222222222"/>
        </w:placeholder>
      </w:sdt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rPr>
      </w:pPr>
    </w:p>
    <w:p>
      <w:pPr>
        <w:rPr>
          <w:rFonts w:hint="eastAsia"/>
        </w:rPr>
      </w:pPr>
      <w:r>
        <w:rPr>
          <w:rFonts w:hint="eastAsia"/>
        </w:rPr>
        <w:t>售后租回交易及判断依据</w:t>
      </w:r>
    </w:p>
    <w:sdt>
      <w:sdtPr>
        <w:alias w:val="是否适用：售后租回交易及判断依据[双击切换]"/>
        <w:tag w:val="_GBC_a5dfb8e554434d8eb3f4c59e01e27ea4"/>
        <w:id w:val="2258"/>
        <w:placeholder>
          <w:docPart w:val="GBC22222222222222222222222222222"/>
        </w:placeholder>
      </w:sdt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rPr>
      </w:pPr>
    </w:p>
    <w:p>
      <w:pPr>
        <w:rPr>
          <w:rFonts w:hint="eastAsia"/>
        </w:rPr>
      </w:pPr>
      <w:r>
        <w:rPr>
          <w:rFonts w:hint="eastAsia"/>
        </w:rPr>
        <w:t>与租赁相关的现金流出总额</w:t>
      </w:r>
      <w:sdt>
        <w:sdtPr>
          <w:rPr>
            <w:rFonts w:hint="eastAsia"/>
          </w:rPr>
          <w:alias w:val="与租赁相关的现金流出总额"/>
          <w:tag w:val="_GBC_c17023cf7ca74e9a8636a8f592034a57"/>
          <w:id w:val="2259"/>
          <w:placeholder>
            <w:docPart w:val="GBC22222222222222222222222222222"/>
          </w:placeholder>
        </w:sdtPr>
        <w:sdtEndPr>
          <w:rPr>
            <w:rFonts w:hint="eastAsia"/>
          </w:rPr>
        </w:sdtEndPr>
        <w:sdtContent>
          <w:r>
            <w:rPr>
              <w:rFonts w:hint="eastAsia"/>
              <w:lang w:eastAsia="zh-CN"/>
            </w:rPr>
            <w:t>1,564,370.13</w:t>
          </w:r>
        </w:sdtContent>
      </w:sdt>
      <w:r>
        <w:rPr>
          <w:rFonts w:hint="eastAsia"/>
        </w:rPr>
        <w:t>(单位：</w:t>
      </w:r>
      <w:sdt>
        <w:sdtPr>
          <w:rPr>
            <w:rFonts w:hint="eastAsia"/>
          </w:rPr>
          <w:alias w:val="单位：与租赁相关的现金流出总额"/>
          <w:tag w:val="_GBC_958c18bfb6e24086971643691eba660d"/>
          <w:id w:val="2260"/>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元</w:t>
          </w:r>
        </w:sdtContent>
      </w:sdt>
      <w:r>
        <w:rPr>
          <w:rFonts w:hint="eastAsia"/>
        </w:rPr>
        <w:t xml:space="preserve">  币种：</w:t>
      </w:r>
      <w:sdt>
        <w:sdtPr>
          <w:rPr>
            <w:rFonts w:hint="eastAsia"/>
          </w:rPr>
          <w:alias w:val="币种：与租赁相关的现金流出总额"/>
          <w:tag w:val="_GBC_fca975f845d34a26bdc9764887518796"/>
          <w:id w:val="226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r>
        <w:rPr>
          <w:rFonts w:hint="eastAsia"/>
        </w:rPr>
        <w:t>)</w:t>
      </w:r>
    </w:p>
    <w:p>
      <w:pPr>
        <w:widowControl w:val="0"/>
        <w:tabs>
          <w:tab w:val="left" w:pos="595"/>
          <w:tab w:val="center" w:pos="2245"/>
          <w:tab w:val="center" w:pos="6497"/>
        </w:tabs>
        <w:overflowPunct w:val="0"/>
        <w:autoSpaceDE w:val="0"/>
        <w:autoSpaceDN w:val="0"/>
        <w:adjustRightInd w:val="0"/>
        <w:snapToGrid w:val="0"/>
        <w:spacing w:after="0" w:line="496" w:lineRule="atLeast"/>
        <w:ind w:firstLine="420" w:firstLineChars="200"/>
        <w:jc w:val="both"/>
        <w:textAlignment w:val="baseline"/>
        <w:rPr>
          <w:rFonts w:hint="eastAsia" w:ascii="宋体" w:hAnsi="宋体" w:eastAsia="宋体" w:cs="宋体"/>
          <w:sz w:val="21"/>
          <w:szCs w:val="24"/>
          <w:lang w:val="en-US" w:eastAsia="zh-CN" w:bidi="ar-SA"/>
        </w:rPr>
      </w:pPr>
      <w:r>
        <w:rPr>
          <w:rFonts w:hint="eastAsia" w:ascii="宋体" w:hAnsi="宋体" w:eastAsia="宋体" w:cs="宋体"/>
          <w:sz w:val="21"/>
          <w:szCs w:val="24"/>
          <w:lang w:val="en-US" w:eastAsia="zh-CN" w:bidi="ar-SA"/>
        </w:rPr>
        <w:t>公司作为承租人</w:t>
      </w:r>
    </w:p>
    <w:tbl>
      <w:tblPr>
        <w:tblStyle w:val="73"/>
        <w:tblW w:w="4942" w:type="pct"/>
        <w:tblInd w:w="108"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4470"/>
        <w:gridCol w:w="4474"/>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tblHeader/>
        </w:trPr>
        <w:tc>
          <w:tcPr>
            <w:tcW w:w="2499" w:type="pct"/>
            <w:shd w:val="clear" w:color="auto" w:fill="auto"/>
            <w:vAlign w:val="center"/>
          </w:tcPr>
          <w:p>
            <w:pPr>
              <w:widowControl w:val="0"/>
              <w:tabs>
                <w:tab w:val="left" w:pos="595"/>
                <w:tab w:val="center" w:pos="2245"/>
                <w:tab w:val="center" w:pos="6497"/>
              </w:tabs>
              <w:overflowPunct w:val="0"/>
              <w:autoSpaceDE w:val="0"/>
              <w:autoSpaceDN w:val="0"/>
              <w:adjustRightInd w:val="0"/>
              <w:snapToGrid w:val="0"/>
              <w:spacing w:after="0" w:line="496" w:lineRule="atLeast"/>
              <w:ind w:firstLine="420" w:firstLineChars="200"/>
              <w:jc w:val="both"/>
              <w:textAlignment w:val="baseline"/>
              <w:rPr>
                <w:rFonts w:hint="eastAsia" w:ascii="宋体" w:hAnsi="宋体" w:eastAsia="宋体" w:cs="宋体"/>
                <w:sz w:val="21"/>
                <w:szCs w:val="24"/>
                <w:lang w:val="en-US" w:eastAsia="zh-CN" w:bidi="ar-SA"/>
              </w:rPr>
            </w:pPr>
            <w:r>
              <w:rPr>
                <w:rFonts w:hint="eastAsia" w:ascii="宋体" w:hAnsi="宋体" w:eastAsia="宋体" w:cs="宋体"/>
                <w:sz w:val="21"/>
                <w:szCs w:val="24"/>
                <w:lang w:val="en-US" w:eastAsia="zh-CN" w:bidi="ar-SA"/>
              </w:rPr>
              <w:t>项目</w:t>
            </w:r>
          </w:p>
        </w:tc>
        <w:tc>
          <w:tcPr>
            <w:tcW w:w="2501" w:type="pct"/>
            <w:shd w:val="clear" w:color="auto" w:fill="auto"/>
            <w:vAlign w:val="center"/>
          </w:tcPr>
          <w:p>
            <w:pPr>
              <w:widowControl w:val="0"/>
              <w:tabs>
                <w:tab w:val="left" w:pos="595"/>
                <w:tab w:val="center" w:pos="2245"/>
                <w:tab w:val="center" w:pos="6497"/>
              </w:tabs>
              <w:overflowPunct w:val="0"/>
              <w:autoSpaceDE w:val="0"/>
              <w:autoSpaceDN w:val="0"/>
              <w:adjustRightInd w:val="0"/>
              <w:snapToGrid w:val="0"/>
              <w:spacing w:after="0" w:line="496" w:lineRule="atLeast"/>
              <w:ind w:firstLine="420" w:firstLineChars="200"/>
              <w:jc w:val="both"/>
              <w:textAlignment w:val="baseline"/>
              <w:rPr>
                <w:rFonts w:hint="eastAsia" w:ascii="宋体" w:hAnsi="宋体" w:eastAsia="宋体" w:cs="宋体"/>
                <w:sz w:val="21"/>
                <w:szCs w:val="24"/>
                <w:lang w:val="en-US" w:eastAsia="zh-CN" w:bidi="ar-SA"/>
              </w:rPr>
            </w:pPr>
            <w:r>
              <w:rPr>
                <w:rFonts w:hint="eastAsia" w:ascii="宋体" w:hAnsi="宋体" w:eastAsia="宋体" w:cs="宋体"/>
                <w:sz w:val="21"/>
                <w:szCs w:val="24"/>
                <w:lang w:val="en-US" w:eastAsia="zh-CN" w:bidi="ar-SA"/>
              </w:rPr>
              <w:t>本期发生额</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trPr>
        <w:tc>
          <w:tcPr>
            <w:tcW w:w="2499" w:type="pct"/>
            <w:shd w:val="clear" w:color="auto" w:fill="auto"/>
            <w:vAlign w:val="center"/>
          </w:tcPr>
          <w:p>
            <w:pPr>
              <w:widowControl w:val="0"/>
              <w:tabs>
                <w:tab w:val="left" w:pos="595"/>
                <w:tab w:val="center" w:pos="2245"/>
                <w:tab w:val="center" w:pos="6497"/>
              </w:tabs>
              <w:overflowPunct w:val="0"/>
              <w:autoSpaceDE w:val="0"/>
              <w:autoSpaceDN w:val="0"/>
              <w:adjustRightInd w:val="0"/>
              <w:snapToGrid w:val="0"/>
              <w:spacing w:after="0" w:line="496" w:lineRule="atLeast"/>
              <w:ind w:firstLine="420" w:firstLineChars="200"/>
              <w:jc w:val="both"/>
              <w:textAlignment w:val="baseline"/>
              <w:rPr>
                <w:rFonts w:hint="eastAsia" w:ascii="宋体" w:hAnsi="宋体" w:eastAsia="宋体" w:cs="宋体"/>
                <w:sz w:val="21"/>
                <w:szCs w:val="24"/>
                <w:lang w:val="en-US" w:eastAsia="zh-CN" w:bidi="ar-SA"/>
              </w:rPr>
            </w:pPr>
            <w:r>
              <w:rPr>
                <w:rFonts w:hint="eastAsia" w:ascii="宋体" w:hAnsi="宋体" w:eastAsia="宋体" w:cs="宋体"/>
                <w:sz w:val="21"/>
                <w:szCs w:val="24"/>
                <w:lang w:val="en-US" w:eastAsia="zh-CN" w:bidi="ar-SA"/>
              </w:rPr>
              <w:t>短期租赁费用</w:t>
            </w:r>
          </w:p>
        </w:tc>
        <w:tc>
          <w:tcPr>
            <w:tcW w:w="2501" w:type="pct"/>
            <w:shd w:val="clear" w:color="auto" w:fill="auto"/>
          </w:tcPr>
          <w:p>
            <w:pPr>
              <w:widowControl w:val="0"/>
              <w:tabs>
                <w:tab w:val="left" w:pos="595"/>
                <w:tab w:val="center" w:pos="2245"/>
                <w:tab w:val="center" w:pos="6497"/>
              </w:tabs>
              <w:overflowPunct w:val="0"/>
              <w:autoSpaceDE w:val="0"/>
              <w:autoSpaceDN w:val="0"/>
              <w:adjustRightInd w:val="0"/>
              <w:snapToGrid w:val="0"/>
              <w:spacing w:after="0" w:line="496" w:lineRule="atLeast"/>
              <w:ind w:firstLine="420" w:firstLineChars="200"/>
              <w:jc w:val="both"/>
              <w:textAlignment w:val="baseline"/>
              <w:rPr>
                <w:rFonts w:hint="default" w:ascii="Times New Roman" w:hAnsi="Times New Roman" w:eastAsia="宋体" w:cs="Times New Roman"/>
                <w:sz w:val="21"/>
                <w:szCs w:val="24"/>
                <w:lang w:val="en-US" w:eastAsia="zh-CN" w:bidi="ar-SA"/>
              </w:rPr>
            </w:pPr>
            <w:r>
              <w:rPr>
                <w:rFonts w:hint="default" w:ascii="Times New Roman" w:hAnsi="Times New Roman" w:eastAsia="宋体" w:cs="Times New Roman"/>
                <w:sz w:val="21"/>
                <w:szCs w:val="24"/>
                <w:lang w:val="en-US" w:eastAsia="zh-CN" w:bidi="ar-SA"/>
              </w:rPr>
              <w:t xml:space="preserve"> 1,564,370.13 </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trPr>
        <w:tc>
          <w:tcPr>
            <w:tcW w:w="2499" w:type="pct"/>
            <w:shd w:val="clear" w:color="auto" w:fill="auto"/>
            <w:vAlign w:val="center"/>
          </w:tcPr>
          <w:p>
            <w:pPr>
              <w:widowControl w:val="0"/>
              <w:tabs>
                <w:tab w:val="left" w:pos="595"/>
                <w:tab w:val="center" w:pos="2245"/>
                <w:tab w:val="center" w:pos="6497"/>
              </w:tabs>
              <w:overflowPunct w:val="0"/>
              <w:autoSpaceDE w:val="0"/>
              <w:autoSpaceDN w:val="0"/>
              <w:adjustRightInd w:val="0"/>
              <w:snapToGrid w:val="0"/>
              <w:spacing w:after="0" w:line="496" w:lineRule="atLeast"/>
              <w:ind w:firstLine="420" w:firstLineChars="200"/>
              <w:jc w:val="both"/>
              <w:textAlignment w:val="baseline"/>
              <w:rPr>
                <w:rFonts w:hint="eastAsia" w:ascii="宋体" w:hAnsi="宋体" w:eastAsia="宋体" w:cs="宋体"/>
                <w:sz w:val="21"/>
                <w:szCs w:val="24"/>
                <w:lang w:val="en-US" w:eastAsia="zh-CN" w:bidi="ar-SA"/>
              </w:rPr>
            </w:pPr>
            <w:r>
              <w:rPr>
                <w:rFonts w:hint="eastAsia" w:ascii="宋体" w:hAnsi="宋体" w:eastAsia="宋体" w:cs="宋体"/>
                <w:sz w:val="21"/>
                <w:szCs w:val="24"/>
                <w:lang w:val="en-US" w:eastAsia="zh-CN" w:bidi="ar-SA"/>
              </w:rPr>
              <w:t>合计</w:t>
            </w:r>
          </w:p>
        </w:tc>
        <w:tc>
          <w:tcPr>
            <w:tcW w:w="2501" w:type="pct"/>
            <w:shd w:val="clear" w:color="auto" w:fill="auto"/>
          </w:tcPr>
          <w:p>
            <w:pPr>
              <w:widowControl w:val="0"/>
              <w:tabs>
                <w:tab w:val="left" w:pos="595"/>
                <w:tab w:val="center" w:pos="2245"/>
                <w:tab w:val="center" w:pos="6497"/>
              </w:tabs>
              <w:overflowPunct w:val="0"/>
              <w:autoSpaceDE w:val="0"/>
              <w:autoSpaceDN w:val="0"/>
              <w:adjustRightInd w:val="0"/>
              <w:snapToGrid w:val="0"/>
              <w:spacing w:after="0" w:line="496" w:lineRule="atLeast"/>
              <w:ind w:firstLine="420" w:firstLineChars="200"/>
              <w:jc w:val="both"/>
              <w:textAlignment w:val="baseline"/>
              <w:rPr>
                <w:rFonts w:hint="default" w:ascii="Times New Roman" w:hAnsi="Times New Roman" w:eastAsia="宋体" w:cs="Times New Roman"/>
                <w:sz w:val="21"/>
                <w:szCs w:val="24"/>
                <w:lang w:val="en-US" w:eastAsia="zh-CN" w:bidi="ar-SA"/>
              </w:rPr>
            </w:pPr>
            <w:r>
              <w:rPr>
                <w:rFonts w:hint="default" w:ascii="Times New Roman" w:hAnsi="Times New Roman" w:eastAsia="宋体" w:cs="Times New Roman"/>
                <w:sz w:val="21"/>
                <w:szCs w:val="24"/>
                <w:lang w:val="en-US" w:eastAsia="zh-CN" w:bidi="ar-SA"/>
              </w:rPr>
              <w:t xml:space="preserve"> 1,564,370.13 </w:t>
            </w:r>
          </w:p>
        </w:tc>
      </w:tr>
    </w:tbl>
    <w:p>
      <w:pPr>
        <w:rPr>
          <w:rFonts w:hint="eastAsia"/>
        </w:rPr>
      </w:pPr>
    </w:p>
    <w:p>
      <w:pPr>
        <w:pStyle w:val="60"/>
        <w:numPr>
          <w:ilvl w:val="0"/>
          <w:numId w:val="121"/>
        </w:numPr>
        <w:ind w:left="0" w:firstLine="0"/>
        <w:rPr>
          <w:rFonts w:hint="eastAsia"/>
        </w:rPr>
      </w:pPr>
      <w:r>
        <w:t>作为出租人</w:t>
      </w:r>
    </w:p>
    <w:p>
      <w:pPr>
        <w:rPr>
          <w:rFonts w:hint="eastAsia"/>
        </w:rPr>
      </w:pPr>
      <w:r>
        <w:t>作为出租人的经营</w:t>
      </w:r>
      <w:r>
        <w:rPr>
          <w:rFonts w:hint="eastAsia"/>
        </w:rPr>
        <w:t>租赁</w:t>
      </w:r>
    </w:p>
    <w:sdt>
      <w:sdtPr>
        <w:rPr>
          <w:rFonts w:hint="eastAsia"/>
        </w:rPr>
        <w:alias w:val="是否适用：作为出租人的经营租赁[双击切换]"/>
        <w:tag w:val="_GBC_d5cd3a4b291f4a089f0080385207b552"/>
        <w:id w:val="2262"/>
        <w:placeholder>
          <w:docPart w:val="GBC22222222222222222222222222222"/>
        </w:placeholder>
      </w:sdtPr>
      <w:sdtEndPr>
        <w:rPr>
          <w:rFonts w:hint="eastAsia"/>
        </w:rPr>
      </w:sdtEndPr>
      <w:sdtContent>
        <w:p>
          <w:pPr>
            <w:rPr>
              <w:rFonts w:hint="eastAsia"/>
            </w:rPr>
          </w:pPr>
          <w:r>
            <w:fldChar w:fldCharType="begin"/>
          </w:r>
          <w:r>
            <w:instrText xml:space="preserve"> </w:instrText>
          </w:r>
          <w:r>
            <w:rPr>
              <w:rFonts w:hint="eastAsia"/>
            </w:rPr>
            <w:instrText xml:space="preserve">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pPr>
        <w:jc w:val="right"/>
        <w:rPr>
          <w:rFonts w:hint="eastAsia"/>
        </w:rPr>
      </w:pPr>
      <w:r>
        <w:rPr>
          <w:rFonts w:hint="eastAsia"/>
        </w:rPr>
        <w:t>单位：</w:t>
      </w:r>
      <w:sdt>
        <w:sdtPr>
          <w:rPr>
            <w:rFonts w:hint="eastAsia"/>
          </w:rPr>
          <w:alias w:val="单位：作为出租人的经营租赁"/>
          <w:tag w:val="_GBC_33154e0a2b6b4de1ba1d9ac25d94b964"/>
          <w:id w:val="226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元</w:t>
          </w:r>
        </w:sdtContent>
      </w:sdt>
      <w:r>
        <w:rPr>
          <w:rFonts w:hint="eastAsia"/>
        </w:rPr>
        <w:t xml:space="preserve">  币种：</w:t>
      </w:r>
      <w:sdt>
        <w:sdtPr>
          <w:rPr>
            <w:rFonts w:hint="eastAsia"/>
          </w:rPr>
          <w:alias w:val="币种：作为出租人的经营租赁"/>
          <w:tag w:val="_GBC_74d27fbc036640eebacb9f62324bdfd2"/>
          <w:id w:val="226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3"/>
        <w:gridCol w:w="3018"/>
        <w:gridCol w:w="3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0ecb26a541b4476ae397f9dc938c006"/>
            <w:id w:val="2265"/>
          </w:sdtPr>
          <w:sdtContent>
            <w:tc>
              <w:tcPr>
                <w:tcW w:w="1665" w:type="pct"/>
                <w:shd w:val="clear" w:color="auto" w:fill="auto"/>
                <w:vAlign w:val="center"/>
              </w:tcPr>
              <w:p>
                <w:pPr>
                  <w:jc w:val="center"/>
                  <w:rPr>
                    <w:rFonts w:hint="eastAsia"/>
                  </w:rPr>
                </w:pPr>
                <w:r>
                  <w:rPr>
                    <w:rFonts w:hint="eastAsia"/>
                  </w:rPr>
                  <w:t>项目</w:t>
                </w:r>
              </w:p>
            </w:tc>
          </w:sdtContent>
        </w:sdt>
        <w:sdt>
          <w:sdtPr>
            <w:tag w:val="_PLD_96216f0f4e664412a0e5e854a957fa35"/>
            <w:id w:val="2266"/>
          </w:sdtPr>
          <w:sdtContent>
            <w:tc>
              <w:tcPr>
                <w:tcW w:w="1667" w:type="pct"/>
                <w:shd w:val="clear" w:color="auto" w:fill="auto"/>
                <w:vAlign w:val="center"/>
              </w:tcPr>
              <w:p>
                <w:pPr>
                  <w:jc w:val="center"/>
                  <w:rPr>
                    <w:rFonts w:hint="eastAsia"/>
                  </w:rPr>
                </w:pPr>
                <w:r>
                  <w:t>租赁收入</w:t>
                </w:r>
              </w:p>
            </w:tc>
          </w:sdtContent>
        </w:sdt>
        <w:sdt>
          <w:sdtPr>
            <w:tag w:val="_PLD_ad377951fc0c44299ea39a709c6a8089"/>
            <w:id w:val="2267"/>
          </w:sdtPr>
          <w:sdtContent>
            <w:tc>
              <w:tcPr>
                <w:tcW w:w="1667" w:type="pct"/>
                <w:shd w:val="clear" w:color="auto" w:fill="auto"/>
                <w:vAlign w:val="center"/>
              </w:tcPr>
              <w:p>
                <w:pPr>
                  <w:jc w:val="center"/>
                  <w:rPr>
                    <w:rFonts w:hint="eastAsia"/>
                  </w:rPr>
                </w:pPr>
                <w:r>
                  <w:t>其中</w:t>
                </w:r>
                <w:r>
                  <w:rPr>
                    <w:rFonts w:hint="eastAsia"/>
                  </w:rPr>
                  <w:t>:</w:t>
                </w:r>
                <w:r>
                  <w:t>未计入租赁收款额的可变租赁付款额相关的收入</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shd w:val="clear" w:color="auto" w:fill="auto"/>
            <w:vAlign w:val="center"/>
          </w:tcPr>
          <w:p>
            <w:pPr>
              <w:rPr>
                <w:rFonts w:hint="eastAsia"/>
              </w:rPr>
            </w:pPr>
            <w:r>
              <w:t>租赁收入</w:t>
            </w:r>
          </w:p>
        </w:tc>
        <w:tc>
          <w:tcPr>
            <w:tcW w:w="1667" w:type="pct"/>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color w:val="auto"/>
                <w:sz w:val="21"/>
                <w:szCs w:val="21"/>
              </w:rPr>
              <w:t>668,015.24</w:t>
            </w:r>
          </w:p>
        </w:tc>
        <w:tc>
          <w:tcPr>
            <w:tcW w:w="1667" w:type="pct"/>
            <w:shd w:val="clear" w:color="auto" w:fill="auto"/>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shd w:val="clear" w:color="auto" w:fill="auto"/>
            <w:vAlign w:val="center"/>
          </w:tcPr>
          <w:p>
            <w:pPr>
              <w:jc w:val="center"/>
              <w:rPr>
                <w:rFonts w:hint="eastAsia"/>
              </w:rPr>
            </w:pPr>
            <w:r>
              <w:t>合计</w:t>
            </w:r>
          </w:p>
        </w:tc>
        <w:tc>
          <w:tcPr>
            <w:tcW w:w="1667" w:type="pct"/>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color w:val="auto"/>
                <w:sz w:val="21"/>
                <w:szCs w:val="21"/>
              </w:rPr>
              <w:t>668,015.24</w:t>
            </w:r>
          </w:p>
        </w:tc>
        <w:tc>
          <w:tcPr>
            <w:tcW w:w="1667" w:type="pct"/>
            <w:shd w:val="clear" w:color="auto" w:fill="auto"/>
            <w:vAlign w:val="center"/>
          </w:tcPr>
          <w:p>
            <w:pPr>
              <w:jc w:val="right"/>
              <w:rPr>
                <w:rFonts w:hint="eastAsia"/>
              </w:rPr>
            </w:pPr>
          </w:p>
        </w:tc>
      </w:tr>
    </w:tbl>
    <w:p/>
    <w:p>
      <w:pPr>
        <w:rPr>
          <w:rFonts w:hint="eastAsia"/>
        </w:rPr>
      </w:pPr>
      <w:r>
        <w:t>作为出租人的融资租赁</w:t>
      </w:r>
    </w:p>
    <w:sdt>
      <w:sdtPr>
        <w:alias w:val="是否适用：作为出租人的融资租赁[双击切换]"/>
        <w:tag w:val="_GBC_a96fee2f2d7c4192a3a8f10ae08d73cc"/>
        <w:id w:val="2268"/>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rPr>
          <w:rFonts w:hint="eastAsia"/>
        </w:rPr>
      </w:pPr>
      <w:r>
        <w:t>未折现租赁收款额与租赁投资净额的调节表</w:t>
      </w:r>
    </w:p>
    <w:sdt>
      <w:sdtPr>
        <w:alias w:val="是否适用：未折现租赁收款额与租赁投资净额的调节表?[双击切换]"/>
        <w:tag w:val="_GBC_4a108274280e49bd8dc1cba49cff5159"/>
        <w:id w:val="2269"/>
        <w:placeholder>
          <w:docPart w:val="GBC22222222222222222222222222222"/>
        </w:placeholder>
      </w:sdtPr>
      <w:sdtContent>
        <w:p>
          <w:pPr>
            <w:outlineLvl w:val="9"/>
            <w:rPr>
              <w:rFonts w:hint="eastAsia"/>
              <w:szCs w:val="21"/>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b/>
          <w:szCs w:val="21"/>
        </w:rPr>
      </w:pPr>
    </w:p>
    <w:p>
      <w:pPr>
        <w:rPr>
          <w:rFonts w:hint="eastAsia"/>
        </w:rPr>
      </w:pPr>
      <w:r>
        <w:t>未来五年</w:t>
      </w:r>
      <w:r>
        <w:rPr>
          <w:rFonts w:hint="eastAsia"/>
        </w:rPr>
        <w:t>未</w:t>
      </w:r>
      <w:r>
        <w:t>折现租赁收款额</w:t>
      </w:r>
    </w:p>
    <w:sdt>
      <w:sdtPr>
        <w:alias w:val="是否适用：未来五年未折现租赁收款额[双击切换]"/>
        <w:tag w:val="_GBC_60c95c043b424e188bd225c67d071e24"/>
        <w:id w:val="2270"/>
        <w:placeholder>
          <w:docPart w:val="GBC22222222222222222222222222222"/>
        </w:placeholder>
      </w:sdtPr>
      <w:sdtContent>
        <w:p>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hint="eastAsia"/>
        </w:rPr>
      </w:pPr>
      <w:r>
        <w:rPr>
          <w:rFonts w:hint="eastAsia"/>
        </w:rPr>
        <w:t>单位：</w:t>
      </w:r>
      <w:sdt>
        <w:sdtPr>
          <w:rPr>
            <w:rFonts w:hint="eastAsia"/>
          </w:rPr>
          <w:alias w:val="单位：未来五年未折现租赁收款额"/>
          <w:tag w:val="_GBC_0f156e3ea1304df3873db3bede30ad62"/>
          <w:id w:val="227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元</w:t>
          </w:r>
        </w:sdtContent>
      </w:sdt>
      <w:r>
        <w:rPr>
          <w:rFonts w:hint="eastAsia"/>
        </w:rPr>
        <w:t xml:space="preserve">  币种：</w:t>
      </w:r>
      <w:sdt>
        <w:sdtPr>
          <w:rPr>
            <w:rFonts w:hint="eastAsia"/>
          </w:rPr>
          <w:alias w:val="币种：未来五年未折现租赁收款额"/>
          <w:tag w:val="_GBC_c6bc418acd7c4195a868d98660aea070"/>
          <w:id w:val="227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8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7"/>
        <w:gridCol w:w="3021"/>
        <w:gridCol w:w="3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60236a8bfa1465babf4b80a6f3a5952"/>
            <w:id w:val="2273"/>
          </w:sdtPr>
          <w:sdtContent>
            <w:tc>
              <w:tcPr>
                <w:tcW w:w="1662" w:type="pct"/>
                <w:vMerge w:val="restart"/>
                <w:vAlign w:val="center"/>
              </w:tcPr>
              <w:p>
                <w:pPr>
                  <w:widowControl w:val="0"/>
                  <w:jc w:val="center"/>
                  <w:rPr>
                    <w:rFonts w:hint="eastAsia"/>
                    <w:szCs w:val="21"/>
                  </w:rPr>
                </w:pPr>
                <w:r>
                  <w:t>项目</w:t>
                </w:r>
              </w:p>
            </w:tc>
          </w:sdtContent>
        </w:sdt>
        <w:sdt>
          <w:sdtPr>
            <w:tag w:val="_PLD_8033e1b2cc4248e388fc610609fd3072"/>
            <w:id w:val="2274"/>
          </w:sdtPr>
          <w:sdtContent>
            <w:tc>
              <w:tcPr>
                <w:tcW w:w="3338" w:type="pct"/>
                <w:gridSpan w:val="2"/>
                <w:vAlign w:val="center"/>
              </w:tcPr>
              <w:p>
                <w:pPr>
                  <w:widowControl w:val="0"/>
                  <w:jc w:val="center"/>
                  <w:rPr>
                    <w:rFonts w:hint="eastAsia"/>
                    <w:szCs w:val="21"/>
                  </w:rPr>
                </w:pPr>
                <w:r>
                  <w:t>每年未折现租赁收款额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trPr>
        <w:tc>
          <w:tcPr>
            <w:tcW w:w="1662" w:type="pct"/>
            <w:vMerge w:val="continue"/>
            <w:vAlign w:val="center"/>
          </w:tcPr>
          <w:p>
            <w:pPr>
              <w:widowControl w:val="0"/>
              <w:jc w:val="center"/>
              <w:rPr>
                <w:rFonts w:hint="eastAsia"/>
                <w:szCs w:val="21"/>
              </w:rPr>
            </w:pPr>
          </w:p>
        </w:tc>
        <w:sdt>
          <w:sdtPr>
            <w:tag w:val="_PLD_aa7174c8b0ee481a82f1c3b0d9dad318"/>
            <w:id w:val="2275"/>
          </w:sdtPr>
          <w:sdtContent>
            <w:tc>
              <w:tcPr>
                <w:tcW w:w="1669" w:type="pct"/>
                <w:vAlign w:val="center"/>
              </w:tcPr>
              <w:p>
                <w:pPr>
                  <w:widowControl w:val="0"/>
                  <w:jc w:val="center"/>
                  <w:rPr>
                    <w:rFonts w:hint="eastAsia"/>
                    <w:szCs w:val="21"/>
                  </w:rPr>
                </w:pPr>
                <w:r>
                  <w:rPr>
                    <w:szCs w:val="21"/>
                  </w:rPr>
                  <w:t>期末金额</w:t>
                </w:r>
              </w:p>
            </w:tc>
          </w:sdtContent>
        </w:sdt>
        <w:sdt>
          <w:sdtPr>
            <w:tag w:val="_PLD_49845ad07dee412bae11c7401d0be7c8"/>
            <w:id w:val="2276"/>
          </w:sdtPr>
          <w:sdtContent>
            <w:tc>
              <w:tcPr>
                <w:tcW w:w="1670" w:type="pct"/>
                <w:vAlign w:val="center"/>
              </w:tcPr>
              <w:p>
                <w:pPr>
                  <w:widowControl w:val="0"/>
                  <w:jc w:val="center"/>
                  <w:rPr>
                    <w:rFonts w:hint="eastAsia"/>
                    <w:szCs w:val="21"/>
                  </w:rPr>
                </w:pPr>
                <w:r>
                  <w:rPr>
                    <w:szCs w:val="21"/>
                  </w:rPr>
                  <w:t>期初金额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vAlign w:val="center"/>
          </w:tcPr>
          <w:p>
            <w:pPr>
              <w:widowControl w:val="0"/>
              <w:jc w:val="both"/>
              <w:rPr>
                <w:rFonts w:hint="eastAsia"/>
                <w:szCs w:val="21"/>
              </w:rPr>
            </w:pPr>
            <w:r>
              <w:t>第一年</w:t>
            </w:r>
          </w:p>
        </w:tc>
        <w:tc>
          <w:tcPr>
            <w:tcW w:w="1669"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616,427.94</w:t>
            </w:r>
          </w:p>
        </w:tc>
        <w:tc>
          <w:tcPr>
            <w:tcW w:w="1670"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668,015.24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vAlign w:val="center"/>
          </w:tcPr>
          <w:p>
            <w:pPr>
              <w:widowControl w:val="0"/>
              <w:jc w:val="both"/>
              <w:rPr>
                <w:rFonts w:hint="eastAsia"/>
                <w:szCs w:val="21"/>
              </w:rPr>
            </w:pPr>
            <w:r>
              <w:t>第二年</w:t>
            </w:r>
          </w:p>
        </w:tc>
        <w:tc>
          <w:tcPr>
            <w:tcW w:w="1669"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544,205.71</w:t>
            </w:r>
          </w:p>
        </w:tc>
        <w:tc>
          <w:tcPr>
            <w:tcW w:w="1670"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616,427.94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vAlign w:val="center"/>
          </w:tcPr>
          <w:p>
            <w:pPr>
              <w:widowControl w:val="0"/>
              <w:jc w:val="both"/>
              <w:rPr>
                <w:rFonts w:hint="eastAsia"/>
                <w:szCs w:val="21"/>
              </w:rPr>
            </w:pPr>
            <w:r>
              <w:t>第三年</w:t>
            </w:r>
          </w:p>
        </w:tc>
        <w:tc>
          <w:tcPr>
            <w:tcW w:w="1669"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544,205.71</w:t>
            </w:r>
          </w:p>
        </w:tc>
        <w:tc>
          <w:tcPr>
            <w:tcW w:w="1670"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544,205.71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vAlign w:val="center"/>
          </w:tcPr>
          <w:p>
            <w:pPr>
              <w:widowControl w:val="0"/>
              <w:jc w:val="both"/>
              <w:rPr>
                <w:rFonts w:hint="eastAsia"/>
                <w:szCs w:val="21"/>
              </w:rPr>
            </w:pPr>
            <w:r>
              <w:t>第四年</w:t>
            </w:r>
          </w:p>
        </w:tc>
        <w:tc>
          <w:tcPr>
            <w:tcW w:w="1669" w:type="pct"/>
            <w:vAlign w:val="center"/>
          </w:tcPr>
          <w:p>
            <w:pPr>
              <w:widowControl w:val="0"/>
              <w:jc w:val="right"/>
              <w:rPr>
                <w:rFonts w:hint="default" w:ascii="Times New Roman" w:hAnsi="Times New Roman" w:cs="Times New Roman"/>
                <w:szCs w:val="21"/>
              </w:rPr>
            </w:pPr>
          </w:p>
        </w:tc>
        <w:tc>
          <w:tcPr>
            <w:tcW w:w="1670"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544,205.71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vAlign w:val="center"/>
          </w:tcPr>
          <w:p>
            <w:pPr>
              <w:widowControl w:val="0"/>
              <w:jc w:val="both"/>
              <w:rPr>
                <w:rFonts w:hint="eastAsia"/>
                <w:szCs w:val="21"/>
              </w:rPr>
            </w:pPr>
            <w:r>
              <w:t>第五年</w:t>
            </w:r>
          </w:p>
        </w:tc>
        <w:tc>
          <w:tcPr>
            <w:tcW w:w="1669" w:type="pct"/>
            <w:vAlign w:val="center"/>
          </w:tcPr>
          <w:p>
            <w:pPr>
              <w:widowControl w:val="0"/>
              <w:jc w:val="right"/>
              <w:rPr>
                <w:rFonts w:hint="default" w:ascii="Times New Roman" w:hAnsi="Times New Roman" w:cs="Times New Roman"/>
                <w:szCs w:val="21"/>
              </w:rPr>
            </w:pPr>
          </w:p>
        </w:tc>
        <w:tc>
          <w:tcPr>
            <w:tcW w:w="1670" w:type="pct"/>
            <w:vAlign w:val="center"/>
          </w:tcPr>
          <w:p>
            <w:pPr>
              <w:widowControl w:val="0"/>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vAlign w:val="center"/>
          </w:tcPr>
          <w:p>
            <w:pPr>
              <w:widowControl w:val="0"/>
              <w:jc w:val="both"/>
              <w:rPr>
                <w:rFonts w:hint="eastAsia"/>
                <w:szCs w:val="21"/>
              </w:rPr>
            </w:pPr>
            <w:r>
              <w:t>五年后未折现租赁收款额总额</w:t>
            </w:r>
          </w:p>
        </w:tc>
        <w:tc>
          <w:tcPr>
            <w:tcW w:w="1669"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1,704,839.37</w:t>
            </w:r>
          </w:p>
        </w:tc>
        <w:tc>
          <w:tcPr>
            <w:tcW w:w="1670"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2,372,854.60</w:t>
            </w:r>
          </w:p>
        </w:tc>
      </w:tr>
    </w:tbl>
    <w:p/>
    <w:p>
      <w:pPr>
        <w:pStyle w:val="60"/>
        <w:numPr>
          <w:ilvl w:val="0"/>
          <w:numId w:val="121"/>
        </w:numPr>
        <w:ind w:left="0" w:firstLine="0"/>
        <w:rPr>
          <w:rFonts w:hint="eastAsia"/>
        </w:rPr>
      </w:pPr>
      <w:r>
        <w:t>作为生产商或经销商确认融资租赁销售损益</w:t>
      </w:r>
    </w:p>
    <w:sdt>
      <w:sdtPr>
        <w:alias w:val="是否适用：作为生产商或经销商确认融资租赁销售损益[双击切换]"/>
        <w:tag w:val="_GBC_595c7ca108a34d50bffdd3e765cca466"/>
        <w:id w:val="2277"/>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rPr>
          <w:rFonts w:hint="eastAsia"/>
        </w:rPr>
      </w:pPr>
      <w:r>
        <w:rPr>
          <w:rFonts w:hint="eastAsia"/>
        </w:rPr>
        <w:t>其他说明：</w:t>
      </w:r>
    </w:p>
    <w:sdt>
      <w:sdtPr>
        <w:alias w:val="租赁其他说明"/>
        <w:tag w:val="_GBC_c4951ce943a04c5e965df092a40963b7"/>
        <w:id w:val="2278"/>
        <w:placeholder>
          <w:docPart w:val="GBC22222222222222222222222222222"/>
        </w:placeholder>
      </w:sdtPr>
      <w:sdtContent>
        <w:p>
          <w:pPr>
            <w:rPr>
              <w:rFonts w:hint="eastAsia"/>
            </w:rPr>
          </w:pPr>
          <w:r>
            <w:rPr>
              <w:rFonts w:hint="eastAsia"/>
              <w:lang w:eastAsia="zh-CN"/>
            </w:rPr>
            <w:t>无</w:t>
          </w:r>
        </w:p>
      </w:sdtContent>
    </w:sdt>
    <w:p>
      <w:pPr>
        <w:rPr>
          <w:rFonts w:hint="eastAsia"/>
        </w:rPr>
      </w:pPr>
    </w:p>
    <w:p>
      <w:pPr>
        <w:pStyle w:val="85"/>
        <w:numPr>
          <w:ilvl w:val="0"/>
          <w:numId w:val="77"/>
        </w:numPr>
        <w:tabs>
          <w:tab w:val="left" w:pos="504"/>
        </w:tabs>
        <w:rPr>
          <w:rFonts w:hint="eastAsia" w:ascii="宋体" w:hAnsi="宋体"/>
          <w:color w:val="000000" w:themeColor="text1"/>
          <w14:textFill>
            <w14:solidFill>
              <w14:schemeClr w14:val="tx1"/>
            </w14:solidFill>
          </w14:textFill>
        </w:rPr>
      </w:pPr>
      <w:bookmarkStart w:id="315" w:name="_Hlk182485828"/>
      <w:r>
        <w:rPr>
          <w:rFonts w:hint="eastAsia" w:ascii="宋体" w:hAnsi="宋体"/>
          <w:color w:val="000000" w:themeColor="text1"/>
          <w14:textFill>
            <w14:solidFill>
              <w14:schemeClr w14:val="tx1"/>
            </w14:solidFill>
          </w14:textFill>
        </w:rPr>
        <w:t>数据资源</w:t>
      </w:r>
    </w:p>
    <w:sdt>
      <w:sdtPr>
        <w:rPr>
          <w:color w:val="000000" w:themeColor="text1"/>
          <w14:textFill>
            <w14:solidFill>
              <w14:schemeClr w14:val="tx1"/>
            </w14:solidFill>
          </w14:textFill>
        </w:rPr>
        <w:alias w:val="是否适用：附注数据资源需要说明的事项[双击切换]"/>
        <w:tag w:val="_GBC_a8e8280e20f44ceba7092d703f59659a"/>
        <w:id w:val="2279"/>
        <w:placeholder>
          <w:docPart w:val="GBC22222222222222222222222222222"/>
        </w:placeholder>
      </w:sdtPr>
      <w:sdtEndPr>
        <w:rPr>
          <w:color w:val="000000" w:themeColor="text1"/>
          <w14:textFill>
            <w14:solidFill>
              <w14:schemeClr w14:val="tx1"/>
            </w14:solidFill>
          </w14:textFill>
        </w:rPr>
      </w:sdtEndPr>
      <w:sdtContent>
        <w:p>
          <w:pPr>
            <w:outlineLvl w:val="9"/>
            <w:rPr>
              <w:rFonts w:hint="eastAsia"/>
              <w:color w:val="000000" w:themeColor="text1"/>
              <w14:textFill>
                <w14:solidFill>
                  <w14:schemeClr w14:val="tx1"/>
                </w14:solidFill>
              </w14:textFill>
            </w:rPr>
          </w:pPr>
          <w:r>
            <w:rPr>
              <w:color w:val="000000" w:themeColor="text1"/>
              <w14:textFill>
                <w14:solidFill>
                  <w14:schemeClr w14:val="tx1"/>
                </w14:solidFill>
              </w14:textFill>
            </w:rPr>
            <w:fldChar w:fldCharType="begin"/>
          </w:r>
          <w:r>
            <w:rPr>
              <w:rFonts w:hint="eastAsia"/>
              <w:color w:val="000000" w:themeColor="text1"/>
              <w:lang w:eastAsia="zh-CN"/>
              <w14:textFill>
                <w14:solidFill>
                  <w14:schemeClr w14:val="tx1"/>
                </w14:solidFill>
              </w14:textFill>
            </w:rPr>
            <w:instrText xml:space="preserve"> MACROBUTTON  SnrToggleCheckbox □适用 </w:instrTex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begin"/>
          </w:r>
          <w:r>
            <w:rPr>
              <w:rFonts w:hint="eastAsia"/>
              <w:color w:val="000000" w:themeColor="text1"/>
              <w:lang w:eastAsia="zh-CN"/>
              <w14:textFill>
                <w14:solidFill>
                  <w14:schemeClr w14:val="tx1"/>
                </w14:solidFill>
              </w14:textFill>
            </w:rPr>
            <w:instrText xml:space="preserve"> MACROBUTTON  SnrToggleCheckbox √不适用 </w:instrText>
          </w:r>
          <w:r>
            <w:rPr>
              <w:color w:val="000000" w:themeColor="text1"/>
              <w14:textFill>
                <w14:solidFill>
                  <w14:schemeClr w14:val="tx1"/>
                </w14:solidFill>
              </w14:textFill>
            </w:rPr>
            <w:fldChar w:fldCharType="end"/>
          </w:r>
        </w:p>
      </w:sdtContent>
    </w:sdt>
    <w:p>
      <w:pPr>
        <w:rPr>
          <w:rFonts w:hint="eastAsia"/>
          <w:color w:val="000000" w:themeColor="text1"/>
          <w14:textFill>
            <w14:solidFill>
              <w14:schemeClr w14:val="tx1"/>
            </w14:solidFill>
          </w14:textFill>
        </w:rPr>
      </w:pPr>
    </w:p>
    <w:bookmarkEnd w:id="315"/>
    <w:p>
      <w:pPr>
        <w:pStyle w:val="85"/>
        <w:numPr>
          <w:ilvl w:val="0"/>
          <w:numId w:val="77"/>
        </w:numPr>
        <w:tabs>
          <w:tab w:val="left" w:pos="504"/>
        </w:tabs>
      </w:pPr>
      <w:r>
        <w:rPr>
          <w:rFonts w:hint="eastAsia"/>
        </w:rPr>
        <w:t>其他</w:t>
      </w:r>
    </w:p>
    <w:sdt>
      <w:sdtPr>
        <w:alias w:val="是否适用：合并财务报表项目注释其他需要说明的事项[双击切换]"/>
        <w:tag w:val="_GBC_67815da71293483fad0e823098235edb"/>
        <w:id w:val="2280"/>
        <w:placeholder>
          <w:docPart w:val="GBC22222222222222222222222222222"/>
        </w:placeholder>
      </w:sdtPr>
      <w:sdtContent>
        <w:p>
          <w:pPr>
            <w:outlineLvl w:val="9"/>
            <w:rPr>
              <w:rFonts w:hint="eastAsia"/>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szCs w:val="21"/>
        </w:rPr>
      </w:pPr>
    </w:p>
    <w:p>
      <w:pPr>
        <w:pStyle w:val="5"/>
        <w:numPr>
          <w:ilvl w:val="0"/>
          <w:numId w:val="63"/>
        </w:numPr>
        <w:rPr>
          <w:rFonts w:hint="eastAsia" w:ascii="宋体" w:hAnsi="宋体"/>
        </w:rPr>
      </w:pPr>
      <w:bookmarkStart w:id="316" w:name="_Hlk40108415"/>
      <w:r>
        <w:rPr>
          <w:rFonts w:hint="eastAsia"/>
        </w:rPr>
        <w:t>研发支出</w:t>
      </w:r>
    </w:p>
    <w:p>
      <w:pPr>
        <w:pStyle w:val="85"/>
        <w:numPr>
          <w:ilvl w:val="0"/>
          <w:numId w:val="122"/>
        </w:numPr>
      </w:pPr>
      <w:r>
        <w:rPr>
          <w:rFonts w:hint="eastAsia"/>
        </w:rPr>
        <w:t>按费用性质列示</w:t>
      </w:r>
    </w:p>
    <w:sdt>
      <w:sdtPr>
        <w:rPr>
          <w:szCs w:val="21"/>
        </w:rPr>
        <w:alias w:val="是否适用：研发费用[双击切换]"/>
        <w:tag w:val="_GBC_04b52b9f74d642ed996cff71b3380562"/>
        <w:id w:val="2281"/>
        <w:placeholder>
          <w:docPart w:val="GBC22222222222222222222222222222"/>
        </w:placeholder>
      </w:sdtPr>
      <w:sdtEndPr>
        <w:rPr>
          <w:szCs w:val="21"/>
        </w:rPr>
      </w:sdtEndPr>
      <w:sdtContent>
        <w:p>
          <w:pPr>
            <w:rPr>
              <w:rFonts w:hint="eastAsia"/>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pStyle w:val="136"/>
        <w:ind w:left="420" w:firstLine="0" w:firstLineChars="0"/>
        <w:jc w:val="right"/>
        <w:rPr>
          <w:szCs w:val="21"/>
        </w:rPr>
      </w:pPr>
      <w:r>
        <w:rPr>
          <w:rFonts w:hint="eastAsia"/>
          <w:szCs w:val="21"/>
        </w:rPr>
        <w:t>单位：</w:t>
      </w:r>
      <w:sdt>
        <w:sdtPr>
          <w:rPr>
            <w:rFonts w:hint="eastAsia"/>
            <w:szCs w:val="21"/>
          </w:rPr>
          <w:alias w:val="单位：研发费用"/>
          <w:tag w:val="_GBC_cf8eb084313b4a1daa3dbb7d47c6cc60"/>
          <w:id w:val="228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研发费用"/>
          <w:tag w:val="_GBC_572bef247e4247e09454933a69c36e65"/>
          <w:id w:val="228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04"/>
        <w:gridCol w:w="2604"/>
        <w:gridCol w:w="2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73a371c2fc74073850def05593a1e6b"/>
            <w:id w:val="2284"/>
          </w:sdtPr>
          <w:sdtContent>
            <w:tc>
              <w:tcPr>
                <w:tcW w:w="2212" w:type="pct"/>
                <w:tcBorders>
                  <w:top w:val="single" w:color="auto" w:sz="4" w:space="0"/>
                  <w:left w:val="single" w:color="auto" w:sz="4" w:space="0"/>
                  <w:bottom w:val="single" w:color="auto" w:sz="4" w:space="0"/>
                  <w:right w:val="single" w:color="auto" w:sz="4" w:space="0"/>
                </w:tcBorders>
                <w:shd w:val="clear" w:color="auto" w:fill="auto"/>
              </w:tcPr>
              <w:p>
                <w:pPr>
                  <w:jc w:val="center"/>
                  <w:rPr>
                    <w:rFonts w:hint="eastAsia"/>
                    <w:szCs w:val="21"/>
                  </w:rPr>
                </w:pPr>
                <w:r>
                  <w:rPr>
                    <w:rFonts w:hint="eastAsia"/>
                    <w:szCs w:val="21"/>
                  </w:rPr>
                  <w:t>项目</w:t>
                </w:r>
              </w:p>
            </w:tc>
          </w:sdtContent>
        </w:sdt>
        <w:sdt>
          <w:sdtPr>
            <w:tag w:val="_PLD_6822cfd6a9f74188bf87ee408083b254"/>
            <w:id w:val="2285"/>
          </w:sdtPr>
          <w:sdtContent>
            <w:tc>
              <w:tcPr>
                <w:tcW w:w="1438" w:type="pct"/>
                <w:tcBorders>
                  <w:top w:val="single" w:color="auto" w:sz="4" w:space="0"/>
                  <w:left w:val="single" w:color="auto" w:sz="4" w:space="0"/>
                  <w:bottom w:val="single" w:color="auto" w:sz="4" w:space="0"/>
                  <w:right w:val="single" w:color="auto" w:sz="4" w:space="0"/>
                </w:tcBorders>
                <w:shd w:val="clear" w:color="auto" w:fill="auto"/>
              </w:tcPr>
              <w:p>
                <w:pPr>
                  <w:jc w:val="center"/>
                  <w:rPr>
                    <w:rFonts w:hint="eastAsia"/>
                    <w:szCs w:val="21"/>
                  </w:rPr>
                </w:pPr>
                <w:r>
                  <w:rPr>
                    <w:rFonts w:hint="eastAsia"/>
                    <w:szCs w:val="21"/>
                  </w:rPr>
                  <w:t>本期发生额</w:t>
                </w:r>
              </w:p>
            </w:tc>
          </w:sdtContent>
        </w:sdt>
        <w:sdt>
          <w:sdtPr>
            <w:tag w:val="_PLD_9179c21572a24986aa54bad16a61a225"/>
            <w:id w:val="2286"/>
          </w:sdtPr>
          <w:sdtContent>
            <w:tc>
              <w:tcPr>
                <w:tcW w:w="1348" w:type="pct"/>
                <w:tcBorders>
                  <w:top w:val="single" w:color="auto" w:sz="4" w:space="0"/>
                  <w:left w:val="single" w:color="auto" w:sz="4" w:space="0"/>
                  <w:bottom w:val="single" w:color="auto" w:sz="4" w:space="0"/>
                  <w:right w:val="single" w:color="auto" w:sz="4" w:space="0"/>
                </w:tcBorders>
                <w:shd w:val="clear" w:color="auto" w:fill="auto"/>
              </w:tcPr>
              <w:p>
                <w:pPr>
                  <w:jc w:val="center"/>
                  <w:rPr>
                    <w:rFonts w:hint="eastAsia"/>
                    <w:szCs w:val="21"/>
                  </w:rPr>
                </w:pPr>
                <w:r>
                  <w:rPr>
                    <w:rFonts w:hint="eastAsia"/>
                    <w:szCs w:val="21"/>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12"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szCs w:val="21"/>
              </w:rPr>
            </w:pPr>
            <w:r>
              <w:t>职工薪酬</w:t>
            </w:r>
          </w:p>
        </w:tc>
        <w:tc>
          <w:tcPr>
            <w:tcW w:w="1438"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rPr>
              <w:t>9,150,687.46</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rPr>
              <w:t>7,920,892.90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2"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szCs w:val="21"/>
              </w:rPr>
            </w:pPr>
            <w:r>
              <w:t>服务费</w:t>
            </w:r>
          </w:p>
        </w:tc>
        <w:tc>
          <w:tcPr>
            <w:tcW w:w="1438"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rPr>
              <w:t>2,669,782.79</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rPr>
              <w:t>2,952,494.79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2"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szCs w:val="21"/>
              </w:rPr>
            </w:pPr>
            <w:r>
              <w:t>物料消耗</w:t>
            </w:r>
          </w:p>
        </w:tc>
        <w:tc>
          <w:tcPr>
            <w:tcW w:w="1438"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rPr>
              <w:t>967,965.64</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rPr>
              <w:t>1,565,637.11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2"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szCs w:val="21"/>
              </w:rPr>
            </w:pPr>
            <w:r>
              <w:t>折旧及摊销</w:t>
            </w:r>
          </w:p>
        </w:tc>
        <w:tc>
          <w:tcPr>
            <w:tcW w:w="1438"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rPr>
              <w:t>964,021.57</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rPr>
              <w:t>1,007,839.05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2"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szCs w:val="21"/>
              </w:rPr>
            </w:pPr>
            <w:r>
              <w:t>水电汽费用</w:t>
            </w:r>
          </w:p>
        </w:tc>
        <w:tc>
          <w:tcPr>
            <w:tcW w:w="1438"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rPr>
              <w:t>322,973.32</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rPr>
              <w:t>564,074.05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2"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szCs w:val="21"/>
              </w:rPr>
            </w:pPr>
            <w:r>
              <w:t>差旅费</w:t>
            </w:r>
          </w:p>
        </w:tc>
        <w:tc>
          <w:tcPr>
            <w:tcW w:w="1438"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rPr>
              <w:t>282,413.13</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rPr>
              <w:t>329,704.43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2"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szCs w:val="21"/>
              </w:rPr>
            </w:pPr>
            <w:r>
              <w:t>其他</w:t>
            </w:r>
          </w:p>
        </w:tc>
        <w:tc>
          <w:tcPr>
            <w:tcW w:w="1438"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rPr>
              <w:t>2,967,877.49</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rPr>
              <w:t>1,364,941.28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szCs w:val="21"/>
              </w:rPr>
            </w:pPr>
            <w:r>
              <w:rPr>
                <w:rFonts w:hint="eastAsia"/>
                <w:szCs w:val="21"/>
              </w:rPr>
              <w:t>合计</w:t>
            </w:r>
          </w:p>
        </w:tc>
        <w:tc>
          <w:tcPr>
            <w:tcW w:w="1438"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rPr>
              <w:t>17,325,721.40</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rPr>
              <w:t>15,705,583.61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2"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rPr>
            </w:pPr>
            <w:r>
              <w:rPr>
                <w:rFonts w:hint="eastAsia"/>
              </w:rPr>
              <w:t>其中：费用化研发支出</w:t>
            </w:r>
          </w:p>
        </w:tc>
        <w:tc>
          <w:tcPr>
            <w:tcW w:w="1438"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rPr>
              <w:t>17,325,721.40</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rPr>
              <w:t>15,705,583.61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2" w:type="pct"/>
            <w:tcBorders>
              <w:top w:val="single" w:color="auto" w:sz="4" w:space="0"/>
              <w:left w:val="single" w:color="auto" w:sz="4" w:space="0"/>
              <w:bottom w:val="single" w:color="auto" w:sz="4" w:space="0"/>
              <w:right w:val="single" w:color="auto" w:sz="4" w:space="0"/>
            </w:tcBorders>
            <w:shd w:val="clear" w:color="auto" w:fill="auto"/>
            <w:vAlign w:val="center"/>
          </w:tcPr>
          <w:p>
            <w:pPr>
              <w:ind w:firstLine="630" w:firstLineChars="300"/>
              <w:rPr>
                <w:rFonts w:hint="eastAsia"/>
              </w:rPr>
            </w:pPr>
            <w:r>
              <w:rPr>
                <w:rFonts w:hint="eastAsia"/>
              </w:rPr>
              <w:t>资本化研发支出</w:t>
            </w:r>
          </w:p>
        </w:tc>
        <w:tc>
          <w:tcPr>
            <w:tcW w:w="1438"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p>
        </w:tc>
      </w:tr>
    </w:tbl>
    <w:p/>
    <w:p>
      <w:pPr>
        <w:rPr>
          <w:rFonts w:hint="eastAsia"/>
          <w:szCs w:val="21"/>
        </w:rPr>
      </w:pPr>
      <w:r>
        <w:rPr>
          <w:rFonts w:hint="eastAsia"/>
          <w:szCs w:val="21"/>
          <w:lang w:val="en-US" w:eastAsia="zh-CN"/>
        </w:rPr>
        <w:t>其</w:t>
      </w:r>
      <w:r>
        <w:rPr>
          <w:rFonts w:hint="eastAsia"/>
          <w:szCs w:val="21"/>
        </w:rPr>
        <w:t>他说明：</w:t>
      </w:r>
    </w:p>
    <w:sdt>
      <w:sdtPr>
        <w:alias w:val="研发支出按费用性质列示的其他说明"/>
        <w:tag w:val="_GBC_832f0bcbd22345ddb2d8bda2e55f93da"/>
        <w:id w:val="2287"/>
        <w:placeholder>
          <w:docPart w:val="GBC22222222222222222222222222222"/>
        </w:placeholder>
      </w:sdtPr>
      <w:sdtContent>
        <w:p>
          <w:pPr>
            <w:rPr>
              <w:rFonts w:hint="eastAsia"/>
            </w:rPr>
          </w:pPr>
          <w:r>
            <w:rPr>
              <w:rFonts w:hint="eastAsia"/>
              <w:lang w:eastAsia="zh-CN"/>
            </w:rPr>
            <w:t>无</w:t>
          </w:r>
        </w:p>
      </w:sdtContent>
    </w:sdt>
    <w:p>
      <w:pPr>
        <w:rPr>
          <w:rFonts w:hint="eastAsia"/>
        </w:rPr>
      </w:pPr>
    </w:p>
    <w:bookmarkEnd w:id="316"/>
    <w:p>
      <w:pPr>
        <w:pStyle w:val="85"/>
        <w:numPr>
          <w:ilvl w:val="0"/>
          <w:numId w:val="122"/>
        </w:numPr>
      </w:pPr>
      <w:bookmarkStart w:id="317" w:name="_Hlk153266294"/>
      <w:r>
        <w:t>符合资本化条件的研发项目</w:t>
      </w:r>
      <w:r>
        <w:rPr>
          <w:rFonts w:hint="eastAsia"/>
        </w:rPr>
        <w:t>开发支出</w:t>
      </w:r>
    </w:p>
    <w:sdt>
      <w:sdtPr>
        <w:alias w:val="是否适用：开发支出[双击切换]"/>
        <w:tag w:val="_GBC_173f2bb3b2db483e82638801b8b2955b"/>
        <w:id w:val="2288"/>
        <w:placeholder>
          <w:docPart w:val="GBC22222222222222222222222222222"/>
        </w:placeholder>
      </w:sdtPr>
      <w:sdtContent>
        <w:p>
          <w:pPr>
            <w:snapToGrid w:val="0"/>
            <w:spacing w:line="240" w:lineRule="atLeast"/>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snapToGrid w:val="0"/>
        <w:spacing w:line="240" w:lineRule="atLeast"/>
        <w:outlineLvl w:val="9"/>
        <w:rPr>
          <w:rFonts w:hint="eastAsia"/>
        </w:rPr>
      </w:pPr>
    </w:p>
    <w:bookmarkEnd w:id="317"/>
    <w:p>
      <w:pPr>
        <w:rPr>
          <w:rFonts w:hint="eastAsia"/>
          <w:szCs w:val="21"/>
        </w:rPr>
      </w:pPr>
      <w:r>
        <w:rPr>
          <w:szCs w:val="21"/>
        </w:rPr>
        <w:t>重要的资本化研发项目</w:t>
      </w:r>
    </w:p>
    <w:sdt>
      <w:sdtPr>
        <w:rPr>
          <w:szCs w:val="21"/>
        </w:rPr>
        <w:alias w:val="是否适用：重要的资本化研发项目[双击切换]"/>
        <w:tag w:val="_GBC_d1b90c9364924f2791f75c6b9a12139f"/>
        <w:id w:val="2289"/>
        <w:placeholder>
          <w:docPart w:val="GBC22222222222222222222222222222"/>
        </w:placeholder>
      </w:sdtPr>
      <w:sdtEndPr>
        <w:rPr>
          <w:szCs w:val="21"/>
        </w:rPr>
      </w:sdtEndPr>
      <w:sdtContent>
        <w:p>
          <w:pPr>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outlineLvl w:val="9"/>
        <w:rPr>
          <w:rFonts w:hint="eastAsia"/>
          <w:szCs w:val="21"/>
        </w:rPr>
      </w:pPr>
    </w:p>
    <w:p>
      <w:pPr>
        <w:rPr>
          <w:rFonts w:hint="eastAsia"/>
          <w:szCs w:val="21"/>
        </w:rPr>
      </w:pPr>
      <w:r>
        <w:rPr>
          <w:szCs w:val="21"/>
        </w:rPr>
        <w:t>开发支出减值准备</w:t>
      </w:r>
    </w:p>
    <w:sdt>
      <w:sdtPr>
        <w:rPr>
          <w:szCs w:val="21"/>
        </w:rPr>
        <w:alias w:val="是否适用：开发支出减值准备[双击切换]"/>
        <w:tag w:val="_GBC_54eb6a513e574cfa85e9b90a1588b10f"/>
        <w:id w:val="2290"/>
        <w:placeholder>
          <w:docPart w:val="GBC22222222222222222222222222222"/>
        </w:placeholder>
      </w:sdtPr>
      <w:sdtEndPr>
        <w:rPr>
          <w:szCs w:val="21"/>
        </w:rPr>
      </w:sdtEndPr>
      <w:sdtContent>
        <w:p>
          <w:pPr>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outlineLvl w:val="9"/>
        <w:rPr>
          <w:rFonts w:hint="eastAsia"/>
          <w:szCs w:val="21"/>
        </w:rPr>
      </w:pPr>
    </w:p>
    <w:p>
      <w:pPr>
        <w:rPr>
          <w:rFonts w:hint="eastAsia"/>
          <w:szCs w:val="21"/>
        </w:rPr>
      </w:pPr>
      <w:r>
        <w:rPr>
          <w:rFonts w:hint="eastAsia"/>
          <w:szCs w:val="21"/>
        </w:rPr>
        <w:t>其他说明：</w:t>
      </w:r>
    </w:p>
    <w:sdt>
      <w:sdtPr>
        <w:alias w:val="符合资本化条件的研发项目开发支出的其他说明"/>
        <w:tag w:val="_GBC_3c7da8ec7a3a443ba6a37565a5e99433"/>
        <w:id w:val="2291"/>
        <w:placeholder>
          <w:docPart w:val="GBC22222222222222222222222222222"/>
        </w:placeholder>
      </w:sdtPr>
      <w:sdtContent>
        <w:p>
          <w:pPr>
            <w:rPr>
              <w:rFonts w:hint="eastAsia"/>
            </w:rPr>
          </w:pPr>
          <w:r>
            <w:rPr>
              <w:rFonts w:hint="eastAsia"/>
              <w:lang w:eastAsia="zh-CN"/>
            </w:rPr>
            <w:t>无</w:t>
          </w:r>
        </w:p>
      </w:sdtContent>
    </w:sdt>
    <w:p>
      <w:pPr>
        <w:rPr>
          <w:rFonts w:hint="eastAsia"/>
          <w:szCs w:val="21"/>
        </w:rPr>
      </w:pPr>
    </w:p>
    <w:p>
      <w:pPr>
        <w:pStyle w:val="85"/>
        <w:numPr>
          <w:ilvl w:val="0"/>
          <w:numId w:val="122"/>
        </w:numPr>
      </w:pPr>
      <w:r>
        <w:t>重要的外购在研项目</w:t>
      </w:r>
    </w:p>
    <w:sdt>
      <w:sdtPr>
        <w:rPr>
          <w:szCs w:val="21"/>
        </w:rPr>
        <w:alias w:val="是否适用：重要的外购在研项目[双击切换]"/>
        <w:tag w:val="_GBC_8385c2c52dfe44b6b2522468b8800584"/>
        <w:id w:val="2292"/>
        <w:placeholder>
          <w:docPart w:val="GBC22222222222222222222222222222"/>
        </w:placeholder>
      </w:sdtPr>
      <w:sdtEndPr>
        <w:rPr>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pStyle w:val="5"/>
        <w:numPr>
          <w:ilvl w:val="0"/>
          <w:numId w:val="63"/>
        </w:numPr>
        <w:rPr>
          <w:rFonts w:hint="eastAsia" w:ascii="宋体" w:hAnsi="宋体"/>
        </w:rPr>
      </w:pPr>
      <w:r>
        <w:rPr>
          <w:rFonts w:hint="eastAsia"/>
        </w:rPr>
        <w:t>合并范围的变更</w:t>
      </w:r>
    </w:p>
    <w:p>
      <w:pPr>
        <w:pStyle w:val="85"/>
        <w:numPr>
          <w:ilvl w:val="0"/>
          <w:numId w:val="123"/>
        </w:numPr>
        <w:rPr>
          <w:rFonts w:hint="eastAsia" w:ascii="宋体" w:hAnsi="宋体" w:cs="Arial"/>
          <w:szCs w:val="21"/>
        </w:rPr>
      </w:pPr>
      <w:r>
        <w:rPr>
          <w:rFonts w:hint="eastAsia" w:ascii="宋体" w:hAnsi="宋体" w:cs="Arial"/>
          <w:szCs w:val="21"/>
        </w:rPr>
        <w:t>非同一控制下企业合并</w:t>
      </w:r>
    </w:p>
    <w:sdt>
      <w:sdtPr>
        <w:alias w:val="是否适用：非同一控制下企业合并[双击切换]"/>
        <w:tag w:val="_GBC_f305adddf4654659bd28ceedc072aa05"/>
        <w:id w:val="2293"/>
        <w:placeholder>
          <w:docPart w:val="GBC22222222222222222222222222222"/>
        </w:placeholder>
      </w:sdtPr>
      <w:sdtContent>
        <w:p>
          <w:pPr>
            <w:outlineLvl w:val="9"/>
            <w:rPr>
              <w:rFonts w:hint="eastAsia" w:cstheme="minorBidi"/>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szCs w:val="21"/>
        </w:rPr>
      </w:pPr>
    </w:p>
    <w:p>
      <w:pPr>
        <w:pStyle w:val="85"/>
        <w:numPr>
          <w:ilvl w:val="0"/>
          <w:numId w:val="123"/>
        </w:numPr>
        <w:rPr>
          <w:rFonts w:hint="eastAsia" w:ascii="宋体" w:hAnsi="宋体" w:cs="Arial"/>
          <w:szCs w:val="21"/>
        </w:rPr>
      </w:pPr>
      <w:r>
        <w:rPr>
          <w:rFonts w:hint="eastAsia" w:ascii="宋体" w:hAnsi="宋体" w:cs="Arial"/>
          <w:szCs w:val="21"/>
        </w:rPr>
        <w:t>同一控制下企业合并</w:t>
      </w:r>
    </w:p>
    <w:sdt>
      <w:sdtPr>
        <w:alias w:val="是否适用：同一控制下企业合并[双击切换]"/>
        <w:tag w:val="_GBC_698d1a451f094ec0bf9c3a278d26a0d3"/>
        <w:id w:val="2294"/>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pStyle w:val="85"/>
        <w:numPr>
          <w:ilvl w:val="0"/>
          <w:numId w:val="123"/>
        </w:numPr>
        <w:rPr>
          <w:rFonts w:hint="eastAsia" w:ascii="宋体" w:hAnsi="宋体" w:cs="Arial"/>
          <w:szCs w:val="21"/>
        </w:rPr>
      </w:pPr>
      <w:r>
        <w:rPr>
          <w:rFonts w:hint="eastAsia" w:ascii="宋体" w:hAnsi="宋体" w:cs="Arial"/>
          <w:szCs w:val="21"/>
        </w:rPr>
        <w:t>反向购买</w:t>
      </w:r>
    </w:p>
    <w:sdt>
      <w:sdtPr>
        <w:alias w:val="是否适用：反向购买[双击切换]"/>
        <w:tag w:val="_GBC_717fa638fefe45c09c1f2627ba167ee4"/>
        <w:id w:val="2295"/>
        <w:placeholder>
          <w:docPart w:val="GBC22222222222222222222222222222"/>
        </w:placeholder>
      </w:sdtPr>
      <w:sdtContent>
        <w:p>
          <w:pPr>
            <w:outlineLvl w:val="9"/>
            <w:rPr>
              <w:rFonts w:hint="eastAsia" w:cs="Arial"/>
              <w:szCs w:val="21"/>
              <w:lang w:val="en-GB"/>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cs="Arial"/>
          <w:szCs w:val="21"/>
        </w:rPr>
      </w:pPr>
    </w:p>
    <w:p>
      <w:pPr>
        <w:pStyle w:val="85"/>
        <w:numPr>
          <w:ilvl w:val="0"/>
          <w:numId w:val="123"/>
        </w:numPr>
        <w:rPr>
          <w:rFonts w:hint="eastAsia" w:ascii="宋体" w:hAnsi="宋体" w:cs="Arial"/>
          <w:szCs w:val="21"/>
        </w:rPr>
      </w:pPr>
      <w:r>
        <w:rPr>
          <w:rFonts w:hint="eastAsia" w:ascii="宋体" w:hAnsi="宋体" w:cs="Arial"/>
          <w:szCs w:val="21"/>
        </w:rPr>
        <w:t>处置子公司</w:t>
      </w:r>
    </w:p>
    <w:p>
      <w:pPr>
        <w:rPr>
          <w:rFonts w:hint="eastAsia"/>
        </w:rPr>
      </w:pPr>
      <w:r>
        <w:rPr>
          <w:rFonts w:hint="eastAsia"/>
        </w:rPr>
        <w:t>本期是否存在</w:t>
      </w:r>
      <w:r>
        <w:t>丧失</w:t>
      </w:r>
      <w:r>
        <w:rPr>
          <w:rFonts w:hint="eastAsia"/>
        </w:rPr>
        <w:t>子公司</w:t>
      </w:r>
      <w:r>
        <w:t>控制权</w:t>
      </w:r>
      <w:r>
        <w:rPr>
          <w:rFonts w:hint="eastAsia"/>
        </w:rPr>
        <w:t>的交易或事项</w:t>
      </w:r>
    </w:p>
    <w:sdt>
      <w:sdtPr>
        <w:rPr>
          <w:rFonts w:hint="eastAsia" w:cs="Arial"/>
          <w:szCs w:val="21"/>
        </w:rPr>
        <w:alias w:val="是否存在单次交易处置对子公司投资即丧失控制权的情形[双击切换]"/>
        <w:tag w:val="_GBC_34b271ee01844be4a0580269d95adcf3"/>
        <w:id w:val="2296"/>
        <w:placeholder>
          <w:docPart w:val="GBC22222222222222222222222222222"/>
        </w:placeholder>
      </w:sdtPr>
      <w:sdtEndPr>
        <w:rPr>
          <w:rFonts w:hint="eastAsia" w:cs="Arial"/>
          <w:szCs w:val="21"/>
        </w:rPr>
      </w:sdtEndPr>
      <w:sdtContent>
        <w:p>
          <w:pPr>
            <w:rPr>
              <w:rFonts w:hint="eastAsia" w:cs="Arial"/>
              <w:szCs w:val="21"/>
            </w:rPr>
          </w:pPr>
          <w:r>
            <w:rPr>
              <w:rFonts w:cs="Arial"/>
              <w:szCs w:val="21"/>
            </w:rPr>
            <w:fldChar w:fldCharType="begin"/>
          </w:r>
          <w:r>
            <w:rPr>
              <w:rFonts w:hint="eastAsia" w:cs="Arial"/>
              <w:szCs w:val="21"/>
              <w:lang w:eastAsia="zh-CN"/>
            </w:rPr>
            <w:instrText xml:space="preserve">MACROBUTTON  SnrToggleCheckbox □适用 </w:instrText>
          </w:r>
          <w:r>
            <w:rPr>
              <w:rFonts w:cs="Arial"/>
              <w:szCs w:val="21"/>
            </w:rPr>
            <w:fldChar w:fldCharType="end"/>
          </w:r>
          <w:r>
            <w:rPr>
              <w:rFonts w:cs="Arial"/>
              <w:szCs w:val="21"/>
            </w:rPr>
            <w:fldChar w:fldCharType="begin"/>
          </w:r>
          <w:r>
            <w:rPr>
              <w:rFonts w:hint="eastAsia" w:cs="Arial"/>
              <w:szCs w:val="21"/>
              <w:lang w:eastAsia="zh-CN"/>
            </w:rPr>
            <w:instrText xml:space="preserve"> MACROBUTTON  SnrToggleCheckbox √不适用 </w:instrText>
          </w:r>
          <w:r>
            <w:rPr>
              <w:rFonts w:cs="Arial"/>
              <w:szCs w:val="21"/>
            </w:rPr>
            <w:fldChar w:fldCharType="end"/>
          </w:r>
        </w:p>
      </w:sdtContent>
    </w:sdt>
    <w:p>
      <w:pPr>
        <w:outlineLvl w:val="9"/>
        <w:rPr>
          <w:rFonts w:hint="eastAsia" w:cs="Arial"/>
          <w:szCs w:val="21"/>
        </w:rPr>
      </w:pPr>
    </w:p>
    <w:p>
      <w:pPr>
        <w:rPr>
          <w:rFonts w:hint="eastAsia" w:cs="Arial"/>
          <w:color w:val="000000"/>
          <w:szCs w:val="21"/>
        </w:rPr>
      </w:pPr>
      <w:r>
        <w:rPr>
          <w:rFonts w:hint="eastAsia" w:cs="Arial"/>
          <w:color w:val="000000"/>
          <w:szCs w:val="21"/>
        </w:rPr>
        <w:t>其他说明：</w:t>
      </w:r>
    </w:p>
    <w:sdt>
      <w:sdtPr>
        <w:rPr>
          <w:rFonts w:cs="Arial"/>
          <w:color w:val="000000"/>
          <w:szCs w:val="21"/>
        </w:rPr>
        <w:alias w:val="是否适用：单次交易处置对子公司投资即丧失控制权的情形的说明[双击切换]"/>
        <w:tag w:val="_GBC_e9745370c40b4780b36f3f18da05201e"/>
        <w:id w:val="2297"/>
        <w:placeholder>
          <w:docPart w:val="GBC22222222222222222222222222222"/>
        </w:placeholder>
      </w:sdtPr>
      <w:sdtEndPr>
        <w:rPr>
          <w:rFonts w:cs="Arial"/>
          <w:color w:val="000000"/>
          <w:szCs w:val="21"/>
        </w:rPr>
      </w:sdtEndPr>
      <w:sdtContent>
        <w:p>
          <w:pPr>
            <w:outlineLvl w:val="9"/>
            <w:rPr>
              <w:rFonts w:hint="eastAsia"/>
              <w:color w:val="000000"/>
              <w:szCs w:val="21"/>
            </w:rPr>
          </w:pPr>
          <w:r>
            <w:rPr>
              <w:rFonts w:cs="Arial"/>
              <w:color w:val="000000"/>
              <w:szCs w:val="21"/>
            </w:rPr>
            <w:fldChar w:fldCharType="begin"/>
          </w:r>
          <w:r>
            <w:rPr>
              <w:rFonts w:hint="eastAsia" w:cs="Arial"/>
              <w:color w:val="000000"/>
              <w:szCs w:val="21"/>
              <w:lang w:eastAsia="zh-CN"/>
            </w:rPr>
            <w:instrText xml:space="preserve">MACROBUTTON  SnrToggleCheckbox □适用 </w:instrText>
          </w:r>
          <w:r>
            <w:rPr>
              <w:rFonts w:cs="Arial"/>
              <w:color w:val="000000"/>
              <w:szCs w:val="21"/>
            </w:rPr>
            <w:fldChar w:fldCharType="end"/>
          </w:r>
          <w:r>
            <w:rPr>
              <w:rFonts w:cs="Arial"/>
              <w:color w:val="000000"/>
              <w:szCs w:val="21"/>
            </w:rPr>
            <w:fldChar w:fldCharType="begin"/>
          </w:r>
          <w:r>
            <w:rPr>
              <w:rFonts w:hint="eastAsia" w:cs="Arial"/>
              <w:color w:val="000000"/>
              <w:szCs w:val="21"/>
              <w:lang w:eastAsia="zh-CN"/>
            </w:rPr>
            <w:instrText xml:space="preserve"> MACROBUTTON  SnrToggleCheckbox √不适用 </w:instrText>
          </w:r>
          <w:r>
            <w:rPr>
              <w:rFonts w:cs="Arial"/>
              <w:color w:val="000000"/>
              <w:szCs w:val="21"/>
            </w:rPr>
            <w:fldChar w:fldCharType="end"/>
          </w:r>
        </w:p>
      </w:sdtContent>
    </w:sdt>
    <w:p>
      <w:pPr>
        <w:pStyle w:val="97"/>
        <w:rPr>
          <w:color w:val="000000"/>
        </w:rPr>
      </w:pPr>
    </w:p>
    <w:p>
      <w:pPr>
        <w:rPr>
          <w:rFonts w:hint="eastAsia" w:cs="Arial"/>
          <w:szCs w:val="21"/>
        </w:rPr>
      </w:pPr>
      <w:bookmarkStart w:id="318" w:name="_Hlk153549147"/>
      <w:r>
        <w:rPr>
          <w:rFonts w:hint="eastAsia" w:cs="Arial"/>
          <w:szCs w:val="21"/>
        </w:rPr>
        <w:t>是否存在通过多次交易分步处置对子公司投资且在本期丧失控制权的情形</w:t>
      </w:r>
    </w:p>
    <w:sdt>
      <w:sdtPr>
        <w:rPr>
          <w:rFonts w:hint="eastAsia"/>
        </w:rPr>
        <w:alias w:val="是否存在通过多次交易分步处置对子公司投资且在本期丧失控制权的情形[双击切换]"/>
        <w:tag w:val="_GBC_4b70a49fc9804e569104ce532e1e0bd8"/>
        <w:id w:val="2298"/>
        <w:placeholder>
          <w:docPart w:val="GBC22222222222222222222222222222"/>
        </w:placeholder>
      </w:sdtPr>
      <w:sdtEndPr>
        <w:rPr>
          <w:rFonts w:hint="eastAsia"/>
        </w:rPr>
      </w:sdtEndPr>
      <w:sdtContent>
        <w:p>
          <w:pPr>
            <w:rPr>
              <w:rFonts w:hint="eastAsia"/>
            </w:rPr>
          </w:pPr>
          <w:r>
            <w:rPr>
              <w:color w:val="000000"/>
            </w:rPr>
            <w:fldChar w:fldCharType="begin"/>
          </w:r>
          <w:r>
            <w:rPr>
              <w:rFonts w:hint="eastAsia"/>
              <w:color w:val="000000"/>
              <w:lang w:eastAsia="zh-CN"/>
            </w:rPr>
            <w:instrText xml:space="preserve">MACROBUTTON  SnrToggleCheckbox □适用 </w:instrText>
          </w:r>
          <w:r>
            <w:rPr>
              <w:color w:val="000000"/>
            </w:rPr>
            <w:fldChar w:fldCharType="end"/>
          </w:r>
          <w:r>
            <w:rPr>
              <w:rFonts w:ascii="宋体" w:hAnsi="宋体"/>
              <w:color w:val="000000"/>
            </w:rPr>
            <w:fldChar w:fldCharType="begin"/>
          </w:r>
          <w:r>
            <w:rPr>
              <w:rFonts w:hint="eastAsia" w:ascii="宋体" w:hAnsi="宋体"/>
              <w:color w:val="000000"/>
              <w:lang w:eastAsia="zh-CN"/>
            </w:rPr>
            <w:instrText xml:space="preserve"> MACROBUTTON  SnrToggleCheckbox √不适用 </w:instrText>
          </w:r>
          <w:r>
            <w:rPr>
              <w:rFonts w:ascii="宋体" w:hAnsi="宋体"/>
              <w:color w:val="000000"/>
            </w:rPr>
            <w:fldChar w:fldCharType="end"/>
          </w:r>
        </w:p>
      </w:sdtContent>
    </w:sdt>
    <w:p>
      <w:pPr>
        <w:outlineLvl w:val="9"/>
        <w:rPr>
          <w:rFonts w:hint="eastAsia"/>
        </w:rPr>
      </w:pPr>
    </w:p>
    <w:bookmarkEnd w:id="318"/>
    <w:p>
      <w:pPr>
        <w:rPr>
          <w:rFonts w:hint="eastAsia" w:cs="Arial"/>
          <w:color w:val="000000"/>
          <w:szCs w:val="21"/>
        </w:rPr>
      </w:pPr>
      <w:r>
        <w:rPr>
          <w:rFonts w:hint="eastAsia" w:cs="Arial"/>
          <w:color w:val="000000"/>
          <w:szCs w:val="21"/>
        </w:rPr>
        <w:t>其他说明：</w:t>
      </w:r>
    </w:p>
    <w:sdt>
      <w:sdtPr>
        <w:rPr>
          <w:rFonts w:cs="Arial"/>
          <w:color w:val="000000"/>
          <w:szCs w:val="21"/>
        </w:rPr>
        <w:alias w:val="是否适用：是否存在通过多次交易分步处置对子公司投资且在本期丧失控制权的情形的说明[双击切换]"/>
        <w:tag w:val="_GBC_c934ae55b23744bba8048538d6771d0e"/>
        <w:id w:val="2299"/>
        <w:placeholder>
          <w:docPart w:val="GBC22222222222222222222222222222"/>
        </w:placeholder>
      </w:sdtPr>
      <w:sdtEndPr>
        <w:rPr>
          <w:rFonts w:cs="Arial"/>
          <w:color w:val="000000"/>
          <w:szCs w:val="21"/>
        </w:rPr>
      </w:sdtEndPr>
      <w:sdtContent>
        <w:p>
          <w:pPr>
            <w:outlineLvl w:val="9"/>
            <w:rPr>
              <w:rFonts w:ascii="Calibri" w:hAnsi="Calibri" w:cs="Arial"/>
              <w:color w:val="000000"/>
            </w:rPr>
          </w:pPr>
          <w:r>
            <w:rPr>
              <w:rFonts w:cs="Arial"/>
              <w:color w:val="000000"/>
              <w:szCs w:val="21"/>
            </w:rPr>
            <w:fldChar w:fldCharType="begin"/>
          </w:r>
          <w:r>
            <w:rPr>
              <w:rFonts w:hint="eastAsia" w:cs="Arial"/>
              <w:color w:val="000000"/>
              <w:szCs w:val="21"/>
              <w:lang w:eastAsia="zh-CN"/>
            </w:rPr>
            <w:instrText xml:space="preserve"> MACROBUTTON  SnrToggleCheckbox □适用 </w:instrText>
          </w:r>
          <w:r>
            <w:rPr>
              <w:rFonts w:cs="Arial"/>
              <w:color w:val="000000"/>
              <w:szCs w:val="21"/>
            </w:rPr>
            <w:fldChar w:fldCharType="end"/>
          </w:r>
          <w:r>
            <w:rPr>
              <w:rFonts w:cs="Arial"/>
              <w:color w:val="000000"/>
              <w:szCs w:val="21"/>
            </w:rPr>
            <w:fldChar w:fldCharType="begin"/>
          </w:r>
          <w:r>
            <w:rPr>
              <w:rFonts w:hint="eastAsia" w:cs="Arial"/>
              <w:color w:val="000000"/>
              <w:szCs w:val="21"/>
              <w:lang w:eastAsia="zh-CN"/>
            </w:rPr>
            <w:instrText xml:space="preserve"> MACROBUTTON  SnrToggleCheckbox √不适用 </w:instrText>
          </w:r>
          <w:r>
            <w:rPr>
              <w:rFonts w:cs="Arial"/>
              <w:color w:val="000000"/>
              <w:szCs w:val="21"/>
            </w:rPr>
            <w:fldChar w:fldCharType="end"/>
          </w:r>
        </w:p>
      </w:sdtContent>
    </w:sdt>
    <w:p>
      <w:pPr>
        <w:rPr>
          <w:rFonts w:ascii="Calibri" w:hAnsi="Calibri" w:cs="Arial"/>
          <w:color w:val="000000"/>
        </w:rPr>
      </w:pPr>
    </w:p>
    <w:p>
      <w:pPr>
        <w:pStyle w:val="85"/>
        <w:numPr>
          <w:ilvl w:val="0"/>
          <w:numId w:val="123"/>
        </w:numPr>
        <w:rPr>
          <w:rFonts w:cs="Arial" w:asciiTheme="minorHAnsi" w:hAnsiTheme="minorHAnsi" w:eastAsiaTheme="minorEastAsia"/>
          <w:color w:val="000000"/>
        </w:rPr>
      </w:pPr>
      <w:r>
        <w:rPr>
          <w:rFonts w:hint="eastAsia" w:cs="Arial" w:asciiTheme="minorHAnsi" w:hAnsiTheme="minorHAnsi" w:eastAsiaTheme="minorEastAsia"/>
          <w:color w:val="000000"/>
        </w:rPr>
        <w:t>其他原因的合并范围变动</w:t>
      </w:r>
    </w:p>
    <w:p>
      <w:pPr>
        <w:rPr>
          <w:rFonts w:hint="eastAsia"/>
        </w:rPr>
      </w:pPr>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2300"/>
        <w:placeholder>
          <w:docPart w:val="GBC22222222222222222222222222222"/>
        </w:placeholder>
      </w:sdtPr>
      <w:sdtContent>
        <w:p>
          <w:pPr>
            <w:outlineLvl w:val="9"/>
            <w:rPr>
              <w:rFonts w:cs="Arial" w:asciiTheme="minorHAnsi" w:hAnsiTheme="minorHAnsi" w:eastAsiaTheme="minorEastAsia"/>
              <w:color w:val="000000"/>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cs="Arial" w:asciiTheme="minorHAnsi" w:hAnsiTheme="minorHAnsi" w:eastAsiaTheme="minorEastAsia"/>
          <w:color w:val="000000"/>
        </w:rPr>
      </w:pPr>
    </w:p>
    <w:p>
      <w:pPr>
        <w:pStyle w:val="85"/>
        <w:numPr>
          <w:ilvl w:val="0"/>
          <w:numId w:val="123"/>
        </w:numPr>
        <w:rPr>
          <w:rFonts w:hint="eastAsia" w:ascii="宋体" w:hAnsi="宋体" w:cs="Arial"/>
          <w:color w:val="000000"/>
        </w:rPr>
      </w:pPr>
      <w:r>
        <w:rPr>
          <w:rFonts w:hint="eastAsia" w:ascii="宋体" w:hAnsi="宋体" w:cs="Arial"/>
          <w:color w:val="000000"/>
        </w:rPr>
        <w:t>其他</w:t>
      </w:r>
    </w:p>
    <w:sdt>
      <w:sdtPr>
        <w:rPr>
          <w:rFonts w:hint="eastAsia" w:cs="Arial"/>
          <w:color w:val="000000"/>
        </w:rPr>
        <w:alias w:val="是否适用：合并范围的变更-其他说明[双击切换]"/>
        <w:tag w:val="_GBC_f93907dc64cd43f0a9e4c85b200aec0c"/>
        <w:id w:val="2301"/>
        <w:placeholder>
          <w:docPart w:val="GBC22222222222222222222222222222"/>
        </w:placeholder>
      </w:sdtPr>
      <w:sdtEndPr>
        <w:rPr>
          <w:rFonts w:hint="eastAsia" w:cs="Arial"/>
          <w:color w:val="000000"/>
        </w:rPr>
      </w:sdtEndPr>
      <w:sdtContent>
        <w:p>
          <w:pPr>
            <w:outlineLvl w:val="9"/>
            <w:rPr>
              <w:rFonts w:cs="Arial" w:asciiTheme="minorHAnsi" w:hAnsiTheme="minorHAnsi" w:eastAsiaTheme="minorEastAsia"/>
              <w:color w:val="000000"/>
            </w:rPr>
          </w:pPr>
          <w:r>
            <w:rPr>
              <w:rFonts w:cs="Arial"/>
              <w:color w:val="000000"/>
            </w:rPr>
            <w:fldChar w:fldCharType="begin"/>
          </w:r>
          <w:r>
            <w:rPr>
              <w:rFonts w:hint="eastAsia" w:cs="Arial"/>
              <w:color w:val="000000"/>
              <w:lang w:eastAsia="zh-CN"/>
            </w:rPr>
            <w:instrText xml:space="preserve"> MACROBUTTON  SnrToggleCheckbox □适用  </w:instrText>
          </w:r>
          <w:r>
            <w:rPr>
              <w:rFonts w:cs="Arial"/>
              <w:color w:val="000000"/>
            </w:rPr>
            <w:fldChar w:fldCharType="end"/>
          </w:r>
          <w:r>
            <w:rPr>
              <w:rFonts w:cs="Arial"/>
              <w:color w:val="000000"/>
            </w:rPr>
            <w:fldChar w:fldCharType="begin"/>
          </w:r>
          <w:r>
            <w:rPr>
              <w:rFonts w:hint="eastAsia" w:cs="Arial"/>
              <w:color w:val="000000"/>
              <w:lang w:eastAsia="zh-CN"/>
            </w:rPr>
            <w:instrText xml:space="preserve"> MACROBUTTON  SnrToggleCheckbox √不适用 </w:instrText>
          </w:r>
          <w:r>
            <w:rPr>
              <w:rFonts w:cs="Arial"/>
              <w:color w:val="000000"/>
            </w:rPr>
            <w:fldChar w:fldCharType="end"/>
          </w:r>
        </w:p>
      </w:sdtContent>
    </w:sdt>
    <w:p>
      <w:pPr>
        <w:rPr>
          <w:rFonts w:hint="eastAsia" w:cs="Arial"/>
          <w:color w:val="000000"/>
        </w:rPr>
      </w:pPr>
    </w:p>
    <w:p>
      <w:pPr>
        <w:pStyle w:val="5"/>
        <w:numPr>
          <w:ilvl w:val="0"/>
          <w:numId w:val="63"/>
        </w:numPr>
        <w:rPr>
          <w:rFonts w:hint="eastAsia" w:ascii="宋体" w:hAnsi="宋体"/>
        </w:rPr>
      </w:pPr>
      <w:r>
        <w:rPr>
          <w:rFonts w:hint="eastAsia"/>
        </w:rPr>
        <w:t>在其他主体中的权益</w:t>
      </w:r>
    </w:p>
    <w:p>
      <w:pPr>
        <w:pStyle w:val="85"/>
        <w:numPr>
          <w:ilvl w:val="2"/>
          <w:numId w:val="124"/>
        </w:numPr>
      </w:pPr>
      <w:r>
        <w:rPr>
          <w:rFonts w:hint="eastAsia"/>
        </w:rPr>
        <w:t>在子公司中的权益</w:t>
      </w:r>
    </w:p>
    <w:p>
      <w:pPr>
        <w:pStyle w:val="60"/>
        <w:numPr>
          <w:ilvl w:val="3"/>
          <w:numId w:val="125"/>
        </w:numPr>
        <w:ind w:left="424" w:hanging="426" w:hangingChars="202"/>
        <w:rPr>
          <w:rFonts w:hint="eastAsia"/>
        </w:rPr>
      </w:pPr>
      <w:r>
        <w:rPr>
          <w:rFonts w:hint="eastAsia"/>
        </w:rPr>
        <w:t>企业集团的构成</w:t>
      </w:r>
    </w:p>
    <w:sdt>
      <w:sdtPr>
        <w:alias w:val="是否适用：企业集团的构成[双击切换]"/>
        <w:tag w:val="_GBC_f4dcd24cd0a6465f817fe278addb6568"/>
        <w:id w:val="2302"/>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hint="eastAsia"/>
        </w:rPr>
      </w:pPr>
      <w:r>
        <w:rPr>
          <w:rFonts w:hint="eastAsia"/>
        </w:rPr>
        <w:t>单位：</w:t>
      </w:r>
      <w:sdt>
        <w:sdtPr>
          <w:rPr>
            <w:rFonts w:hint="eastAsia"/>
          </w:rPr>
          <w:alias w:val="单位：企业集团的构成"/>
          <w:tag w:val="_GBC_69130484488a4b33b14f19ef0f1abce9"/>
          <w:id w:val="230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元</w:t>
          </w:r>
        </w:sdtContent>
      </w:sdt>
      <w:r>
        <w:rPr>
          <w:rFonts w:hint="eastAsia"/>
        </w:rPr>
        <w:t xml:space="preserve">  币种：</w:t>
      </w:r>
      <w:sdt>
        <w:sdtPr>
          <w:rPr>
            <w:rFonts w:hint="eastAsia"/>
          </w:rPr>
          <w:alias w:val="币种：企业集团的构成"/>
          <w:tag w:val="_GBC_3be075e5c9a5407c89e1aab348039bf5"/>
          <w:id w:val="230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3"/>
        <w:gridCol w:w="1297"/>
        <w:gridCol w:w="1294"/>
        <w:gridCol w:w="1309"/>
        <w:gridCol w:w="1282"/>
        <w:gridCol w:w="818"/>
        <w:gridCol w:w="791"/>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sdt>
          <w:sdtPr>
            <w:rPr>
              <w:rFonts w:ascii="Times New Roman" w:hAnsi="Times New Roman"/>
            </w:rPr>
            <w:tag w:val="_PLD_d102f36c2e2645ad9579603ca28588c8"/>
            <w:id w:val="2305"/>
          </w:sdtPr>
          <w:sdtEndPr>
            <w:rPr>
              <w:rFonts w:ascii="Times New Roman" w:hAnsi="Times New Roman"/>
            </w:rPr>
          </w:sdtEndPr>
          <w:sdtContent>
            <w:tc>
              <w:tcPr>
                <w:tcW w:w="830" w:type="pct"/>
                <w:vMerge w:val="restart"/>
                <w:shd w:val="clear" w:color="auto" w:fill="auto"/>
                <w:vAlign w:val="center"/>
              </w:tcPr>
              <w:p>
                <w:pPr>
                  <w:jc w:val="center"/>
                  <w:rPr>
                    <w:rFonts w:hint="eastAsia" w:ascii="Times New Roman" w:hAnsi="Times New Roman" w:cs="Arial"/>
                    <w:szCs w:val="21"/>
                    <w:lang w:val="en-GB"/>
                  </w:rPr>
                </w:pPr>
                <w:r>
                  <w:rPr>
                    <w:rFonts w:hint="eastAsia" w:ascii="Times New Roman" w:hAnsi="Times New Roman" w:cs="Arial"/>
                    <w:szCs w:val="21"/>
                    <w:lang w:val="en-GB"/>
                  </w:rPr>
                  <w:t>子公司</w:t>
                </w:r>
              </w:p>
              <w:p>
                <w:pPr>
                  <w:jc w:val="center"/>
                  <w:rPr>
                    <w:rFonts w:hint="eastAsia" w:ascii="Times New Roman" w:hAnsi="Times New Roman" w:cs="Arial"/>
                    <w:szCs w:val="21"/>
                  </w:rPr>
                </w:pPr>
                <w:r>
                  <w:rPr>
                    <w:rFonts w:hint="eastAsia" w:ascii="Times New Roman" w:hAnsi="Times New Roman" w:cs="Arial"/>
                    <w:szCs w:val="21"/>
                    <w:lang w:val="en-GB"/>
                  </w:rPr>
                  <w:t>名称</w:t>
                </w:r>
              </w:p>
            </w:tc>
          </w:sdtContent>
        </w:sdt>
        <w:sdt>
          <w:sdtPr>
            <w:rPr>
              <w:rFonts w:ascii="Times New Roman" w:hAnsi="Times New Roman"/>
            </w:rPr>
            <w:tag w:val="_PLD_f2f68356b5494ce8941038ba206c0e79"/>
            <w:id w:val="2306"/>
          </w:sdtPr>
          <w:sdtEndPr>
            <w:rPr>
              <w:rFonts w:ascii="Times New Roman" w:hAnsi="Times New Roman"/>
            </w:rPr>
          </w:sdtEndPr>
          <w:sdtContent>
            <w:tc>
              <w:tcPr>
                <w:tcW w:w="716" w:type="pct"/>
                <w:vMerge w:val="restart"/>
                <w:shd w:val="clear" w:color="auto" w:fill="auto"/>
                <w:vAlign w:val="center"/>
              </w:tcPr>
              <w:p>
                <w:pPr>
                  <w:jc w:val="center"/>
                  <w:rPr>
                    <w:rFonts w:hint="eastAsia" w:ascii="Times New Roman" w:hAnsi="Times New Roman" w:cs="Arial"/>
                    <w:szCs w:val="21"/>
                  </w:rPr>
                </w:pPr>
                <w:r>
                  <w:rPr>
                    <w:rFonts w:hint="eastAsia" w:ascii="Times New Roman" w:hAnsi="Times New Roman" w:cs="Arial"/>
                    <w:szCs w:val="21"/>
                    <w:lang w:val="en-GB"/>
                  </w:rPr>
                  <w:t>主要经营地</w:t>
                </w:r>
              </w:p>
            </w:tc>
          </w:sdtContent>
        </w:sdt>
        <w:tc>
          <w:tcPr>
            <w:tcW w:w="714" w:type="pct"/>
            <w:vMerge w:val="restart"/>
            <w:vAlign w:val="center"/>
          </w:tcPr>
          <w:sdt>
            <w:sdtPr>
              <w:rPr>
                <w:rFonts w:ascii="Times New Roman" w:hAnsi="Times New Roman"/>
              </w:rPr>
              <w:tag w:val="_PLD_e8bcd6ecc6b44104942668e86b86bbbe"/>
              <w:id w:val="2307"/>
            </w:sdtPr>
            <w:sdtEndPr>
              <w:rPr>
                <w:rFonts w:ascii="Times New Roman" w:hAnsi="Times New Roman"/>
              </w:rPr>
            </w:sdtEndPr>
            <w:sdtContent>
              <w:p>
                <w:pPr>
                  <w:jc w:val="center"/>
                  <w:rPr>
                    <w:rFonts w:hint="eastAsia" w:ascii="Times New Roman" w:hAnsi="Times New Roman"/>
                  </w:rPr>
                </w:pPr>
                <w:r>
                  <w:rPr>
                    <w:rFonts w:hint="eastAsia" w:ascii="Times New Roman" w:hAnsi="Times New Roman"/>
                  </w:rPr>
                  <w:t>注册资本</w:t>
                </w:r>
              </w:p>
            </w:sdtContent>
          </w:sdt>
        </w:tc>
        <w:sdt>
          <w:sdtPr>
            <w:rPr>
              <w:rFonts w:ascii="Times New Roman" w:hAnsi="Times New Roman"/>
            </w:rPr>
            <w:tag w:val="_PLD_e9cbfd017bcc45b9be4599d5ee950f92"/>
            <w:id w:val="2308"/>
          </w:sdtPr>
          <w:sdtEndPr>
            <w:rPr>
              <w:rFonts w:ascii="Times New Roman" w:hAnsi="Times New Roman"/>
            </w:rPr>
          </w:sdtEndPr>
          <w:sdtContent>
            <w:tc>
              <w:tcPr>
                <w:tcW w:w="723" w:type="pct"/>
                <w:vMerge w:val="restart"/>
                <w:shd w:val="clear" w:color="auto" w:fill="auto"/>
                <w:vAlign w:val="center"/>
              </w:tcPr>
              <w:p>
                <w:pPr>
                  <w:jc w:val="center"/>
                  <w:rPr>
                    <w:rFonts w:hint="eastAsia" w:ascii="Times New Roman" w:hAnsi="Times New Roman" w:cs="Arial"/>
                    <w:szCs w:val="21"/>
                  </w:rPr>
                </w:pPr>
                <w:r>
                  <w:rPr>
                    <w:rFonts w:hint="eastAsia" w:ascii="Times New Roman" w:hAnsi="Times New Roman" w:cs="Arial"/>
                    <w:szCs w:val="21"/>
                    <w:lang w:val="en-GB"/>
                  </w:rPr>
                  <w:t>注册地</w:t>
                </w:r>
              </w:p>
            </w:tc>
          </w:sdtContent>
        </w:sdt>
        <w:sdt>
          <w:sdtPr>
            <w:rPr>
              <w:rFonts w:ascii="Times New Roman" w:hAnsi="Times New Roman"/>
            </w:rPr>
            <w:tag w:val="_PLD_da5558f3e8f24c30b756f825b0ebca03"/>
            <w:id w:val="2309"/>
          </w:sdtPr>
          <w:sdtEndPr>
            <w:rPr>
              <w:rFonts w:ascii="Times New Roman" w:hAnsi="Times New Roman"/>
            </w:rPr>
          </w:sdtEndPr>
          <w:sdtContent>
            <w:tc>
              <w:tcPr>
                <w:tcW w:w="708" w:type="pct"/>
                <w:vMerge w:val="restart"/>
                <w:shd w:val="clear" w:color="auto" w:fill="auto"/>
                <w:vAlign w:val="center"/>
              </w:tcPr>
              <w:p>
                <w:pPr>
                  <w:jc w:val="center"/>
                  <w:rPr>
                    <w:rFonts w:hint="eastAsia" w:ascii="Times New Roman" w:hAnsi="Times New Roman" w:cs="Arial"/>
                    <w:szCs w:val="21"/>
                  </w:rPr>
                </w:pPr>
                <w:r>
                  <w:rPr>
                    <w:rFonts w:hint="eastAsia" w:ascii="Times New Roman" w:hAnsi="Times New Roman" w:cs="Arial"/>
                    <w:szCs w:val="21"/>
                    <w:lang w:val="en-GB"/>
                  </w:rPr>
                  <w:t>业务性质</w:t>
                </w:r>
              </w:p>
            </w:tc>
          </w:sdtContent>
        </w:sdt>
        <w:sdt>
          <w:sdtPr>
            <w:rPr>
              <w:rFonts w:ascii="Times New Roman" w:hAnsi="Times New Roman"/>
            </w:rPr>
            <w:tag w:val="_PLD_817e427c8eff4fd1875d12860133e99e"/>
            <w:id w:val="2310"/>
          </w:sdtPr>
          <w:sdtEndPr>
            <w:rPr>
              <w:rFonts w:ascii="Times New Roman" w:hAnsi="Times New Roman"/>
            </w:rPr>
          </w:sdtEndPr>
          <w:sdtContent>
            <w:tc>
              <w:tcPr>
                <w:tcW w:w="889" w:type="pct"/>
                <w:gridSpan w:val="2"/>
                <w:shd w:val="clear" w:color="auto" w:fill="auto"/>
                <w:vAlign w:val="center"/>
              </w:tcPr>
              <w:p>
                <w:pPr>
                  <w:jc w:val="center"/>
                  <w:rPr>
                    <w:rFonts w:hint="eastAsia" w:ascii="Times New Roman" w:hAnsi="Times New Roman" w:cs="Arial"/>
                    <w:szCs w:val="21"/>
                  </w:rPr>
                </w:pPr>
                <w:r>
                  <w:rPr>
                    <w:rFonts w:hint="eastAsia" w:ascii="Times New Roman" w:hAnsi="Times New Roman" w:cs="Arial"/>
                    <w:szCs w:val="21"/>
                    <w:lang w:val="en-GB"/>
                  </w:rPr>
                  <w:t>持股比例</w:t>
                </w:r>
                <w:r>
                  <w:rPr>
                    <w:rFonts w:ascii="Times New Roman" w:hAnsi="Times New Roman" w:cs="Arial"/>
                    <w:szCs w:val="21"/>
                  </w:rPr>
                  <w:t>(%)</w:t>
                </w:r>
              </w:p>
            </w:tc>
          </w:sdtContent>
        </w:sdt>
        <w:sdt>
          <w:sdtPr>
            <w:rPr>
              <w:rFonts w:ascii="Times New Roman" w:hAnsi="Times New Roman"/>
            </w:rPr>
            <w:tag w:val="_PLD_0bb5e453efe4450ba0d853b98eb2c2b0"/>
            <w:id w:val="2311"/>
          </w:sdtPr>
          <w:sdtEndPr>
            <w:rPr>
              <w:rFonts w:ascii="Times New Roman" w:hAnsi="Times New Roman"/>
            </w:rPr>
          </w:sdtEndPr>
          <w:sdtContent>
            <w:tc>
              <w:tcPr>
                <w:tcW w:w="417" w:type="pct"/>
                <w:vMerge w:val="restart"/>
                <w:shd w:val="clear" w:color="auto" w:fill="auto"/>
                <w:vAlign w:val="center"/>
              </w:tcPr>
              <w:p>
                <w:pPr>
                  <w:jc w:val="center"/>
                  <w:rPr>
                    <w:rFonts w:hint="eastAsia" w:ascii="Times New Roman" w:hAnsi="Times New Roman" w:cs="Arial"/>
                    <w:szCs w:val="21"/>
                    <w:lang w:val="en-GB"/>
                  </w:rPr>
                </w:pPr>
                <w:r>
                  <w:rPr>
                    <w:rFonts w:hint="eastAsia" w:ascii="Times New Roman" w:hAnsi="Times New Roman" w:cs="Arial"/>
                    <w:szCs w:val="21"/>
                    <w:lang w:val="en-GB"/>
                  </w:rPr>
                  <w:t>取得</w:t>
                </w:r>
              </w:p>
              <w:p>
                <w:pPr>
                  <w:jc w:val="center"/>
                  <w:rPr>
                    <w:rFonts w:hint="eastAsia" w:ascii="Times New Roman" w:hAnsi="Times New Roman" w:cs="Arial"/>
                    <w:szCs w:val="21"/>
                    <w:lang w:val="en-GB"/>
                  </w:rPr>
                </w:pPr>
                <w:r>
                  <w:rPr>
                    <w:rFonts w:hint="eastAsia" w:ascii="Times New Roman" w:hAnsi="Times New Roman" w:cs="Arial"/>
                    <w:szCs w:val="21"/>
                    <w:lang w:val="en-GB"/>
                  </w:rPr>
                  <w:t>方式</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830" w:type="pct"/>
            <w:vMerge w:val="continue"/>
            <w:shd w:val="clear" w:color="auto" w:fill="auto"/>
            <w:vAlign w:val="center"/>
          </w:tcPr>
          <w:p>
            <w:pPr>
              <w:rPr>
                <w:rFonts w:hint="eastAsia" w:ascii="Times New Roman" w:hAnsi="Times New Roman" w:cs="Arial"/>
                <w:szCs w:val="21"/>
              </w:rPr>
            </w:pPr>
          </w:p>
        </w:tc>
        <w:tc>
          <w:tcPr>
            <w:tcW w:w="716" w:type="pct"/>
            <w:vMerge w:val="continue"/>
            <w:shd w:val="clear" w:color="auto" w:fill="auto"/>
            <w:vAlign w:val="center"/>
          </w:tcPr>
          <w:p>
            <w:pPr>
              <w:rPr>
                <w:rFonts w:hint="eastAsia" w:ascii="Times New Roman" w:hAnsi="Times New Roman" w:cs="Arial"/>
                <w:szCs w:val="21"/>
              </w:rPr>
            </w:pPr>
          </w:p>
        </w:tc>
        <w:tc>
          <w:tcPr>
            <w:tcW w:w="714" w:type="pct"/>
            <w:vMerge w:val="continue"/>
          </w:tcPr>
          <w:p>
            <w:pPr>
              <w:rPr>
                <w:rFonts w:hint="eastAsia" w:ascii="Times New Roman" w:hAnsi="Times New Roman" w:cs="Arial"/>
                <w:szCs w:val="21"/>
              </w:rPr>
            </w:pPr>
          </w:p>
        </w:tc>
        <w:tc>
          <w:tcPr>
            <w:tcW w:w="723" w:type="pct"/>
            <w:vMerge w:val="continue"/>
            <w:shd w:val="clear" w:color="auto" w:fill="auto"/>
            <w:vAlign w:val="center"/>
          </w:tcPr>
          <w:p>
            <w:pPr>
              <w:rPr>
                <w:rFonts w:hint="eastAsia" w:ascii="Times New Roman" w:hAnsi="Times New Roman" w:cs="Arial"/>
                <w:szCs w:val="21"/>
              </w:rPr>
            </w:pPr>
          </w:p>
        </w:tc>
        <w:tc>
          <w:tcPr>
            <w:tcW w:w="708" w:type="pct"/>
            <w:vMerge w:val="continue"/>
            <w:shd w:val="clear" w:color="auto" w:fill="auto"/>
            <w:vAlign w:val="center"/>
          </w:tcPr>
          <w:p>
            <w:pPr>
              <w:rPr>
                <w:rFonts w:hint="eastAsia" w:ascii="Times New Roman" w:hAnsi="Times New Roman" w:cs="Arial"/>
                <w:szCs w:val="21"/>
              </w:rPr>
            </w:pPr>
          </w:p>
        </w:tc>
        <w:sdt>
          <w:sdtPr>
            <w:rPr>
              <w:rFonts w:ascii="Times New Roman" w:hAnsi="Times New Roman"/>
            </w:rPr>
            <w:tag w:val="_PLD_3f641d83162f4ae3a8840b93258d7ced"/>
            <w:id w:val="2312"/>
          </w:sdtPr>
          <w:sdtEndPr>
            <w:rPr>
              <w:rFonts w:ascii="Times New Roman" w:hAnsi="Times New Roman"/>
            </w:rPr>
          </w:sdtEndPr>
          <w:sdtContent>
            <w:tc>
              <w:tcPr>
                <w:tcW w:w="451" w:type="pct"/>
                <w:shd w:val="clear" w:color="auto" w:fill="auto"/>
                <w:vAlign w:val="center"/>
              </w:tcPr>
              <w:p>
                <w:pPr>
                  <w:jc w:val="center"/>
                  <w:rPr>
                    <w:rFonts w:hint="eastAsia" w:ascii="Times New Roman" w:hAnsi="Times New Roman" w:cs="Arial"/>
                    <w:szCs w:val="21"/>
                  </w:rPr>
                </w:pPr>
                <w:r>
                  <w:rPr>
                    <w:rFonts w:hint="eastAsia" w:ascii="Times New Roman" w:hAnsi="Times New Roman" w:cs="Arial"/>
                    <w:szCs w:val="21"/>
                    <w:lang w:val="en-GB"/>
                  </w:rPr>
                  <w:t>直接</w:t>
                </w:r>
              </w:p>
            </w:tc>
          </w:sdtContent>
        </w:sdt>
        <w:sdt>
          <w:sdtPr>
            <w:rPr>
              <w:rFonts w:ascii="Times New Roman" w:hAnsi="Times New Roman"/>
            </w:rPr>
            <w:tag w:val="_PLD_ebc96648c2794ae08bfb57e63f0a34c5"/>
            <w:id w:val="2313"/>
          </w:sdtPr>
          <w:sdtEndPr>
            <w:rPr>
              <w:rFonts w:ascii="Times New Roman" w:hAnsi="Times New Roman"/>
            </w:rPr>
          </w:sdtEndPr>
          <w:sdtContent>
            <w:tc>
              <w:tcPr>
                <w:tcW w:w="437" w:type="pct"/>
                <w:shd w:val="clear" w:color="auto" w:fill="auto"/>
                <w:vAlign w:val="center"/>
              </w:tcPr>
              <w:p>
                <w:pPr>
                  <w:jc w:val="center"/>
                  <w:rPr>
                    <w:rFonts w:hint="eastAsia" w:ascii="Times New Roman" w:hAnsi="Times New Roman" w:cs="Arial"/>
                    <w:szCs w:val="21"/>
                  </w:rPr>
                </w:pPr>
                <w:r>
                  <w:rPr>
                    <w:rFonts w:hint="eastAsia" w:ascii="Times New Roman" w:hAnsi="Times New Roman" w:cs="Arial"/>
                    <w:szCs w:val="21"/>
                    <w:lang w:val="en-GB"/>
                  </w:rPr>
                  <w:t>间接</w:t>
                </w:r>
              </w:p>
            </w:tc>
          </w:sdtContent>
        </w:sdt>
        <w:tc>
          <w:tcPr>
            <w:tcW w:w="417" w:type="pct"/>
            <w:vMerge w:val="continue"/>
          </w:tcPr>
          <w:p>
            <w:pPr>
              <w:rPr>
                <w:rFonts w:hint="eastAsia" w:ascii="Times New Roman" w:hAnsi="Times New Roman"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pct"/>
          </w:tcPr>
          <w:p>
            <w:pPr>
              <w:rPr>
                <w:rFonts w:hint="eastAsia" w:ascii="Times New Roman" w:hAnsi="Times New Roman"/>
                <w:szCs w:val="21"/>
              </w:rPr>
            </w:pPr>
            <w:r>
              <w:rPr>
                <w:rFonts w:ascii="Times New Roman" w:hAnsi="Times New Roman"/>
              </w:rPr>
              <w:t>柳州惠好卫生用品有限公司</w:t>
            </w:r>
          </w:p>
        </w:tc>
        <w:tc>
          <w:tcPr>
            <w:tcW w:w="716" w:type="pct"/>
            <w:vAlign w:val="center"/>
          </w:tcPr>
          <w:p>
            <w:pPr>
              <w:jc w:val="right"/>
              <w:rPr>
                <w:rFonts w:hint="eastAsia" w:ascii="Times New Roman" w:hAnsi="Times New Roman"/>
                <w:szCs w:val="21"/>
              </w:rPr>
            </w:pPr>
            <w:r>
              <w:rPr>
                <w:rFonts w:ascii="Times New Roman" w:hAnsi="Times New Roman"/>
              </w:rPr>
              <w:t>广西柳州市</w:t>
            </w:r>
          </w:p>
        </w:tc>
        <w:tc>
          <w:tcPr>
            <w:tcW w:w="714" w:type="pct"/>
            <w:vAlign w:val="center"/>
          </w:tcPr>
          <w:p>
            <w:pPr>
              <w:jc w:val="right"/>
              <w:rPr>
                <w:rFonts w:ascii="Times New Roman" w:hAnsi="Times New Roman"/>
                <w:szCs w:val="21"/>
              </w:rPr>
            </w:pPr>
            <w:r>
              <w:rPr>
                <w:rFonts w:ascii="Times New Roman" w:hAnsi="Times New Roman"/>
              </w:rPr>
              <w:t>210万美元</w:t>
            </w:r>
          </w:p>
        </w:tc>
        <w:tc>
          <w:tcPr>
            <w:tcW w:w="723" w:type="pct"/>
            <w:vAlign w:val="center"/>
          </w:tcPr>
          <w:p>
            <w:pPr>
              <w:jc w:val="right"/>
              <w:rPr>
                <w:rFonts w:hint="eastAsia" w:ascii="Times New Roman" w:hAnsi="Times New Roman"/>
                <w:szCs w:val="21"/>
              </w:rPr>
            </w:pPr>
            <w:r>
              <w:rPr>
                <w:rFonts w:ascii="Times New Roman" w:hAnsi="Times New Roman"/>
              </w:rPr>
              <w:t>广西柳州市</w:t>
            </w:r>
          </w:p>
        </w:tc>
        <w:tc>
          <w:tcPr>
            <w:tcW w:w="708" w:type="pct"/>
            <w:vAlign w:val="center"/>
          </w:tcPr>
          <w:p>
            <w:pPr>
              <w:jc w:val="right"/>
              <w:rPr>
                <w:rFonts w:hint="eastAsia" w:ascii="Times New Roman" w:hAnsi="Times New Roman"/>
                <w:szCs w:val="21"/>
              </w:rPr>
            </w:pPr>
            <w:r>
              <w:rPr>
                <w:rFonts w:ascii="Times New Roman" w:hAnsi="Times New Roman"/>
              </w:rPr>
              <w:t>制造业</w:t>
            </w:r>
          </w:p>
        </w:tc>
        <w:tc>
          <w:tcPr>
            <w:tcW w:w="451" w:type="pct"/>
            <w:vAlign w:val="center"/>
          </w:tcPr>
          <w:p>
            <w:pPr>
              <w:jc w:val="right"/>
              <w:rPr>
                <w:rFonts w:ascii="Times New Roman" w:hAnsi="Times New Roman"/>
                <w:szCs w:val="21"/>
              </w:rPr>
            </w:pPr>
            <w:r>
              <w:rPr>
                <w:rFonts w:ascii="Times New Roman" w:hAnsi="Times New Roman"/>
              </w:rPr>
              <w:t>75</w:t>
            </w:r>
          </w:p>
        </w:tc>
        <w:tc>
          <w:tcPr>
            <w:tcW w:w="437" w:type="pct"/>
            <w:vAlign w:val="center"/>
          </w:tcPr>
          <w:p>
            <w:pPr>
              <w:jc w:val="right"/>
              <w:rPr>
                <w:rFonts w:ascii="Times New Roman" w:hAnsi="Times New Roman"/>
                <w:szCs w:val="21"/>
              </w:rPr>
            </w:pPr>
          </w:p>
        </w:tc>
        <w:tc>
          <w:tcPr>
            <w:tcW w:w="417" w:type="pct"/>
            <w:vAlign w:val="center"/>
          </w:tcPr>
          <w:p>
            <w:pPr>
              <w:jc w:val="right"/>
              <w:rPr>
                <w:rFonts w:hint="eastAsia" w:ascii="Times New Roman" w:hAnsi="Times New Roman"/>
                <w:szCs w:val="21"/>
              </w:rPr>
            </w:pPr>
            <w:r>
              <w:rPr>
                <w:rFonts w:ascii="Times New Roman" w:hAnsi="Times New Roman"/>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pct"/>
          </w:tcPr>
          <w:p>
            <w:pPr>
              <w:rPr>
                <w:rFonts w:hint="eastAsia" w:ascii="Times New Roman" w:hAnsi="Times New Roman"/>
                <w:szCs w:val="21"/>
              </w:rPr>
            </w:pPr>
            <w:r>
              <w:rPr>
                <w:rFonts w:ascii="Times New Roman" w:hAnsi="Times New Roman"/>
              </w:rPr>
              <w:t>柳州两面针进出口贸易有限公司</w:t>
            </w:r>
          </w:p>
        </w:tc>
        <w:tc>
          <w:tcPr>
            <w:tcW w:w="716" w:type="pct"/>
            <w:vAlign w:val="center"/>
          </w:tcPr>
          <w:p>
            <w:pPr>
              <w:jc w:val="right"/>
              <w:rPr>
                <w:rFonts w:hint="eastAsia" w:ascii="Times New Roman" w:hAnsi="Times New Roman"/>
                <w:szCs w:val="21"/>
              </w:rPr>
            </w:pPr>
            <w:r>
              <w:rPr>
                <w:rFonts w:ascii="Times New Roman" w:hAnsi="Times New Roman"/>
              </w:rPr>
              <w:t>广西柳州市</w:t>
            </w:r>
          </w:p>
        </w:tc>
        <w:tc>
          <w:tcPr>
            <w:tcW w:w="714" w:type="pct"/>
            <w:vAlign w:val="center"/>
          </w:tcPr>
          <w:p>
            <w:pPr>
              <w:jc w:val="right"/>
              <w:rPr>
                <w:rFonts w:ascii="Times New Roman" w:hAnsi="Times New Roman"/>
                <w:szCs w:val="21"/>
              </w:rPr>
            </w:pPr>
            <w:r>
              <w:rPr>
                <w:rFonts w:ascii="Times New Roman" w:hAnsi="Times New Roman"/>
              </w:rPr>
              <w:t>5,000,000</w:t>
            </w:r>
          </w:p>
        </w:tc>
        <w:tc>
          <w:tcPr>
            <w:tcW w:w="723" w:type="pct"/>
            <w:vAlign w:val="center"/>
          </w:tcPr>
          <w:p>
            <w:pPr>
              <w:jc w:val="right"/>
              <w:rPr>
                <w:rFonts w:hint="eastAsia" w:ascii="Times New Roman" w:hAnsi="Times New Roman"/>
                <w:szCs w:val="21"/>
              </w:rPr>
            </w:pPr>
            <w:r>
              <w:rPr>
                <w:rFonts w:ascii="Times New Roman" w:hAnsi="Times New Roman"/>
              </w:rPr>
              <w:t>广西柳州市</w:t>
            </w:r>
          </w:p>
        </w:tc>
        <w:tc>
          <w:tcPr>
            <w:tcW w:w="708" w:type="pct"/>
            <w:vAlign w:val="center"/>
          </w:tcPr>
          <w:p>
            <w:pPr>
              <w:jc w:val="right"/>
              <w:rPr>
                <w:rFonts w:hint="eastAsia" w:ascii="Times New Roman" w:hAnsi="Times New Roman"/>
                <w:szCs w:val="21"/>
              </w:rPr>
            </w:pPr>
            <w:r>
              <w:rPr>
                <w:rFonts w:ascii="Times New Roman" w:hAnsi="Times New Roman"/>
              </w:rPr>
              <w:t>进出口贸易</w:t>
            </w:r>
          </w:p>
        </w:tc>
        <w:tc>
          <w:tcPr>
            <w:tcW w:w="451" w:type="pct"/>
            <w:vAlign w:val="center"/>
          </w:tcPr>
          <w:p>
            <w:pPr>
              <w:jc w:val="right"/>
              <w:rPr>
                <w:rFonts w:ascii="Times New Roman" w:hAnsi="Times New Roman"/>
                <w:szCs w:val="21"/>
              </w:rPr>
            </w:pPr>
            <w:r>
              <w:rPr>
                <w:rFonts w:ascii="Times New Roman" w:hAnsi="Times New Roman"/>
              </w:rPr>
              <w:t>51</w:t>
            </w:r>
          </w:p>
        </w:tc>
        <w:tc>
          <w:tcPr>
            <w:tcW w:w="437" w:type="pct"/>
            <w:vAlign w:val="center"/>
          </w:tcPr>
          <w:p>
            <w:pPr>
              <w:jc w:val="right"/>
              <w:rPr>
                <w:rFonts w:ascii="Times New Roman" w:hAnsi="Times New Roman"/>
                <w:szCs w:val="21"/>
              </w:rPr>
            </w:pPr>
          </w:p>
        </w:tc>
        <w:tc>
          <w:tcPr>
            <w:tcW w:w="417" w:type="pct"/>
            <w:vAlign w:val="center"/>
          </w:tcPr>
          <w:p>
            <w:pPr>
              <w:jc w:val="right"/>
              <w:rPr>
                <w:rFonts w:hint="eastAsia" w:ascii="Times New Roman" w:hAnsi="Times New Roman"/>
                <w:szCs w:val="21"/>
              </w:rPr>
            </w:pPr>
            <w:r>
              <w:rPr>
                <w:rFonts w:ascii="Times New Roman" w:hAnsi="Times New Roman"/>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pct"/>
          </w:tcPr>
          <w:p>
            <w:pPr>
              <w:rPr>
                <w:rFonts w:hint="eastAsia" w:ascii="Times New Roman" w:hAnsi="Times New Roman"/>
                <w:szCs w:val="21"/>
              </w:rPr>
            </w:pPr>
            <w:r>
              <w:rPr>
                <w:rFonts w:ascii="Times New Roman" w:hAnsi="Times New Roman"/>
              </w:rPr>
              <w:t>广西两面针亿康药业股份有限公司</w:t>
            </w:r>
          </w:p>
        </w:tc>
        <w:tc>
          <w:tcPr>
            <w:tcW w:w="716" w:type="pct"/>
            <w:vAlign w:val="center"/>
          </w:tcPr>
          <w:p>
            <w:pPr>
              <w:jc w:val="right"/>
              <w:rPr>
                <w:rFonts w:hint="eastAsia" w:ascii="Times New Roman" w:hAnsi="Times New Roman"/>
                <w:szCs w:val="21"/>
              </w:rPr>
            </w:pPr>
            <w:r>
              <w:rPr>
                <w:rFonts w:ascii="Times New Roman" w:hAnsi="Times New Roman"/>
              </w:rPr>
              <w:t>广西柳州市</w:t>
            </w:r>
          </w:p>
        </w:tc>
        <w:tc>
          <w:tcPr>
            <w:tcW w:w="714" w:type="pct"/>
            <w:vAlign w:val="center"/>
          </w:tcPr>
          <w:p>
            <w:pPr>
              <w:jc w:val="right"/>
              <w:rPr>
                <w:rFonts w:ascii="Times New Roman" w:hAnsi="Times New Roman"/>
                <w:szCs w:val="21"/>
              </w:rPr>
            </w:pPr>
            <w:r>
              <w:rPr>
                <w:rFonts w:ascii="Times New Roman" w:hAnsi="Times New Roman"/>
              </w:rPr>
              <w:t>9,100.0000</w:t>
            </w:r>
          </w:p>
        </w:tc>
        <w:tc>
          <w:tcPr>
            <w:tcW w:w="723" w:type="pct"/>
            <w:vAlign w:val="center"/>
          </w:tcPr>
          <w:p>
            <w:pPr>
              <w:jc w:val="right"/>
              <w:rPr>
                <w:rFonts w:hint="eastAsia" w:ascii="Times New Roman" w:hAnsi="Times New Roman"/>
                <w:szCs w:val="21"/>
              </w:rPr>
            </w:pPr>
            <w:r>
              <w:rPr>
                <w:rFonts w:ascii="Times New Roman" w:hAnsi="Times New Roman"/>
              </w:rPr>
              <w:t>广西柳州市</w:t>
            </w:r>
          </w:p>
        </w:tc>
        <w:tc>
          <w:tcPr>
            <w:tcW w:w="708" w:type="pct"/>
            <w:vAlign w:val="center"/>
          </w:tcPr>
          <w:p>
            <w:pPr>
              <w:jc w:val="right"/>
              <w:rPr>
                <w:rFonts w:hint="eastAsia" w:ascii="Times New Roman" w:hAnsi="Times New Roman"/>
                <w:szCs w:val="21"/>
              </w:rPr>
            </w:pPr>
            <w:r>
              <w:rPr>
                <w:rFonts w:ascii="Times New Roman" w:hAnsi="Times New Roman"/>
              </w:rPr>
              <w:t>制造业</w:t>
            </w:r>
          </w:p>
        </w:tc>
        <w:tc>
          <w:tcPr>
            <w:tcW w:w="451" w:type="pct"/>
            <w:vAlign w:val="center"/>
          </w:tcPr>
          <w:p>
            <w:pPr>
              <w:jc w:val="right"/>
              <w:rPr>
                <w:rFonts w:ascii="Times New Roman" w:hAnsi="Times New Roman"/>
                <w:szCs w:val="21"/>
              </w:rPr>
            </w:pPr>
            <w:r>
              <w:rPr>
                <w:rFonts w:ascii="Times New Roman" w:hAnsi="Times New Roman"/>
              </w:rPr>
              <w:t>90.10</w:t>
            </w:r>
          </w:p>
        </w:tc>
        <w:tc>
          <w:tcPr>
            <w:tcW w:w="437" w:type="pct"/>
            <w:vAlign w:val="center"/>
          </w:tcPr>
          <w:p>
            <w:pPr>
              <w:jc w:val="right"/>
              <w:rPr>
                <w:rFonts w:ascii="Times New Roman" w:hAnsi="Times New Roman"/>
                <w:szCs w:val="21"/>
              </w:rPr>
            </w:pPr>
          </w:p>
        </w:tc>
        <w:tc>
          <w:tcPr>
            <w:tcW w:w="417" w:type="pct"/>
            <w:vAlign w:val="center"/>
          </w:tcPr>
          <w:p>
            <w:pPr>
              <w:jc w:val="right"/>
              <w:rPr>
                <w:rFonts w:hint="eastAsia" w:ascii="Times New Roman" w:hAnsi="Times New Roman"/>
                <w:szCs w:val="21"/>
              </w:rPr>
            </w:pPr>
            <w:r>
              <w:rPr>
                <w:rFonts w:ascii="Times New Roman" w:hAnsi="Times New Roman"/>
              </w:rPr>
              <w:t>收购合并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pct"/>
          </w:tcPr>
          <w:p>
            <w:pPr>
              <w:rPr>
                <w:rFonts w:hint="eastAsia" w:ascii="Times New Roman" w:hAnsi="Times New Roman"/>
                <w:szCs w:val="21"/>
              </w:rPr>
            </w:pPr>
            <w:r>
              <w:rPr>
                <w:rFonts w:ascii="Times New Roman" w:hAnsi="Times New Roman"/>
              </w:rPr>
              <w:t>安徽两面针•芳草日化有限公司</w:t>
            </w:r>
          </w:p>
        </w:tc>
        <w:tc>
          <w:tcPr>
            <w:tcW w:w="716" w:type="pct"/>
            <w:vAlign w:val="center"/>
          </w:tcPr>
          <w:p>
            <w:pPr>
              <w:jc w:val="right"/>
              <w:rPr>
                <w:rFonts w:hint="eastAsia" w:ascii="Times New Roman" w:hAnsi="Times New Roman"/>
                <w:szCs w:val="21"/>
              </w:rPr>
            </w:pPr>
            <w:r>
              <w:rPr>
                <w:rFonts w:ascii="Times New Roman" w:hAnsi="Times New Roman"/>
              </w:rPr>
              <w:t>安徽合肥市</w:t>
            </w:r>
          </w:p>
        </w:tc>
        <w:tc>
          <w:tcPr>
            <w:tcW w:w="714" w:type="pct"/>
            <w:vAlign w:val="center"/>
          </w:tcPr>
          <w:p>
            <w:pPr>
              <w:jc w:val="right"/>
              <w:rPr>
                <w:rFonts w:ascii="Times New Roman" w:hAnsi="Times New Roman"/>
                <w:szCs w:val="21"/>
              </w:rPr>
            </w:pPr>
            <w:r>
              <w:rPr>
                <w:rFonts w:ascii="Times New Roman" w:hAnsi="Times New Roman"/>
              </w:rPr>
              <w:t>35,000,000</w:t>
            </w:r>
          </w:p>
        </w:tc>
        <w:tc>
          <w:tcPr>
            <w:tcW w:w="723" w:type="pct"/>
            <w:vAlign w:val="center"/>
          </w:tcPr>
          <w:p>
            <w:pPr>
              <w:jc w:val="right"/>
              <w:rPr>
                <w:rFonts w:hint="eastAsia" w:ascii="Times New Roman" w:hAnsi="Times New Roman"/>
                <w:szCs w:val="21"/>
              </w:rPr>
            </w:pPr>
            <w:r>
              <w:rPr>
                <w:rFonts w:ascii="Times New Roman" w:hAnsi="Times New Roman"/>
              </w:rPr>
              <w:t>安徽合肥市</w:t>
            </w:r>
          </w:p>
        </w:tc>
        <w:tc>
          <w:tcPr>
            <w:tcW w:w="708" w:type="pct"/>
            <w:vAlign w:val="center"/>
          </w:tcPr>
          <w:p>
            <w:pPr>
              <w:jc w:val="right"/>
              <w:rPr>
                <w:rFonts w:hint="eastAsia" w:ascii="Times New Roman" w:hAnsi="Times New Roman"/>
                <w:szCs w:val="21"/>
              </w:rPr>
            </w:pPr>
            <w:r>
              <w:rPr>
                <w:rFonts w:ascii="Times New Roman" w:hAnsi="Times New Roman"/>
              </w:rPr>
              <w:t>制造业</w:t>
            </w:r>
          </w:p>
        </w:tc>
        <w:tc>
          <w:tcPr>
            <w:tcW w:w="451" w:type="pct"/>
            <w:vAlign w:val="center"/>
          </w:tcPr>
          <w:p>
            <w:pPr>
              <w:jc w:val="right"/>
              <w:rPr>
                <w:rFonts w:ascii="Times New Roman" w:hAnsi="Times New Roman"/>
                <w:szCs w:val="21"/>
              </w:rPr>
            </w:pPr>
            <w:r>
              <w:rPr>
                <w:rFonts w:ascii="Times New Roman" w:hAnsi="Times New Roman"/>
              </w:rPr>
              <w:t>70</w:t>
            </w:r>
          </w:p>
        </w:tc>
        <w:tc>
          <w:tcPr>
            <w:tcW w:w="437" w:type="pct"/>
            <w:vAlign w:val="center"/>
          </w:tcPr>
          <w:p>
            <w:pPr>
              <w:jc w:val="right"/>
              <w:rPr>
                <w:rFonts w:ascii="Times New Roman" w:hAnsi="Times New Roman"/>
                <w:szCs w:val="21"/>
              </w:rPr>
            </w:pPr>
            <w:r>
              <w:rPr>
                <w:rFonts w:ascii="Times New Roman" w:hAnsi="Times New Roman"/>
              </w:rPr>
              <w:t>14.07</w:t>
            </w:r>
          </w:p>
        </w:tc>
        <w:tc>
          <w:tcPr>
            <w:tcW w:w="417" w:type="pct"/>
            <w:vAlign w:val="center"/>
          </w:tcPr>
          <w:p>
            <w:pPr>
              <w:jc w:val="right"/>
              <w:rPr>
                <w:rFonts w:hint="eastAsia" w:ascii="Times New Roman" w:hAnsi="Times New Roman"/>
                <w:szCs w:val="21"/>
              </w:rPr>
            </w:pPr>
            <w:r>
              <w:rPr>
                <w:rFonts w:ascii="Times New Roman" w:hAnsi="Times New Roman"/>
              </w:rPr>
              <w:t>收购合并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pct"/>
          </w:tcPr>
          <w:p>
            <w:pPr>
              <w:rPr>
                <w:rFonts w:hint="eastAsia" w:ascii="Times New Roman" w:hAnsi="Times New Roman"/>
                <w:szCs w:val="21"/>
              </w:rPr>
            </w:pPr>
            <w:r>
              <w:rPr>
                <w:rFonts w:ascii="Times New Roman" w:hAnsi="Times New Roman"/>
              </w:rPr>
              <w:t>两面针（江苏）实业有限公司</w:t>
            </w:r>
          </w:p>
        </w:tc>
        <w:tc>
          <w:tcPr>
            <w:tcW w:w="716" w:type="pct"/>
            <w:vAlign w:val="center"/>
          </w:tcPr>
          <w:p>
            <w:pPr>
              <w:jc w:val="right"/>
              <w:rPr>
                <w:rFonts w:hint="eastAsia" w:ascii="Times New Roman" w:hAnsi="Times New Roman"/>
                <w:szCs w:val="21"/>
              </w:rPr>
            </w:pPr>
            <w:r>
              <w:rPr>
                <w:rFonts w:ascii="Times New Roman" w:hAnsi="Times New Roman"/>
              </w:rPr>
              <w:t>江苏扬州市</w:t>
            </w:r>
          </w:p>
        </w:tc>
        <w:tc>
          <w:tcPr>
            <w:tcW w:w="714" w:type="pct"/>
            <w:vAlign w:val="center"/>
          </w:tcPr>
          <w:p>
            <w:pPr>
              <w:jc w:val="right"/>
              <w:rPr>
                <w:rFonts w:ascii="Times New Roman" w:hAnsi="Times New Roman"/>
                <w:szCs w:val="21"/>
              </w:rPr>
            </w:pPr>
            <w:r>
              <w:rPr>
                <w:rFonts w:ascii="Times New Roman" w:hAnsi="Times New Roman"/>
              </w:rPr>
              <w:t>62,890,200</w:t>
            </w:r>
          </w:p>
        </w:tc>
        <w:tc>
          <w:tcPr>
            <w:tcW w:w="723" w:type="pct"/>
            <w:vAlign w:val="center"/>
          </w:tcPr>
          <w:p>
            <w:pPr>
              <w:jc w:val="right"/>
              <w:rPr>
                <w:rFonts w:hint="eastAsia" w:ascii="Times New Roman" w:hAnsi="Times New Roman"/>
                <w:szCs w:val="21"/>
              </w:rPr>
            </w:pPr>
            <w:r>
              <w:rPr>
                <w:rFonts w:ascii="Times New Roman" w:hAnsi="Times New Roman"/>
              </w:rPr>
              <w:t>江苏扬州市</w:t>
            </w:r>
          </w:p>
        </w:tc>
        <w:tc>
          <w:tcPr>
            <w:tcW w:w="708" w:type="pct"/>
            <w:vAlign w:val="center"/>
          </w:tcPr>
          <w:p>
            <w:pPr>
              <w:jc w:val="right"/>
              <w:rPr>
                <w:rFonts w:hint="eastAsia" w:ascii="Times New Roman" w:hAnsi="Times New Roman"/>
                <w:szCs w:val="21"/>
              </w:rPr>
            </w:pPr>
            <w:r>
              <w:rPr>
                <w:rFonts w:ascii="Times New Roman" w:hAnsi="Times New Roman"/>
              </w:rPr>
              <w:t>制造业</w:t>
            </w:r>
          </w:p>
        </w:tc>
        <w:tc>
          <w:tcPr>
            <w:tcW w:w="451" w:type="pct"/>
            <w:vAlign w:val="center"/>
          </w:tcPr>
          <w:p>
            <w:pPr>
              <w:jc w:val="right"/>
              <w:rPr>
                <w:rFonts w:ascii="Times New Roman" w:hAnsi="Times New Roman"/>
                <w:szCs w:val="21"/>
              </w:rPr>
            </w:pPr>
            <w:r>
              <w:rPr>
                <w:rFonts w:ascii="Times New Roman" w:hAnsi="Times New Roman"/>
              </w:rPr>
              <w:t>93.80</w:t>
            </w:r>
          </w:p>
        </w:tc>
        <w:tc>
          <w:tcPr>
            <w:tcW w:w="437" w:type="pct"/>
            <w:vAlign w:val="center"/>
          </w:tcPr>
          <w:p>
            <w:pPr>
              <w:jc w:val="right"/>
              <w:rPr>
                <w:rFonts w:ascii="Times New Roman" w:hAnsi="Times New Roman"/>
                <w:szCs w:val="21"/>
              </w:rPr>
            </w:pPr>
          </w:p>
        </w:tc>
        <w:tc>
          <w:tcPr>
            <w:tcW w:w="417" w:type="pct"/>
            <w:vAlign w:val="center"/>
          </w:tcPr>
          <w:p>
            <w:pPr>
              <w:jc w:val="right"/>
              <w:rPr>
                <w:rFonts w:hint="eastAsia" w:ascii="Times New Roman" w:hAnsi="Times New Roman"/>
                <w:szCs w:val="21"/>
              </w:rPr>
            </w:pPr>
            <w:r>
              <w:rPr>
                <w:rFonts w:ascii="Times New Roman" w:hAnsi="Times New Roman"/>
              </w:rPr>
              <w:t>收购合并</w:t>
            </w:r>
          </w:p>
        </w:tc>
      </w:tr>
    </w:tbl>
    <w:p/>
    <w:p>
      <w:pPr>
        <w:rPr>
          <w:rFonts w:hint="eastAsia" w:cs="Arial"/>
          <w:szCs w:val="21"/>
        </w:rPr>
      </w:pPr>
      <w:r>
        <w:rPr>
          <w:rFonts w:hint="eastAsia" w:cs="Arial"/>
          <w:szCs w:val="21"/>
        </w:rPr>
        <w:t>子公司的持股比例不同于表决权比例的说明：</w:t>
      </w:r>
    </w:p>
    <w:p>
      <w:pPr>
        <w:rPr>
          <w:rFonts w:hint="eastAsia" w:cs="Arial"/>
          <w:szCs w:val="21"/>
        </w:rPr>
      </w:pPr>
      <w:sdt>
        <w:sdtPr>
          <w:rPr>
            <w:rFonts w:cs="Arial"/>
            <w:szCs w:val="21"/>
          </w:rPr>
          <w:alias w:val="在子公司的持股比例不同于表决权比例的说明"/>
          <w:tag w:val="_GBC_b7be591163dc47e4b00f98006e6fbb0b"/>
          <w:id w:val="2314"/>
          <w:placeholder>
            <w:docPart w:val="GBC22222222222222222222222222222"/>
          </w:placeholder>
        </w:sdtPr>
        <w:sdtEndPr>
          <w:rPr>
            <w:rFonts w:cs="Arial"/>
            <w:szCs w:val="21"/>
          </w:rPr>
        </w:sdtEndPr>
        <w:sdtContent>
          <w:r>
            <w:rPr>
              <w:rFonts w:hint="eastAsia" w:cs="Arial"/>
              <w:szCs w:val="21"/>
              <w:lang w:eastAsia="zh-CN"/>
            </w:rPr>
            <w:t>无</w:t>
          </w:r>
        </w:sdtContent>
      </w:sdt>
    </w:p>
    <w:p>
      <w:pPr>
        <w:rPr>
          <w:rFonts w:hint="eastAsia" w:cs="Arial"/>
          <w:szCs w:val="21"/>
        </w:rPr>
      </w:pPr>
    </w:p>
    <w:p>
      <w:pPr>
        <w:rPr>
          <w:rFonts w:hint="eastAsia" w:cs="Arial"/>
          <w:szCs w:val="21"/>
        </w:rPr>
      </w:pPr>
      <w:r>
        <w:rPr>
          <w:rFonts w:hint="eastAsia" w:cs="Arial"/>
          <w:szCs w:val="21"/>
        </w:rPr>
        <w:t>持有半数或以下表决权但仍控制被投资单位、以及持有半数以上表决权但不控制被投资单位的依据：</w:t>
      </w:r>
    </w:p>
    <w:sdt>
      <w:sdtPr>
        <w:rPr>
          <w:rFonts w:cs="Arial"/>
          <w:szCs w:val="21"/>
        </w:rPr>
        <w:alias w:val="持有半数或以下表决权但仍控制被投资单位、以及持有半数以上表决权但不控制被投资单位的依据"/>
        <w:tag w:val="_GBC_e9c6ba07b58c4f8e9e3004170d14542b"/>
        <w:id w:val="2315"/>
        <w:placeholder>
          <w:docPart w:val="GBC22222222222222222222222222222"/>
        </w:placeholder>
      </w:sdtPr>
      <w:sdtEndPr>
        <w:rPr>
          <w:rFonts w:cs="Arial"/>
          <w:szCs w:val="21"/>
        </w:rPr>
      </w:sdtEndPr>
      <w:sdtContent>
        <w:p>
          <w:pPr>
            <w:rPr>
              <w:rFonts w:hint="eastAsia" w:cs="Arial"/>
              <w:szCs w:val="21"/>
            </w:rPr>
          </w:pPr>
          <w:r>
            <w:rPr>
              <w:rFonts w:hint="eastAsia" w:cs="Arial"/>
              <w:szCs w:val="21"/>
              <w:lang w:eastAsia="zh-CN"/>
            </w:rPr>
            <w:t>无</w:t>
          </w:r>
        </w:p>
      </w:sdtContent>
    </w:sdt>
    <w:p>
      <w:pPr>
        <w:rPr>
          <w:rFonts w:hint="eastAsia" w:cs="Arial"/>
          <w:szCs w:val="21"/>
        </w:rPr>
      </w:pPr>
    </w:p>
    <w:p>
      <w:pPr>
        <w:rPr>
          <w:rFonts w:hint="eastAsia" w:cs="Arial"/>
          <w:szCs w:val="21"/>
        </w:rPr>
      </w:pPr>
      <w:r>
        <w:rPr>
          <w:rFonts w:hint="eastAsia" w:cs="Arial"/>
          <w:szCs w:val="21"/>
        </w:rPr>
        <w:t>对于纳入合并范围的重要的结构化主体，控制的依据：</w:t>
      </w:r>
    </w:p>
    <w:sdt>
      <w:sdtPr>
        <w:rPr>
          <w:rFonts w:hint="eastAsia" w:cs="Arial"/>
          <w:szCs w:val="21"/>
        </w:rPr>
        <w:alias w:val="对于纳入合并范围的重要的结构化主体，控制的依据"/>
        <w:tag w:val="_GBC_254d83ec47cd4003902f2d0f6017d432"/>
        <w:id w:val="2316"/>
        <w:placeholder>
          <w:docPart w:val="GBC22222222222222222222222222222"/>
        </w:placeholder>
      </w:sdtPr>
      <w:sdtEndPr>
        <w:rPr>
          <w:rFonts w:hint="eastAsia" w:cs="Arial"/>
          <w:szCs w:val="21"/>
        </w:rPr>
      </w:sdtEndPr>
      <w:sdtContent>
        <w:p>
          <w:pPr>
            <w:rPr>
              <w:rFonts w:hint="eastAsia" w:cs="Arial"/>
              <w:szCs w:val="21"/>
            </w:rPr>
          </w:pPr>
          <w:r>
            <w:rPr>
              <w:rFonts w:hint="eastAsia" w:cs="Arial"/>
              <w:szCs w:val="21"/>
              <w:lang w:eastAsia="zh-CN"/>
            </w:rPr>
            <w:t>无</w:t>
          </w:r>
        </w:p>
      </w:sdtContent>
    </w:sdt>
    <w:p>
      <w:pPr>
        <w:rPr>
          <w:rFonts w:hint="eastAsia" w:cs="Arial"/>
          <w:szCs w:val="21"/>
        </w:rPr>
      </w:pPr>
    </w:p>
    <w:p>
      <w:pPr>
        <w:rPr>
          <w:rFonts w:hint="eastAsia" w:cs="Arial"/>
          <w:szCs w:val="21"/>
        </w:rPr>
      </w:pPr>
      <w:r>
        <w:rPr>
          <w:rFonts w:hint="eastAsia" w:cs="Arial"/>
          <w:szCs w:val="21"/>
        </w:rPr>
        <w:t>确定公司是代理人还是委托人的依据：</w:t>
      </w:r>
    </w:p>
    <w:sdt>
      <w:sdtPr>
        <w:rPr>
          <w:rFonts w:hint="eastAsia" w:cs="Arial"/>
          <w:szCs w:val="21"/>
        </w:rPr>
        <w:alias w:val="确定公司是代理人还是委托人的依据"/>
        <w:tag w:val="_GBC_f515cb0c8a654271b5991b0accabe800"/>
        <w:id w:val="2317"/>
        <w:placeholder>
          <w:docPart w:val="GBC22222222222222222222222222222"/>
        </w:placeholder>
      </w:sdtPr>
      <w:sdtEndPr>
        <w:rPr>
          <w:rFonts w:hint="eastAsia" w:cs="Arial"/>
          <w:szCs w:val="21"/>
        </w:rPr>
      </w:sdtEndPr>
      <w:sdtContent>
        <w:p>
          <w:pPr>
            <w:rPr>
              <w:rFonts w:hint="eastAsia" w:cs="Arial"/>
              <w:szCs w:val="21"/>
            </w:rPr>
          </w:pPr>
          <w:r>
            <w:rPr>
              <w:rFonts w:hint="eastAsia" w:cs="Arial"/>
              <w:szCs w:val="21"/>
              <w:lang w:eastAsia="zh-CN"/>
            </w:rPr>
            <w:t>无</w:t>
          </w:r>
        </w:p>
      </w:sdtContent>
    </w:sdt>
    <w:p>
      <w:pPr>
        <w:rPr>
          <w:rFonts w:hint="eastAsia" w:cs="Arial"/>
          <w:szCs w:val="21"/>
        </w:rPr>
      </w:pPr>
    </w:p>
    <w:p>
      <w:pPr>
        <w:rPr>
          <w:rFonts w:hint="eastAsia" w:cs="Arial"/>
          <w:szCs w:val="21"/>
        </w:rPr>
      </w:pPr>
      <w:r>
        <w:rPr>
          <w:rFonts w:hint="eastAsia" w:cs="Arial"/>
          <w:szCs w:val="21"/>
        </w:rPr>
        <w:t>其他说明：</w:t>
      </w:r>
    </w:p>
    <w:sdt>
      <w:sdtPr>
        <w:rPr>
          <w:rFonts w:ascii="Times New Roman" w:hAnsi="Times New Roman" w:cs="Arial"/>
          <w:sz w:val="21"/>
          <w:szCs w:val="21"/>
        </w:rPr>
        <w:alias w:val="企业集团的构成的其他需要说明的事项"/>
        <w:tag w:val="_GBC_7dc3099f920f4546b2a983c0eb4c2ce0"/>
        <w:id w:val="2318"/>
        <w:placeholder>
          <w:docPart w:val="GBC22222222222222222222222222222"/>
        </w:placeholder>
      </w:sdtPr>
      <w:sdtEndPr>
        <w:rPr>
          <w:rFonts w:ascii="Times New Roman" w:hAnsi="Times New Roman" w:cs="Arial"/>
          <w:sz w:val="21"/>
          <w:szCs w:val="21"/>
        </w:rPr>
      </w:sdtEndPr>
      <w:sdtContent>
        <w:p>
          <w:pPr>
            <w:rPr>
              <w:rFonts w:ascii="Times New Roman" w:hAnsi="Times New Roman" w:cs="Arial"/>
              <w:sz w:val="21"/>
              <w:szCs w:val="21"/>
            </w:rPr>
          </w:pPr>
          <w:r>
            <w:rPr>
              <w:rFonts w:ascii="Times New Roman" w:hAnsi="Times New Roman" w:cs="Arial"/>
              <w:sz w:val="21"/>
              <w:szCs w:val="21"/>
            </w:rPr>
            <w:t>注：本公司直接持有安徽两面针·芳草日化有限公司70%的股权，通过控股子公司两面针（江苏）实业有限公司间接持股14.07%。</w:t>
          </w:r>
        </w:p>
        <w:p>
          <w:pPr>
            <w:rPr>
              <w:rFonts w:hint="eastAsia" w:cstheme="minorBidi"/>
              <w:szCs w:val="21"/>
            </w:rPr>
          </w:pPr>
        </w:p>
      </w:sdtContent>
    </w:sdt>
    <w:p>
      <w:pPr>
        <w:rPr>
          <w:rFonts w:hint="eastAsia" w:cs="Arial"/>
          <w:szCs w:val="21"/>
        </w:rPr>
      </w:pPr>
    </w:p>
    <w:p>
      <w:pPr>
        <w:pStyle w:val="60"/>
        <w:numPr>
          <w:ilvl w:val="3"/>
          <w:numId w:val="125"/>
        </w:numPr>
        <w:ind w:left="424" w:hanging="426" w:hangingChars="202"/>
        <w:rPr>
          <w:rFonts w:hint="eastAsia"/>
        </w:rPr>
      </w:pPr>
      <w:r>
        <w:rPr>
          <w:rFonts w:hint="eastAsia"/>
        </w:rPr>
        <w:t>重要的非全资子公司</w:t>
      </w:r>
    </w:p>
    <w:sdt>
      <w:sdtPr>
        <w:alias w:val="是否适用：重要的非全资子公司[双击切换]"/>
        <w:tag w:val="_GBC_51a84bfe201248b8bd5edb53b6cd6283"/>
        <w:id w:val="2319"/>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hint="eastAsia"/>
        </w:rPr>
      </w:pPr>
      <w:r>
        <w:rPr>
          <w:rFonts w:hint="eastAsia"/>
        </w:rPr>
        <w:t>单位：</w:t>
      </w:r>
      <w:sdt>
        <w:sdtPr>
          <w:rPr>
            <w:rFonts w:hint="eastAsia"/>
          </w:rPr>
          <w:alias w:val="单位：财务附注：重要的非全资子公司"/>
          <w:tag w:val="_GBC_e5936e9952394755bacf71d437afcd44"/>
          <w:id w:val="232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重要的非全资子公司"/>
          <w:tag w:val="_GBC_5ffac6aa0e464031b94de604fccc76c7"/>
          <w:id w:val="232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30"/>
        <w:gridCol w:w="1200"/>
        <w:gridCol w:w="1514"/>
        <w:gridCol w:w="1800"/>
        <w:gridCol w:w="1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sdt>
          <w:sdtPr>
            <w:tag w:val="_PLD_5428bb469efb45b09d2152fb27b33f8a"/>
            <w:id w:val="2322"/>
          </w:sdtPr>
          <w:sdtContent>
            <w:tc>
              <w:tcPr>
                <w:tcW w:w="1674" w:type="pct"/>
                <w:shd w:val="clear" w:color="auto" w:fill="auto"/>
                <w:vAlign w:val="center"/>
              </w:tcPr>
              <w:p>
                <w:pPr>
                  <w:jc w:val="center"/>
                  <w:rPr>
                    <w:rFonts w:hint="eastAsia" w:cs="Arial"/>
                    <w:szCs w:val="21"/>
                  </w:rPr>
                </w:pPr>
                <w:r>
                  <w:rPr>
                    <w:rFonts w:hint="eastAsia" w:cs="Arial"/>
                    <w:szCs w:val="21"/>
                    <w:lang w:val="en-GB"/>
                  </w:rPr>
                  <w:t>子公司名称</w:t>
                </w:r>
              </w:p>
            </w:tc>
          </w:sdtContent>
        </w:sdt>
        <w:sdt>
          <w:sdtPr>
            <w:tag w:val="_PLD_6f42810edcef4f808238b34484325c1a"/>
            <w:id w:val="2323"/>
          </w:sdtPr>
          <w:sdtContent>
            <w:tc>
              <w:tcPr>
                <w:tcW w:w="663" w:type="pct"/>
                <w:shd w:val="clear" w:color="auto" w:fill="auto"/>
                <w:vAlign w:val="center"/>
              </w:tcPr>
              <w:p>
                <w:pPr>
                  <w:jc w:val="center"/>
                  <w:rPr>
                    <w:rFonts w:hint="eastAsia" w:cs="Arial"/>
                    <w:szCs w:val="21"/>
                  </w:rPr>
                </w:pPr>
                <w:r>
                  <w:rPr>
                    <w:rFonts w:hint="eastAsia" w:cs="Arial"/>
                    <w:bCs/>
                    <w:szCs w:val="21"/>
                    <w:lang w:val="en-GB"/>
                  </w:rPr>
                  <w:t>少数股东持股比例</w:t>
                </w:r>
              </w:p>
            </w:tc>
          </w:sdtContent>
        </w:sdt>
        <w:sdt>
          <w:sdtPr>
            <w:tag w:val="_PLD_5fe25832d2ec4782a2b0dd4183a7a18d"/>
            <w:id w:val="2324"/>
          </w:sdtPr>
          <w:sdtContent>
            <w:tc>
              <w:tcPr>
                <w:tcW w:w="836" w:type="pct"/>
                <w:shd w:val="clear" w:color="auto" w:fill="auto"/>
                <w:vAlign w:val="center"/>
              </w:tcPr>
              <w:p>
                <w:pPr>
                  <w:jc w:val="center"/>
                  <w:rPr>
                    <w:rFonts w:hint="eastAsia" w:cs="Arial"/>
                    <w:szCs w:val="21"/>
                  </w:rPr>
                </w:pPr>
                <w:r>
                  <w:rPr>
                    <w:rFonts w:hint="eastAsia" w:cs="Arial"/>
                    <w:bCs/>
                    <w:szCs w:val="21"/>
                    <w:lang w:val="en-GB"/>
                  </w:rPr>
                  <w:t>本期归属于少数股东的损益</w:t>
                </w:r>
              </w:p>
            </w:tc>
          </w:sdtContent>
        </w:sdt>
        <w:sdt>
          <w:sdtPr>
            <w:tag w:val="_PLD_2a49e43dba264aa2a5a6a65baca97c74"/>
            <w:id w:val="2325"/>
          </w:sdtPr>
          <w:sdtContent>
            <w:tc>
              <w:tcPr>
                <w:tcW w:w="994" w:type="pct"/>
                <w:shd w:val="clear" w:color="auto" w:fill="auto"/>
                <w:vAlign w:val="center"/>
              </w:tcPr>
              <w:p>
                <w:pPr>
                  <w:jc w:val="center"/>
                  <w:rPr>
                    <w:rFonts w:hint="eastAsia" w:cs="Arial"/>
                    <w:szCs w:val="21"/>
                  </w:rPr>
                </w:pPr>
                <w:r>
                  <w:rPr>
                    <w:rFonts w:hint="eastAsia" w:cs="Arial"/>
                    <w:bCs/>
                    <w:szCs w:val="21"/>
                    <w:lang w:val="en-GB"/>
                  </w:rPr>
                  <w:t>本期向少数股东宣告分派的股利</w:t>
                </w:r>
              </w:p>
            </w:tc>
          </w:sdtContent>
        </w:sdt>
        <w:sdt>
          <w:sdtPr>
            <w:tag w:val="_PLD_fb758b5ac95741fa930b476448e32371"/>
            <w:id w:val="2326"/>
          </w:sdtPr>
          <w:sdtContent>
            <w:tc>
              <w:tcPr>
                <w:tcW w:w="831" w:type="pct"/>
                <w:shd w:val="clear" w:color="auto" w:fill="auto"/>
                <w:vAlign w:val="center"/>
              </w:tcPr>
              <w:p>
                <w:pPr>
                  <w:ind w:right="-16"/>
                  <w:jc w:val="center"/>
                  <w:rPr>
                    <w:rFonts w:hint="eastAsia" w:cs="Arial"/>
                    <w:bCs/>
                    <w:szCs w:val="21"/>
                  </w:rPr>
                </w:pPr>
                <w:r>
                  <w:rPr>
                    <w:rFonts w:hint="eastAsia" w:cs="Arial"/>
                    <w:bCs/>
                    <w:szCs w:val="21"/>
                    <w:lang w:val="en-GB"/>
                  </w:rPr>
                  <w:t>期末少数股东权益余额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4" w:type="pct"/>
          </w:tcPr>
          <w:p>
            <w:pPr>
              <w:rPr>
                <w:rFonts w:hint="eastAsia"/>
                <w:szCs w:val="21"/>
              </w:rPr>
            </w:pPr>
            <w:r>
              <w:t>广西两面针亿康药业股份有限公司</w:t>
            </w:r>
          </w:p>
        </w:tc>
        <w:tc>
          <w:tcPr>
            <w:tcW w:w="663"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9.90</w:t>
            </w:r>
          </w:p>
        </w:tc>
        <w:tc>
          <w:tcPr>
            <w:tcW w:w="836"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483,477.53</w:t>
            </w:r>
          </w:p>
        </w:tc>
        <w:tc>
          <w:tcPr>
            <w:tcW w:w="994" w:type="pct"/>
            <w:vAlign w:val="center"/>
          </w:tcPr>
          <w:p>
            <w:pPr>
              <w:jc w:val="right"/>
              <w:rPr>
                <w:rFonts w:hint="default" w:ascii="Times New Roman" w:hAnsi="Times New Roman" w:cs="Times New Roman"/>
                <w:szCs w:val="21"/>
              </w:rPr>
            </w:pPr>
          </w:p>
        </w:tc>
        <w:tc>
          <w:tcPr>
            <w:tcW w:w="831"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9,080,361.09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4" w:type="pct"/>
          </w:tcPr>
          <w:p>
            <w:pPr>
              <w:rPr>
                <w:rFonts w:hint="eastAsia"/>
                <w:szCs w:val="21"/>
              </w:rPr>
            </w:pPr>
            <w:r>
              <w:t>两面针（江苏）实业有限公司</w:t>
            </w:r>
          </w:p>
        </w:tc>
        <w:tc>
          <w:tcPr>
            <w:tcW w:w="663"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6.20</w:t>
            </w:r>
          </w:p>
        </w:tc>
        <w:tc>
          <w:tcPr>
            <w:tcW w:w="836"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1,102,856.84</w:t>
            </w:r>
          </w:p>
        </w:tc>
        <w:tc>
          <w:tcPr>
            <w:tcW w:w="994" w:type="pct"/>
            <w:vAlign w:val="center"/>
          </w:tcPr>
          <w:p>
            <w:pPr>
              <w:jc w:val="right"/>
              <w:rPr>
                <w:rFonts w:hint="default" w:ascii="Times New Roman" w:hAnsi="Times New Roman" w:cs="Times New Roman"/>
                <w:szCs w:val="21"/>
              </w:rPr>
            </w:pPr>
          </w:p>
        </w:tc>
        <w:tc>
          <w:tcPr>
            <w:tcW w:w="831"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13,334,892.37</w:t>
            </w:r>
          </w:p>
        </w:tc>
      </w:tr>
    </w:tbl>
    <w:p/>
    <w:p>
      <w:pPr>
        <w:rPr>
          <w:rFonts w:hint="eastAsia" w:cs="Arial"/>
          <w:szCs w:val="21"/>
        </w:rPr>
      </w:pPr>
      <w:r>
        <w:rPr>
          <w:rFonts w:hint="eastAsia" w:cs="Arial"/>
          <w:szCs w:val="21"/>
        </w:rPr>
        <w:t>公司少数股东的持股比例不同于表决权比例的说明：</w:t>
      </w:r>
    </w:p>
    <w:sdt>
      <w:sdtPr>
        <w:rPr>
          <w:rFonts w:cs="Arial"/>
          <w:szCs w:val="21"/>
        </w:rPr>
        <w:alias w:val="是否适用：子公司少数股东的持股比例不同于表决权比例的说明[双击切换]"/>
        <w:tag w:val="_GBC_eb13eae90d024e1384cf2a06768aea73"/>
        <w:id w:val="2327"/>
        <w:placeholder>
          <w:docPart w:val="GBC22222222222222222222222222222"/>
        </w:placeholder>
      </w:sdtPr>
      <w:sdtEndPr>
        <w:rPr>
          <w:rFonts w:cs="Arial"/>
          <w:szCs w:val="21"/>
        </w:rPr>
      </w:sdtEndPr>
      <w:sdtContent>
        <w:p>
          <w:pPr>
            <w:outlineLvl w:val="9"/>
            <w:rPr>
              <w:rFonts w:hint="eastAsia" w:cs="Arial"/>
              <w:szCs w:val="21"/>
            </w:rPr>
          </w:pPr>
          <w:r>
            <w:rPr>
              <w:rFonts w:cs="Arial"/>
              <w:szCs w:val="21"/>
            </w:rPr>
            <w:fldChar w:fldCharType="begin"/>
          </w:r>
          <w:r>
            <w:rPr>
              <w:rFonts w:hint="eastAsia" w:cs="Arial"/>
              <w:szCs w:val="21"/>
              <w:lang w:eastAsia="zh-CN"/>
            </w:rPr>
            <w:instrText xml:space="preserve">MACROBUTTON  SnrToggleCheckbox □适用 </w:instrText>
          </w:r>
          <w:r>
            <w:rPr>
              <w:rFonts w:cs="Arial"/>
              <w:szCs w:val="21"/>
            </w:rPr>
            <w:fldChar w:fldCharType="end"/>
          </w:r>
          <w:r>
            <w:rPr>
              <w:rFonts w:cs="Arial"/>
              <w:szCs w:val="21"/>
            </w:rPr>
            <w:fldChar w:fldCharType="begin"/>
          </w:r>
          <w:r>
            <w:rPr>
              <w:rFonts w:hint="eastAsia" w:cs="Arial"/>
              <w:szCs w:val="21"/>
              <w:lang w:eastAsia="zh-CN"/>
            </w:rPr>
            <w:instrText xml:space="preserve"> MACROBUTTON  SnrToggleCheckbox √不适用 </w:instrText>
          </w:r>
          <w:r>
            <w:rPr>
              <w:rFonts w:cs="Arial"/>
              <w:szCs w:val="21"/>
            </w:rPr>
            <w:fldChar w:fldCharType="end"/>
          </w:r>
        </w:p>
      </w:sdtContent>
    </w:sdt>
    <w:p>
      <w:pPr>
        <w:rPr>
          <w:rFonts w:hint="eastAsia" w:cs="Arial"/>
          <w:szCs w:val="21"/>
        </w:rPr>
      </w:pPr>
    </w:p>
    <w:p>
      <w:pPr>
        <w:rPr>
          <w:rFonts w:hint="eastAsia" w:cs="Arial"/>
          <w:szCs w:val="21"/>
        </w:rPr>
      </w:pPr>
      <w:r>
        <w:rPr>
          <w:rFonts w:hint="eastAsia" w:cs="Arial"/>
          <w:szCs w:val="21"/>
        </w:rPr>
        <w:t>其他说明：</w:t>
      </w:r>
    </w:p>
    <w:sdt>
      <w:sdtPr>
        <w:rPr>
          <w:rFonts w:cs="Arial"/>
          <w:szCs w:val="21"/>
        </w:rPr>
        <w:alias w:val="是否适用：重要的非全资子公司其他说明[双击切换]"/>
        <w:tag w:val="_GBC_eb65403cb5164cc9a0cf4afea08b150d"/>
        <w:id w:val="2328"/>
        <w:placeholder>
          <w:docPart w:val="GBC22222222222222222222222222222"/>
        </w:placeholder>
      </w:sdtPr>
      <w:sdtEndPr>
        <w:rPr>
          <w:rFonts w:cs="Arial"/>
          <w:szCs w:val="21"/>
        </w:rPr>
      </w:sdtEndPr>
      <w:sdtContent>
        <w:p>
          <w:pPr>
            <w:outlineLvl w:val="9"/>
            <w:rPr>
              <w:rFonts w:hint="eastAsia" w:cs="Arial"/>
              <w:szCs w:val="21"/>
            </w:rPr>
          </w:pPr>
          <w:r>
            <w:rPr>
              <w:rFonts w:cs="Arial"/>
              <w:szCs w:val="21"/>
            </w:rPr>
            <w:fldChar w:fldCharType="begin"/>
          </w:r>
          <w:r>
            <w:rPr>
              <w:rFonts w:hint="eastAsia" w:cs="Arial"/>
              <w:szCs w:val="21"/>
              <w:lang w:eastAsia="zh-CN"/>
            </w:rPr>
            <w:instrText xml:space="preserve">MACROBUTTON  SnrToggleCheckbox □适用 </w:instrText>
          </w:r>
          <w:r>
            <w:rPr>
              <w:rFonts w:cs="Arial"/>
              <w:szCs w:val="21"/>
            </w:rPr>
            <w:fldChar w:fldCharType="end"/>
          </w:r>
          <w:r>
            <w:rPr>
              <w:rFonts w:cs="Arial"/>
              <w:szCs w:val="21"/>
            </w:rPr>
            <w:fldChar w:fldCharType="begin"/>
          </w:r>
          <w:r>
            <w:rPr>
              <w:rFonts w:hint="eastAsia" w:cs="Arial"/>
              <w:szCs w:val="21"/>
              <w:lang w:eastAsia="zh-CN"/>
            </w:rPr>
            <w:instrText xml:space="preserve"> MACROBUTTON  SnrToggleCheckbox √不适用 </w:instrText>
          </w:r>
          <w:r>
            <w:rPr>
              <w:rFonts w:cs="Arial"/>
              <w:szCs w:val="21"/>
            </w:rPr>
            <w:fldChar w:fldCharType="end"/>
          </w:r>
        </w:p>
      </w:sdtContent>
    </w:sdt>
    <w:p>
      <w:pPr>
        <w:rPr>
          <w:rFonts w:hint="eastAsia" w:cs="Arial"/>
          <w:szCs w:val="21"/>
        </w:rPr>
        <w:sectPr>
          <w:pgSz w:w="11906" w:h="16838"/>
          <w:pgMar w:top="1525" w:right="1276" w:bottom="1440" w:left="1797" w:header="856" w:footer="992" w:gutter="0"/>
          <w:cols w:space="425" w:num="1"/>
          <w:docGrid w:linePitch="312" w:charSpace="0"/>
        </w:sectPr>
      </w:pPr>
    </w:p>
    <w:p>
      <w:pPr>
        <w:rPr>
          <w:rFonts w:hint="eastAsia" w:cs="Arial"/>
          <w:szCs w:val="21"/>
        </w:rPr>
      </w:pPr>
    </w:p>
    <w:p>
      <w:pPr>
        <w:pStyle w:val="60"/>
        <w:numPr>
          <w:ilvl w:val="3"/>
          <w:numId w:val="125"/>
        </w:numPr>
        <w:ind w:left="424" w:hanging="426" w:hangingChars="202"/>
        <w:rPr>
          <w:rFonts w:hint="eastAsia"/>
        </w:rPr>
      </w:pPr>
      <w:r>
        <w:rPr>
          <w:rFonts w:hint="eastAsia"/>
        </w:rPr>
        <w:t>重要非全资子公司的主要财务信息</w:t>
      </w:r>
    </w:p>
    <w:sdt>
      <w:sdtPr>
        <w:alias w:val="是否适用：重要非全资子公司的主要财务信息[双击切换]"/>
        <w:tag w:val="_GBC_04ab753eff3c46fda94161ee757bd1fa"/>
        <w:id w:val="2329"/>
        <w:placeholder>
          <w:docPart w:val="GBC22222222222222222222222222222"/>
        </w:placeholder>
      </w:sdtPr>
      <w:sdtContent>
        <w:p>
          <w:pPr>
            <w:keepNext w:val="0"/>
            <w:keepLines w:val="0"/>
            <w:pageBreakBefore w:val="0"/>
            <w:widowControl/>
            <w:kinsoku/>
            <w:wordWrap/>
            <w:overflowPunct/>
            <w:topLinePunct w:val="0"/>
            <w:autoSpaceDE/>
            <w:autoSpaceDN/>
            <w:bidi w:val="0"/>
            <w:adjustRightInd/>
            <w:snapToGrid/>
            <w:textAlignment w:val="auto"/>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keepNext w:val="0"/>
        <w:keepLines w:val="0"/>
        <w:pageBreakBefore w:val="0"/>
        <w:widowControl/>
        <w:kinsoku/>
        <w:wordWrap/>
        <w:overflowPunct/>
        <w:topLinePunct w:val="0"/>
        <w:autoSpaceDE/>
        <w:autoSpaceDN/>
        <w:bidi w:val="0"/>
        <w:adjustRightInd/>
        <w:snapToGrid/>
        <w:spacing w:line="240" w:lineRule="atLeast"/>
        <w:jc w:val="right"/>
        <w:textAlignment w:val="auto"/>
        <w:rPr>
          <w:rFonts w:hint="eastAsia"/>
        </w:rPr>
      </w:pPr>
      <w:r>
        <w:rPr>
          <w:rFonts w:hint="eastAsia"/>
        </w:rPr>
        <w:t>单位：</w:t>
      </w:r>
      <w:sdt>
        <w:sdtPr>
          <w:rPr>
            <w:rFonts w:hint="eastAsia"/>
          </w:rPr>
          <w:alias w:val="单位：财务附注：重要非全资子公司的主要财务信息"/>
          <w:tag w:val="_GBC_ba918360b15748859fb63cacad1f617d"/>
          <w:id w:val="233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重要非全资子公司的主要财务信息"/>
          <w:tag w:val="_GBC_af5cc4f1e7a74e3d8f9c9fea25fdf05f"/>
          <w:id w:val="233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73"/>
        <w:tblW w:w="5294" w:type="pct"/>
        <w:tblInd w:w="-4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1173"/>
        <w:gridCol w:w="1159"/>
        <w:gridCol w:w="1214"/>
        <w:gridCol w:w="1227"/>
        <w:gridCol w:w="1037"/>
        <w:gridCol w:w="1213"/>
        <w:gridCol w:w="1187"/>
        <w:gridCol w:w="1254"/>
        <w:gridCol w:w="1200"/>
        <w:gridCol w:w="1214"/>
        <w:gridCol w:w="1077"/>
        <w:gridCol w:w="1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sdt>
          <w:sdtPr>
            <w:tag w:val="_PLD_d5dae06c1d0c4fdea02e2f6e645a1e09"/>
            <w:id w:val="2332"/>
          </w:sdtPr>
          <w:sdtContent>
            <w:tc>
              <w:tcPr>
                <w:tcW w:w="269" w:type="pct"/>
                <w:vMerge w:val="restart"/>
                <w:shd w:val="clear" w:color="auto" w:fill="auto"/>
                <w:vAlign w:val="center"/>
              </w:tcPr>
              <w:p>
                <w:pPr>
                  <w:ind w:right="-16"/>
                  <w:jc w:val="center"/>
                  <w:rPr>
                    <w:rFonts w:hint="eastAsia" w:cs="Arial"/>
                    <w:bCs/>
                    <w:szCs w:val="21"/>
                  </w:rPr>
                </w:pPr>
                <w:r>
                  <w:rPr>
                    <w:rFonts w:hint="eastAsia" w:cs="Arial"/>
                    <w:bCs/>
                    <w:szCs w:val="21"/>
                    <w:lang w:val="en-GB"/>
                  </w:rPr>
                  <w:t>子公司名称</w:t>
                </w:r>
              </w:p>
            </w:tc>
          </w:sdtContent>
        </w:sdt>
        <w:sdt>
          <w:sdtPr>
            <w:tag w:val="_PLD_6cc7af9079654f428ee1cf0edd2c70b1"/>
            <w:id w:val="2333"/>
          </w:sdtPr>
          <w:sdtContent>
            <w:tc>
              <w:tcPr>
                <w:tcW w:w="2353" w:type="pct"/>
                <w:gridSpan w:val="6"/>
                <w:shd w:val="clear" w:color="auto" w:fill="auto"/>
                <w:vAlign w:val="center"/>
              </w:tcPr>
              <w:p>
                <w:pPr>
                  <w:ind w:right="-16"/>
                  <w:jc w:val="center"/>
                  <w:rPr>
                    <w:rFonts w:hint="eastAsia" w:cs="Arial"/>
                    <w:bCs/>
                    <w:szCs w:val="21"/>
                  </w:rPr>
                </w:pPr>
                <w:r>
                  <w:rPr>
                    <w:rFonts w:hint="eastAsia" w:cs="Arial"/>
                    <w:bCs/>
                    <w:szCs w:val="21"/>
                    <w:lang w:val="en-GB"/>
                  </w:rPr>
                  <w:t>期末余额</w:t>
                </w:r>
              </w:p>
            </w:tc>
          </w:sdtContent>
        </w:sdt>
        <w:sdt>
          <w:sdtPr>
            <w:tag w:val="_PLD_64749f66f68948bd92fb0a885f835f78"/>
            <w:id w:val="2334"/>
          </w:sdtPr>
          <w:sdtContent>
            <w:tc>
              <w:tcPr>
                <w:tcW w:w="2376" w:type="pct"/>
                <w:gridSpan w:val="6"/>
                <w:shd w:val="clear" w:color="auto" w:fill="auto"/>
                <w:vAlign w:val="center"/>
              </w:tcPr>
              <w:p>
                <w:pPr>
                  <w:ind w:right="-16"/>
                  <w:jc w:val="center"/>
                  <w:rPr>
                    <w:rFonts w:hint="eastAsia" w:cs="Arial"/>
                    <w:bCs/>
                    <w:szCs w:val="21"/>
                  </w:rPr>
                </w:pPr>
                <w:r>
                  <w:rPr>
                    <w:rFonts w:hint="eastAsia" w:cs="Arial"/>
                    <w:bCs/>
                    <w:szCs w:val="21"/>
                    <w:lang w:val="en-GB"/>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269" w:type="pct"/>
            <w:vMerge w:val="continue"/>
            <w:shd w:val="clear" w:color="auto" w:fill="auto"/>
            <w:vAlign w:val="center"/>
          </w:tcPr>
          <w:p>
            <w:pPr>
              <w:rPr>
                <w:rFonts w:hint="eastAsia" w:cs="Arial"/>
                <w:bCs/>
                <w:szCs w:val="21"/>
              </w:rPr>
            </w:pPr>
          </w:p>
        </w:tc>
        <w:sdt>
          <w:sdtPr>
            <w:tag w:val="_PLD_bfcbeed8b46d4b8da13c03613130a3c9"/>
            <w:id w:val="2335"/>
          </w:sdtPr>
          <w:sdtContent>
            <w:tc>
              <w:tcPr>
                <w:tcW w:w="393" w:type="pct"/>
                <w:shd w:val="clear" w:color="auto" w:fill="auto"/>
                <w:vAlign w:val="center"/>
              </w:tcPr>
              <w:p>
                <w:pPr>
                  <w:jc w:val="center"/>
                  <w:rPr>
                    <w:rFonts w:hint="eastAsia" w:cs="Arial"/>
                    <w:szCs w:val="21"/>
                  </w:rPr>
                </w:pPr>
                <w:r>
                  <w:rPr>
                    <w:rFonts w:hint="eastAsia" w:cs="Arial"/>
                    <w:szCs w:val="21"/>
                    <w:lang w:val="en-GB"/>
                  </w:rPr>
                  <w:t>流动资产</w:t>
                </w:r>
              </w:p>
            </w:tc>
          </w:sdtContent>
        </w:sdt>
        <w:sdt>
          <w:sdtPr>
            <w:tag w:val="_PLD_22bcaa48c51f400d9b2d6a387002778f"/>
            <w:id w:val="2336"/>
          </w:sdtPr>
          <w:sdtContent>
            <w:tc>
              <w:tcPr>
                <w:tcW w:w="388" w:type="pct"/>
                <w:shd w:val="clear" w:color="auto" w:fill="auto"/>
                <w:vAlign w:val="center"/>
              </w:tcPr>
              <w:p>
                <w:pPr>
                  <w:ind w:left="-40" w:right="-97"/>
                  <w:jc w:val="center"/>
                  <w:rPr>
                    <w:rFonts w:hint="eastAsia" w:cs="Arial"/>
                    <w:szCs w:val="21"/>
                  </w:rPr>
                </w:pPr>
                <w:r>
                  <w:rPr>
                    <w:rFonts w:hint="eastAsia" w:cs="Arial"/>
                    <w:szCs w:val="21"/>
                    <w:lang w:val="en-GB"/>
                  </w:rPr>
                  <w:t>非流动资产</w:t>
                </w:r>
              </w:p>
            </w:tc>
          </w:sdtContent>
        </w:sdt>
        <w:sdt>
          <w:sdtPr>
            <w:tag w:val="_PLD_a7790df686914e0f8cc8668009824e9e"/>
            <w:id w:val="2337"/>
          </w:sdtPr>
          <w:sdtContent>
            <w:tc>
              <w:tcPr>
                <w:tcW w:w="406" w:type="pct"/>
                <w:shd w:val="clear" w:color="auto" w:fill="auto"/>
                <w:vAlign w:val="center"/>
              </w:tcPr>
              <w:p>
                <w:pPr>
                  <w:jc w:val="center"/>
                  <w:rPr>
                    <w:rFonts w:hint="eastAsia" w:cs="Arial"/>
                    <w:szCs w:val="21"/>
                  </w:rPr>
                </w:pPr>
                <w:r>
                  <w:rPr>
                    <w:rFonts w:hint="eastAsia" w:cs="Arial"/>
                    <w:szCs w:val="21"/>
                    <w:lang w:val="en-GB"/>
                  </w:rPr>
                  <w:t>资产合计</w:t>
                </w:r>
              </w:p>
            </w:tc>
          </w:sdtContent>
        </w:sdt>
        <w:sdt>
          <w:sdtPr>
            <w:tag w:val="_PLD_a6a87cbf1eb046db9bbca57bcceaf08a"/>
            <w:id w:val="2338"/>
          </w:sdtPr>
          <w:sdtContent>
            <w:tc>
              <w:tcPr>
                <w:tcW w:w="411" w:type="pct"/>
                <w:shd w:val="clear" w:color="auto" w:fill="auto"/>
                <w:vAlign w:val="center"/>
              </w:tcPr>
              <w:p>
                <w:pPr>
                  <w:jc w:val="center"/>
                  <w:rPr>
                    <w:rFonts w:hint="eastAsia" w:cs="Arial"/>
                    <w:szCs w:val="21"/>
                  </w:rPr>
                </w:pPr>
                <w:r>
                  <w:rPr>
                    <w:rFonts w:hint="eastAsia" w:cs="Arial"/>
                    <w:szCs w:val="21"/>
                    <w:lang w:val="en-GB"/>
                  </w:rPr>
                  <w:t>流动负债</w:t>
                </w:r>
              </w:p>
            </w:tc>
          </w:sdtContent>
        </w:sdt>
        <w:sdt>
          <w:sdtPr>
            <w:tag w:val="_PLD_bed2f2ec1880450a93ab1b045e836c87"/>
            <w:id w:val="2339"/>
          </w:sdtPr>
          <w:sdtContent>
            <w:tc>
              <w:tcPr>
                <w:tcW w:w="347" w:type="pct"/>
                <w:shd w:val="clear" w:color="auto" w:fill="auto"/>
                <w:vAlign w:val="center"/>
              </w:tcPr>
              <w:p>
                <w:pPr>
                  <w:ind w:left="-40" w:right="-97"/>
                  <w:jc w:val="center"/>
                  <w:rPr>
                    <w:rFonts w:hint="eastAsia" w:cs="Arial"/>
                    <w:szCs w:val="21"/>
                  </w:rPr>
                </w:pPr>
                <w:r>
                  <w:rPr>
                    <w:rFonts w:hint="eastAsia" w:cs="Arial"/>
                    <w:szCs w:val="21"/>
                    <w:lang w:val="en-GB"/>
                  </w:rPr>
                  <w:t>非流动负债</w:t>
                </w:r>
              </w:p>
            </w:tc>
          </w:sdtContent>
        </w:sdt>
        <w:sdt>
          <w:sdtPr>
            <w:tag w:val="_PLD_3609f15b31554b67a5a1ff617bd5582d"/>
            <w:id w:val="2340"/>
          </w:sdtPr>
          <w:sdtContent>
            <w:tc>
              <w:tcPr>
                <w:tcW w:w="406" w:type="pct"/>
                <w:shd w:val="clear" w:color="auto" w:fill="auto"/>
                <w:vAlign w:val="center"/>
              </w:tcPr>
              <w:p>
                <w:pPr>
                  <w:jc w:val="center"/>
                  <w:rPr>
                    <w:rFonts w:hint="eastAsia" w:cs="Arial"/>
                    <w:szCs w:val="21"/>
                  </w:rPr>
                </w:pPr>
                <w:r>
                  <w:rPr>
                    <w:rFonts w:hint="eastAsia" w:cs="Arial"/>
                    <w:szCs w:val="21"/>
                    <w:lang w:val="en-GB"/>
                  </w:rPr>
                  <w:t>负债合计</w:t>
                </w:r>
              </w:p>
            </w:tc>
          </w:sdtContent>
        </w:sdt>
        <w:sdt>
          <w:sdtPr>
            <w:tag w:val="_PLD_35c03e5c5e124d339d35180c4515f97a"/>
            <w:id w:val="2341"/>
          </w:sdtPr>
          <w:sdtContent>
            <w:tc>
              <w:tcPr>
                <w:tcW w:w="397" w:type="pct"/>
                <w:shd w:val="clear" w:color="auto" w:fill="auto"/>
                <w:vAlign w:val="center"/>
              </w:tcPr>
              <w:p>
                <w:pPr>
                  <w:jc w:val="center"/>
                  <w:rPr>
                    <w:rFonts w:hint="eastAsia" w:cs="Arial"/>
                    <w:szCs w:val="21"/>
                  </w:rPr>
                </w:pPr>
                <w:r>
                  <w:rPr>
                    <w:rFonts w:hint="eastAsia" w:cs="Arial"/>
                    <w:szCs w:val="21"/>
                    <w:lang w:val="en-GB"/>
                  </w:rPr>
                  <w:t>流动资产</w:t>
                </w:r>
              </w:p>
            </w:tc>
          </w:sdtContent>
        </w:sdt>
        <w:sdt>
          <w:sdtPr>
            <w:tag w:val="_PLD_c9852fe654ce474bb582d7b8dab46c0a"/>
            <w:id w:val="2342"/>
          </w:sdtPr>
          <w:sdtContent>
            <w:tc>
              <w:tcPr>
                <w:tcW w:w="420" w:type="pct"/>
                <w:shd w:val="clear" w:color="auto" w:fill="auto"/>
                <w:vAlign w:val="center"/>
              </w:tcPr>
              <w:p>
                <w:pPr>
                  <w:ind w:left="-40" w:right="-97"/>
                  <w:jc w:val="center"/>
                  <w:rPr>
                    <w:rFonts w:hint="eastAsia" w:cs="Arial"/>
                    <w:szCs w:val="21"/>
                  </w:rPr>
                </w:pPr>
                <w:r>
                  <w:rPr>
                    <w:rFonts w:hint="eastAsia" w:cs="Arial"/>
                    <w:szCs w:val="21"/>
                    <w:lang w:val="en-GB"/>
                  </w:rPr>
                  <w:t>非流动资产</w:t>
                </w:r>
              </w:p>
            </w:tc>
          </w:sdtContent>
        </w:sdt>
        <w:sdt>
          <w:sdtPr>
            <w:tag w:val="_PLD_e7455f798f7740fdafaf89940e8195c3"/>
            <w:id w:val="2343"/>
          </w:sdtPr>
          <w:sdtContent>
            <w:tc>
              <w:tcPr>
                <w:tcW w:w="402" w:type="pct"/>
                <w:shd w:val="clear" w:color="auto" w:fill="auto"/>
                <w:vAlign w:val="center"/>
              </w:tcPr>
              <w:p>
                <w:pPr>
                  <w:jc w:val="center"/>
                  <w:rPr>
                    <w:rFonts w:hint="eastAsia" w:cs="Arial"/>
                    <w:szCs w:val="21"/>
                  </w:rPr>
                </w:pPr>
                <w:r>
                  <w:rPr>
                    <w:rFonts w:hint="eastAsia" w:cs="Arial"/>
                    <w:szCs w:val="21"/>
                    <w:lang w:val="en-GB"/>
                  </w:rPr>
                  <w:t>资产合计</w:t>
                </w:r>
              </w:p>
            </w:tc>
          </w:sdtContent>
        </w:sdt>
        <w:sdt>
          <w:sdtPr>
            <w:tag w:val="_PLD_b590bdfc5abd4f30a4b1c3cf13a2772b"/>
            <w:id w:val="2344"/>
          </w:sdtPr>
          <w:sdtContent>
            <w:tc>
              <w:tcPr>
                <w:tcW w:w="406" w:type="pct"/>
                <w:shd w:val="clear" w:color="auto" w:fill="auto"/>
                <w:vAlign w:val="center"/>
              </w:tcPr>
              <w:p>
                <w:pPr>
                  <w:jc w:val="center"/>
                  <w:rPr>
                    <w:rFonts w:hint="eastAsia" w:cs="Arial"/>
                    <w:szCs w:val="21"/>
                  </w:rPr>
                </w:pPr>
                <w:r>
                  <w:rPr>
                    <w:rFonts w:hint="eastAsia" w:cs="Arial"/>
                    <w:szCs w:val="21"/>
                    <w:lang w:val="en-GB"/>
                  </w:rPr>
                  <w:t>流动负债</w:t>
                </w:r>
              </w:p>
            </w:tc>
          </w:sdtContent>
        </w:sdt>
        <w:sdt>
          <w:sdtPr>
            <w:tag w:val="_PLD_acc4c516f1954954b9ffdd4ee0900cfe"/>
            <w:id w:val="2345"/>
          </w:sdtPr>
          <w:sdtContent>
            <w:tc>
              <w:tcPr>
                <w:tcW w:w="360" w:type="pct"/>
                <w:shd w:val="clear" w:color="auto" w:fill="auto"/>
                <w:vAlign w:val="center"/>
              </w:tcPr>
              <w:p>
                <w:pPr>
                  <w:ind w:left="-40" w:right="-97"/>
                  <w:jc w:val="center"/>
                  <w:rPr>
                    <w:rFonts w:hint="eastAsia" w:cs="Arial"/>
                    <w:szCs w:val="21"/>
                  </w:rPr>
                </w:pPr>
                <w:r>
                  <w:rPr>
                    <w:rFonts w:hint="eastAsia" w:cs="Arial"/>
                    <w:szCs w:val="21"/>
                    <w:lang w:val="en-GB"/>
                  </w:rPr>
                  <w:t>非流动负债</w:t>
                </w:r>
              </w:p>
            </w:tc>
          </w:sdtContent>
        </w:sdt>
        <w:sdt>
          <w:sdtPr>
            <w:tag w:val="_PLD_397eebedf0c14a0e8060aa378e6e579d"/>
            <w:id w:val="2346"/>
          </w:sdtPr>
          <w:sdtContent>
            <w:tc>
              <w:tcPr>
                <w:tcW w:w="388" w:type="pct"/>
                <w:shd w:val="clear" w:color="auto" w:fill="auto"/>
                <w:vAlign w:val="center"/>
              </w:tcPr>
              <w:p>
                <w:pPr>
                  <w:jc w:val="center"/>
                  <w:rPr>
                    <w:rFonts w:hint="eastAsia" w:cs="Arial"/>
                    <w:szCs w:val="21"/>
                  </w:rPr>
                </w:pPr>
                <w:r>
                  <w:rPr>
                    <w:rFonts w:hint="eastAsia" w:cs="Arial"/>
                    <w:szCs w:val="21"/>
                    <w:lang w:val="en-GB"/>
                  </w:rPr>
                  <w:t>负债合计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vAlign w:val="center"/>
          </w:tcPr>
          <w:p>
            <w:pPr>
              <w:rPr>
                <w:rFonts w:hint="eastAsia"/>
                <w:szCs w:val="21"/>
              </w:rPr>
            </w:pPr>
            <w:r>
              <w:rPr>
                <w:rFonts w:ascii="Arial" w:hAnsi="Arial" w:cs="Arial"/>
                <w:snapToGrid w:val="0"/>
                <w:kern w:val="0"/>
                <w:sz w:val="18"/>
                <w:szCs w:val="18"/>
              </w:rPr>
              <w:t>广西两面针亿康药业股份有限公司</w:t>
            </w:r>
          </w:p>
        </w:tc>
        <w:tc>
          <w:tcPr>
            <w:tcW w:w="393" w:type="pct"/>
            <w:vAlign w:val="center"/>
          </w:tcPr>
          <w:p>
            <w:pPr>
              <w:jc w:val="right"/>
              <w:rPr>
                <w:rFonts w:hint="default" w:ascii="Times New Roman" w:hAnsi="Times New Roman" w:cs="Times New Roman"/>
                <w:sz w:val="15"/>
                <w:szCs w:val="15"/>
              </w:rPr>
            </w:pPr>
            <w:r>
              <w:rPr>
                <w:rFonts w:hint="default" w:ascii="Times New Roman" w:hAnsi="Times New Roman" w:cs="Times New Roman"/>
                <w:kern w:val="0"/>
                <w:sz w:val="15"/>
                <w:szCs w:val="15"/>
              </w:rPr>
              <w:t>114,215,111.00</w:t>
            </w:r>
          </w:p>
        </w:tc>
        <w:tc>
          <w:tcPr>
            <w:tcW w:w="388" w:type="pct"/>
            <w:vAlign w:val="center"/>
          </w:tcPr>
          <w:p>
            <w:pPr>
              <w:jc w:val="right"/>
              <w:rPr>
                <w:rFonts w:hint="default" w:ascii="Times New Roman" w:hAnsi="Times New Roman" w:cs="Times New Roman"/>
                <w:sz w:val="15"/>
                <w:szCs w:val="15"/>
              </w:rPr>
            </w:pPr>
            <w:r>
              <w:rPr>
                <w:rFonts w:hint="default" w:ascii="Times New Roman" w:hAnsi="Times New Roman" w:cs="Times New Roman"/>
                <w:kern w:val="0"/>
                <w:sz w:val="15"/>
                <w:szCs w:val="15"/>
              </w:rPr>
              <w:t>33,643,613.93</w:t>
            </w:r>
          </w:p>
        </w:tc>
        <w:tc>
          <w:tcPr>
            <w:tcW w:w="406" w:type="pct"/>
            <w:vAlign w:val="center"/>
          </w:tcPr>
          <w:p>
            <w:pPr>
              <w:jc w:val="right"/>
              <w:rPr>
                <w:rFonts w:hint="default" w:ascii="Times New Roman" w:hAnsi="Times New Roman" w:cs="Times New Roman"/>
                <w:sz w:val="15"/>
                <w:szCs w:val="15"/>
              </w:rPr>
            </w:pPr>
            <w:r>
              <w:rPr>
                <w:rFonts w:hint="default" w:ascii="Times New Roman" w:hAnsi="Times New Roman" w:cs="Times New Roman"/>
                <w:kern w:val="0"/>
                <w:sz w:val="15"/>
                <w:szCs w:val="15"/>
              </w:rPr>
              <w:t>147,858,724.93</w:t>
            </w:r>
          </w:p>
        </w:tc>
        <w:tc>
          <w:tcPr>
            <w:tcW w:w="411" w:type="pct"/>
            <w:vAlign w:val="center"/>
          </w:tcPr>
          <w:p>
            <w:pPr>
              <w:jc w:val="right"/>
              <w:rPr>
                <w:rFonts w:hint="default" w:ascii="Times New Roman" w:hAnsi="Times New Roman" w:cs="Times New Roman"/>
                <w:sz w:val="15"/>
                <w:szCs w:val="15"/>
              </w:rPr>
            </w:pPr>
            <w:r>
              <w:rPr>
                <w:rFonts w:hint="default" w:ascii="Times New Roman" w:hAnsi="Times New Roman" w:cs="Times New Roman"/>
                <w:kern w:val="0"/>
                <w:sz w:val="15"/>
                <w:szCs w:val="15"/>
              </w:rPr>
              <w:t>49,877,029.35</w:t>
            </w:r>
          </w:p>
        </w:tc>
        <w:tc>
          <w:tcPr>
            <w:tcW w:w="347" w:type="pct"/>
            <w:vAlign w:val="center"/>
          </w:tcPr>
          <w:p>
            <w:pPr>
              <w:jc w:val="right"/>
              <w:rPr>
                <w:rFonts w:hint="default" w:ascii="Times New Roman" w:hAnsi="Times New Roman" w:cs="Times New Roman"/>
                <w:sz w:val="15"/>
                <w:szCs w:val="15"/>
              </w:rPr>
            </w:pPr>
            <w:r>
              <w:rPr>
                <w:rFonts w:hint="default" w:ascii="Times New Roman" w:hAnsi="Times New Roman" w:cs="Times New Roman"/>
                <w:kern w:val="0"/>
                <w:sz w:val="15"/>
                <w:szCs w:val="15"/>
              </w:rPr>
              <w:t>601,531.35</w:t>
            </w:r>
          </w:p>
        </w:tc>
        <w:tc>
          <w:tcPr>
            <w:tcW w:w="406" w:type="pct"/>
            <w:vAlign w:val="center"/>
          </w:tcPr>
          <w:p>
            <w:pPr>
              <w:jc w:val="right"/>
              <w:rPr>
                <w:rFonts w:hint="default" w:ascii="Times New Roman" w:hAnsi="Times New Roman" w:cs="Times New Roman"/>
                <w:sz w:val="15"/>
                <w:szCs w:val="15"/>
              </w:rPr>
            </w:pPr>
            <w:r>
              <w:rPr>
                <w:rFonts w:hint="default" w:ascii="Times New Roman" w:hAnsi="Times New Roman" w:cs="Times New Roman"/>
                <w:kern w:val="0"/>
                <w:sz w:val="15"/>
                <w:szCs w:val="15"/>
              </w:rPr>
              <w:t>50,478,560.70</w:t>
            </w:r>
          </w:p>
        </w:tc>
        <w:tc>
          <w:tcPr>
            <w:tcW w:w="397" w:type="pct"/>
            <w:vAlign w:val="center"/>
          </w:tcPr>
          <w:p>
            <w:pPr>
              <w:jc w:val="right"/>
              <w:rPr>
                <w:rFonts w:hint="default" w:ascii="Times New Roman" w:hAnsi="Times New Roman" w:cs="Times New Roman"/>
                <w:sz w:val="15"/>
                <w:szCs w:val="15"/>
              </w:rPr>
            </w:pPr>
            <w:r>
              <w:rPr>
                <w:rFonts w:hint="default" w:ascii="Times New Roman" w:hAnsi="Times New Roman" w:cs="Times New Roman"/>
                <w:sz w:val="15"/>
                <w:szCs w:val="15"/>
              </w:rPr>
              <w:t>108,149,537.67</w:t>
            </w:r>
          </w:p>
        </w:tc>
        <w:tc>
          <w:tcPr>
            <w:tcW w:w="420" w:type="pct"/>
            <w:vAlign w:val="center"/>
          </w:tcPr>
          <w:p>
            <w:pPr>
              <w:jc w:val="right"/>
              <w:rPr>
                <w:rFonts w:hint="default" w:ascii="Times New Roman" w:hAnsi="Times New Roman" w:cs="Times New Roman"/>
                <w:sz w:val="15"/>
                <w:szCs w:val="15"/>
              </w:rPr>
            </w:pPr>
            <w:r>
              <w:rPr>
                <w:rFonts w:hint="default" w:ascii="Times New Roman" w:hAnsi="Times New Roman" w:cs="Times New Roman"/>
                <w:sz w:val="15"/>
                <w:szCs w:val="15"/>
              </w:rPr>
              <w:t>34,006,472.28</w:t>
            </w:r>
          </w:p>
        </w:tc>
        <w:tc>
          <w:tcPr>
            <w:tcW w:w="402" w:type="pct"/>
            <w:vAlign w:val="center"/>
          </w:tcPr>
          <w:p>
            <w:pPr>
              <w:jc w:val="right"/>
              <w:rPr>
                <w:rFonts w:hint="default" w:ascii="Times New Roman" w:hAnsi="Times New Roman" w:cs="Times New Roman"/>
                <w:sz w:val="15"/>
                <w:szCs w:val="15"/>
              </w:rPr>
            </w:pPr>
            <w:r>
              <w:rPr>
                <w:rFonts w:hint="default" w:ascii="Times New Roman" w:hAnsi="Times New Roman" w:cs="Times New Roman"/>
                <w:sz w:val="15"/>
                <w:szCs w:val="15"/>
              </w:rPr>
              <w:t>142,156,009.95</w:t>
            </w:r>
          </w:p>
        </w:tc>
        <w:tc>
          <w:tcPr>
            <w:tcW w:w="406" w:type="pct"/>
            <w:vAlign w:val="center"/>
          </w:tcPr>
          <w:p>
            <w:pPr>
              <w:jc w:val="right"/>
              <w:rPr>
                <w:rFonts w:hint="default" w:ascii="Times New Roman" w:hAnsi="Times New Roman" w:cs="Times New Roman"/>
                <w:sz w:val="15"/>
                <w:szCs w:val="15"/>
              </w:rPr>
            </w:pPr>
            <w:r>
              <w:rPr>
                <w:rFonts w:hint="default" w:ascii="Times New Roman" w:hAnsi="Times New Roman" w:cs="Times New Roman"/>
                <w:sz w:val="15"/>
                <w:szCs w:val="15"/>
              </w:rPr>
              <w:t>49,728,875.44</w:t>
            </w:r>
          </w:p>
        </w:tc>
        <w:tc>
          <w:tcPr>
            <w:tcW w:w="360" w:type="pct"/>
            <w:vAlign w:val="center"/>
          </w:tcPr>
          <w:p>
            <w:pPr>
              <w:jc w:val="right"/>
              <w:rPr>
                <w:rFonts w:hint="default" w:ascii="Times New Roman" w:hAnsi="Times New Roman" w:cs="Times New Roman"/>
                <w:sz w:val="15"/>
                <w:szCs w:val="15"/>
              </w:rPr>
            </w:pPr>
            <w:r>
              <w:rPr>
                <w:rFonts w:hint="default" w:ascii="Times New Roman" w:hAnsi="Times New Roman" w:cs="Times New Roman"/>
                <w:sz w:val="15"/>
                <w:szCs w:val="15"/>
              </w:rPr>
              <w:t>706,315.45</w:t>
            </w:r>
          </w:p>
        </w:tc>
        <w:tc>
          <w:tcPr>
            <w:tcW w:w="388" w:type="pct"/>
            <w:vAlign w:val="center"/>
          </w:tcPr>
          <w:p>
            <w:pPr>
              <w:jc w:val="right"/>
              <w:rPr>
                <w:rFonts w:hint="default" w:ascii="Times New Roman" w:hAnsi="Times New Roman" w:cs="Times New Roman"/>
                <w:sz w:val="15"/>
                <w:szCs w:val="15"/>
              </w:rPr>
            </w:pPr>
            <w:r>
              <w:rPr>
                <w:rFonts w:hint="default" w:ascii="Times New Roman" w:hAnsi="Times New Roman" w:cs="Times New Roman"/>
                <w:sz w:val="15"/>
                <w:szCs w:val="15"/>
              </w:rPr>
              <w:t>50,435,190.89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vAlign w:val="center"/>
          </w:tcPr>
          <w:p>
            <w:pPr>
              <w:rPr>
                <w:rFonts w:hint="eastAsia"/>
                <w:szCs w:val="21"/>
              </w:rPr>
            </w:pPr>
            <w:r>
              <w:rPr>
                <w:rFonts w:ascii="Arial" w:hAnsi="Arial" w:cs="Arial"/>
                <w:snapToGrid w:val="0"/>
                <w:kern w:val="0"/>
                <w:sz w:val="18"/>
                <w:szCs w:val="18"/>
              </w:rPr>
              <w:t>两面针（江苏）实业有限公司</w:t>
            </w:r>
          </w:p>
        </w:tc>
        <w:tc>
          <w:tcPr>
            <w:tcW w:w="393" w:type="pct"/>
            <w:vAlign w:val="center"/>
          </w:tcPr>
          <w:p>
            <w:pPr>
              <w:jc w:val="right"/>
              <w:rPr>
                <w:rFonts w:hint="default" w:ascii="Times New Roman" w:hAnsi="Times New Roman" w:cs="Times New Roman"/>
                <w:sz w:val="15"/>
                <w:szCs w:val="15"/>
              </w:rPr>
            </w:pPr>
            <w:r>
              <w:rPr>
                <w:rFonts w:hint="default" w:ascii="Times New Roman" w:hAnsi="Times New Roman" w:cs="Times New Roman"/>
                <w:sz w:val="15"/>
                <w:szCs w:val="15"/>
              </w:rPr>
              <w:t>354,564,121.61</w:t>
            </w:r>
          </w:p>
        </w:tc>
        <w:tc>
          <w:tcPr>
            <w:tcW w:w="388" w:type="pct"/>
            <w:vAlign w:val="center"/>
          </w:tcPr>
          <w:p>
            <w:pPr>
              <w:jc w:val="right"/>
              <w:rPr>
                <w:rFonts w:hint="default" w:ascii="Times New Roman" w:hAnsi="Times New Roman" w:cs="Times New Roman"/>
                <w:sz w:val="15"/>
                <w:szCs w:val="15"/>
              </w:rPr>
            </w:pPr>
            <w:r>
              <w:rPr>
                <w:rFonts w:hint="default" w:ascii="Times New Roman" w:hAnsi="Times New Roman" w:cs="Times New Roman"/>
                <w:sz w:val="15"/>
                <w:szCs w:val="15"/>
              </w:rPr>
              <w:t>140,868,491.88</w:t>
            </w:r>
          </w:p>
        </w:tc>
        <w:tc>
          <w:tcPr>
            <w:tcW w:w="406" w:type="pct"/>
            <w:vAlign w:val="center"/>
          </w:tcPr>
          <w:p>
            <w:pPr>
              <w:jc w:val="right"/>
              <w:rPr>
                <w:rFonts w:hint="default" w:ascii="Times New Roman" w:hAnsi="Times New Roman" w:cs="Times New Roman"/>
                <w:sz w:val="15"/>
                <w:szCs w:val="15"/>
              </w:rPr>
            </w:pPr>
            <w:r>
              <w:rPr>
                <w:rFonts w:hint="default" w:ascii="Times New Roman" w:hAnsi="Times New Roman" w:cs="Times New Roman"/>
                <w:sz w:val="15"/>
                <w:szCs w:val="15"/>
              </w:rPr>
              <w:t>495,432,613.49</w:t>
            </w:r>
          </w:p>
        </w:tc>
        <w:tc>
          <w:tcPr>
            <w:tcW w:w="411" w:type="pct"/>
            <w:vAlign w:val="center"/>
          </w:tcPr>
          <w:p>
            <w:pPr>
              <w:jc w:val="right"/>
              <w:rPr>
                <w:rFonts w:hint="default" w:ascii="Times New Roman" w:hAnsi="Times New Roman" w:cs="Times New Roman"/>
                <w:sz w:val="15"/>
                <w:szCs w:val="15"/>
              </w:rPr>
            </w:pPr>
            <w:r>
              <w:rPr>
                <w:rFonts w:hint="default" w:ascii="Times New Roman" w:hAnsi="Times New Roman" w:cs="Times New Roman"/>
                <w:sz w:val="15"/>
                <w:szCs w:val="15"/>
              </w:rPr>
              <w:t>262,150,672.26</w:t>
            </w:r>
          </w:p>
        </w:tc>
        <w:tc>
          <w:tcPr>
            <w:tcW w:w="347" w:type="pct"/>
            <w:vAlign w:val="center"/>
          </w:tcPr>
          <w:p>
            <w:pPr>
              <w:jc w:val="right"/>
              <w:rPr>
                <w:rFonts w:hint="default" w:ascii="Times New Roman" w:hAnsi="Times New Roman" w:cs="Times New Roman"/>
                <w:sz w:val="15"/>
                <w:szCs w:val="15"/>
              </w:rPr>
            </w:pPr>
            <w:r>
              <w:rPr>
                <w:rFonts w:hint="default" w:ascii="Times New Roman" w:hAnsi="Times New Roman" w:cs="Times New Roman"/>
                <w:sz w:val="15"/>
                <w:szCs w:val="15"/>
              </w:rPr>
              <w:t>6,251,017.63</w:t>
            </w:r>
          </w:p>
        </w:tc>
        <w:tc>
          <w:tcPr>
            <w:tcW w:w="406" w:type="pct"/>
            <w:vAlign w:val="center"/>
          </w:tcPr>
          <w:p>
            <w:pPr>
              <w:jc w:val="right"/>
              <w:rPr>
                <w:rFonts w:hint="default" w:ascii="Times New Roman" w:hAnsi="Times New Roman" w:cs="Times New Roman"/>
                <w:sz w:val="15"/>
                <w:szCs w:val="15"/>
              </w:rPr>
            </w:pPr>
            <w:r>
              <w:rPr>
                <w:rFonts w:hint="default" w:ascii="Times New Roman" w:hAnsi="Times New Roman" w:cs="Times New Roman"/>
                <w:sz w:val="15"/>
                <w:szCs w:val="15"/>
              </w:rPr>
              <w:t>268,401,689.89</w:t>
            </w:r>
          </w:p>
        </w:tc>
        <w:tc>
          <w:tcPr>
            <w:tcW w:w="397" w:type="pct"/>
            <w:vAlign w:val="center"/>
          </w:tcPr>
          <w:p>
            <w:pPr>
              <w:jc w:val="right"/>
              <w:rPr>
                <w:rFonts w:hint="default" w:ascii="Times New Roman" w:hAnsi="Times New Roman" w:cs="Times New Roman"/>
                <w:sz w:val="15"/>
                <w:szCs w:val="15"/>
              </w:rPr>
            </w:pPr>
            <w:r>
              <w:rPr>
                <w:rFonts w:hint="default" w:ascii="Times New Roman" w:hAnsi="Times New Roman" w:cs="Times New Roman"/>
                <w:sz w:val="15"/>
                <w:szCs w:val="15"/>
              </w:rPr>
              <w:t>338,552,548.20</w:t>
            </w:r>
          </w:p>
        </w:tc>
        <w:tc>
          <w:tcPr>
            <w:tcW w:w="420" w:type="pct"/>
            <w:vAlign w:val="center"/>
          </w:tcPr>
          <w:p>
            <w:pPr>
              <w:jc w:val="right"/>
              <w:rPr>
                <w:rFonts w:hint="default" w:ascii="Times New Roman" w:hAnsi="Times New Roman" w:cs="Times New Roman"/>
                <w:sz w:val="15"/>
                <w:szCs w:val="15"/>
              </w:rPr>
            </w:pPr>
            <w:r>
              <w:rPr>
                <w:rFonts w:hint="default" w:ascii="Times New Roman" w:hAnsi="Times New Roman" w:cs="Times New Roman"/>
                <w:sz w:val="15"/>
                <w:szCs w:val="15"/>
              </w:rPr>
              <w:t>138,717,635.09</w:t>
            </w:r>
          </w:p>
        </w:tc>
        <w:tc>
          <w:tcPr>
            <w:tcW w:w="402" w:type="pct"/>
            <w:vAlign w:val="center"/>
          </w:tcPr>
          <w:p>
            <w:pPr>
              <w:jc w:val="right"/>
              <w:rPr>
                <w:rFonts w:hint="default" w:ascii="Times New Roman" w:hAnsi="Times New Roman" w:cs="Times New Roman"/>
                <w:sz w:val="15"/>
                <w:szCs w:val="15"/>
              </w:rPr>
            </w:pPr>
            <w:r>
              <w:rPr>
                <w:rFonts w:hint="default" w:ascii="Times New Roman" w:hAnsi="Times New Roman" w:cs="Times New Roman"/>
                <w:sz w:val="15"/>
                <w:szCs w:val="15"/>
              </w:rPr>
              <w:t>477,270,183.29</w:t>
            </w:r>
          </w:p>
        </w:tc>
        <w:tc>
          <w:tcPr>
            <w:tcW w:w="406" w:type="pct"/>
            <w:vAlign w:val="center"/>
          </w:tcPr>
          <w:p>
            <w:pPr>
              <w:jc w:val="right"/>
              <w:rPr>
                <w:rFonts w:hint="default" w:ascii="Times New Roman" w:hAnsi="Times New Roman" w:cs="Times New Roman"/>
                <w:sz w:val="15"/>
                <w:szCs w:val="15"/>
              </w:rPr>
            </w:pPr>
            <w:r>
              <w:rPr>
                <w:rFonts w:hint="default" w:ascii="Times New Roman" w:hAnsi="Times New Roman" w:cs="Times New Roman"/>
                <w:sz w:val="15"/>
                <w:szCs w:val="15"/>
              </w:rPr>
              <w:t>259,982,375.62</w:t>
            </w:r>
          </w:p>
        </w:tc>
        <w:tc>
          <w:tcPr>
            <w:tcW w:w="360" w:type="pct"/>
            <w:vAlign w:val="center"/>
          </w:tcPr>
          <w:p>
            <w:pPr>
              <w:jc w:val="right"/>
              <w:rPr>
                <w:rFonts w:hint="default" w:ascii="Times New Roman" w:hAnsi="Times New Roman" w:cs="Times New Roman"/>
                <w:sz w:val="15"/>
                <w:szCs w:val="15"/>
              </w:rPr>
            </w:pPr>
            <w:r>
              <w:rPr>
                <w:rFonts w:hint="default" w:ascii="Times New Roman" w:hAnsi="Times New Roman" w:cs="Times New Roman"/>
                <w:sz w:val="15"/>
                <w:szCs w:val="15"/>
              </w:rPr>
              <w:t>2,208,898.47</w:t>
            </w:r>
          </w:p>
        </w:tc>
        <w:tc>
          <w:tcPr>
            <w:tcW w:w="388" w:type="pct"/>
            <w:vAlign w:val="center"/>
          </w:tcPr>
          <w:p>
            <w:pPr>
              <w:jc w:val="right"/>
              <w:rPr>
                <w:rFonts w:hint="default" w:ascii="Times New Roman" w:hAnsi="Times New Roman" w:cs="Times New Roman"/>
                <w:sz w:val="15"/>
                <w:szCs w:val="15"/>
              </w:rPr>
            </w:pPr>
            <w:r>
              <w:rPr>
                <w:rFonts w:hint="default" w:ascii="Times New Roman" w:hAnsi="Times New Roman" w:cs="Times New Roman"/>
                <w:sz w:val="15"/>
                <w:szCs w:val="15"/>
              </w:rPr>
              <w:t>262,191,274.09</w:t>
            </w:r>
          </w:p>
        </w:tc>
      </w:tr>
    </w:tbl>
    <w:p>
      <w:pPr>
        <w:rPr>
          <w:rFonts w:hint="eastAsia" w:cs="Arial"/>
          <w:szCs w:val="21"/>
        </w:rPr>
      </w:pPr>
    </w:p>
    <w:tbl>
      <w:tblPr>
        <w:tblStyle w:val="73"/>
        <w:tblW w:w="5046" w:type="pct"/>
        <w:tblInd w:w="-1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4"/>
        <w:gridCol w:w="1951"/>
        <w:gridCol w:w="1567"/>
        <w:gridCol w:w="1448"/>
        <w:gridCol w:w="1653"/>
        <w:gridCol w:w="1468"/>
        <w:gridCol w:w="1368"/>
        <w:gridCol w:w="1451"/>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sdt>
          <w:sdtPr>
            <w:tag w:val="_PLD_f862f5520ccd48d7b0fd3b875414eb44"/>
            <w:id w:val="2347"/>
          </w:sdtPr>
          <w:sdtContent>
            <w:tc>
              <w:tcPr>
                <w:tcW w:w="603" w:type="pct"/>
                <w:vMerge w:val="restart"/>
                <w:shd w:val="clear" w:color="auto" w:fill="auto"/>
                <w:vAlign w:val="center"/>
              </w:tcPr>
              <w:p>
                <w:pPr>
                  <w:spacing w:line="276" w:lineRule="auto"/>
                  <w:ind w:right="-16"/>
                  <w:jc w:val="center"/>
                  <w:rPr>
                    <w:rFonts w:hint="eastAsia" w:cs="Arial"/>
                    <w:bCs/>
                    <w:szCs w:val="21"/>
                  </w:rPr>
                </w:pPr>
                <w:r>
                  <w:rPr>
                    <w:rFonts w:hint="eastAsia" w:cs="Arial"/>
                    <w:bCs/>
                    <w:szCs w:val="21"/>
                    <w:lang w:val="en-GB"/>
                  </w:rPr>
                  <w:t>子公司名称</w:t>
                </w:r>
              </w:p>
            </w:tc>
          </w:sdtContent>
        </w:sdt>
        <w:sdt>
          <w:sdtPr>
            <w:tag w:val="_PLD_5506f9b7657a4249a69db52c93f94b62"/>
            <w:id w:val="2348"/>
          </w:sdtPr>
          <w:sdtContent>
            <w:tc>
              <w:tcPr>
                <w:tcW w:w="2327" w:type="pct"/>
                <w:gridSpan w:val="4"/>
                <w:shd w:val="clear" w:color="auto" w:fill="auto"/>
                <w:vAlign w:val="center"/>
              </w:tcPr>
              <w:p>
                <w:pPr>
                  <w:spacing w:line="276" w:lineRule="auto"/>
                  <w:ind w:right="-16"/>
                  <w:jc w:val="center"/>
                  <w:rPr>
                    <w:rFonts w:hint="eastAsia" w:cs="Arial"/>
                    <w:bCs/>
                    <w:szCs w:val="21"/>
                  </w:rPr>
                </w:pPr>
                <w:r>
                  <w:rPr>
                    <w:rFonts w:hint="eastAsia" w:cs="Arial"/>
                    <w:bCs/>
                    <w:szCs w:val="21"/>
                    <w:lang w:val="en-GB"/>
                  </w:rPr>
                  <w:t>本期发生额</w:t>
                </w:r>
              </w:p>
            </w:tc>
          </w:sdtContent>
        </w:sdt>
        <w:sdt>
          <w:sdtPr>
            <w:tag w:val="_PLD_063dddde33114bd0989718130d614207"/>
            <w:id w:val="2349"/>
          </w:sdtPr>
          <w:sdtContent>
            <w:tc>
              <w:tcPr>
                <w:tcW w:w="2069" w:type="pct"/>
                <w:gridSpan w:val="4"/>
                <w:shd w:val="clear" w:color="auto" w:fill="auto"/>
                <w:vAlign w:val="center"/>
              </w:tcPr>
              <w:p>
                <w:pPr>
                  <w:spacing w:line="276" w:lineRule="auto"/>
                  <w:ind w:right="-16"/>
                  <w:jc w:val="center"/>
                  <w:rPr>
                    <w:rFonts w:hint="eastAsia" w:cs="Arial"/>
                    <w:bCs/>
                    <w:szCs w:val="21"/>
                  </w:rPr>
                </w:pPr>
                <w:r>
                  <w:rPr>
                    <w:rFonts w:hint="eastAsia" w:cs="Arial"/>
                    <w:bCs/>
                    <w:szCs w:val="21"/>
                    <w:lang w:val="en-GB"/>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603" w:type="pct"/>
            <w:vMerge w:val="continue"/>
            <w:shd w:val="clear" w:color="auto" w:fill="auto"/>
            <w:vAlign w:val="center"/>
          </w:tcPr>
          <w:p>
            <w:pPr>
              <w:jc w:val="center"/>
              <w:rPr>
                <w:rFonts w:hint="eastAsia" w:cs="Arial"/>
                <w:bCs/>
                <w:szCs w:val="21"/>
              </w:rPr>
            </w:pPr>
          </w:p>
        </w:tc>
        <w:sdt>
          <w:sdtPr>
            <w:tag w:val="_PLD_0ff6644b89fa49828839f84e0b320d2e"/>
            <w:id w:val="2350"/>
          </w:sdtPr>
          <w:sdtContent>
            <w:tc>
              <w:tcPr>
                <w:tcW w:w="686" w:type="pct"/>
                <w:shd w:val="clear" w:color="auto" w:fill="auto"/>
                <w:vAlign w:val="center"/>
              </w:tcPr>
              <w:p>
                <w:pPr>
                  <w:spacing w:line="276" w:lineRule="auto"/>
                  <w:jc w:val="center"/>
                  <w:rPr>
                    <w:rFonts w:hint="eastAsia" w:cs="Arial"/>
                    <w:szCs w:val="21"/>
                  </w:rPr>
                </w:pPr>
                <w:r>
                  <w:rPr>
                    <w:rFonts w:hint="eastAsia" w:cs="Arial"/>
                    <w:szCs w:val="21"/>
                    <w:lang w:val="en-GB"/>
                  </w:rPr>
                  <w:t>营业收入</w:t>
                </w:r>
              </w:p>
            </w:tc>
          </w:sdtContent>
        </w:sdt>
        <w:sdt>
          <w:sdtPr>
            <w:tag w:val="_PLD_3ed6f54533ae4b35b5749cded650328b"/>
            <w:id w:val="2351"/>
          </w:sdtPr>
          <w:sdtContent>
            <w:tc>
              <w:tcPr>
                <w:tcW w:w="551" w:type="pct"/>
                <w:shd w:val="clear" w:color="auto" w:fill="auto"/>
                <w:vAlign w:val="center"/>
              </w:tcPr>
              <w:p>
                <w:pPr>
                  <w:spacing w:line="276" w:lineRule="auto"/>
                  <w:jc w:val="center"/>
                  <w:rPr>
                    <w:rFonts w:hint="eastAsia" w:cs="Arial"/>
                    <w:szCs w:val="21"/>
                  </w:rPr>
                </w:pPr>
                <w:r>
                  <w:rPr>
                    <w:rFonts w:hint="eastAsia" w:cs="Arial"/>
                    <w:szCs w:val="21"/>
                    <w:lang w:val="en-GB"/>
                  </w:rPr>
                  <w:t>净利润</w:t>
                </w:r>
              </w:p>
            </w:tc>
          </w:sdtContent>
        </w:sdt>
        <w:sdt>
          <w:sdtPr>
            <w:tag w:val="_PLD_f277e496f88240b8a09027ca500f53c9"/>
            <w:id w:val="2352"/>
          </w:sdtPr>
          <w:sdtContent>
            <w:tc>
              <w:tcPr>
                <w:tcW w:w="509" w:type="pct"/>
                <w:shd w:val="clear" w:color="auto" w:fill="auto"/>
                <w:vAlign w:val="center"/>
              </w:tcPr>
              <w:p>
                <w:pPr>
                  <w:spacing w:line="276" w:lineRule="auto"/>
                  <w:jc w:val="center"/>
                  <w:rPr>
                    <w:rFonts w:hint="eastAsia" w:cs="Arial"/>
                    <w:szCs w:val="21"/>
                  </w:rPr>
                </w:pPr>
                <w:r>
                  <w:rPr>
                    <w:rFonts w:hint="eastAsia" w:cs="Arial"/>
                    <w:szCs w:val="21"/>
                    <w:lang w:val="en-GB"/>
                  </w:rPr>
                  <w:t>综合收益总额</w:t>
                </w:r>
              </w:p>
            </w:tc>
          </w:sdtContent>
        </w:sdt>
        <w:sdt>
          <w:sdtPr>
            <w:tag w:val="_PLD_b06ad8ebb20b4c158ab41b3105f22658"/>
            <w:id w:val="2353"/>
          </w:sdtPr>
          <w:sdtContent>
            <w:tc>
              <w:tcPr>
                <w:tcW w:w="580" w:type="pct"/>
                <w:shd w:val="clear" w:color="auto" w:fill="auto"/>
                <w:vAlign w:val="center"/>
              </w:tcPr>
              <w:p>
                <w:pPr>
                  <w:spacing w:line="276" w:lineRule="auto"/>
                  <w:jc w:val="center"/>
                  <w:rPr>
                    <w:rFonts w:hint="eastAsia" w:cs="Arial"/>
                    <w:szCs w:val="21"/>
                  </w:rPr>
                </w:pPr>
                <w:r>
                  <w:rPr>
                    <w:rFonts w:hint="eastAsia" w:cs="Arial"/>
                    <w:szCs w:val="21"/>
                    <w:lang w:val="en-GB"/>
                  </w:rPr>
                  <w:t>经营活动现金流量</w:t>
                </w:r>
              </w:p>
            </w:tc>
          </w:sdtContent>
        </w:sdt>
        <w:sdt>
          <w:sdtPr>
            <w:tag w:val="_PLD_4fc4163d4ea74839b6634e2ab30a43dd"/>
            <w:id w:val="2354"/>
          </w:sdtPr>
          <w:sdtContent>
            <w:tc>
              <w:tcPr>
                <w:tcW w:w="516" w:type="pct"/>
                <w:shd w:val="clear" w:color="auto" w:fill="auto"/>
                <w:vAlign w:val="center"/>
              </w:tcPr>
              <w:p>
                <w:pPr>
                  <w:spacing w:line="276" w:lineRule="auto"/>
                  <w:jc w:val="center"/>
                  <w:rPr>
                    <w:rFonts w:hint="eastAsia" w:cs="Arial"/>
                    <w:szCs w:val="21"/>
                  </w:rPr>
                </w:pPr>
                <w:r>
                  <w:rPr>
                    <w:rFonts w:hint="eastAsia" w:cs="Arial"/>
                    <w:szCs w:val="21"/>
                    <w:lang w:val="en-GB"/>
                  </w:rPr>
                  <w:t>营业收入</w:t>
                </w:r>
              </w:p>
            </w:tc>
          </w:sdtContent>
        </w:sdt>
        <w:sdt>
          <w:sdtPr>
            <w:tag w:val="_PLD_afe353d057d34119880797ab0530197f"/>
            <w:id w:val="2355"/>
          </w:sdtPr>
          <w:sdtContent>
            <w:tc>
              <w:tcPr>
                <w:tcW w:w="481" w:type="pct"/>
                <w:shd w:val="clear" w:color="auto" w:fill="auto"/>
                <w:vAlign w:val="center"/>
              </w:tcPr>
              <w:p>
                <w:pPr>
                  <w:spacing w:line="276" w:lineRule="auto"/>
                  <w:jc w:val="center"/>
                  <w:rPr>
                    <w:rFonts w:hint="eastAsia" w:cs="Arial"/>
                    <w:szCs w:val="21"/>
                  </w:rPr>
                </w:pPr>
                <w:r>
                  <w:rPr>
                    <w:rFonts w:hint="eastAsia" w:cs="Arial"/>
                    <w:szCs w:val="21"/>
                    <w:lang w:val="en-GB"/>
                  </w:rPr>
                  <w:t>净利润</w:t>
                </w:r>
              </w:p>
            </w:tc>
          </w:sdtContent>
        </w:sdt>
        <w:sdt>
          <w:sdtPr>
            <w:tag w:val="_PLD_06c5ed8a09a8478bb7daf6526e9a9894"/>
            <w:id w:val="2356"/>
          </w:sdtPr>
          <w:sdtContent>
            <w:tc>
              <w:tcPr>
                <w:tcW w:w="510" w:type="pct"/>
                <w:shd w:val="clear" w:color="auto" w:fill="auto"/>
                <w:vAlign w:val="center"/>
              </w:tcPr>
              <w:p>
                <w:pPr>
                  <w:spacing w:line="276" w:lineRule="auto"/>
                  <w:jc w:val="center"/>
                  <w:rPr>
                    <w:rFonts w:hint="eastAsia" w:cs="Arial"/>
                    <w:szCs w:val="21"/>
                  </w:rPr>
                </w:pPr>
                <w:r>
                  <w:rPr>
                    <w:rFonts w:hint="eastAsia" w:cs="Arial"/>
                    <w:szCs w:val="21"/>
                    <w:lang w:val="en-GB"/>
                  </w:rPr>
                  <w:t>综合收益总额</w:t>
                </w:r>
              </w:p>
            </w:tc>
          </w:sdtContent>
        </w:sdt>
        <w:sdt>
          <w:sdtPr>
            <w:tag w:val="_PLD_4bb5318561af41709725de1d7e458dde"/>
            <w:id w:val="2357"/>
          </w:sdtPr>
          <w:sdtContent>
            <w:tc>
              <w:tcPr>
                <w:tcW w:w="562" w:type="pct"/>
                <w:shd w:val="clear" w:color="auto" w:fill="auto"/>
                <w:vAlign w:val="center"/>
              </w:tcPr>
              <w:p>
                <w:pPr>
                  <w:spacing w:line="276" w:lineRule="auto"/>
                  <w:jc w:val="center"/>
                  <w:rPr>
                    <w:rFonts w:hint="eastAsia" w:cs="Arial"/>
                    <w:szCs w:val="21"/>
                  </w:rPr>
                </w:pPr>
                <w:r>
                  <w:rPr>
                    <w:rFonts w:hint="eastAsia" w:cs="Arial"/>
                    <w:szCs w:val="21"/>
                    <w:lang w:val="en-GB"/>
                  </w:rPr>
                  <w:t>经营活动现金流量</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3" w:type="pct"/>
            <w:vAlign w:val="center"/>
          </w:tcPr>
          <w:p>
            <w:pPr>
              <w:rPr>
                <w:rFonts w:ascii="Arial" w:hAnsi="Arial" w:cs="Arial"/>
                <w:snapToGrid w:val="0"/>
                <w:kern w:val="0"/>
                <w:sz w:val="18"/>
                <w:szCs w:val="18"/>
              </w:rPr>
            </w:pPr>
            <w:r>
              <w:rPr>
                <w:rFonts w:ascii="Arial" w:hAnsi="Arial" w:cs="Arial"/>
                <w:snapToGrid w:val="0"/>
                <w:kern w:val="0"/>
                <w:sz w:val="18"/>
                <w:szCs w:val="18"/>
              </w:rPr>
              <w:t>广西两面针亿康药业股份有限公司</w:t>
            </w:r>
          </w:p>
        </w:tc>
        <w:tc>
          <w:tcPr>
            <w:tcW w:w="686" w:type="pct"/>
            <w:vAlign w:val="center"/>
          </w:tcPr>
          <w:p>
            <w:pPr>
              <w:spacing w:line="276" w:lineRule="auto"/>
              <w:jc w:val="right"/>
              <w:rPr>
                <w:rFonts w:hint="default" w:ascii="Times New Roman" w:hAnsi="Times New Roman" w:cs="Times New Roman"/>
                <w:szCs w:val="21"/>
              </w:rPr>
            </w:pPr>
            <w:r>
              <w:rPr>
                <w:rFonts w:hint="default" w:ascii="Times New Roman" w:hAnsi="Times New Roman" w:cs="Times New Roman"/>
                <w:kern w:val="0"/>
                <w:sz w:val="18"/>
                <w:szCs w:val="18"/>
              </w:rPr>
              <w:t>104,319,837.20</w:t>
            </w:r>
          </w:p>
        </w:tc>
        <w:tc>
          <w:tcPr>
            <w:tcW w:w="551" w:type="pct"/>
            <w:vAlign w:val="center"/>
          </w:tcPr>
          <w:p>
            <w:pPr>
              <w:spacing w:line="276" w:lineRule="auto"/>
              <w:jc w:val="right"/>
              <w:rPr>
                <w:rFonts w:hint="default" w:ascii="Times New Roman" w:hAnsi="Times New Roman" w:cs="Times New Roman"/>
                <w:szCs w:val="21"/>
              </w:rPr>
            </w:pPr>
            <w:r>
              <w:rPr>
                <w:rFonts w:hint="default" w:ascii="Times New Roman" w:hAnsi="Times New Roman" w:cs="Times New Roman"/>
                <w:kern w:val="0"/>
                <w:sz w:val="18"/>
                <w:szCs w:val="18"/>
              </w:rPr>
              <w:t>5,659,345.17</w:t>
            </w:r>
          </w:p>
        </w:tc>
        <w:tc>
          <w:tcPr>
            <w:tcW w:w="509" w:type="pct"/>
            <w:vAlign w:val="center"/>
          </w:tcPr>
          <w:p>
            <w:pPr>
              <w:spacing w:line="276" w:lineRule="auto"/>
              <w:jc w:val="right"/>
              <w:rPr>
                <w:rFonts w:hint="default" w:ascii="Times New Roman" w:hAnsi="Times New Roman" w:cs="Times New Roman"/>
                <w:szCs w:val="21"/>
              </w:rPr>
            </w:pPr>
            <w:r>
              <w:rPr>
                <w:rFonts w:hint="default" w:ascii="Times New Roman" w:hAnsi="Times New Roman" w:cs="Times New Roman"/>
                <w:kern w:val="0"/>
                <w:sz w:val="18"/>
                <w:szCs w:val="18"/>
              </w:rPr>
              <w:t>5,659,345.17</w:t>
            </w:r>
          </w:p>
        </w:tc>
        <w:tc>
          <w:tcPr>
            <w:tcW w:w="580" w:type="pct"/>
            <w:vAlign w:val="center"/>
          </w:tcPr>
          <w:p>
            <w:pPr>
              <w:spacing w:line="276" w:lineRule="auto"/>
              <w:jc w:val="right"/>
              <w:rPr>
                <w:rFonts w:hint="default" w:ascii="Times New Roman" w:hAnsi="Times New Roman" w:cs="Times New Roman"/>
                <w:szCs w:val="21"/>
              </w:rPr>
            </w:pPr>
            <w:r>
              <w:rPr>
                <w:rFonts w:hint="default" w:ascii="Times New Roman" w:hAnsi="Times New Roman" w:cs="Times New Roman"/>
                <w:kern w:val="0"/>
                <w:sz w:val="18"/>
                <w:szCs w:val="18"/>
              </w:rPr>
              <w:t>890,241.73</w:t>
            </w:r>
          </w:p>
        </w:tc>
        <w:tc>
          <w:tcPr>
            <w:tcW w:w="516" w:type="pct"/>
            <w:vAlign w:val="center"/>
          </w:tcPr>
          <w:p>
            <w:pPr>
              <w:spacing w:line="276" w:lineRule="auto"/>
              <w:jc w:val="right"/>
              <w:rPr>
                <w:rFonts w:hint="default" w:ascii="Times New Roman" w:hAnsi="Times New Roman" w:cs="Times New Roman"/>
                <w:szCs w:val="21"/>
              </w:rPr>
            </w:pPr>
            <w:r>
              <w:rPr>
                <w:rFonts w:hint="default" w:ascii="Times New Roman" w:hAnsi="Times New Roman" w:cs="Times New Roman"/>
                <w:sz w:val="18"/>
                <w:szCs w:val="18"/>
              </w:rPr>
              <w:t>107,890,040.39</w:t>
            </w:r>
          </w:p>
        </w:tc>
        <w:tc>
          <w:tcPr>
            <w:tcW w:w="481" w:type="pct"/>
            <w:vAlign w:val="center"/>
          </w:tcPr>
          <w:p>
            <w:pPr>
              <w:spacing w:line="276" w:lineRule="auto"/>
              <w:jc w:val="right"/>
              <w:rPr>
                <w:rFonts w:hint="default" w:ascii="Times New Roman" w:hAnsi="Times New Roman" w:cs="Times New Roman"/>
                <w:szCs w:val="21"/>
              </w:rPr>
            </w:pPr>
            <w:r>
              <w:rPr>
                <w:rFonts w:hint="default" w:ascii="Times New Roman" w:hAnsi="Times New Roman" w:cs="Times New Roman"/>
                <w:sz w:val="18"/>
                <w:szCs w:val="18"/>
              </w:rPr>
              <w:t>4,883,611.45</w:t>
            </w:r>
          </w:p>
        </w:tc>
        <w:tc>
          <w:tcPr>
            <w:tcW w:w="510" w:type="pct"/>
            <w:vAlign w:val="center"/>
          </w:tcPr>
          <w:p>
            <w:pPr>
              <w:spacing w:line="276" w:lineRule="auto"/>
              <w:jc w:val="right"/>
              <w:rPr>
                <w:rFonts w:hint="default" w:ascii="Times New Roman" w:hAnsi="Times New Roman" w:cs="Times New Roman"/>
                <w:szCs w:val="21"/>
              </w:rPr>
            </w:pPr>
            <w:r>
              <w:rPr>
                <w:rFonts w:hint="default" w:ascii="Times New Roman" w:hAnsi="Times New Roman" w:cs="Times New Roman"/>
                <w:sz w:val="18"/>
                <w:szCs w:val="18"/>
              </w:rPr>
              <w:t>4,883,611.45</w:t>
            </w:r>
          </w:p>
        </w:tc>
        <w:tc>
          <w:tcPr>
            <w:tcW w:w="562" w:type="pct"/>
            <w:shd w:val="clear" w:color="auto" w:fill="auto"/>
            <w:vAlign w:val="center"/>
          </w:tcPr>
          <w:p>
            <w:pPr>
              <w:spacing w:line="276" w:lineRule="auto"/>
              <w:jc w:val="right"/>
              <w:rPr>
                <w:rFonts w:hint="default" w:ascii="Times New Roman" w:hAnsi="Times New Roman" w:cs="Times New Roman"/>
                <w:sz w:val="18"/>
                <w:szCs w:val="18"/>
                <w:lang w:val="en-US" w:eastAsia="zh-CN"/>
              </w:rPr>
            </w:pPr>
            <w:r>
              <w:rPr>
                <w:rFonts w:hint="default" w:ascii="Times New Roman" w:hAnsi="Times New Roman" w:cs="Times New Roman"/>
                <w:sz w:val="18"/>
                <w:szCs w:val="18"/>
              </w:rPr>
              <w:t>-9,523,331.21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3" w:type="pct"/>
            <w:vAlign w:val="center"/>
          </w:tcPr>
          <w:p>
            <w:pPr>
              <w:rPr>
                <w:rFonts w:ascii="Arial" w:hAnsi="Arial" w:cs="Arial"/>
                <w:snapToGrid w:val="0"/>
                <w:kern w:val="0"/>
                <w:sz w:val="18"/>
                <w:szCs w:val="18"/>
              </w:rPr>
            </w:pPr>
            <w:r>
              <w:rPr>
                <w:rFonts w:ascii="Arial" w:hAnsi="Arial" w:cs="Arial"/>
                <w:snapToGrid w:val="0"/>
                <w:kern w:val="0"/>
                <w:sz w:val="18"/>
                <w:szCs w:val="18"/>
              </w:rPr>
              <w:t>两面针（江苏）实业有限公司</w:t>
            </w:r>
          </w:p>
        </w:tc>
        <w:tc>
          <w:tcPr>
            <w:tcW w:w="686" w:type="pct"/>
            <w:vAlign w:val="center"/>
          </w:tcPr>
          <w:p>
            <w:pPr>
              <w:spacing w:line="276" w:lineRule="auto"/>
              <w:jc w:val="right"/>
              <w:rPr>
                <w:rFonts w:hint="default" w:ascii="Times New Roman" w:hAnsi="Times New Roman" w:cs="Times New Roman"/>
                <w:szCs w:val="21"/>
              </w:rPr>
            </w:pPr>
            <w:r>
              <w:rPr>
                <w:rFonts w:hint="default" w:ascii="Times New Roman" w:hAnsi="Times New Roman" w:cs="Times New Roman"/>
                <w:sz w:val="18"/>
                <w:szCs w:val="18"/>
              </w:rPr>
              <w:t>760,840,873.81</w:t>
            </w:r>
          </w:p>
        </w:tc>
        <w:tc>
          <w:tcPr>
            <w:tcW w:w="551" w:type="pct"/>
            <w:vAlign w:val="center"/>
          </w:tcPr>
          <w:p>
            <w:pPr>
              <w:spacing w:line="276" w:lineRule="auto"/>
              <w:jc w:val="right"/>
              <w:rPr>
                <w:rFonts w:hint="default" w:ascii="Times New Roman" w:hAnsi="Times New Roman" w:cs="Times New Roman"/>
                <w:szCs w:val="21"/>
              </w:rPr>
            </w:pPr>
            <w:r>
              <w:rPr>
                <w:rFonts w:hint="default" w:ascii="Times New Roman" w:hAnsi="Times New Roman" w:cs="Times New Roman"/>
                <w:sz w:val="18"/>
                <w:szCs w:val="18"/>
              </w:rPr>
              <w:t>11,952,014.40</w:t>
            </w:r>
          </w:p>
        </w:tc>
        <w:tc>
          <w:tcPr>
            <w:tcW w:w="509" w:type="pct"/>
            <w:vAlign w:val="center"/>
          </w:tcPr>
          <w:p>
            <w:pPr>
              <w:spacing w:line="276" w:lineRule="auto"/>
              <w:jc w:val="right"/>
              <w:rPr>
                <w:rFonts w:hint="default" w:ascii="Times New Roman" w:hAnsi="Times New Roman" w:cs="Times New Roman"/>
                <w:szCs w:val="21"/>
              </w:rPr>
            </w:pPr>
            <w:r>
              <w:rPr>
                <w:rFonts w:hint="default" w:ascii="Times New Roman" w:hAnsi="Times New Roman" w:cs="Times New Roman"/>
                <w:sz w:val="18"/>
                <w:szCs w:val="18"/>
              </w:rPr>
              <w:t>11,952,014.40</w:t>
            </w:r>
          </w:p>
        </w:tc>
        <w:tc>
          <w:tcPr>
            <w:tcW w:w="580" w:type="pct"/>
            <w:vAlign w:val="center"/>
          </w:tcPr>
          <w:p>
            <w:pPr>
              <w:spacing w:line="276" w:lineRule="auto"/>
              <w:jc w:val="right"/>
              <w:rPr>
                <w:rFonts w:hint="default" w:ascii="Times New Roman" w:hAnsi="Times New Roman" w:cs="Times New Roman"/>
                <w:szCs w:val="21"/>
              </w:rPr>
            </w:pPr>
            <w:r>
              <w:rPr>
                <w:rFonts w:hint="default" w:ascii="Times New Roman" w:hAnsi="Times New Roman" w:cs="Times New Roman"/>
                <w:sz w:val="18"/>
                <w:szCs w:val="18"/>
              </w:rPr>
              <w:t>6,421,464.17</w:t>
            </w:r>
          </w:p>
        </w:tc>
        <w:tc>
          <w:tcPr>
            <w:tcW w:w="516" w:type="pct"/>
            <w:vAlign w:val="center"/>
          </w:tcPr>
          <w:p>
            <w:pPr>
              <w:spacing w:line="276" w:lineRule="auto"/>
              <w:jc w:val="right"/>
              <w:rPr>
                <w:rFonts w:hint="default" w:ascii="Times New Roman" w:hAnsi="Times New Roman" w:cs="Times New Roman"/>
                <w:szCs w:val="21"/>
              </w:rPr>
            </w:pPr>
            <w:r>
              <w:rPr>
                <w:rFonts w:hint="default" w:ascii="Times New Roman" w:hAnsi="Times New Roman" w:cs="Times New Roman"/>
                <w:sz w:val="18"/>
                <w:szCs w:val="18"/>
              </w:rPr>
              <w:t>695,628,350.45</w:t>
            </w:r>
          </w:p>
        </w:tc>
        <w:tc>
          <w:tcPr>
            <w:tcW w:w="481" w:type="pct"/>
            <w:vAlign w:val="center"/>
          </w:tcPr>
          <w:p>
            <w:pPr>
              <w:spacing w:line="276" w:lineRule="auto"/>
              <w:jc w:val="right"/>
              <w:rPr>
                <w:rFonts w:hint="default" w:ascii="Times New Roman" w:hAnsi="Times New Roman" w:cs="Times New Roman"/>
                <w:szCs w:val="21"/>
              </w:rPr>
            </w:pPr>
            <w:r>
              <w:rPr>
                <w:rFonts w:hint="default" w:ascii="Times New Roman" w:hAnsi="Times New Roman" w:cs="Times New Roman"/>
                <w:sz w:val="18"/>
                <w:szCs w:val="18"/>
              </w:rPr>
              <w:t>17,788,013.47</w:t>
            </w:r>
          </w:p>
        </w:tc>
        <w:tc>
          <w:tcPr>
            <w:tcW w:w="510" w:type="pct"/>
            <w:vAlign w:val="center"/>
          </w:tcPr>
          <w:p>
            <w:pPr>
              <w:spacing w:line="276" w:lineRule="auto"/>
              <w:jc w:val="right"/>
              <w:rPr>
                <w:rFonts w:hint="default" w:ascii="Times New Roman" w:hAnsi="Times New Roman" w:cs="Times New Roman"/>
                <w:szCs w:val="21"/>
              </w:rPr>
            </w:pPr>
            <w:r>
              <w:rPr>
                <w:rFonts w:hint="default" w:ascii="Times New Roman" w:hAnsi="Times New Roman" w:cs="Times New Roman"/>
                <w:sz w:val="18"/>
                <w:szCs w:val="18"/>
              </w:rPr>
              <w:t>17,788,013.47</w:t>
            </w:r>
          </w:p>
        </w:tc>
        <w:tc>
          <w:tcPr>
            <w:tcW w:w="562" w:type="pct"/>
            <w:vAlign w:val="center"/>
          </w:tcPr>
          <w:p>
            <w:pPr>
              <w:spacing w:line="276" w:lineRule="auto"/>
              <w:jc w:val="right"/>
              <w:rPr>
                <w:rFonts w:hint="default" w:ascii="Times New Roman" w:hAnsi="Times New Roman" w:cs="Times New Roman"/>
                <w:sz w:val="18"/>
                <w:szCs w:val="18"/>
              </w:rPr>
            </w:pPr>
            <w:r>
              <w:rPr>
                <w:rFonts w:hint="default" w:ascii="Times New Roman" w:hAnsi="Times New Roman" w:cs="Times New Roman"/>
                <w:sz w:val="18"/>
                <w:szCs w:val="18"/>
              </w:rPr>
              <w:t>50,516,711.51</w:t>
            </w:r>
          </w:p>
        </w:tc>
      </w:tr>
    </w:tbl>
    <w:p/>
    <w:p>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cs="Arial"/>
          <w:szCs w:val="21"/>
        </w:rPr>
      </w:pPr>
      <w:r>
        <w:rPr>
          <w:rFonts w:hint="eastAsia" w:cs="Arial"/>
          <w:szCs w:val="21"/>
          <w:lang w:val="en-US" w:eastAsia="zh-CN"/>
        </w:rPr>
        <w:t>其</w:t>
      </w:r>
      <w:r>
        <w:rPr>
          <w:rFonts w:hint="eastAsia" w:cs="Arial"/>
          <w:szCs w:val="21"/>
        </w:rPr>
        <w:t>他说明：</w:t>
      </w:r>
    </w:p>
    <w:sdt>
      <w:sdtPr>
        <w:rPr>
          <w:rFonts w:cs="Arial"/>
          <w:szCs w:val="21"/>
        </w:rPr>
        <w:alias w:val="重要非全资子公司的主要财务信息的其他说明"/>
        <w:tag w:val="_GBC_c6413d961dad488aae6fcf0fda2bf33a"/>
        <w:id w:val="2358"/>
        <w:placeholder>
          <w:docPart w:val="GBC22222222222222222222222222222"/>
        </w:placeholder>
      </w:sdtPr>
      <w:sdtEndPr>
        <w:rPr>
          <w:rFonts w:cs="Arial"/>
          <w:szCs w:val="21"/>
        </w:rPr>
      </w:sdtEndPr>
      <w:sdtContent>
        <w:p>
          <w:pPr>
            <w:rPr>
              <w:rFonts w:hint="eastAsia" w:cs="Arial"/>
              <w:szCs w:val="21"/>
            </w:rPr>
          </w:pPr>
          <w:r>
            <w:rPr>
              <w:rFonts w:hint="eastAsia" w:cs="Arial"/>
              <w:szCs w:val="21"/>
              <w:lang w:eastAsia="zh-CN"/>
            </w:rPr>
            <w:t>无</w:t>
          </w:r>
        </w:p>
      </w:sdtContent>
    </w:sdt>
    <w:p>
      <w:pPr>
        <w:rPr>
          <w:rFonts w:hint="eastAsia" w:cs="Arial"/>
          <w:szCs w:val="21"/>
        </w:rPr>
        <w:sectPr>
          <w:pgSz w:w="16838" w:h="11906" w:orient="landscape"/>
          <w:pgMar w:top="1797" w:right="1525" w:bottom="1276" w:left="1440" w:header="856" w:footer="992" w:gutter="0"/>
          <w:cols w:space="425" w:num="1"/>
          <w:docGrid w:linePitch="312" w:charSpace="0"/>
        </w:sectPr>
      </w:pPr>
    </w:p>
    <w:p>
      <w:pPr>
        <w:rPr>
          <w:rFonts w:hint="eastAsia" w:cs="Arial"/>
          <w:szCs w:val="21"/>
        </w:rPr>
      </w:pPr>
    </w:p>
    <w:p>
      <w:pPr>
        <w:pStyle w:val="60"/>
        <w:numPr>
          <w:ilvl w:val="3"/>
          <w:numId w:val="125"/>
        </w:numPr>
        <w:ind w:left="424" w:hanging="426" w:hangingChars="202"/>
        <w:rPr>
          <w:rFonts w:hint="eastAsia"/>
        </w:rPr>
      </w:pPr>
      <w:r>
        <w:rPr>
          <w:rFonts w:hint="eastAsia"/>
        </w:rPr>
        <w:t>使用企业集团资产和清偿企业集团债务的重大限制</w:t>
      </w:r>
    </w:p>
    <w:sdt>
      <w:sdtPr>
        <w:alias w:val="是否适用：使用企业集团资产和清偿企业集团债务的重大限制[双击切换]"/>
        <w:tag w:val="_GBC_0dc24609295b4971a9a7ef9a15e4f46f"/>
        <w:id w:val="2359"/>
        <w:placeholder>
          <w:docPart w:val="GBC22222222222222222222222222222"/>
        </w:placeholder>
      </w:sdtPr>
      <w:sdtContent>
        <w:p>
          <w:pPr>
            <w:outlineLvl w:val="9"/>
            <w:rPr>
              <w:rFonts w:hint="eastAsia" w:cs="Arial"/>
              <w:b/>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cs="Arial"/>
          <w:szCs w:val="21"/>
        </w:rPr>
      </w:pPr>
    </w:p>
    <w:p>
      <w:pPr>
        <w:pStyle w:val="60"/>
        <w:numPr>
          <w:ilvl w:val="3"/>
          <w:numId w:val="125"/>
        </w:numPr>
        <w:ind w:left="424" w:hanging="426" w:hangingChars="202"/>
        <w:rPr>
          <w:rFonts w:hint="eastAsia"/>
        </w:rPr>
      </w:pPr>
      <w:r>
        <w:rPr>
          <w:rFonts w:hint="eastAsia"/>
        </w:rPr>
        <w:t>向纳入合并财务报表范围的结构化主体提供的财务支持或其他支持</w:t>
      </w:r>
    </w:p>
    <w:sdt>
      <w:sdtPr>
        <w:rPr>
          <w:rFonts w:hint="eastAsia" w:cs="Arial"/>
          <w:szCs w:val="21"/>
        </w:rPr>
        <w:alias w:val="是否适用：向纳入合并财务报表范围的结构化主体提供的财务支持或其他支持[双击切换]"/>
        <w:tag w:val="_GBC_395393741a9c49d1bd1b845f818ade1e"/>
        <w:id w:val="2360"/>
        <w:placeholder>
          <w:docPart w:val="GBC22222222222222222222222222222"/>
        </w:placeholder>
      </w:sdtPr>
      <w:sdtEndPr>
        <w:rPr>
          <w:rFonts w:hint="eastAsia" w:cs="Arial"/>
          <w:szCs w:val="21"/>
        </w:rPr>
      </w:sdtEndPr>
      <w:sdtContent>
        <w:p>
          <w:pPr>
            <w:outlineLvl w:val="9"/>
            <w:rPr>
              <w:rFonts w:hint="eastAsia" w:cs="Arial"/>
              <w:szCs w:val="21"/>
            </w:rPr>
          </w:pPr>
          <w:r>
            <w:rPr>
              <w:rFonts w:cs="Arial"/>
              <w:szCs w:val="21"/>
            </w:rPr>
            <w:fldChar w:fldCharType="begin"/>
          </w:r>
          <w:r>
            <w:rPr>
              <w:rFonts w:hint="eastAsia" w:cs="Arial"/>
              <w:szCs w:val="21"/>
              <w:lang w:eastAsia="zh-CN"/>
            </w:rPr>
            <w:instrText xml:space="preserve"> MACROBUTTON  SnrToggleCheckbox □适用  </w:instrText>
          </w:r>
          <w:r>
            <w:rPr>
              <w:rFonts w:cs="Arial"/>
              <w:szCs w:val="21"/>
            </w:rPr>
            <w:fldChar w:fldCharType="end"/>
          </w:r>
          <w:r>
            <w:rPr>
              <w:rFonts w:cs="Arial"/>
              <w:szCs w:val="21"/>
            </w:rPr>
            <w:fldChar w:fldCharType="begin"/>
          </w:r>
          <w:r>
            <w:rPr>
              <w:rFonts w:hint="eastAsia" w:cs="Arial"/>
              <w:szCs w:val="21"/>
              <w:lang w:eastAsia="zh-CN"/>
            </w:rPr>
            <w:instrText xml:space="preserve"> MACROBUTTON  SnrToggleCheckbox √不适用 </w:instrText>
          </w:r>
          <w:r>
            <w:rPr>
              <w:rFonts w:cs="Arial"/>
              <w:szCs w:val="21"/>
            </w:rPr>
            <w:fldChar w:fldCharType="end"/>
          </w:r>
        </w:p>
      </w:sdtContent>
    </w:sdt>
    <w:p>
      <w:pPr>
        <w:rPr>
          <w:rFonts w:hint="eastAsia" w:cs="Arial"/>
          <w:b/>
          <w:szCs w:val="21"/>
        </w:rPr>
      </w:pPr>
    </w:p>
    <w:p>
      <w:pPr>
        <w:rPr>
          <w:rFonts w:hint="eastAsia"/>
          <w:szCs w:val="21"/>
        </w:rPr>
      </w:pPr>
      <w:r>
        <w:rPr>
          <w:rFonts w:hint="eastAsia"/>
          <w:szCs w:val="21"/>
        </w:rPr>
        <w:t>其他说明：</w:t>
      </w:r>
    </w:p>
    <w:sdt>
      <w:sdtPr>
        <w:rPr>
          <w:szCs w:val="21"/>
        </w:rPr>
        <w:alias w:val="是否适用：在子公司中的权益其他说明[双击切换]"/>
        <w:tag w:val="_GBC_b26ad9d381c8467f9c05b435b2cb6493"/>
        <w:id w:val="2361"/>
        <w:placeholder>
          <w:docPart w:val="GBC22222222222222222222222222222"/>
        </w:placeholder>
      </w:sdtPr>
      <w:sdtEndPr>
        <w:rPr>
          <w:szCs w:val="21"/>
        </w:rPr>
      </w:sdtEndPr>
      <w:sdtContent>
        <w:p>
          <w:pPr>
            <w:outlineLvl w:val="9"/>
            <w:rPr>
              <w:rFonts w:hint="eastAsia"/>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pStyle w:val="85"/>
        <w:numPr>
          <w:ilvl w:val="2"/>
          <w:numId w:val="124"/>
        </w:numPr>
        <w:rPr>
          <w:rFonts w:hint="eastAsia" w:ascii="宋体" w:hAnsi="宋体" w:cs="Arial"/>
          <w:szCs w:val="21"/>
        </w:rPr>
      </w:pPr>
      <w:r>
        <w:rPr>
          <w:rFonts w:hint="eastAsia" w:ascii="宋体" w:hAnsi="宋体" w:cs="Arial"/>
          <w:szCs w:val="21"/>
        </w:rPr>
        <w:t>在子公司的所有者权益份额发生变化且仍控制子公司的交易</w:t>
      </w:r>
    </w:p>
    <w:sdt>
      <w:sdtPr>
        <w:alias w:val="是否适用：在子公司的所有者权益份额发生变化且仍控制子公司的交易[双击切换]"/>
        <w:tag w:val="_GBC_4c0599836d204e25b4d5d4f8434a2c4c"/>
        <w:id w:val="2362"/>
        <w:placeholder>
          <w:docPart w:val="GBC22222222222222222222222222222"/>
        </w:placeholder>
      </w:sdtPr>
      <w:sdtContent>
        <w:p>
          <w:pPr>
            <w:outlineLvl w:val="9"/>
            <w:rPr>
              <w:rFonts w:hint="eastAsia" w:cs="Arial"/>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szCs w:val="21"/>
        </w:rPr>
      </w:pPr>
    </w:p>
    <w:p>
      <w:pPr>
        <w:pStyle w:val="85"/>
        <w:numPr>
          <w:ilvl w:val="2"/>
          <w:numId w:val="124"/>
        </w:numPr>
        <w:rPr>
          <w:rFonts w:hint="eastAsia" w:ascii="宋体" w:hAnsi="宋体" w:cs="Arial"/>
          <w:szCs w:val="21"/>
        </w:rPr>
      </w:pPr>
      <w:r>
        <w:rPr>
          <w:rFonts w:hint="eastAsia" w:ascii="宋体" w:hAnsi="宋体" w:cs="Arial"/>
          <w:szCs w:val="21"/>
        </w:rPr>
        <w:t>在合营企业或联营企业中的权益</w:t>
      </w:r>
    </w:p>
    <w:sdt>
      <w:sdtPr>
        <w:alias w:val="是否适用：在合营企业或联营企业中的权益[双击切换]"/>
        <w:tag w:val="_GBC_2bff91875b7a49f3929c4613048756c1"/>
        <w:id w:val="2363"/>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60"/>
        <w:numPr>
          <w:ilvl w:val="3"/>
          <w:numId w:val="126"/>
        </w:numPr>
        <w:ind w:left="424" w:hanging="426" w:hangingChars="202"/>
        <w:rPr>
          <w:rFonts w:hint="eastAsia"/>
        </w:rPr>
      </w:pPr>
      <w:r>
        <w:rPr>
          <w:rFonts w:hint="eastAsia"/>
        </w:rPr>
        <w:t>重要的合营企业或联营企业</w:t>
      </w:r>
    </w:p>
    <w:sdt>
      <w:sdtPr>
        <w:rPr>
          <w:rFonts w:hint="eastAsia"/>
        </w:rPr>
        <w:alias w:val="是否适用：重要的合营企业或联营企业[双击切换]"/>
        <w:tag w:val="_GBC_99df64ed4bb84c2da5fb54cda5ae039b"/>
        <w:id w:val="2364"/>
        <w:placeholder>
          <w:docPart w:val="GBC33333333333333333333333333333"/>
        </w:placeholder>
      </w:sdtPr>
      <w:sdtEndPr>
        <w:rPr>
          <w:rFonts w:hint="eastAsia"/>
        </w:rPr>
      </w:sdtEndPr>
      <w:sdtContent>
        <w:p>
          <w:pPr>
            <w:rPr>
              <w:rFonts w:hint="eastAsia"/>
            </w:rPr>
          </w:pPr>
          <w:r>
            <w:fldChar w:fldCharType="begin"/>
          </w:r>
          <w:r>
            <w:instrText xml:space="preserve"> </w:instrText>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p>
      <w:pPr>
        <w:jc w:val="right"/>
        <w:rPr>
          <w:rFonts w:hint="eastAsia"/>
        </w:rPr>
      </w:pPr>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2"/>
        <w:gridCol w:w="1365"/>
        <w:gridCol w:w="1322"/>
        <w:gridCol w:w="1322"/>
        <w:gridCol w:w="869"/>
        <w:gridCol w:w="742"/>
        <w:gridCol w:w="1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sdt>
          <w:sdtPr>
            <w:tag w:val="_PLD_6004d65b7e3443dc82381484e3885a6b"/>
            <w:id w:val="2365"/>
          </w:sdtPr>
          <w:sdtContent>
            <w:tc>
              <w:tcPr>
                <w:tcW w:w="890" w:type="pct"/>
                <w:vMerge w:val="restart"/>
                <w:shd w:val="clear" w:color="auto" w:fill="auto"/>
                <w:vAlign w:val="center"/>
              </w:tcPr>
              <w:p>
                <w:pPr>
                  <w:jc w:val="center"/>
                  <w:rPr>
                    <w:rFonts w:hint="eastAsia" w:cs="Arial"/>
                    <w:szCs w:val="21"/>
                  </w:rPr>
                </w:pPr>
                <w:r>
                  <w:rPr>
                    <w:rFonts w:hint="eastAsia" w:cs="Arial"/>
                    <w:szCs w:val="21"/>
                    <w:lang w:val="en-GB"/>
                  </w:rPr>
                  <w:t>合营企业或联营企业名称</w:t>
                </w:r>
              </w:p>
            </w:tc>
          </w:sdtContent>
        </w:sdt>
        <w:sdt>
          <w:sdtPr>
            <w:tag w:val="_PLD_2e148655e91e4b998bd7a7d0b10c96fd"/>
            <w:id w:val="2366"/>
          </w:sdtPr>
          <w:sdtContent>
            <w:tc>
              <w:tcPr>
                <w:tcW w:w="754" w:type="pct"/>
                <w:vMerge w:val="restart"/>
                <w:shd w:val="clear" w:color="auto" w:fill="auto"/>
                <w:vAlign w:val="center"/>
              </w:tcPr>
              <w:p>
                <w:pPr>
                  <w:jc w:val="center"/>
                  <w:rPr>
                    <w:rFonts w:hint="eastAsia" w:cs="Arial"/>
                    <w:szCs w:val="21"/>
                  </w:rPr>
                </w:pPr>
                <w:r>
                  <w:rPr>
                    <w:rFonts w:hint="eastAsia" w:cs="Arial"/>
                    <w:szCs w:val="21"/>
                    <w:lang w:val="en-GB"/>
                  </w:rPr>
                  <w:t>主要经营地</w:t>
                </w:r>
              </w:p>
            </w:tc>
          </w:sdtContent>
        </w:sdt>
        <w:sdt>
          <w:sdtPr>
            <w:tag w:val="_PLD_32e2714eb7074350886ae0d40b5c34b1"/>
            <w:id w:val="2367"/>
          </w:sdtPr>
          <w:sdtContent>
            <w:tc>
              <w:tcPr>
                <w:tcW w:w="730" w:type="pct"/>
                <w:vMerge w:val="restart"/>
                <w:shd w:val="clear" w:color="auto" w:fill="auto"/>
                <w:vAlign w:val="center"/>
              </w:tcPr>
              <w:p>
                <w:pPr>
                  <w:jc w:val="center"/>
                  <w:rPr>
                    <w:rFonts w:hint="eastAsia" w:cs="Arial"/>
                    <w:szCs w:val="21"/>
                  </w:rPr>
                </w:pPr>
                <w:r>
                  <w:rPr>
                    <w:rFonts w:hint="eastAsia" w:cs="Arial"/>
                    <w:szCs w:val="21"/>
                    <w:lang w:val="en-GB"/>
                  </w:rPr>
                  <w:t>注册地</w:t>
                </w:r>
              </w:p>
            </w:tc>
          </w:sdtContent>
        </w:sdt>
        <w:sdt>
          <w:sdtPr>
            <w:tag w:val="_PLD_d429c77b8bef473a98608606ebcd4d75"/>
            <w:id w:val="2368"/>
          </w:sdtPr>
          <w:sdtContent>
            <w:tc>
              <w:tcPr>
                <w:tcW w:w="730" w:type="pct"/>
                <w:vMerge w:val="restart"/>
                <w:shd w:val="clear" w:color="auto" w:fill="auto"/>
                <w:vAlign w:val="center"/>
              </w:tcPr>
              <w:p>
                <w:pPr>
                  <w:jc w:val="center"/>
                  <w:rPr>
                    <w:rFonts w:hint="eastAsia" w:cs="Arial"/>
                    <w:szCs w:val="21"/>
                  </w:rPr>
                </w:pPr>
                <w:r>
                  <w:rPr>
                    <w:rFonts w:hint="eastAsia" w:cs="Arial"/>
                    <w:szCs w:val="21"/>
                    <w:lang w:val="en-GB"/>
                  </w:rPr>
                  <w:t>业务性质</w:t>
                </w:r>
              </w:p>
            </w:tc>
          </w:sdtContent>
        </w:sdt>
        <w:sdt>
          <w:sdtPr>
            <w:tag w:val="_PLD_bc055f9d5073401a85de2316f2a2b7ce"/>
            <w:id w:val="2369"/>
          </w:sdtPr>
          <w:sdtContent>
            <w:tc>
              <w:tcPr>
                <w:tcW w:w="890" w:type="pct"/>
                <w:gridSpan w:val="2"/>
                <w:shd w:val="clear" w:color="auto" w:fill="auto"/>
                <w:vAlign w:val="center"/>
              </w:tcPr>
              <w:p>
                <w:pPr>
                  <w:jc w:val="center"/>
                  <w:rPr>
                    <w:rFonts w:hint="eastAsia" w:cs="Arial"/>
                    <w:szCs w:val="21"/>
                  </w:rPr>
                </w:pPr>
                <w:r>
                  <w:rPr>
                    <w:rFonts w:hint="eastAsia" w:cs="Arial"/>
                    <w:szCs w:val="21"/>
                    <w:lang w:val="en-GB"/>
                  </w:rPr>
                  <w:t>持股比例</w:t>
                </w:r>
                <w:r>
                  <w:rPr>
                    <w:rFonts w:cs="Arial"/>
                    <w:szCs w:val="21"/>
                  </w:rPr>
                  <w:t>(%)</w:t>
                </w:r>
              </w:p>
            </w:tc>
          </w:sdtContent>
        </w:sdt>
        <w:sdt>
          <w:sdtPr>
            <w:tag w:val="_PLD_96c57a3220e8432f8deedb4873fcf29c"/>
            <w:id w:val="2370"/>
          </w:sdtPr>
          <w:sdtContent>
            <w:tc>
              <w:tcPr>
                <w:tcW w:w="1003" w:type="pct"/>
                <w:vMerge w:val="restart"/>
                <w:shd w:val="clear" w:color="auto" w:fill="auto"/>
                <w:vAlign w:val="center"/>
              </w:tcPr>
              <w:p>
                <w:pPr>
                  <w:jc w:val="center"/>
                  <w:rPr>
                    <w:rFonts w:hint="eastAsia" w:cs="Arial"/>
                    <w:szCs w:val="21"/>
                  </w:rPr>
                </w:pPr>
                <w:r>
                  <w:rPr>
                    <w:rFonts w:hint="eastAsia" w:cs="Arial"/>
                    <w:szCs w:val="21"/>
                    <w:lang w:val="en-GB"/>
                  </w:rPr>
                  <w:t>对合营企业或联营企业投资的会计处理方法</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890" w:type="pct"/>
            <w:vMerge w:val="continue"/>
            <w:shd w:val="clear" w:color="auto" w:fill="auto"/>
            <w:vAlign w:val="center"/>
          </w:tcPr>
          <w:p>
            <w:pPr>
              <w:rPr>
                <w:rFonts w:hint="eastAsia" w:cs="Arial"/>
                <w:szCs w:val="21"/>
              </w:rPr>
            </w:pPr>
          </w:p>
        </w:tc>
        <w:tc>
          <w:tcPr>
            <w:tcW w:w="754" w:type="pct"/>
            <w:vMerge w:val="continue"/>
            <w:shd w:val="clear" w:color="auto" w:fill="auto"/>
            <w:vAlign w:val="center"/>
          </w:tcPr>
          <w:p>
            <w:pPr>
              <w:rPr>
                <w:rFonts w:hint="eastAsia" w:cs="Arial"/>
                <w:szCs w:val="21"/>
              </w:rPr>
            </w:pPr>
          </w:p>
        </w:tc>
        <w:tc>
          <w:tcPr>
            <w:tcW w:w="730" w:type="pct"/>
            <w:vMerge w:val="continue"/>
            <w:shd w:val="clear" w:color="auto" w:fill="auto"/>
            <w:vAlign w:val="center"/>
          </w:tcPr>
          <w:p>
            <w:pPr>
              <w:rPr>
                <w:rFonts w:hint="eastAsia" w:cs="Arial"/>
                <w:szCs w:val="21"/>
              </w:rPr>
            </w:pPr>
          </w:p>
        </w:tc>
        <w:tc>
          <w:tcPr>
            <w:tcW w:w="730" w:type="pct"/>
            <w:vMerge w:val="continue"/>
            <w:shd w:val="clear" w:color="auto" w:fill="auto"/>
            <w:vAlign w:val="center"/>
          </w:tcPr>
          <w:p>
            <w:pPr>
              <w:rPr>
                <w:rFonts w:hint="eastAsia" w:cs="Arial"/>
                <w:szCs w:val="21"/>
              </w:rPr>
            </w:pPr>
          </w:p>
        </w:tc>
        <w:sdt>
          <w:sdtPr>
            <w:tag w:val="_PLD_076e5c9e7ab64e6db098592664f75c64"/>
            <w:id w:val="2371"/>
          </w:sdtPr>
          <w:sdtContent>
            <w:tc>
              <w:tcPr>
                <w:tcW w:w="480" w:type="pct"/>
                <w:shd w:val="clear" w:color="auto" w:fill="auto"/>
                <w:vAlign w:val="center"/>
              </w:tcPr>
              <w:p>
                <w:pPr>
                  <w:jc w:val="center"/>
                  <w:rPr>
                    <w:rFonts w:hint="eastAsia" w:cs="Arial"/>
                    <w:szCs w:val="21"/>
                  </w:rPr>
                </w:pPr>
                <w:r>
                  <w:rPr>
                    <w:rFonts w:hint="eastAsia" w:cs="Arial"/>
                    <w:szCs w:val="21"/>
                    <w:lang w:val="en-GB"/>
                  </w:rPr>
                  <w:t>直接</w:t>
                </w:r>
              </w:p>
            </w:tc>
          </w:sdtContent>
        </w:sdt>
        <w:sdt>
          <w:sdtPr>
            <w:tag w:val="_PLD_49b77f1690ee4cc88f829d510135f0bf"/>
            <w:id w:val="2372"/>
          </w:sdtPr>
          <w:sdtContent>
            <w:tc>
              <w:tcPr>
                <w:tcW w:w="410" w:type="pct"/>
                <w:shd w:val="clear" w:color="auto" w:fill="auto"/>
                <w:vAlign w:val="center"/>
              </w:tcPr>
              <w:p>
                <w:pPr>
                  <w:jc w:val="center"/>
                  <w:rPr>
                    <w:rFonts w:hint="eastAsia" w:cs="Arial"/>
                    <w:szCs w:val="21"/>
                  </w:rPr>
                </w:pPr>
                <w:r>
                  <w:rPr>
                    <w:rFonts w:hint="eastAsia" w:cs="Arial"/>
                    <w:szCs w:val="21"/>
                    <w:lang w:val="en-GB"/>
                  </w:rPr>
                  <w:t>间接</w:t>
                </w:r>
              </w:p>
            </w:tc>
          </w:sdtContent>
        </w:sdt>
        <w:tc>
          <w:tcPr>
            <w:tcW w:w="1003" w:type="pct"/>
            <w:vMerge w:val="continue"/>
            <w:vAlign w:val="center"/>
          </w:tcPr>
          <w:p>
            <w:pPr>
              <w:rPr>
                <w:rFonts w:hint="eastAsia" w:cs="Arial"/>
                <w:szCs w:val="21"/>
              </w:rPr>
            </w:pPr>
          </w:p>
        </w:tc>
      </w:tr>
      <w:sdt>
        <w:sdtPr>
          <w:rPr>
            <w:szCs w:val="21"/>
          </w:rPr>
          <w:alias w:val="重要的合营企业或联营企业明细"/>
          <w:tag w:val="_GBC_a1baed559822472c8c78b05cadceb35a"/>
          <w:id w:val="2373"/>
          <w:placeholder>
            <w:docPart w:val="{573767a1-1b6b-434c-b2b8-3620b1ea3890}"/>
          </w:placeholder>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pct"/>
                <w:vAlign w:val="center"/>
              </w:tcPr>
              <w:p>
                <w:pPr>
                  <w:rPr>
                    <w:rFonts w:hint="eastAsia"/>
                    <w:szCs w:val="21"/>
                  </w:rPr>
                </w:pPr>
                <w:r>
                  <w:rPr>
                    <w:rFonts w:hint="eastAsia"/>
                    <w:color w:val="auto"/>
                    <w:szCs w:val="21"/>
                  </w:rPr>
                  <w:t>成都同基医药有限公司</w:t>
                </w:r>
              </w:p>
            </w:tc>
            <w:tc>
              <w:tcPr>
                <w:tcW w:w="754" w:type="pct"/>
                <w:vAlign w:val="center"/>
              </w:tcPr>
              <w:p>
                <w:pPr>
                  <w:jc w:val="right"/>
                  <w:rPr>
                    <w:rFonts w:hint="eastAsia"/>
                    <w:szCs w:val="21"/>
                  </w:rPr>
                </w:pPr>
                <w:r>
                  <w:rPr>
                    <w:rFonts w:hint="eastAsia"/>
                    <w:color w:val="auto"/>
                    <w:szCs w:val="21"/>
                  </w:rPr>
                  <w:t>四川成都</w:t>
                </w:r>
              </w:p>
            </w:tc>
            <w:tc>
              <w:tcPr>
                <w:tcW w:w="730" w:type="pct"/>
                <w:vAlign w:val="center"/>
              </w:tcPr>
              <w:p>
                <w:pPr>
                  <w:jc w:val="right"/>
                  <w:rPr>
                    <w:rFonts w:hint="eastAsia"/>
                    <w:szCs w:val="21"/>
                  </w:rPr>
                </w:pPr>
                <w:r>
                  <w:rPr>
                    <w:rFonts w:hint="eastAsia"/>
                    <w:color w:val="auto"/>
                    <w:szCs w:val="21"/>
                  </w:rPr>
                  <w:t>四川成都</w:t>
                </w:r>
              </w:p>
            </w:tc>
            <w:tc>
              <w:tcPr>
                <w:tcW w:w="730" w:type="pct"/>
                <w:vAlign w:val="center"/>
              </w:tcPr>
              <w:p>
                <w:pPr>
                  <w:jc w:val="right"/>
                  <w:rPr>
                    <w:rFonts w:hint="eastAsia"/>
                    <w:szCs w:val="21"/>
                  </w:rPr>
                </w:pPr>
                <w:r>
                  <w:rPr>
                    <w:rFonts w:hint="eastAsia"/>
                    <w:color w:val="auto"/>
                    <w:szCs w:val="21"/>
                  </w:rPr>
                  <w:t>商业</w:t>
                </w:r>
              </w:p>
            </w:tc>
            <w:tc>
              <w:tcPr>
                <w:tcW w:w="480" w:type="pct"/>
                <w:vAlign w:val="center"/>
              </w:tcPr>
              <w:p>
                <w:pPr>
                  <w:jc w:val="right"/>
                  <w:rPr>
                    <w:rFonts w:hint="default" w:ascii="Times New Roman" w:hAnsi="Times New Roman" w:cs="Times New Roman"/>
                    <w:szCs w:val="21"/>
                  </w:rPr>
                </w:pPr>
              </w:p>
            </w:tc>
            <w:tc>
              <w:tcPr>
                <w:tcW w:w="410" w:type="pct"/>
                <w:vAlign w:val="center"/>
              </w:tcPr>
              <w:p>
                <w:pPr>
                  <w:jc w:val="right"/>
                  <w:rPr>
                    <w:rFonts w:hint="default" w:ascii="Times New Roman" w:hAnsi="Times New Roman" w:cs="Times New Roman"/>
                    <w:szCs w:val="21"/>
                  </w:rPr>
                </w:pPr>
                <w:r>
                  <w:rPr>
                    <w:rFonts w:hint="default" w:ascii="Times New Roman" w:hAnsi="Times New Roman" w:cs="Times New Roman"/>
                    <w:color w:val="auto"/>
                    <w:szCs w:val="21"/>
                  </w:rPr>
                  <w:t>35</w:t>
                </w:r>
              </w:p>
            </w:tc>
            <w:tc>
              <w:tcPr>
                <w:tcW w:w="1003" w:type="pct"/>
                <w:vAlign w:val="center"/>
              </w:tcPr>
              <w:p>
                <w:pPr>
                  <w:jc w:val="right"/>
                  <w:rPr>
                    <w:rFonts w:hint="eastAsia"/>
                    <w:szCs w:val="21"/>
                  </w:rPr>
                </w:pPr>
                <w:r>
                  <w:rPr>
                    <w:rFonts w:hint="eastAsia"/>
                    <w:color w:val="auto"/>
                    <w:szCs w:val="21"/>
                  </w:rPr>
                  <w:t>权益法</w:t>
                </w:r>
              </w:p>
            </w:tc>
          </w:tr>
        </w:sdtContent>
      </w:sdt>
      <w:sdt>
        <w:sdtPr>
          <w:rPr>
            <w:szCs w:val="21"/>
          </w:rPr>
          <w:alias w:val="重要的合营企业或联营企业明细"/>
          <w:tag w:val="_GBC_a1baed559822472c8c78b05cadceb35a"/>
          <w:id w:val="2374"/>
          <w:placeholder>
            <w:docPart w:val="{573767a1-1b6b-434c-b2b8-3620b1ea3890}"/>
          </w:placeholder>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pct"/>
                <w:vAlign w:val="center"/>
              </w:tcPr>
              <w:p>
                <w:pPr>
                  <w:rPr>
                    <w:rFonts w:hint="eastAsia"/>
                    <w:szCs w:val="21"/>
                  </w:rPr>
                </w:pPr>
                <w:r>
                  <w:rPr>
                    <w:rFonts w:hint="eastAsia"/>
                    <w:color w:val="auto"/>
                    <w:szCs w:val="21"/>
                  </w:rPr>
                  <w:t>广西亿康南药药业种植有限责任公司</w:t>
                </w:r>
              </w:p>
            </w:tc>
            <w:tc>
              <w:tcPr>
                <w:tcW w:w="754" w:type="pct"/>
                <w:vAlign w:val="center"/>
              </w:tcPr>
              <w:p>
                <w:pPr>
                  <w:jc w:val="right"/>
                  <w:rPr>
                    <w:rFonts w:hint="eastAsia"/>
                    <w:szCs w:val="21"/>
                  </w:rPr>
                </w:pPr>
                <w:r>
                  <w:rPr>
                    <w:rFonts w:hint="eastAsia"/>
                    <w:color w:val="auto"/>
                    <w:szCs w:val="21"/>
                  </w:rPr>
                  <w:t>广西融水县</w:t>
                </w:r>
              </w:p>
            </w:tc>
            <w:tc>
              <w:tcPr>
                <w:tcW w:w="730" w:type="pct"/>
                <w:vAlign w:val="center"/>
              </w:tcPr>
              <w:p>
                <w:pPr>
                  <w:jc w:val="right"/>
                  <w:rPr>
                    <w:rFonts w:hint="eastAsia"/>
                    <w:szCs w:val="21"/>
                  </w:rPr>
                </w:pPr>
                <w:r>
                  <w:rPr>
                    <w:rFonts w:hint="eastAsia"/>
                    <w:color w:val="auto"/>
                    <w:szCs w:val="21"/>
                  </w:rPr>
                  <w:t>广西融水县</w:t>
                </w:r>
              </w:p>
            </w:tc>
            <w:tc>
              <w:tcPr>
                <w:tcW w:w="730" w:type="pct"/>
                <w:vAlign w:val="center"/>
              </w:tcPr>
              <w:p>
                <w:pPr>
                  <w:jc w:val="right"/>
                  <w:rPr>
                    <w:rFonts w:hint="eastAsia"/>
                    <w:szCs w:val="21"/>
                  </w:rPr>
                </w:pPr>
                <w:r>
                  <w:rPr>
                    <w:rFonts w:hint="eastAsia"/>
                    <w:color w:val="auto"/>
                    <w:szCs w:val="21"/>
                  </w:rPr>
                  <w:t>制造业</w:t>
                </w:r>
              </w:p>
            </w:tc>
            <w:tc>
              <w:tcPr>
                <w:tcW w:w="480" w:type="pct"/>
                <w:vAlign w:val="center"/>
              </w:tcPr>
              <w:p>
                <w:pPr>
                  <w:jc w:val="right"/>
                  <w:rPr>
                    <w:rFonts w:hint="default" w:ascii="Times New Roman" w:hAnsi="Times New Roman" w:cs="Times New Roman"/>
                    <w:szCs w:val="21"/>
                  </w:rPr>
                </w:pPr>
              </w:p>
            </w:tc>
            <w:tc>
              <w:tcPr>
                <w:tcW w:w="410" w:type="pct"/>
                <w:vAlign w:val="center"/>
              </w:tcPr>
              <w:p>
                <w:pPr>
                  <w:jc w:val="right"/>
                  <w:rPr>
                    <w:rFonts w:hint="default" w:ascii="Times New Roman" w:hAnsi="Times New Roman" w:cs="Times New Roman"/>
                    <w:szCs w:val="21"/>
                  </w:rPr>
                </w:pPr>
                <w:r>
                  <w:rPr>
                    <w:rFonts w:hint="default" w:ascii="Times New Roman" w:hAnsi="Times New Roman" w:cs="Times New Roman"/>
                    <w:color w:val="auto"/>
                    <w:szCs w:val="21"/>
                  </w:rPr>
                  <w:t>40</w:t>
                </w:r>
              </w:p>
            </w:tc>
            <w:tc>
              <w:tcPr>
                <w:tcW w:w="1003" w:type="pct"/>
                <w:vAlign w:val="center"/>
              </w:tcPr>
              <w:p>
                <w:pPr>
                  <w:jc w:val="right"/>
                  <w:rPr>
                    <w:rFonts w:hint="eastAsia"/>
                    <w:szCs w:val="21"/>
                  </w:rPr>
                </w:pPr>
                <w:r>
                  <w:rPr>
                    <w:rFonts w:hint="eastAsia"/>
                    <w:color w:val="auto"/>
                    <w:szCs w:val="21"/>
                  </w:rPr>
                  <w:t>权益法</w:t>
                </w:r>
              </w:p>
            </w:tc>
          </w:tr>
        </w:sdtContent>
      </w:sdt>
      <w:sdt>
        <w:sdtPr>
          <w:rPr>
            <w:szCs w:val="21"/>
          </w:rPr>
          <w:alias w:val="重要的合营企业或联营企业明细"/>
          <w:tag w:val="_GBC_a1baed559822472c8c78b05cadceb35a"/>
          <w:id w:val="2375"/>
          <w:placeholder>
            <w:docPart w:val="{573767a1-1b6b-434c-b2b8-3620b1ea3890}"/>
          </w:placeholder>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pct"/>
                <w:vAlign w:val="center"/>
              </w:tcPr>
              <w:p>
                <w:pPr>
                  <w:rPr>
                    <w:rFonts w:hint="eastAsia"/>
                    <w:szCs w:val="21"/>
                  </w:rPr>
                </w:pPr>
                <w:r>
                  <w:rPr>
                    <w:rFonts w:hint="eastAsia"/>
                    <w:color w:val="auto"/>
                    <w:szCs w:val="21"/>
                  </w:rPr>
                  <w:t>柳州市玉洁口腔卫生用品有限责任公司</w:t>
                </w:r>
              </w:p>
            </w:tc>
            <w:tc>
              <w:tcPr>
                <w:tcW w:w="754" w:type="pct"/>
                <w:vAlign w:val="center"/>
              </w:tcPr>
              <w:p>
                <w:pPr>
                  <w:jc w:val="right"/>
                  <w:rPr>
                    <w:rFonts w:hint="eastAsia"/>
                    <w:szCs w:val="21"/>
                  </w:rPr>
                </w:pPr>
                <w:r>
                  <w:rPr>
                    <w:rFonts w:hint="eastAsia"/>
                    <w:color w:val="auto"/>
                    <w:szCs w:val="21"/>
                  </w:rPr>
                  <w:t>广西柳州市</w:t>
                </w:r>
              </w:p>
            </w:tc>
            <w:tc>
              <w:tcPr>
                <w:tcW w:w="730" w:type="pct"/>
                <w:vAlign w:val="center"/>
              </w:tcPr>
              <w:p>
                <w:pPr>
                  <w:jc w:val="right"/>
                  <w:rPr>
                    <w:rFonts w:hint="eastAsia"/>
                    <w:szCs w:val="21"/>
                  </w:rPr>
                </w:pPr>
                <w:r>
                  <w:rPr>
                    <w:rFonts w:hint="eastAsia"/>
                    <w:color w:val="auto"/>
                    <w:szCs w:val="21"/>
                  </w:rPr>
                  <w:t>广西柳州市</w:t>
                </w:r>
              </w:p>
            </w:tc>
            <w:tc>
              <w:tcPr>
                <w:tcW w:w="730" w:type="pct"/>
                <w:vAlign w:val="center"/>
              </w:tcPr>
              <w:p>
                <w:pPr>
                  <w:jc w:val="right"/>
                  <w:rPr>
                    <w:rFonts w:hint="eastAsia"/>
                    <w:szCs w:val="21"/>
                  </w:rPr>
                </w:pPr>
                <w:r>
                  <w:rPr>
                    <w:rFonts w:hint="eastAsia"/>
                    <w:color w:val="auto"/>
                    <w:szCs w:val="21"/>
                  </w:rPr>
                  <w:t>制造业</w:t>
                </w:r>
              </w:p>
            </w:tc>
            <w:tc>
              <w:tcPr>
                <w:tcW w:w="480" w:type="pct"/>
                <w:vAlign w:val="center"/>
              </w:tcPr>
              <w:p>
                <w:pPr>
                  <w:jc w:val="right"/>
                  <w:rPr>
                    <w:rFonts w:hint="default" w:ascii="Times New Roman" w:hAnsi="Times New Roman" w:cs="Times New Roman"/>
                    <w:szCs w:val="21"/>
                  </w:rPr>
                </w:pPr>
                <w:r>
                  <w:rPr>
                    <w:rFonts w:hint="default" w:ascii="Times New Roman" w:hAnsi="Times New Roman" w:cs="Times New Roman"/>
                    <w:color w:val="auto"/>
                    <w:szCs w:val="21"/>
                  </w:rPr>
                  <w:t>40</w:t>
                </w:r>
              </w:p>
            </w:tc>
            <w:tc>
              <w:tcPr>
                <w:tcW w:w="410" w:type="pct"/>
                <w:vAlign w:val="center"/>
              </w:tcPr>
              <w:p>
                <w:pPr>
                  <w:jc w:val="right"/>
                  <w:rPr>
                    <w:rFonts w:hint="default" w:ascii="Times New Roman" w:hAnsi="Times New Roman" w:cs="Times New Roman"/>
                    <w:szCs w:val="21"/>
                  </w:rPr>
                </w:pPr>
              </w:p>
            </w:tc>
            <w:tc>
              <w:tcPr>
                <w:tcW w:w="1003" w:type="pct"/>
                <w:vAlign w:val="center"/>
              </w:tcPr>
              <w:p>
                <w:pPr>
                  <w:jc w:val="right"/>
                  <w:rPr>
                    <w:rFonts w:hint="eastAsia"/>
                    <w:szCs w:val="21"/>
                  </w:rPr>
                </w:pPr>
                <w:r>
                  <w:rPr>
                    <w:rFonts w:hint="eastAsia"/>
                    <w:color w:val="auto"/>
                    <w:szCs w:val="21"/>
                  </w:rPr>
                  <w:t>权益法</w:t>
                </w:r>
              </w:p>
            </w:tc>
          </w:tr>
        </w:sdtContent>
      </w:sdt>
      <w:sdt>
        <w:sdtPr>
          <w:rPr>
            <w:szCs w:val="21"/>
          </w:rPr>
          <w:alias w:val="重要的合营企业或联营企业明细"/>
          <w:tag w:val="_GBC_a1baed559822472c8c78b05cadceb35a"/>
          <w:id w:val="2376"/>
          <w:placeholder>
            <w:docPart w:val="{573767a1-1b6b-434c-b2b8-3620b1ea3890}"/>
          </w:placeholder>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pct"/>
                <w:vAlign w:val="center"/>
              </w:tcPr>
              <w:p>
                <w:pPr>
                  <w:rPr>
                    <w:rFonts w:hint="eastAsia"/>
                    <w:szCs w:val="21"/>
                  </w:rPr>
                </w:pPr>
                <w:r>
                  <w:rPr>
                    <w:rFonts w:hint="eastAsia"/>
                    <w:color w:val="auto"/>
                    <w:szCs w:val="21"/>
                  </w:rPr>
                  <w:t>广西两面针九洲房地产开发有限公司</w:t>
                </w:r>
              </w:p>
            </w:tc>
            <w:tc>
              <w:tcPr>
                <w:tcW w:w="754" w:type="pct"/>
                <w:vAlign w:val="center"/>
              </w:tcPr>
              <w:p>
                <w:pPr>
                  <w:jc w:val="right"/>
                  <w:rPr>
                    <w:rFonts w:hint="eastAsia"/>
                    <w:szCs w:val="21"/>
                  </w:rPr>
                </w:pPr>
                <w:r>
                  <w:rPr>
                    <w:rFonts w:hint="eastAsia"/>
                    <w:color w:val="auto"/>
                    <w:szCs w:val="21"/>
                  </w:rPr>
                  <w:t>广西柳州市</w:t>
                </w:r>
              </w:p>
            </w:tc>
            <w:tc>
              <w:tcPr>
                <w:tcW w:w="730" w:type="pct"/>
                <w:vAlign w:val="center"/>
              </w:tcPr>
              <w:p>
                <w:pPr>
                  <w:jc w:val="right"/>
                  <w:rPr>
                    <w:rFonts w:hint="eastAsia"/>
                    <w:szCs w:val="21"/>
                  </w:rPr>
                </w:pPr>
                <w:r>
                  <w:rPr>
                    <w:rFonts w:hint="eastAsia"/>
                    <w:color w:val="auto"/>
                    <w:szCs w:val="21"/>
                  </w:rPr>
                  <w:t>广西柳州市</w:t>
                </w:r>
              </w:p>
            </w:tc>
            <w:tc>
              <w:tcPr>
                <w:tcW w:w="730" w:type="pct"/>
                <w:vAlign w:val="center"/>
              </w:tcPr>
              <w:p>
                <w:pPr>
                  <w:jc w:val="right"/>
                  <w:rPr>
                    <w:rFonts w:hint="eastAsia"/>
                    <w:szCs w:val="21"/>
                  </w:rPr>
                </w:pPr>
                <w:r>
                  <w:rPr>
                    <w:rFonts w:hint="eastAsia"/>
                    <w:color w:val="auto"/>
                    <w:szCs w:val="21"/>
                  </w:rPr>
                  <w:t>房地产</w:t>
                </w:r>
              </w:p>
            </w:tc>
            <w:tc>
              <w:tcPr>
                <w:tcW w:w="480" w:type="pct"/>
                <w:vAlign w:val="center"/>
              </w:tcPr>
              <w:p>
                <w:pPr>
                  <w:jc w:val="right"/>
                  <w:rPr>
                    <w:rFonts w:hint="default" w:ascii="Times New Roman" w:hAnsi="Times New Roman" w:cs="Times New Roman"/>
                    <w:szCs w:val="21"/>
                  </w:rPr>
                </w:pPr>
                <w:r>
                  <w:rPr>
                    <w:rFonts w:hint="default" w:ascii="Times New Roman" w:hAnsi="Times New Roman" w:cs="Times New Roman"/>
                    <w:color w:val="auto"/>
                    <w:szCs w:val="21"/>
                  </w:rPr>
                  <w:t>41</w:t>
                </w:r>
              </w:p>
            </w:tc>
            <w:tc>
              <w:tcPr>
                <w:tcW w:w="410" w:type="pct"/>
                <w:vAlign w:val="center"/>
              </w:tcPr>
              <w:p>
                <w:pPr>
                  <w:jc w:val="right"/>
                  <w:rPr>
                    <w:rFonts w:hint="default" w:ascii="Times New Roman" w:hAnsi="Times New Roman" w:cs="Times New Roman"/>
                    <w:szCs w:val="21"/>
                  </w:rPr>
                </w:pPr>
              </w:p>
            </w:tc>
            <w:tc>
              <w:tcPr>
                <w:tcW w:w="1003" w:type="pct"/>
                <w:vAlign w:val="center"/>
              </w:tcPr>
              <w:p>
                <w:pPr>
                  <w:jc w:val="right"/>
                  <w:rPr>
                    <w:rFonts w:hint="eastAsia"/>
                    <w:szCs w:val="21"/>
                  </w:rPr>
                </w:pPr>
                <w:r>
                  <w:rPr>
                    <w:rFonts w:hint="eastAsia"/>
                    <w:color w:val="auto"/>
                    <w:szCs w:val="21"/>
                  </w:rPr>
                  <w:t>权益法</w:t>
                </w:r>
              </w:p>
            </w:tc>
          </w:tr>
        </w:sdtContent>
      </w:sdt>
      <w:sdt>
        <w:sdtPr>
          <w:rPr>
            <w:szCs w:val="21"/>
          </w:rPr>
          <w:alias w:val="重要的合营企业或联营企业明细"/>
          <w:tag w:val="_GBC_a1baed559822472c8c78b05cadceb35a"/>
          <w:id w:val="2377"/>
          <w:placeholder>
            <w:docPart w:val="{573767a1-1b6b-434c-b2b8-3620b1ea3890}"/>
          </w:placeholder>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pct"/>
                <w:vAlign w:val="center"/>
              </w:tcPr>
              <w:p>
                <w:pPr>
                  <w:rPr>
                    <w:rFonts w:hint="eastAsia"/>
                    <w:szCs w:val="21"/>
                  </w:rPr>
                </w:pPr>
                <w:r>
                  <w:rPr>
                    <w:rFonts w:hint="eastAsia"/>
                    <w:color w:val="auto"/>
                    <w:szCs w:val="21"/>
                  </w:rPr>
                  <w:t>柳州两面针洗涤用品厂</w:t>
                </w:r>
              </w:p>
            </w:tc>
            <w:tc>
              <w:tcPr>
                <w:tcW w:w="754" w:type="pct"/>
                <w:vAlign w:val="center"/>
              </w:tcPr>
              <w:p>
                <w:pPr>
                  <w:jc w:val="right"/>
                  <w:rPr>
                    <w:rFonts w:hint="eastAsia"/>
                    <w:szCs w:val="21"/>
                  </w:rPr>
                </w:pPr>
                <w:r>
                  <w:rPr>
                    <w:rFonts w:hint="eastAsia"/>
                    <w:color w:val="auto"/>
                    <w:szCs w:val="21"/>
                  </w:rPr>
                  <w:t>广西柳州市</w:t>
                </w:r>
              </w:p>
            </w:tc>
            <w:tc>
              <w:tcPr>
                <w:tcW w:w="730" w:type="pct"/>
                <w:vAlign w:val="center"/>
              </w:tcPr>
              <w:p>
                <w:pPr>
                  <w:jc w:val="right"/>
                  <w:rPr>
                    <w:rFonts w:hint="eastAsia"/>
                    <w:szCs w:val="21"/>
                  </w:rPr>
                </w:pPr>
                <w:r>
                  <w:rPr>
                    <w:rFonts w:hint="eastAsia"/>
                    <w:color w:val="auto"/>
                    <w:szCs w:val="21"/>
                  </w:rPr>
                  <w:t>广西柳州市</w:t>
                </w:r>
              </w:p>
            </w:tc>
            <w:tc>
              <w:tcPr>
                <w:tcW w:w="730" w:type="pct"/>
                <w:vAlign w:val="center"/>
              </w:tcPr>
              <w:p>
                <w:pPr>
                  <w:jc w:val="right"/>
                  <w:rPr>
                    <w:rFonts w:hint="eastAsia"/>
                    <w:szCs w:val="21"/>
                  </w:rPr>
                </w:pPr>
                <w:r>
                  <w:rPr>
                    <w:rFonts w:hint="eastAsia"/>
                    <w:color w:val="auto"/>
                    <w:szCs w:val="21"/>
                  </w:rPr>
                  <w:t>制造业</w:t>
                </w:r>
              </w:p>
            </w:tc>
            <w:tc>
              <w:tcPr>
                <w:tcW w:w="480" w:type="pct"/>
                <w:vAlign w:val="center"/>
              </w:tcPr>
              <w:p>
                <w:pPr>
                  <w:jc w:val="right"/>
                  <w:rPr>
                    <w:rFonts w:hint="default" w:ascii="Times New Roman" w:hAnsi="Times New Roman" w:cs="Times New Roman"/>
                    <w:szCs w:val="21"/>
                  </w:rPr>
                </w:pPr>
              </w:p>
            </w:tc>
            <w:tc>
              <w:tcPr>
                <w:tcW w:w="410" w:type="pct"/>
                <w:vAlign w:val="center"/>
              </w:tcPr>
              <w:p>
                <w:pPr>
                  <w:jc w:val="right"/>
                  <w:rPr>
                    <w:rFonts w:hint="default" w:ascii="Times New Roman" w:hAnsi="Times New Roman" w:cs="Times New Roman"/>
                    <w:szCs w:val="21"/>
                  </w:rPr>
                </w:pPr>
              </w:p>
            </w:tc>
            <w:tc>
              <w:tcPr>
                <w:tcW w:w="1003" w:type="pct"/>
                <w:vAlign w:val="center"/>
              </w:tcPr>
              <w:p>
                <w:pPr>
                  <w:jc w:val="right"/>
                  <w:rPr>
                    <w:rFonts w:hint="eastAsia"/>
                    <w:szCs w:val="21"/>
                  </w:rPr>
                </w:pPr>
              </w:p>
            </w:tc>
          </w:tr>
        </w:sdtContent>
      </w:sdt>
    </w:tbl>
    <w:p>
      <w:pPr>
        <w:rPr>
          <w:rFonts w:hint="eastAsia" w:cs="Arial"/>
          <w:szCs w:val="21"/>
        </w:rPr>
      </w:pPr>
      <w:r>
        <w:rPr>
          <w:rFonts w:hint="eastAsia" w:cs="Arial"/>
          <w:szCs w:val="21"/>
        </w:rPr>
        <w:t>在合营企业或联营企业的持股比例不同于表决权比例的说明：</w:t>
      </w:r>
    </w:p>
    <w:p>
      <w:pPr>
        <w:rPr>
          <w:rFonts w:hint="eastAsia" w:cs="Arial"/>
          <w:szCs w:val="21"/>
        </w:rPr>
      </w:pPr>
      <w:sdt>
        <w:sdtPr>
          <w:rPr>
            <w:rFonts w:cs="Arial"/>
            <w:szCs w:val="21"/>
          </w:rPr>
          <w:alias w:val="在合营企业或联营企业的持股比例不同于表决权比例的说明"/>
          <w:tag w:val="_GBC_b18385c11aff4424b360bd0cb4f81376"/>
          <w:id w:val="2378"/>
          <w:placeholder>
            <w:docPart w:val="GBC33333333333333333333333333333"/>
          </w:placeholder>
        </w:sdtPr>
        <w:sdtEndPr>
          <w:rPr>
            <w:rFonts w:cs="Arial"/>
            <w:szCs w:val="21"/>
          </w:rPr>
        </w:sdtEndPr>
        <w:sdtContent>
          <w:r>
            <w:rPr>
              <w:rFonts w:cs="Arial"/>
              <w:szCs w:val="21"/>
            </w:rPr>
            <w:t>无</w:t>
          </w:r>
        </w:sdtContent>
      </w:sdt>
    </w:p>
    <w:p>
      <w:pPr>
        <w:rPr>
          <w:rFonts w:hint="eastAsia" w:cs="Arial"/>
          <w:szCs w:val="21"/>
        </w:rPr>
      </w:pPr>
    </w:p>
    <w:p>
      <w:pPr>
        <w:rPr>
          <w:rFonts w:hint="eastAsia" w:cs="Arial"/>
          <w:szCs w:val="21"/>
        </w:rPr>
      </w:pPr>
      <w:r>
        <w:rPr>
          <w:rFonts w:hint="eastAsia" w:cs="Arial"/>
          <w:szCs w:val="21"/>
        </w:rPr>
        <w:t>持有</w:t>
      </w:r>
      <w:r>
        <w:rPr>
          <w:rFonts w:cs="Arial"/>
          <w:szCs w:val="21"/>
        </w:rPr>
        <w:t>20%以下表决权但具有重大影响，或者持有20%或以上表决权但不具有重大影响的依据：</w:t>
      </w:r>
    </w:p>
    <w:p>
      <w:pPr>
        <w:rPr>
          <w:rFonts w:hint="eastAsia" w:cs="Arial"/>
          <w:szCs w:val="21"/>
        </w:rPr>
      </w:pPr>
      <w:sdt>
        <w:sdtPr>
          <w:rPr>
            <w:rFonts w:cs="Arial"/>
            <w:szCs w:val="21"/>
          </w:rPr>
          <w:alias w:val="持有20%以下表决权但具有重大影响，或者持有20%或以上表决权但不具有重大影响的依据"/>
          <w:tag w:val="_GBC_08a71a8c491f4c758da0748f7570fb28"/>
          <w:id w:val="2379"/>
          <w:placeholder>
            <w:docPart w:val="GBC33333333333333333333333333333"/>
          </w:placeholder>
        </w:sdtPr>
        <w:sdtEndPr>
          <w:rPr>
            <w:rFonts w:cs="Arial"/>
            <w:szCs w:val="21"/>
          </w:rPr>
        </w:sdtEndPr>
        <w:sdtContent>
          <w:r>
            <w:rPr>
              <w:rFonts w:cs="Arial"/>
              <w:szCs w:val="21"/>
            </w:rPr>
            <w:t>无</w:t>
          </w:r>
        </w:sdtContent>
      </w:sdt>
    </w:p>
    <w:p>
      <w:pPr>
        <w:rPr>
          <w:rFonts w:hint="eastAsia" w:cstheme="minorBidi"/>
          <w:szCs w:val="21"/>
        </w:rPr>
      </w:pPr>
    </w:p>
    <w:p>
      <w:pPr>
        <w:rPr>
          <w:rFonts w:hint="eastAsia" w:cstheme="minorBidi"/>
          <w:szCs w:val="21"/>
        </w:rPr>
      </w:pPr>
      <w:r>
        <w:rPr>
          <w:rFonts w:hint="eastAsia" w:cstheme="minorBidi"/>
          <w:szCs w:val="21"/>
          <w:lang w:val="en-US" w:eastAsia="zh-CN"/>
        </w:rPr>
        <w:t>注：</w:t>
      </w:r>
      <w:r>
        <w:rPr>
          <w:rFonts w:hint="eastAsia" w:cstheme="minorBidi"/>
          <w:szCs w:val="21"/>
        </w:rPr>
        <w:t>柳州两面针洗涤用品厂系本公司的合作企业，合作双方根据合同和章程的约定经营，本公司以品牌投入，对其无股权投资关系，根据其公司章程规定，本公司享有51%的收益分配权。</w:t>
      </w:r>
    </w:p>
    <w:p>
      <w:pPr>
        <w:rPr>
          <w:rFonts w:hint="eastAsia" w:cstheme="minorBidi"/>
          <w:szCs w:val="21"/>
        </w:rPr>
      </w:pPr>
    </w:p>
    <w:p>
      <w:pPr>
        <w:rPr>
          <w:rFonts w:hint="eastAsia" w:cstheme="minorBidi"/>
          <w:szCs w:val="21"/>
        </w:rPr>
      </w:pPr>
    </w:p>
    <w:p>
      <w:pPr>
        <w:pStyle w:val="60"/>
        <w:numPr>
          <w:ilvl w:val="3"/>
          <w:numId w:val="126"/>
        </w:numPr>
        <w:ind w:left="424" w:hanging="424" w:hangingChars="201"/>
        <w:rPr>
          <w:rFonts w:hint="eastAsia"/>
        </w:rPr>
      </w:pPr>
      <w:r>
        <w:rPr>
          <w:rFonts w:hint="eastAsia"/>
        </w:rPr>
        <w:t>重要合营企业的主要财务信息</w:t>
      </w:r>
    </w:p>
    <w:sdt>
      <w:sdtPr>
        <w:rPr>
          <w:rFonts w:hint="eastAsia"/>
        </w:rPr>
        <w:alias w:val="是否适用：重要合营企业的主要财务信息[双击切换]"/>
        <w:tag w:val="_GBC_8218a872fcd045d290940ccf3b3bdfa5"/>
        <w:id w:val="2380"/>
        <w:placeholder>
          <w:docPart w:val="GBC22222222222222222222222222222"/>
        </w:placeholder>
      </w:sdtPr>
      <w:sdtEndPr>
        <w:rPr>
          <w:rFonts w:hint="eastAsia"/>
        </w:rPr>
      </w:sdtEndPr>
      <w:sdtContent>
        <w:p>
          <w:pPr>
            <w:outlineLvl w:val="9"/>
            <w:rPr>
              <w:rFonts w:hint="eastAsia" w:cs="Arial"/>
              <w:szCs w:val="21"/>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cstheme="minorBidi"/>
          <w:szCs w:val="21"/>
        </w:rPr>
      </w:pPr>
    </w:p>
    <w:p>
      <w:pPr>
        <w:pStyle w:val="60"/>
        <w:numPr>
          <w:ilvl w:val="3"/>
          <w:numId w:val="126"/>
        </w:numPr>
        <w:ind w:left="424" w:hanging="424" w:hangingChars="201"/>
        <w:rPr>
          <w:rFonts w:hint="eastAsia"/>
        </w:rPr>
      </w:pPr>
      <w:r>
        <w:rPr>
          <w:rFonts w:hint="eastAsia"/>
        </w:rPr>
        <w:t>重要联营企业的主要财务信息</w:t>
      </w:r>
    </w:p>
    <w:sdt>
      <w:sdtPr>
        <w:rPr>
          <w:rFonts w:hint="eastAsia"/>
        </w:rPr>
        <w:alias w:val="是否适用：重要联营企业的主要财务信息[双击切换]"/>
        <w:tag w:val="_GBC_e570958be6b64b7d8be73c12ea5135f1"/>
        <w:id w:val="2381"/>
        <w:placeholder>
          <w:docPart w:val="GBC22222222222222222222222222222"/>
        </w:placeholder>
      </w:sdtPr>
      <w:sdtEndPr>
        <w:rPr>
          <w:rFonts w:hint="eastAsia"/>
        </w:rPr>
      </w:sdtEndPr>
      <w:sdtContent>
        <w:p>
          <w:pPr>
            <w:outlineLvl w:val="9"/>
            <w:rPr>
              <w:rFonts w:hint="eastAsia" w:cs="Arial"/>
              <w:szCs w:val="21"/>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cs="Arial"/>
          <w:szCs w:val="21"/>
        </w:rPr>
      </w:pPr>
    </w:p>
    <w:p>
      <w:pPr>
        <w:pStyle w:val="60"/>
        <w:numPr>
          <w:ilvl w:val="3"/>
          <w:numId w:val="126"/>
        </w:numPr>
        <w:ind w:left="424" w:hanging="426" w:hangingChars="202"/>
        <w:rPr>
          <w:rFonts w:hint="eastAsia"/>
        </w:rPr>
      </w:pPr>
      <w:r>
        <w:rPr>
          <w:rFonts w:hint="eastAsia"/>
        </w:rPr>
        <w:t>不重要的合营企业和联营企业的汇总财务信息</w:t>
      </w:r>
    </w:p>
    <w:sdt>
      <w:sdtPr>
        <w:rPr>
          <w:rFonts w:hint="eastAsia"/>
        </w:rPr>
        <w:alias w:val="是否适用：不重要的合营企业和联营企业的汇总财务信息[双击切换]"/>
        <w:tag w:val="_GBC_0aba65ffa2fc4a9db5812b38264da59a"/>
        <w:id w:val="2382"/>
        <w:placeholder>
          <w:docPart w:val="GBC22222222222222222222222222222"/>
        </w:placeholder>
      </w:sdtPr>
      <w:sdtEndPr>
        <w:rPr>
          <w:rFonts w:hint="eastAsia"/>
        </w:rPr>
      </w:sdtEndPr>
      <w:sdtContent>
        <w:p>
          <w:pPr>
            <w:outlineLvl w:val="9"/>
            <w:rPr>
              <w:rFonts w:hint="eastAsia" w:cs="Arial"/>
              <w:szCs w:val="21"/>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cs="Arial"/>
          <w:szCs w:val="21"/>
        </w:rPr>
      </w:pPr>
    </w:p>
    <w:p>
      <w:pPr>
        <w:pStyle w:val="60"/>
        <w:numPr>
          <w:ilvl w:val="3"/>
          <w:numId w:val="126"/>
        </w:numPr>
        <w:ind w:left="424" w:hanging="426" w:hangingChars="202"/>
        <w:rPr>
          <w:rFonts w:hint="eastAsia"/>
        </w:rPr>
      </w:pPr>
      <w:r>
        <w:rPr>
          <w:rFonts w:hint="eastAsia"/>
        </w:rPr>
        <w:t>合营企业或联营企业向本公司转移资金的能力存在重大限制的说明</w:t>
      </w:r>
    </w:p>
    <w:sdt>
      <w:sdtPr>
        <w:rPr>
          <w:rFonts w:hint="eastAsia" w:cs="Arial"/>
          <w:szCs w:val="21"/>
        </w:rPr>
        <w:alias w:val="是否适用：合营企业或联营企业向本公司转移资金的能力存在重大限制的说明[双击切换]"/>
        <w:tag w:val="_GBC_6adf336cbf6141a59d29de2be4c5a55b"/>
        <w:id w:val="2383"/>
        <w:placeholder>
          <w:docPart w:val="GBC22222222222222222222222222222"/>
        </w:placeholder>
      </w:sdtPr>
      <w:sdtEndPr>
        <w:rPr>
          <w:rFonts w:hint="eastAsia" w:cs="Arial"/>
          <w:szCs w:val="21"/>
        </w:rPr>
      </w:sdtEndPr>
      <w:sdtContent>
        <w:p>
          <w:pPr>
            <w:outlineLvl w:val="9"/>
            <w:rPr>
              <w:rFonts w:hint="eastAsia"/>
            </w:rPr>
          </w:pPr>
          <w:r>
            <w:rPr>
              <w:rFonts w:cs="Arial"/>
              <w:szCs w:val="21"/>
            </w:rPr>
            <w:fldChar w:fldCharType="begin"/>
          </w:r>
          <w:r>
            <w:rPr>
              <w:rFonts w:hint="eastAsia" w:cs="Arial"/>
              <w:szCs w:val="21"/>
              <w:lang w:eastAsia="zh-CN"/>
            </w:rPr>
            <w:instrText xml:space="preserve"> MACROBUTTON  SnrToggleCheckbox □适用  </w:instrText>
          </w:r>
          <w:r>
            <w:rPr>
              <w:rFonts w:cs="Arial"/>
              <w:szCs w:val="21"/>
            </w:rPr>
            <w:fldChar w:fldCharType="end"/>
          </w:r>
          <w:r>
            <w:rPr>
              <w:rFonts w:cs="Arial"/>
              <w:szCs w:val="21"/>
            </w:rPr>
            <w:fldChar w:fldCharType="begin"/>
          </w:r>
          <w:r>
            <w:rPr>
              <w:rFonts w:hint="eastAsia" w:cs="Arial"/>
              <w:szCs w:val="21"/>
              <w:lang w:eastAsia="zh-CN"/>
            </w:rPr>
            <w:instrText xml:space="preserve"> MACROBUTTON  SnrToggleCheckbox √不适用 </w:instrText>
          </w:r>
          <w:r>
            <w:rPr>
              <w:rFonts w:cs="Arial"/>
              <w:szCs w:val="21"/>
            </w:rPr>
            <w:fldChar w:fldCharType="end"/>
          </w:r>
        </w:p>
      </w:sdtContent>
    </w:sdt>
    <w:p>
      <w:pPr>
        <w:rPr>
          <w:rFonts w:hint="eastAsia" w:cs="Arial"/>
          <w:szCs w:val="21"/>
        </w:rPr>
      </w:pPr>
    </w:p>
    <w:p>
      <w:pPr>
        <w:pStyle w:val="60"/>
        <w:numPr>
          <w:ilvl w:val="3"/>
          <w:numId w:val="126"/>
        </w:numPr>
        <w:ind w:left="424" w:hanging="426" w:hangingChars="202"/>
        <w:rPr>
          <w:rFonts w:hint="eastAsia"/>
        </w:rPr>
      </w:pPr>
      <w:r>
        <w:rPr>
          <w:rFonts w:hint="eastAsia"/>
        </w:rPr>
        <w:t>合营企业或联营企业发生的超额亏损</w:t>
      </w:r>
    </w:p>
    <w:sdt>
      <w:sdtPr>
        <w:rPr>
          <w:rFonts w:hint="eastAsia"/>
        </w:rPr>
        <w:alias w:val="是否适用：合营企业或联营企业发生的超额亏损[双击切换]"/>
        <w:tag w:val="_GBC_06d01e334df443999a288d3ef1be1420"/>
        <w:id w:val="2384"/>
        <w:placeholder>
          <w:docPart w:val="GBC22222222222222222222222222222"/>
        </w:placeholder>
      </w:sdtPr>
      <w:sdtEndPr>
        <w:rPr>
          <w:rFonts w:hint="eastAsia"/>
        </w:rPr>
      </w:sdtEndPr>
      <w:sdtContent>
        <w:p>
          <w:pPr>
            <w:outlineLvl w:val="9"/>
            <w:rPr>
              <w:rFonts w:hint="eastAsia" w:cs="Arial"/>
              <w:szCs w:val="21"/>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cs="Arial"/>
          <w:szCs w:val="21"/>
        </w:rPr>
      </w:pPr>
    </w:p>
    <w:p>
      <w:pPr>
        <w:pStyle w:val="60"/>
        <w:numPr>
          <w:ilvl w:val="3"/>
          <w:numId w:val="126"/>
        </w:numPr>
        <w:ind w:left="424" w:hanging="426" w:hangingChars="202"/>
        <w:rPr>
          <w:rFonts w:hint="eastAsia"/>
        </w:rPr>
      </w:pPr>
      <w:r>
        <w:rPr>
          <w:rFonts w:hint="eastAsia"/>
        </w:rPr>
        <w:t>与合营企业</w:t>
      </w:r>
      <w:r>
        <w:rPr>
          <w:rFonts w:hint="eastAsia" w:ascii="宋体" w:hAnsi="宋体"/>
        </w:rPr>
        <w:t>投资</w:t>
      </w:r>
      <w:r>
        <w:rPr>
          <w:rFonts w:hint="eastAsia"/>
        </w:rPr>
        <w:t>相关的未确认承诺</w:t>
      </w:r>
    </w:p>
    <w:sdt>
      <w:sdtPr>
        <w:rPr>
          <w:rFonts w:hint="eastAsia" w:cs="Arial"/>
          <w:szCs w:val="21"/>
        </w:rPr>
        <w:alias w:val="是否适用：与合营企业投资相关的未确认承诺[双击切换]"/>
        <w:tag w:val="_GBC_31e45f9d52434cea9a9a27d328e562ec"/>
        <w:id w:val="2385"/>
        <w:placeholder>
          <w:docPart w:val="GBC22222222222222222222222222222"/>
        </w:placeholder>
      </w:sdtPr>
      <w:sdtEndPr>
        <w:rPr>
          <w:rFonts w:hint="eastAsia" w:cs="Arial"/>
          <w:szCs w:val="21"/>
        </w:rPr>
      </w:sdtEndPr>
      <w:sdtContent>
        <w:p>
          <w:pPr>
            <w:outlineLvl w:val="9"/>
            <w:rPr>
              <w:rFonts w:hint="eastAsia" w:cs="Arial"/>
              <w:szCs w:val="21"/>
            </w:rPr>
          </w:pPr>
          <w:r>
            <w:rPr>
              <w:rFonts w:cs="Arial"/>
              <w:szCs w:val="21"/>
            </w:rPr>
            <w:fldChar w:fldCharType="begin"/>
          </w:r>
          <w:r>
            <w:rPr>
              <w:rFonts w:hint="eastAsia" w:cs="Arial"/>
              <w:szCs w:val="21"/>
              <w:lang w:eastAsia="zh-CN"/>
            </w:rPr>
            <w:instrText xml:space="preserve"> MACROBUTTON  SnrToggleCheckbox □适用  </w:instrText>
          </w:r>
          <w:r>
            <w:rPr>
              <w:rFonts w:cs="Arial"/>
              <w:szCs w:val="21"/>
            </w:rPr>
            <w:fldChar w:fldCharType="end"/>
          </w:r>
          <w:r>
            <w:rPr>
              <w:rFonts w:cs="Arial"/>
              <w:szCs w:val="21"/>
            </w:rPr>
            <w:fldChar w:fldCharType="begin"/>
          </w:r>
          <w:r>
            <w:rPr>
              <w:rFonts w:hint="eastAsia" w:cs="Arial"/>
              <w:szCs w:val="21"/>
              <w:lang w:eastAsia="zh-CN"/>
            </w:rPr>
            <w:instrText xml:space="preserve"> MACROBUTTON  SnrToggleCheckbox √不适用 </w:instrText>
          </w:r>
          <w:r>
            <w:rPr>
              <w:rFonts w:cs="Arial"/>
              <w:szCs w:val="21"/>
            </w:rPr>
            <w:fldChar w:fldCharType="end"/>
          </w:r>
        </w:p>
      </w:sdtContent>
    </w:sdt>
    <w:p>
      <w:pPr>
        <w:rPr>
          <w:rFonts w:hint="eastAsia" w:cs="Arial"/>
          <w:szCs w:val="21"/>
        </w:rPr>
      </w:pPr>
    </w:p>
    <w:p>
      <w:pPr>
        <w:pStyle w:val="60"/>
        <w:numPr>
          <w:ilvl w:val="3"/>
          <w:numId w:val="126"/>
        </w:numPr>
        <w:ind w:left="424" w:hanging="426" w:hangingChars="202"/>
        <w:rPr>
          <w:rFonts w:hint="eastAsia"/>
        </w:rPr>
      </w:pPr>
      <w:r>
        <w:rPr>
          <w:rFonts w:hint="eastAsia"/>
        </w:rPr>
        <w:t>与合营企业或联营企业投资相关的或有负债</w:t>
      </w:r>
    </w:p>
    <w:sdt>
      <w:sdtPr>
        <w:rPr>
          <w:rFonts w:hint="eastAsia" w:cs="Arial"/>
          <w:szCs w:val="21"/>
        </w:rPr>
        <w:alias w:val="是否适用：与合营企业或联营企业投资相关的或有负债[双击切换]"/>
        <w:tag w:val="_GBC_d3c6dfcab3ab42afb854d4ea2e7c9b9f"/>
        <w:id w:val="2386"/>
        <w:placeholder>
          <w:docPart w:val="GBC22222222222222222222222222222"/>
        </w:placeholder>
      </w:sdtPr>
      <w:sdtEndPr>
        <w:rPr>
          <w:rFonts w:hint="eastAsia" w:cs="Arial"/>
          <w:szCs w:val="21"/>
        </w:rPr>
      </w:sdtEndPr>
      <w:sdtContent>
        <w:p>
          <w:pPr>
            <w:outlineLvl w:val="9"/>
            <w:rPr>
              <w:rFonts w:hint="eastAsia" w:cs="Arial"/>
              <w:szCs w:val="21"/>
            </w:rPr>
          </w:pPr>
          <w:r>
            <w:rPr>
              <w:rFonts w:cs="Arial"/>
              <w:szCs w:val="21"/>
            </w:rPr>
            <w:fldChar w:fldCharType="begin"/>
          </w:r>
          <w:r>
            <w:rPr>
              <w:rFonts w:hint="eastAsia" w:cs="Arial"/>
              <w:szCs w:val="21"/>
              <w:lang w:eastAsia="zh-CN"/>
            </w:rPr>
            <w:instrText xml:space="preserve"> MACROBUTTON  SnrToggleCheckbox □适用  </w:instrText>
          </w:r>
          <w:r>
            <w:rPr>
              <w:rFonts w:cs="Arial"/>
              <w:szCs w:val="21"/>
            </w:rPr>
            <w:fldChar w:fldCharType="end"/>
          </w:r>
          <w:r>
            <w:rPr>
              <w:rFonts w:cs="Arial"/>
              <w:szCs w:val="21"/>
            </w:rPr>
            <w:fldChar w:fldCharType="begin"/>
          </w:r>
          <w:r>
            <w:rPr>
              <w:rFonts w:hint="eastAsia" w:cs="Arial"/>
              <w:szCs w:val="21"/>
              <w:lang w:eastAsia="zh-CN"/>
            </w:rPr>
            <w:instrText xml:space="preserve"> MACROBUTTON  SnrToggleCheckbox √不适用 </w:instrText>
          </w:r>
          <w:r>
            <w:rPr>
              <w:rFonts w:cs="Arial"/>
              <w:szCs w:val="21"/>
            </w:rPr>
            <w:fldChar w:fldCharType="end"/>
          </w:r>
        </w:p>
      </w:sdtContent>
    </w:sdt>
    <w:p>
      <w:pPr>
        <w:rPr>
          <w:rFonts w:hint="eastAsia" w:cs="Arial"/>
          <w:szCs w:val="21"/>
        </w:rPr>
      </w:pPr>
    </w:p>
    <w:p>
      <w:pPr>
        <w:pStyle w:val="85"/>
        <w:numPr>
          <w:ilvl w:val="2"/>
          <w:numId w:val="124"/>
        </w:numPr>
        <w:rPr>
          <w:rFonts w:hint="eastAsia" w:ascii="宋体" w:hAnsi="宋体" w:cs="Arial"/>
          <w:szCs w:val="21"/>
        </w:rPr>
      </w:pPr>
      <w:r>
        <w:rPr>
          <w:rFonts w:hint="eastAsia" w:ascii="宋体" w:hAnsi="宋体" w:cs="Arial"/>
          <w:szCs w:val="21"/>
        </w:rPr>
        <w:t>重要的共同经营</w:t>
      </w:r>
    </w:p>
    <w:sdt>
      <w:sdtPr>
        <w:alias w:val="是否适用：重要的共同经营[双击切换]"/>
        <w:tag w:val="_GBC_8a0341a844454c89848e95b9c64a8efb"/>
        <w:id w:val="2387"/>
        <w:placeholder>
          <w:docPart w:val="GBC22222222222222222222222222222"/>
        </w:placeholder>
      </w:sdtPr>
      <w:sdtContent>
        <w:p>
          <w:pPr>
            <w:outlineLvl w:val="9"/>
            <w:rPr>
              <w:rFonts w:hint="eastAsia" w:cs="Arial"/>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cs="Arial"/>
          <w:szCs w:val="21"/>
        </w:rPr>
      </w:pPr>
    </w:p>
    <w:p>
      <w:pPr>
        <w:pStyle w:val="85"/>
        <w:numPr>
          <w:ilvl w:val="2"/>
          <w:numId w:val="124"/>
        </w:numPr>
        <w:rPr>
          <w:rFonts w:hint="eastAsia" w:ascii="宋体" w:hAnsi="宋体" w:cs="Arial"/>
          <w:szCs w:val="21"/>
        </w:rPr>
      </w:pPr>
      <w:r>
        <w:rPr>
          <w:rFonts w:hint="eastAsia" w:ascii="宋体" w:hAnsi="宋体" w:cs="Arial"/>
          <w:szCs w:val="21"/>
        </w:rPr>
        <w:t>在未纳入合并财务报表范围的结构化主体中的权益</w:t>
      </w:r>
    </w:p>
    <w:p>
      <w:pPr>
        <w:rPr>
          <w:rFonts w:hint="eastAsia" w:cs="Arial"/>
          <w:szCs w:val="21"/>
        </w:rPr>
      </w:pPr>
      <w:r>
        <w:rPr>
          <w:rFonts w:hint="eastAsia" w:cs="Arial"/>
          <w:szCs w:val="21"/>
        </w:rPr>
        <w:t>未纳入合并财务报表范围的结构化主体的相关说明：</w:t>
      </w:r>
    </w:p>
    <w:sdt>
      <w:sdtPr>
        <w:rPr>
          <w:rFonts w:cs="Arial"/>
          <w:szCs w:val="21"/>
        </w:rPr>
        <w:alias w:val="是否适用：未纳入合并财务报表范围的结构化主体的相关说明[双击切换]"/>
        <w:tag w:val="_GBC_fec7f9a28e8b48edbad9948b50cb3cae"/>
        <w:id w:val="2388"/>
        <w:placeholder>
          <w:docPart w:val="GBC22222222222222222222222222222"/>
        </w:placeholder>
      </w:sdtPr>
      <w:sdtEndPr>
        <w:rPr>
          <w:rFonts w:cs="Arial"/>
          <w:szCs w:val="21"/>
        </w:rPr>
      </w:sdtEndPr>
      <w:sdtContent>
        <w:p>
          <w:pPr>
            <w:outlineLvl w:val="9"/>
            <w:rPr>
              <w:rFonts w:hint="eastAsia" w:cs="Arial"/>
              <w:szCs w:val="21"/>
            </w:rPr>
          </w:pPr>
          <w:r>
            <w:rPr>
              <w:rFonts w:cs="Arial"/>
              <w:szCs w:val="21"/>
            </w:rPr>
            <w:fldChar w:fldCharType="begin"/>
          </w:r>
          <w:r>
            <w:rPr>
              <w:rFonts w:hint="eastAsia" w:cs="Arial"/>
              <w:szCs w:val="21"/>
              <w:lang w:eastAsia="zh-CN"/>
            </w:rPr>
            <w:instrText xml:space="preserve">MACROBUTTON  SnrToggleCheckbox □适用 </w:instrText>
          </w:r>
          <w:r>
            <w:rPr>
              <w:rFonts w:cs="Arial"/>
              <w:szCs w:val="21"/>
            </w:rPr>
            <w:fldChar w:fldCharType="end"/>
          </w:r>
          <w:r>
            <w:rPr>
              <w:rFonts w:cs="Arial"/>
              <w:szCs w:val="21"/>
            </w:rPr>
            <w:fldChar w:fldCharType="begin"/>
          </w:r>
          <w:r>
            <w:rPr>
              <w:rFonts w:hint="eastAsia" w:cs="Arial"/>
              <w:szCs w:val="21"/>
              <w:lang w:eastAsia="zh-CN"/>
            </w:rPr>
            <w:instrText xml:space="preserve"> MACROBUTTON  SnrToggleCheckbox √不适用 </w:instrText>
          </w:r>
          <w:r>
            <w:rPr>
              <w:rFonts w:cs="Arial"/>
              <w:szCs w:val="21"/>
            </w:rPr>
            <w:fldChar w:fldCharType="end"/>
          </w:r>
        </w:p>
      </w:sdtContent>
    </w:sdt>
    <w:p>
      <w:pPr>
        <w:rPr>
          <w:rFonts w:hint="eastAsia" w:cs="Arial"/>
          <w:szCs w:val="21"/>
        </w:rPr>
      </w:pPr>
    </w:p>
    <w:p>
      <w:pPr>
        <w:pStyle w:val="85"/>
        <w:numPr>
          <w:ilvl w:val="2"/>
          <w:numId w:val="124"/>
        </w:numPr>
        <w:rPr>
          <w:rFonts w:hint="eastAsia" w:ascii="宋体" w:hAnsi="宋体" w:cs="Arial"/>
          <w:szCs w:val="21"/>
        </w:rPr>
      </w:pPr>
      <w:r>
        <w:rPr>
          <w:rFonts w:hint="eastAsia" w:ascii="宋体" w:hAnsi="宋体" w:cs="Arial"/>
          <w:szCs w:val="21"/>
        </w:rPr>
        <w:t>其他</w:t>
      </w:r>
    </w:p>
    <w:sdt>
      <w:sdtPr>
        <w:rPr>
          <w:rFonts w:hint="eastAsia"/>
        </w:rPr>
        <w:alias w:val="是否适用：在其他主体中的权益其他需要说明的事项[双击切换]"/>
        <w:tag w:val="_GBC_f97a284e61d54ed588c46ec336af6ef8"/>
        <w:id w:val="2389"/>
        <w:placeholder>
          <w:docPart w:val="GBC22222222222222222222222222222"/>
        </w:placeholder>
      </w:sdtPr>
      <w:sdtEndPr>
        <w:rPr>
          <w:rFonts w:hint="eastAsia"/>
        </w:rPr>
      </w:sdtEndPr>
      <w:sdtContent>
        <w:p>
          <w:pPr>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pStyle w:val="5"/>
        <w:numPr>
          <w:ilvl w:val="0"/>
          <w:numId w:val="63"/>
        </w:numPr>
        <w:rPr>
          <w:rFonts w:hint="eastAsia" w:ascii="宋体" w:hAnsi="宋体"/>
        </w:rPr>
      </w:pPr>
      <w:r>
        <w:rPr>
          <w:rFonts w:hint="eastAsia"/>
        </w:rPr>
        <w:t>政府补助</w:t>
      </w:r>
    </w:p>
    <w:p>
      <w:pPr>
        <w:pStyle w:val="85"/>
        <w:numPr>
          <w:ilvl w:val="0"/>
          <w:numId w:val="127"/>
        </w:numPr>
        <w:ind w:left="0" w:firstLine="0"/>
      </w:pPr>
      <w:r>
        <w:t>报告期末按应收金额确认的政府补助</w:t>
      </w:r>
    </w:p>
    <w:sdt>
      <w:sdtPr>
        <w:alias w:val="是否适用：按应收金额确认的政府补助[双击切换]"/>
        <w:tag w:val="_GBC_e1e20d7c43844cb8b0392ce8a915912f"/>
        <w:id w:val="2390"/>
        <w:placeholder>
          <w:docPart w:val="GBC22222222222222222222222222222"/>
        </w:placeholder>
      </w:sdt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rPr>
      </w:pPr>
    </w:p>
    <w:p>
      <w:pPr>
        <w:rPr>
          <w:rFonts w:hint="eastAsia"/>
        </w:rPr>
      </w:pPr>
      <w:r>
        <w:t>未能在预计时点收到预计金额的政府补助</w:t>
      </w:r>
      <w:r>
        <w:rPr>
          <w:rFonts w:hint="eastAsia"/>
        </w:rPr>
        <w:t>的</w:t>
      </w:r>
      <w:r>
        <w:t>原因</w:t>
      </w:r>
    </w:p>
    <w:sdt>
      <w:sdtPr>
        <w:alias w:val="是否适用：未能在预计时点收到预计金额的政府补助的原因[双击切换]"/>
        <w:tag w:val="_GBC_c472b4b5f35848de9076579016736dc0"/>
        <w:id w:val="2391"/>
        <w:placeholder>
          <w:docPart w:val="GBC22222222222222222222222222222"/>
        </w:placeholder>
      </w:sdt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rPr>
      </w:pPr>
    </w:p>
    <w:p>
      <w:pPr>
        <w:pStyle w:val="85"/>
        <w:numPr>
          <w:ilvl w:val="0"/>
          <w:numId w:val="127"/>
        </w:numPr>
        <w:ind w:left="0" w:firstLine="0"/>
      </w:pPr>
      <w:r>
        <w:t>涉及政府补助的负债项目</w:t>
      </w:r>
    </w:p>
    <w:sdt>
      <w:sdtPr>
        <w:alias w:val="是否适用：涉及政府补助的负债项目[双击切换]"/>
        <w:tag w:val="_GBC_ed9e8fabcc8e4318b2ec33d01e83aec4"/>
        <w:id w:val="2392"/>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pStyle w:val="85"/>
        <w:numPr>
          <w:ilvl w:val="0"/>
          <w:numId w:val="127"/>
        </w:numPr>
        <w:ind w:left="0" w:firstLine="0"/>
        <w:rPr>
          <w:rFonts w:cs="宋体"/>
          <w:kern w:val="0"/>
          <w:szCs w:val="24"/>
        </w:rPr>
      </w:pPr>
      <w:bookmarkStart w:id="319" w:name="_Hlk153267407"/>
      <w:r>
        <w:rPr>
          <w:rFonts w:hint="eastAsia" w:cs="宋体"/>
          <w:kern w:val="0"/>
          <w:szCs w:val="24"/>
        </w:rPr>
        <w:t>计入当期</w:t>
      </w:r>
      <w:r>
        <w:rPr>
          <w:rFonts w:hint="eastAsia" w:ascii="宋体" w:hAnsi="宋体" w:cs="宋体"/>
          <w:kern w:val="0"/>
          <w:szCs w:val="24"/>
        </w:rPr>
        <w:t>损益</w:t>
      </w:r>
      <w:r>
        <w:rPr>
          <w:rFonts w:hint="eastAsia" w:cs="宋体"/>
          <w:kern w:val="0"/>
          <w:szCs w:val="24"/>
        </w:rPr>
        <w:t>的政府补助</w:t>
      </w:r>
    </w:p>
    <w:sdt>
      <w:sdtPr>
        <w:rPr>
          <w:rStyle w:val="128"/>
          <w:rFonts w:ascii="宋体" w:hAnsi="宋体"/>
          <w:b w:val="0"/>
          <w:szCs w:val="21"/>
        </w:rPr>
        <w:alias w:val="是否适用：计入当期损益的政府补助[双击切换]"/>
        <w:tag w:val="_GBC_8ddf92f66bfa4f87b73074ebf5a7bd32"/>
        <w:id w:val="2393"/>
        <w:placeholder>
          <w:docPart w:val="GBC22222222222222222222222222222"/>
        </w:placeholder>
      </w:sdtPr>
      <w:sdtEndPr>
        <w:rPr>
          <w:rStyle w:val="128"/>
          <w:rFonts w:ascii="宋体" w:hAnsi="宋体"/>
          <w:b w:val="0"/>
          <w:szCs w:val="21"/>
        </w:rPr>
      </w:sdtEndPr>
      <w:sdtContent>
        <w:p>
          <w:pPr>
            <w:rPr>
              <w:rStyle w:val="128"/>
              <w:rFonts w:hint="eastAsia" w:ascii="宋体" w:hAnsi="宋体"/>
              <w:b w:val="0"/>
              <w:szCs w:val="21"/>
            </w:rPr>
          </w:pPr>
          <w:r>
            <w:rPr>
              <w:rStyle w:val="128"/>
              <w:rFonts w:ascii="宋体" w:hAnsi="宋体"/>
              <w:b w:val="0"/>
              <w:szCs w:val="21"/>
            </w:rPr>
            <w:fldChar w:fldCharType="begin"/>
          </w:r>
          <w:r>
            <w:rPr>
              <w:rStyle w:val="128"/>
              <w:rFonts w:hint="eastAsia" w:ascii="宋体" w:hAnsi="宋体"/>
              <w:b w:val="0"/>
              <w:szCs w:val="21"/>
            </w:rPr>
            <w:instrText xml:space="preserve">MACROBUTTON  SnrToggleCheckbox √适用 </w:instrText>
          </w:r>
          <w:r>
            <w:rPr>
              <w:rStyle w:val="128"/>
              <w:rFonts w:ascii="宋体" w:hAnsi="宋体"/>
              <w:b w:val="0"/>
              <w:szCs w:val="21"/>
            </w:rPr>
            <w:fldChar w:fldCharType="end"/>
          </w:r>
          <w:r>
            <w:rPr>
              <w:rStyle w:val="128"/>
              <w:rFonts w:ascii="宋体" w:hAnsi="宋体"/>
              <w:b w:val="0"/>
              <w:szCs w:val="21"/>
            </w:rPr>
            <w:fldChar w:fldCharType="begin"/>
          </w:r>
          <w:r>
            <w:rPr>
              <w:rStyle w:val="128"/>
              <w:rFonts w:ascii="宋体" w:hAnsi="宋体"/>
              <w:b w:val="0"/>
              <w:szCs w:val="21"/>
            </w:rPr>
            <w:instrText xml:space="preserve"> MACROBUTTON  SnrToggleCheckbox □不适用 </w:instrText>
          </w:r>
          <w:r>
            <w:rPr>
              <w:rStyle w:val="128"/>
              <w:rFonts w:ascii="宋体" w:hAnsi="宋体"/>
              <w:b w:val="0"/>
              <w:szCs w:val="21"/>
            </w:rPr>
            <w:fldChar w:fldCharType="end"/>
          </w:r>
        </w:p>
      </w:sdtContent>
    </w:sdt>
    <w:p>
      <w:pPr>
        <w:jc w:val="right"/>
        <w:rPr>
          <w:rFonts w:hint="eastAsia"/>
          <w:szCs w:val="21"/>
        </w:rPr>
      </w:pPr>
      <w:r>
        <w:rPr>
          <w:rFonts w:hint="eastAsia"/>
          <w:szCs w:val="21"/>
        </w:rPr>
        <w:t xml:space="preserve"> 单位：</w:t>
      </w:r>
      <w:sdt>
        <w:sdtPr>
          <w:rPr>
            <w:rFonts w:hint="eastAsia"/>
            <w:szCs w:val="21"/>
          </w:rPr>
          <w:alias w:val="单位：财务附注：计入当期损益的政府补助"/>
          <w:tag w:val="_GBC_e18208ff61f24ff591a3dc1a23c8a26c"/>
          <w:id w:val="239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46d58cfd963545aba949fdc131aee974"/>
          <w:id w:val="239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bookmarkEnd w:id="319"/>
    <w:tbl>
      <w:tblPr>
        <w:tblStyle w:val="7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2872"/>
        <w:gridCol w:w="3093"/>
        <w:gridCol w:w="3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556" w:hRule="atLeast"/>
          <w:jc w:val="center"/>
        </w:trPr>
        <w:sdt>
          <w:sdtPr>
            <w:tag w:val="_PLD_5b4079791e994686811417a70944bd9d"/>
            <w:id w:val="2396"/>
          </w:sdtPr>
          <w:sdtContent>
            <w:tc>
              <w:tcPr>
                <w:tcW w:w="1585" w:type="pct"/>
                <w:tcBorders>
                  <w:top w:val="single" w:color="auto" w:sz="4" w:space="0"/>
                  <w:left w:val="single" w:color="auto" w:sz="4" w:space="0"/>
                  <w:bottom w:val="single" w:color="auto" w:sz="4" w:space="0"/>
                  <w:right w:val="single" w:color="auto" w:sz="4" w:space="0"/>
                </w:tcBorders>
                <w:vAlign w:val="center"/>
              </w:tcPr>
              <w:p>
                <w:pPr>
                  <w:jc w:val="center"/>
                  <w:rPr>
                    <w:rFonts w:hint="eastAsia"/>
                    <w:szCs w:val="21"/>
                  </w:rPr>
                </w:pPr>
                <w:bookmarkStart w:id="320" w:name="_Hlk153267868"/>
                <w:r>
                  <w:rPr>
                    <w:rFonts w:hint="eastAsia"/>
                  </w:rPr>
                  <w:t>类型</w:t>
                </w:r>
              </w:p>
            </w:tc>
          </w:sdtContent>
        </w:sdt>
        <w:sdt>
          <w:sdtPr>
            <w:tag w:val="_PLD_ae1ceb2d189344a5ad7763348cb654c3"/>
            <w:id w:val="2397"/>
          </w:sdtPr>
          <w:sdtContent>
            <w:tc>
              <w:tcPr>
                <w:tcW w:w="1707" w:type="pct"/>
                <w:tcBorders>
                  <w:top w:val="single" w:color="auto" w:sz="4" w:space="0"/>
                  <w:left w:val="single" w:color="auto" w:sz="4" w:space="0"/>
                  <w:bottom w:val="single" w:color="auto" w:sz="4" w:space="0"/>
                  <w:right w:val="single" w:color="auto" w:sz="4" w:space="0"/>
                </w:tcBorders>
                <w:vAlign w:val="center"/>
              </w:tcPr>
              <w:p>
                <w:pPr>
                  <w:jc w:val="center"/>
                  <w:rPr>
                    <w:rFonts w:hint="eastAsia"/>
                    <w:szCs w:val="21"/>
                  </w:rPr>
                </w:pPr>
                <w:r>
                  <w:rPr>
                    <w:szCs w:val="21"/>
                  </w:rPr>
                  <w:t>本期发生额</w:t>
                </w:r>
              </w:p>
            </w:tc>
          </w:sdtContent>
        </w:sdt>
        <w:sdt>
          <w:sdtPr>
            <w:tag w:val="_PLD_e615d326bd42416e8f3721fad0ff2852"/>
            <w:id w:val="2398"/>
          </w:sdtPr>
          <w:sdtContent>
            <w:tc>
              <w:tcPr>
                <w:tcW w:w="1707" w:type="pct"/>
                <w:tcBorders>
                  <w:top w:val="single" w:color="auto" w:sz="4" w:space="0"/>
                  <w:left w:val="single" w:color="auto" w:sz="4" w:space="0"/>
                  <w:bottom w:val="single" w:color="auto" w:sz="4" w:space="0"/>
                  <w:right w:val="single" w:color="auto" w:sz="4" w:space="0"/>
                </w:tcBorders>
                <w:vAlign w:val="center"/>
              </w:tcPr>
              <w:p>
                <w:pPr>
                  <w:jc w:val="center"/>
                  <w:rPr>
                    <w:rFonts w:hint="eastAsia"/>
                    <w:szCs w:val="21"/>
                  </w:rPr>
                </w:pPr>
                <w:r>
                  <w:rPr>
                    <w:szCs w:val="21"/>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sdt>
          <w:sdtPr>
            <w:rPr>
              <w:szCs w:val="21"/>
            </w:rPr>
            <w:alias w:val="计入当期损益的政府补助项目名称"/>
            <w:tag w:val="_GBC_30e0d7873e3b41d781ec9deee5fe8de4"/>
            <w:id w:val="2399"/>
            <w:comboBox>
              <w:listItem w:displayText="与资产相关" w:value="与资产相关"/>
              <w:listItem w:displayText="与收益相关" w:value="与收益相关"/>
              <w:listItem w:displayText="其他" w:value="其他"/>
            </w:comboBox>
          </w:sdtPr>
          <w:sdtEndPr>
            <w:rPr>
              <w:szCs w:val="21"/>
            </w:rPr>
          </w:sdtEndPr>
          <w:sdtContent>
            <w:tc>
              <w:tcPr>
                <w:tcW w:w="1585" w:type="pct"/>
                <w:tcBorders>
                  <w:top w:val="single" w:color="auto" w:sz="4" w:space="0"/>
                  <w:left w:val="single" w:color="auto" w:sz="4" w:space="0"/>
                  <w:bottom w:val="single" w:color="auto" w:sz="4" w:space="0"/>
                  <w:right w:val="single" w:color="auto" w:sz="4" w:space="0"/>
                </w:tcBorders>
                <w:vAlign w:val="center"/>
              </w:tcPr>
              <w:p>
                <w:pPr>
                  <w:rPr>
                    <w:rFonts w:hint="eastAsia"/>
                    <w:szCs w:val="21"/>
                  </w:rPr>
                </w:pPr>
                <w:r>
                  <w:rPr>
                    <w:rFonts w:ascii="宋体" w:hAnsi="宋体" w:eastAsia="宋体" w:cs="宋体"/>
                    <w:sz w:val="21"/>
                    <w:szCs w:val="21"/>
                    <w:lang w:val="en-US" w:eastAsia="zh-CN" w:bidi="ar-SA"/>
                  </w:rPr>
                  <w:t>与收益相关</w:t>
                </w:r>
              </w:p>
            </w:tc>
          </w:sdtContent>
        </w:sdt>
        <w:tc>
          <w:tcPr>
            <w:tcW w:w="1707"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2,645,089.44</w:t>
            </w:r>
          </w:p>
        </w:tc>
        <w:tc>
          <w:tcPr>
            <w:tcW w:w="1707"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2,586,420.64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1585" w:type="pct"/>
            <w:tcBorders>
              <w:top w:val="single" w:color="auto" w:sz="4" w:space="0"/>
              <w:left w:val="single" w:color="auto" w:sz="4" w:space="0"/>
              <w:bottom w:val="single" w:color="auto" w:sz="4" w:space="0"/>
              <w:right w:val="single" w:color="auto" w:sz="4" w:space="0"/>
            </w:tcBorders>
            <w:vAlign w:val="center"/>
          </w:tcPr>
          <w:p>
            <w:pPr>
              <w:rPr>
                <w:rFonts w:hint="eastAsia"/>
                <w:szCs w:val="21"/>
              </w:rPr>
            </w:pPr>
            <w:sdt>
              <w:sdtPr>
                <w:rPr>
                  <w:szCs w:val="21"/>
                </w:rPr>
                <w:alias w:val="计入当期损益的政府补助项目名称"/>
                <w:tag w:val="_GBC_30e0d7873e3b41d781ec9deee5fe8de4"/>
                <w:id w:val="2400"/>
                <w:comboBox>
                  <w:listItem w:displayText="与资产相关" w:value="与资产相关"/>
                  <w:listItem w:displayText="与收益相关" w:value="与收益相关"/>
                  <w:listItem w:displayText="其他" w:value="其他"/>
                </w:comboBox>
              </w:sdtPr>
              <w:sdtEndPr>
                <w:rPr>
                  <w:szCs w:val="21"/>
                </w:rPr>
              </w:sdtEndPr>
              <w:sdtContent>
                <w:r>
                  <w:rPr>
                    <w:rFonts w:ascii="宋体" w:hAnsi="宋体" w:eastAsia="宋体" w:cs="宋体"/>
                    <w:sz w:val="21"/>
                    <w:szCs w:val="21"/>
                    <w:lang w:val="en-US" w:eastAsia="zh-CN" w:bidi="ar-SA"/>
                  </w:rPr>
                  <w:t>与收益相关</w:t>
                </w:r>
              </w:sdtContent>
            </w:sdt>
          </w:p>
        </w:tc>
        <w:tc>
          <w:tcPr>
            <w:tcW w:w="1707"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894,628.35</w:t>
            </w:r>
          </w:p>
        </w:tc>
        <w:tc>
          <w:tcPr>
            <w:tcW w:w="1707"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342,269.93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1585" w:type="pct"/>
            <w:tcBorders>
              <w:top w:val="single" w:color="auto" w:sz="4" w:space="0"/>
              <w:left w:val="single" w:color="auto" w:sz="4" w:space="0"/>
              <w:bottom w:val="single" w:color="auto" w:sz="4" w:space="0"/>
              <w:right w:val="single" w:color="auto" w:sz="4" w:space="0"/>
            </w:tcBorders>
            <w:vAlign w:val="center"/>
          </w:tcPr>
          <w:sdt>
            <w:sdtPr>
              <w:rPr>
                <w:szCs w:val="21"/>
              </w:rPr>
              <w:alias w:val="计入当期损益的政府补助项目名称"/>
              <w:tag w:val="_GBC_30e0d7873e3b41d781ec9deee5fe8de4"/>
              <w:id w:val="2401"/>
              <w:comboBox>
                <w:listItem w:displayText="与资产相关" w:value="与资产相关"/>
                <w:listItem w:displayText="与收益相关" w:value="与收益相关"/>
                <w:listItem w:displayText="其他" w:value="其他"/>
              </w:comboBox>
            </w:sdtPr>
            <w:sdtEndPr>
              <w:rPr>
                <w:szCs w:val="21"/>
              </w:rPr>
            </w:sdtEndPr>
            <w:sdtContent>
              <w:p>
                <w:pPr>
                  <w:rPr>
                    <w:rFonts w:hint="eastAsia"/>
                    <w:szCs w:val="21"/>
                  </w:rPr>
                </w:pPr>
                <w:r>
                  <w:rPr>
                    <w:rFonts w:ascii="宋体" w:hAnsi="宋体" w:eastAsia="宋体" w:cs="宋体"/>
                    <w:sz w:val="21"/>
                    <w:szCs w:val="21"/>
                    <w:lang w:val="en-US" w:eastAsia="zh-CN" w:bidi="ar-SA"/>
                  </w:rPr>
                  <w:t>与收益相关</w:t>
                </w:r>
              </w:p>
            </w:sdtContent>
          </w:sdt>
        </w:tc>
        <w:tc>
          <w:tcPr>
            <w:tcW w:w="1707"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652,800.00</w:t>
            </w:r>
          </w:p>
        </w:tc>
        <w:tc>
          <w:tcPr>
            <w:tcW w:w="1707"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110,000.00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1585" w:type="pct"/>
            <w:tcBorders>
              <w:top w:val="single" w:color="auto" w:sz="4" w:space="0"/>
              <w:left w:val="single" w:color="auto" w:sz="4" w:space="0"/>
              <w:bottom w:val="single" w:color="auto" w:sz="4" w:space="0"/>
              <w:right w:val="single" w:color="auto" w:sz="4" w:space="0"/>
            </w:tcBorders>
            <w:vAlign w:val="center"/>
          </w:tcPr>
          <w:p>
            <w:pPr>
              <w:jc w:val="center"/>
              <w:rPr>
                <w:rFonts w:hint="eastAsia"/>
                <w:szCs w:val="21"/>
              </w:rPr>
            </w:pPr>
            <w:r>
              <w:rPr>
                <w:rFonts w:hint="eastAsia"/>
                <w:szCs w:val="21"/>
              </w:rPr>
              <w:t>合计</w:t>
            </w:r>
          </w:p>
        </w:tc>
        <w:tc>
          <w:tcPr>
            <w:tcW w:w="1707"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4,192,517.79</w:t>
            </w:r>
          </w:p>
        </w:tc>
        <w:tc>
          <w:tcPr>
            <w:tcW w:w="1707"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3,038,690.57</w:t>
            </w:r>
          </w:p>
        </w:tc>
      </w:tr>
    </w:tbl>
    <w:p/>
    <w:p>
      <w:pPr>
        <w:rPr>
          <w:rFonts w:hint="eastAsia"/>
        </w:rPr>
      </w:pPr>
      <w:r>
        <w:rPr>
          <w:rFonts w:hint="eastAsia"/>
        </w:rPr>
        <w:t>其他说明：</w:t>
      </w:r>
    </w:p>
    <w:sdt>
      <w:sdtPr>
        <w:alias w:val="政府补助说明"/>
        <w:tag w:val="_GBC_8011e9ada7d741aeb9f59a958e812614"/>
        <w:id w:val="2402"/>
        <w:placeholder>
          <w:docPart w:val="GBC22222222222222222222222222222"/>
        </w:placeholder>
      </w:sdtPr>
      <w:sdtContent>
        <w:p>
          <w:pPr>
            <w:rPr>
              <w:rFonts w:hint="eastAsia"/>
              <w:lang w:val="en-US" w:eastAsia="zh-CN"/>
            </w:rPr>
          </w:pPr>
        </w:p>
        <w:tbl>
          <w:tblPr>
            <w:tblStyle w:val="73"/>
            <w:tblW w:w="5005" w:type="pct"/>
            <w:tblInd w:w="108"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3019"/>
            <w:gridCol w:w="3019"/>
            <w:gridCol w:w="3020"/>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tblHeader/>
            </w:trPr>
            <w:tc>
              <w:tcPr>
                <w:tcW w:w="1645" w:type="pct"/>
                <w:tcBorders>
                  <w:top w:val="single" w:color="auto" w:sz="12" w:space="0"/>
                  <w:left w:val="nil"/>
                  <w:bottom w:val="dotted" w:color="auto" w:sz="4" w:space="0"/>
                  <w:right w:val="dotted" w:color="auto" w:sz="4" w:space="0"/>
                  <w:tl2br w:val="nil"/>
                  <w:tr2bl w:val="nil"/>
                </w:tcBorders>
                <w:noWrap w:val="0"/>
                <w:vAlign w:val="center"/>
              </w:tcPr>
              <w:p>
                <w:pPr>
                  <w:widowControl w:val="0"/>
                  <w:tabs>
                    <w:tab w:val="left" w:pos="196"/>
                    <w:tab w:val="left" w:pos="426"/>
                  </w:tabs>
                  <w:adjustRightInd w:val="0"/>
                  <w:snapToGrid w:val="0"/>
                  <w:spacing w:beforeLines="0" w:afterLines="0" w:line="496" w:lineRule="atLeast"/>
                  <w:jc w:val="center"/>
                  <w:rPr>
                    <w:rFonts w:hint="default" w:ascii="Times New Roman" w:hAnsi="Times New Roman" w:eastAsia="宋体" w:cs="Arial"/>
                    <w:kern w:val="2"/>
                    <w:sz w:val="21"/>
                    <w:szCs w:val="21"/>
                  </w:rPr>
                </w:pPr>
                <w:r>
                  <w:rPr>
                    <w:rFonts w:hint="eastAsia" w:ascii="Times New Roman" w:hAnsi="Times New Roman" w:eastAsia="宋体" w:cs="Arial"/>
                    <w:kern w:val="0"/>
                    <w:sz w:val="21"/>
                    <w:szCs w:val="21"/>
                  </w:rPr>
                  <w:t>类型</w:t>
                </w:r>
              </w:p>
            </w:tc>
            <w:tc>
              <w:tcPr>
                <w:tcW w:w="1645" w:type="pct"/>
                <w:tcBorders>
                  <w:top w:val="single" w:color="auto" w:sz="12" w:space="0"/>
                  <w:left w:val="dotted" w:color="auto" w:sz="4" w:space="0"/>
                  <w:bottom w:val="dotted" w:color="auto" w:sz="4" w:space="0"/>
                  <w:right w:val="dotted" w:color="auto" w:sz="4" w:space="0"/>
                  <w:tl2br w:val="nil"/>
                  <w:tr2bl w:val="nil"/>
                </w:tcBorders>
                <w:noWrap w:val="0"/>
                <w:vAlign w:val="center"/>
              </w:tcPr>
              <w:p>
                <w:pPr>
                  <w:widowControl w:val="0"/>
                  <w:tabs>
                    <w:tab w:val="left" w:pos="196"/>
                    <w:tab w:val="left" w:pos="426"/>
                  </w:tabs>
                  <w:adjustRightInd w:val="0"/>
                  <w:snapToGrid w:val="0"/>
                  <w:spacing w:beforeLines="0" w:afterLines="0" w:line="496" w:lineRule="atLeast"/>
                  <w:jc w:val="center"/>
                  <w:rPr>
                    <w:rFonts w:hint="default" w:ascii="Times New Roman" w:hAnsi="Times New Roman" w:eastAsia="宋体" w:cs="Arial"/>
                    <w:kern w:val="2"/>
                    <w:sz w:val="21"/>
                    <w:szCs w:val="21"/>
                  </w:rPr>
                </w:pPr>
                <w:r>
                  <w:rPr>
                    <w:rFonts w:hint="eastAsia" w:ascii="Times New Roman" w:hAnsi="Times New Roman" w:eastAsia="宋体" w:cs="Arial"/>
                    <w:kern w:val="0"/>
                    <w:sz w:val="21"/>
                    <w:szCs w:val="21"/>
                  </w:rPr>
                  <w:t>本期发生额</w:t>
                </w:r>
              </w:p>
            </w:tc>
            <w:tc>
              <w:tcPr>
                <w:tcW w:w="1645" w:type="pct"/>
                <w:tcBorders>
                  <w:top w:val="single" w:color="auto" w:sz="12" w:space="0"/>
                  <w:left w:val="dotted" w:color="auto" w:sz="4" w:space="0"/>
                  <w:bottom w:val="dotted" w:color="auto" w:sz="4" w:space="0"/>
                  <w:right w:val="nil"/>
                  <w:tl2br w:val="nil"/>
                  <w:tr2bl w:val="nil"/>
                </w:tcBorders>
                <w:noWrap w:val="0"/>
                <w:vAlign w:val="center"/>
              </w:tcPr>
              <w:p>
                <w:pPr>
                  <w:widowControl w:val="0"/>
                  <w:tabs>
                    <w:tab w:val="left" w:pos="196"/>
                    <w:tab w:val="left" w:pos="426"/>
                  </w:tabs>
                  <w:adjustRightInd w:val="0"/>
                  <w:snapToGrid w:val="0"/>
                  <w:spacing w:beforeLines="0" w:afterLines="0" w:line="496" w:lineRule="atLeast"/>
                  <w:jc w:val="center"/>
                  <w:rPr>
                    <w:rFonts w:hint="default" w:ascii="Times New Roman" w:hAnsi="Times New Roman" w:eastAsia="宋体" w:cs="Arial"/>
                    <w:kern w:val="2"/>
                    <w:sz w:val="21"/>
                    <w:szCs w:val="21"/>
                  </w:rPr>
                </w:pPr>
                <w:r>
                  <w:rPr>
                    <w:rFonts w:hint="eastAsia" w:ascii="Times New Roman" w:hAnsi="Times New Roman" w:eastAsia="宋体" w:cs="Arial"/>
                    <w:kern w:val="0"/>
                    <w:sz w:val="21"/>
                    <w:szCs w:val="21"/>
                  </w:rPr>
                  <w:t>上期发生额</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13" w:hRule="atLeast"/>
            </w:trPr>
            <w:tc>
              <w:tcPr>
                <w:tcW w:w="1645" w:type="pct"/>
                <w:tcBorders>
                  <w:top w:val="dotted" w:color="auto" w:sz="4" w:space="0"/>
                  <w:left w:val="nil"/>
                  <w:bottom w:val="dotted" w:color="auto" w:sz="4" w:space="0"/>
                  <w:right w:val="dotted" w:color="auto" w:sz="4" w:space="0"/>
                  <w:tl2br w:val="nil"/>
                  <w:tr2bl w:val="nil"/>
                </w:tcBorders>
                <w:noWrap w:val="0"/>
                <w:vAlign w:val="center"/>
              </w:tcPr>
              <w:p>
                <w:pPr>
                  <w:widowControl w:val="0"/>
                  <w:tabs>
                    <w:tab w:val="left" w:pos="196"/>
                    <w:tab w:val="left" w:pos="426"/>
                  </w:tabs>
                  <w:adjustRightInd w:val="0"/>
                  <w:snapToGrid w:val="0"/>
                  <w:spacing w:beforeLines="0" w:afterLines="0" w:line="496" w:lineRule="atLeast"/>
                  <w:jc w:val="left"/>
                  <w:rPr>
                    <w:rFonts w:hint="default" w:ascii="Times New Roman" w:hAnsi="Times New Roman" w:eastAsia="宋体" w:cs="Arial"/>
                    <w:kern w:val="2"/>
                    <w:sz w:val="21"/>
                    <w:szCs w:val="21"/>
                  </w:rPr>
                </w:pPr>
                <w:r>
                  <w:rPr>
                    <w:rFonts w:hint="eastAsia" w:ascii="Times New Roman" w:hAnsi="Times New Roman" w:eastAsia="宋体" w:cs="Arial"/>
                    <w:kern w:val="0"/>
                    <w:sz w:val="21"/>
                    <w:szCs w:val="21"/>
                  </w:rPr>
                  <w:t>其他收益</w:t>
                </w:r>
              </w:p>
            </w:tc>
            <w:tc>
              <w:tcPr>
                <w:tcW w:w="1645" w:type="pct"/>
                <w:tcBorders>
                  <w:top w:val="dotted" w:color="auto" w:sz="4" w:space="0"/>
                  <w:left w:val="dotted" w:color="auto" w:sz="4" w:space="0"/>
                  <w:bottom w:val="dotted" w:color="auto" w:sz="4" w:space="0"/>
                  <w:right w:val="dotted" w:color="auto" w:sz="4" w:space="0"/>
                  <w:tl2br w:val="nil"/>
                  <w:tr2bl w:val="nil"/>
                </w:tcBorders>
                <w:noWrap w:val="0"/>
                <w:vAlign w:val="center"/>
              </w:tcPr>
              <w:p>
                <w:pPr>
                  <w:widowControl w:val="0"/>
                  <w:adjustRightInd w:val="0"/>
                  <w:snapToGrid w:val="0"/>
                  <w:spacing w:beforeLines="0" w:afterLines="0" w:line="496" w:lineRule="atLeast"/>
                  <w:ind w:firstLine="360"/>
                  <w:jc w:val="right"/>
                  <w:rPr>
                    <w:rFonts w:hint="default" w:ascii="Times New Roman" w:hAnsi="Times New Roman" w:eastAsia="宋体" w:cs="Arial"/>
                    <w:color w:val="000000"/>
                    <w:kern w:val="2"/>
                    <w:sz w:val="21"/>
                    <w:szCs w:val="21"/>
                  </w:rPr>
                </w:pPr>
                <w:r>
                  <w:rPr>
                    <w:rFonts w:hint="default" w:ascii="Times New Roman" w:hAnsi="Times New Roman" w:eastAsia="宋体" w:cs="Arial"/>
                    <w:color w:val="000000"/>
                    <w:kern w:val="2"/>
                    <w:sz w:val="21"/>
                    <w:szCs w:val="21"/>
                  </w:rPr>
                  <w:t>2,645,089.44</w:t>
                </w:r>
              </w:p>
            </w:tc>
            <w:tc>
              <w:tcPr>
                <w:tcW w:w="1645" w:type="pct"/>
                <w:tcBorders>
                  <w:top w:val="dotted" w:color="auto" w:sz="4" w:space="0"/>
                  <w:left w:val="dotted" w:color="auto" w:sz="4" w:space="0"/>
                  <w:bottom w:val="dotted" w:color="auto" w:sz="4" w:space="0"/>
                  <w:right w:val="nil"/>
                  <w:tl2br w:val="nil"/>
                  <w:tr2bl w:val="nil"/>
                </w:tcBorders>
                <w:noWrap w:val="0"/>
                <w:vAlign w:val="center"/>
              </w:tcPr>
              <w:p>
                <w:pPr>
                  <w:widowControl w:val="0"/>
                  <w:adjustRightInd w:val="0"/>
                  <w:snapToGrid w:val="0"/>
                  <w:spacing w:beforeLines="0" w:afterLines="0" w:line="496" w:lineRule="atLeast"/>
                  <w:ind w:firstLine="360"/>
                  <w:jc w:val="right"/>
                  <w:rPr>
                    <w:rFonts w:hint="default" w:ascii="Times New Roman" w:hAnsi="Times New Roman" w:eastAsia="宋体" w:cs="Arial"/>
                    <w:color w:val="000000"/>
                    <w:kern w:val="2"/>
                    <w:sz w:val="21"/>
                    <w:szCs w:val="21"/>
                  </w:rPr>
                </w:pPr>
                <w:r>
                  <w:rPr>
                    <w:rFonts w:hint="default" w:ascii="Times New Roman" w:hAnsi="Times New Roman" w:eastAsia="宋体" w:cs="Arial"/>
                    <w:color w:val="000000"/>
                    <w:kern w:val="2"/>
                    <w:sz w:val="21"/>
                    <w:szCs w:val="21"/>
                  </w:rPr>
                  <w:t>2,586,420.64</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trPr>
            <w:tc>
              <w:tcPr>
                <w:tcW w:w="1645" w:type="pct"/>
                <w:tcBorders>
                  <w:top w:val="dotted" w:color="auto" w:sz="4" w:space="0"/>
                  <w:left w:val="nil"/>
                  <w:bottom w:val="dotted" w:color="auto" w:sz="4" w:space="0"/>
                  <w:right w:val="dotted" w:color="auto" w:sz="4" w:space="0"/>
                  <w:tl2br w:val="nil"/>
                  <w:tr2bl w:val="nil"/>
                </w:tcBorders>
                <w:noWrap w:val="0"/>
                <w:vAlign w:val="center"/>
              </w:tcPr>
              <w:p>
                <w:pPr>
                  <w:widowControl w:val="0"/>
                  <w:tabs>
                    <w:tab w:val="left" w:pos="196"/>
                    <w:tab w:val="left" w:pos="426"/>
                  </w:tabs>
                  <w:adjustRightInd w:val="0"/>
                  <w:snapToGrid w:val="0"/>
                  <w:spacing w:beforeLines="0" w:afterLines="0" w:line="496" w:lineRule="atLeast"/>
                  <w:jc w:val="left"/>
                  <w:rPr>
                    <w:rFonts w:hint="default" w:ascii="Times New Roman" w:hAnsi="Times New Roman" w:eastAsia="宋体" w:cs="Arial"/>
                    <w:color w:val="000000"/>
                    <w:kern w:val="0"/>
                    <w:sz w:val="21"/>
                    <w:szCs w:val="21"/>
                  </w:rPr>
                </w:pPr>
                <w:r>
                  <w:rPr>
                    <w:rFonts w:hint="eastAsia" w:ascii="Times New Roman" w:hAnsi="Times New Roman" w:eastAsia="宋体" w:cs="Arial"/>
                    <w:kern w:val="0"/>
                    <w:sz w:val="21"/>
                    <w:szCs w:val="21"/>
                  </w:rPr>
                  <w:t>营业外收入</w:t>
                </w:r>
              </w:p>
            </w:tc>
            <w:tc>
              <w:tcPr>
                <w:tcW w:w="1645" w:type="pct"/>
                <w:tcBorders>
                  <w:top w:val="dotted" w:color="auto" w:sz="4" w:space="0"/>
                  <w:left w:val="dotted" w:color="auto" w:sz="4" w:space="0"/>
                  <w:bottom w:val="dotted" w:color="auto" w:sz="4" w:space="0"/>
                  <w:right w:val="dotted" w:color="auto" w:sz="4" w:space="0"/>
                  <w:tl2br w:val="nil"/>
                  <w:tr2bl w:val="nil"/>
                </w:tcBorders>
                <w:noWrap w:val="0"/>
                <w:vAlign w:val="center"/>
              </w:tcPr>
              <w:p>
                <w:pPr>
                  <w:widowControl w:val="0"/>
                  <w:adjustRightInd w:val="0"/>
                  <w:snapToGrid w:val="0"/>
                  <w:spacing w:beforeLines="0" w:afterLines="0" w:line="496" w:lineRule="atLeast"/>
                  <w:ind w:firstLine="360"/>
                  <w:jc w:val="right"/>
                  <w:rPr>
                    <w:rFonts w:hint="default" w:ascii="Times New Roman" w:hAnsi="Times New Roman" w:eastAsia="宋体" w:cs="Arial"/>
                    <w:color w:val="000000"/>
                    <w:kern w:val="2"/>
                    <w:sz w:val="21"/>
                    <w:szCs w:val="21"/>
                  </w:rPr>
                </w:pPr>
                <w:r>
                  <w:rPr>
                    <w:rFonts w:hint="default" w:ascii="Times New Roman" w:hAnsi="Times New Roman" w:eastAsia="宋体" w:cs="Arial"/>
                    <w:color w:val="000000"/>
                    <w:kern w:val="2"/>
                    <w:sz w:val="21"/>
                    <w:szCs w:val="21"/>
                  </w:rPr>
                  <w:t>894,628.35</w:t>
                </w:r>
              </w:p>
            </w:tc>
            <w:tc>
              <w:tcPr>
                <w:tcW w:w="1645" w:type="pct"/>
                <w:tcBorders>
                  <w:top w:val="dotted" w:color="auto" w:sz="4" w:space="0"/>
                  <w:left w:val="dotted" w:color="auto" w:sz="4" w:space="0"/>
                  <w:bottom w:val="dotted" w:color="auto" w:sz="4" w:space="0"/>
                  <w:right w:val="nil"/>
                  <w:tl2br w:val="nil"/>
                  <w:tr2bl w:val="nil"/>
                </w:tcBorders>
                <w:noWrap w:val="0"/>
                <w:vAlign w:val="center"/>
              </w:tcPr>
              <w:p>
                <w:pPr>
                  <w:widowControl w:val="0"/>
                  <w:adjustRightInd w:val="0"/>
                  <w:snapToGrid w:val="0"/>
                  <w:spacing w:beforeLines="0" w:afterLines="0" w:line="496" w:lineRule="atLeast"/>
                  <w:ind w:firstLine="360"/>
                  <w:jc w:val="right"/>
                  <w:rPr>
                    <w:rFonts w:hint="default" w:ascii="Times New Roman" w:hAnsi="Times New Roman" w:eastAsia="宋体" w:cs="Arial"/>
                    <w:color w:val="000000"/>
                    <w:kern w:val="2"/>
                    <w:sz w:val="21"/>
                    <w:szCs w:val="21"/>
                  </w:rPr>
                </w:pPr>
                <w:r>
                  <w:rPr>
                    <w:rFonts w:hint="default" w:ascii="Times New Roman" w:hAnsi="Times New Roman" w:eastAsia="宋体" w:cs="Arial"/>
                    <w:color w:val="000000"/>
                    <w:kern w:val="2"/>
                    <w:sz w:val="21"/>
                    <w:szCs w:val="21"/>
                  </w:rPr>
                  <w:t>342,269.93</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trPr>
            <w:tc>
              <w:tcPr>
                <w:tcW w:w="1645" w:type="pct"/>
                <w:tcBorders>
                  <w:top w:val="dotted" w:color="auto" w:sz="4" w:space="0"/>
                  <w:left w:val="nil"/>
                  <w:bottom w:val="dotted" w:color="auto" w:sz="4" w:space="0"/>
                  <w:right w:val="dotted" w:color="auto" w:sz="4" w:space="0"/>
                  <w:tl2br w:val="nil"/>
                  <w:tr2bl w:val="nil"/>
                </w:tcBorders>
                <w:noWrap w:val="0"/>
                <w:vAlign w:val="center"/>
              </w:tcPr>
              <w:p>
                <w:pPr>
                  <w:widowControl w:val="0"/>
                  <w:tabs>
                    <w:tab w:val="left" w:pos="196"/>
                    <w:tab w:val="left" w:pos="426"/>
                  </w:tabs>
                  <w:adjustRightInd w:val="0"/>
                  <w:snapToGrid w:val="0"/>
                  <w:spacing w:beforeLines="0" w:afterLines="0" w:line="496" w:lineRule="atLeast"/>
                  <w:jc w:val="left"/>
                  <w:rPr>
                    <w:rFonts w:hint="default" w:ascii="Times New Roman" w:hAnsi="Times New Roman" w:eastAsia="宋体" w:cs="Arial"/>
                    <w:kern w:val="0"/>
                    <w:sz w:val="21"/>
                    <w:szCs w:val="21"/>
                  </w:rPr>
                </w:pPr>
                <w:r>
                  <w:rPr>
                    <w:rFonts w:hint="eastAsia" w:ascii="Times New Roman" w:hAnsi="Times New Roman" w:eastAsia="宋体" w:cs="Arial"/>
                    <w:kern w:val="0"/>
                    <w:sz w:val="21"/>
                    <w:szCs w:val="21"/>
                  </w:rPr>
                  <w:t>财务费用</w:t>
                </w:r>
              </w:p>
            </w:tc>
            <w:tc>
              <w:tcPr>
                <w:tcW w:w="1645" w:type="pct"/>
                <w:tcBorders>
                  <w:top w:val="dotted" w:color="auto" w:sz="4" w:space="0"/>
                  <w:left w:val="dotted" w:color="auto" w:sz="4" w:space="0"/>
                  <w:bottom w:val="dotted" w:color="auto" w:sz="4" w:space="0"/>
                  <w:right w:val="dotted" w:color="auto" w:sz="4" w:space="0"/>
                  <w:tl2br w:val="nil"/>
                  <w:tr2bl w:val="nil"/>
                </w:tcBorders>
                <w:noWrap w:val="0"/>
                <w:vAlign w:val="center"/>
              </w:tcPr>
              <w:p>
                <w:pPr>
                  <w:widowControl w:val="0"/>
                  <w:adjustRightInd w:val="0"/>
                  <w:snapToGrid w:val="0"/>
                  <w:spacing w:beforeLines="0" w:afterLines="0" w:line="496" w:lineRule="atLeast"/>
                  <w:ind w:firstLine="360"/>
                  <w:jc w:val="right"/>
                  <w:rPr>
                    <w:rFonts w:hint="default" w:ascii="Times New Roman" w:hAnsi="Times New Roman" w:eastAsia="宋体" w:cs="Arial"/>
                    <w:kern w:val="2"/>
                    <w:sz w:val="21"/>
                    <w:szCs w:val="21"/>
                  </w:rPr>
                </w:pPr>
                <w:r>
                  <w:rPr>
                    <w:rFonts w:hint="default" w:ascii="Times New Roman" w:hAnsi="Times New Roman" w:eastAsia="宋体" w:cs="Arial"/>
                    <w:color w:val="000000"/>
                    <w:kern w:val="2"/>
                    <w:sz w:val="21"/>
                    <w:szCs w:val="21"/>
                  </w:rPr>
                  <w:t>652,800.00</w:t>
                </w:r>
              </w:p>
            </w:tc>
            <w:tc>
              <w:tcPr>
                <w:tcW w:w="1645" w:type="pct"/>
                <w:tcBorders>
                  <w:top w:val="dotted" w:color="auto" w:sz="4" w:space="0"/>
                  <w:left w:val="dotted" w:color="auto" w:sz="4" w:space="0"/>
                  <w:bottom w:val="dotted" w:color="auto" w:sz="4" w:space="0"/>
                  <w:right w:val="nil"/>
                  <w:tl2br w:val="nil"/>
                  <w:tr2bl w:val="nil"/>
                </w:tcBorders>
                <w:noWrap w:val="0"/>
                <w:vAlign w:val="center"/>
              </w:tcPr>
              <w:p>
                <w:pPr>
                  <w:widowControl w:val="0"/>
                  <w:adjustRightInd w:val="0"/>
                  <w:snapToGrid w:val="0"/>
                  <w:spacing w:beforeLines="0" w:afterLines="0" w:line="496" w:lineRule="atLeast"/>
                  <w:ind w:firstLine="360"/>
                  <w:jc w:val="right"/>
                  <w:rPr>
                    <w:rFonts w:hint="default" w:ascii="Times New Roman" w:hAnsi="Times New Roman" w:eastAsia="宋体" w:cs="Arial"/>
                    <w:kern w:val="2"/>
                    <w:sz w:val="21"/>
                    <w:szCs w:val="21"/>
                  </w:rPr>
                </w:pPr>
                <w:r>
                  <w:rPr>
                    <w:rFonts w:hint="default" w:ascii="Times New Roman" w:hAnsi="Times New Roman" w:eastAsia="宋体" w:cs="Arial"/>
                    <w:color w:val="000000"/>
                    <w:kern w:val="2"/>
                    <w:sz w:val="21"/>
                    <w:szCs w:val="21"/>
                  </w:rPr>
                  <w:t>110,000.00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trPr>
            <w:tc>
              <w:tcPr>
                <w:tcW w:w="1645" w:type="pct"/>
                <w:tcBorders>
                  <w:top w:val="dotted" w:color="auto" w:sz="4" w:space="0"/>
                  <w:left w:val="nil"/>
                  <w:bottom w:val="single" w:color="auto" w:sz="12" w:space="0"/>
                  <w:right w:val="dotted" w:color="auto" w:sz="4" w:space="0"/>
                  <w:tl2br w:val="nil"/>
                  <w:tr2bl w:val="nil"/>
                </w:tcBorders>
                <w:noWrap w:val="0"/>
                <w:vAlign w:val="center"/>
              </w:tcPr>
              <w:p>
                <w:pPr>
                  <w:widowControl w:val="0"/>
                  <w:tabs>
                    <w:tab w:val="left" w:pos="196"/>
                    <w:tab w:val="left" w:pos="426"/>
                  </w:tabs>
                  <w:adjustRightInd w:val="0"/>
                  <w:snapToGrid w:val="0"/>
                  <w:spacing w:beforeLines="0" w:afterLines="0" w:line="496" w:lineRule="atLeast"/>
                  <w:jc w:val="center"/>
                  <w:rPr>
                    <w:rFonts w:hint="default" w:ascii="Times New Roman" w:hAnsi="Times New Roman" w:eastAsia="宋体" w:cs="Arial"/>
                    <w:kern w:val="0"/>
                    <w:sz w:val="21"/>
                    <w:szCs w:val="21"/>
                  </w:rPr>
                </w:pPr>
                <w:r>
                  <w:rPr>
                    <w:rFonts w:hint="eastAsia" w:ascii="Times New Roman" w:hAnsi="Times New Roman" w:eastAsia="宋体" w:cs="Arial"/>
                    <w:kern w:val="0"/>
                    <w:sz w:val="21"/>
                    <w:szCs w:val="21"/>
                  </w:rPr>
                  <w:t>合计</w:t>
                </w:r>
              </w:p>
            </w:tc>
            <w:tc>
              <w:tcPr>
                <w:tcW w:w="1645" w:type="pct"/>
                <w:tcBorders>
                  <w:top w:val="dotted" w:color="auto" w:sz="4" w:space="0"/>
                  <w:left w:val="dotted" w:color="auto" w:sz="4" w:space="0"/>
                  <w:bottom w:val="single" w:color="auto" w:sz="12" w:space="0"/>
                  <w:right w:val="dotted" w:color="auto" w:sz="4" w:space="0"/>
                  <w:tl2br w:val="nil"/>
                  <w:tr2bl w:val="nil"/>
                </w:tcBorders>
                <w:noWrap w:val="0"/>
                <w:vAlign w:val="center"/>
              </w:tcPr>
              <w:p>
                <w:pPr>
                  <w:widowControl w:val="0"/>
                  <w:adjustRightInd w:val="0"/>
                  <w:snapToGrid w:val="0"/>
                  <w:spacing w:beforeLines="0" w:afterLines="0" w:line="496" w:lineRule="atLeast"/>
                  <w:ind w:firstLine="360"/>
                  <w:jc w:val="right"/>
                  <w:rPr>
                    <w:rFonts w:hint="default" w:ascii="Times New Roman" w:hAnsi="Times New Roman" w:eastAsia="宋体" w:cs="Arial"/>
                    <w:kern w:val="2"/>
                    <w:sz w:val="21"/>
                    <w:szCs w:val="21"/>
                  </w:rPr>
                </w:pPr>
                <w:r>
                  <w:rPr>
                    <w:rFonts w:hint="default" w:ascii="Times New Roman" w:hAnsi="Times New Roman" w:eastAsia="宋体" w:cs="Arial"/>
                    <w:color w:val="000000"/>
                    <w:kern w:val="2"/>
                    <w:sz w:val="21"/>
                    <w:szCs w:val="21"/>
                  </w:rPr>
                  <w:t>4,192,517.79</w:t>
                </w:r>
              </w:p>
            </w:tc>
            <w:tc>
              <w:tcPr>
                <w:tcW w:w="1645" w:type="pct"/>
                <w:tcBorders>
                  <w:top w:val="dotted" w:color="auto" w:sz="4" w:space="0"/>
                  <w:left w:val="dotted" w:color="auto" w:sz="4" w:space="0"/>
                  <w:bottom w:val="single" w:color="auto" w:sz="12" w:space="0"/>
                  <w:right w:val="nil"/>
                  <w:tl2br w:val="nil"/>
                  <w:tr2bl w:val="nil"/>
                </w:tcBorders>
                <w:noWrap w:val="0"/>
                <w:vAlign w:val="center"/>
              </w:tcPr>
              <w:p>
                <w:pPr>
                  <w:widowControl w:val="0"/>
                  <w:adjustRightInd w:val="0"/>
                  <w:snapToGrid w:val="0"/>
                  <w:spacing w:beforeLines="0" w:afterLines="0" w:line="496" w:lineRule="atLeast"/>
                  <w:ind w:firstLine="360"/>
                  <w:jc w:val="right"/>
                  <w:rPr>
                    <w:rFonts w:hint="default" w:ascii="Times New Roman" w:hAnsi="Times New Roman" w:eastAsia="宋体" w:cs="Arial"/>
                    <w:kern w:val="2"/>
                    <w:sz w:val="21"/>
                    <w:szCs w:val="21"/>
                  </w:rPr>
                </w:pPr>
                <w:r>
                  <w:rPr>
                    <w:rFonts w:hint="default" w:ascii="Times New Roman" w:hAnsi="Times New Roman" w:eastAsia="宋体" w:cs="Arial"/>
                    <w:color w:val="000000"/>
                    <w:kern w:val="2"/>
                    <w:sz w:val="21"/>
                    <w:szCs w:val="21"/>
                  </w:rPr>
                  <w:t>3,038,690.57</w:t>
                </w:r>
              </w:p>
            </w:tc>
          </w:tr>
        </w:tbl>
        <w:p>
          <w:pPr>
            <w:rPr>
              <w:rFonts w:hint="eastAsia"/>
              <w:lang w:val="en-US" w:eastAsia="zh-CN"/>
            </w:rPr>
          </w:pPr>
        </w:p>
        <w:p>
          <w:pPr>
            <w:rPr>
              <w:rFonts w:hint="eastAsia"/>
            </w:rPr>
          </w:pPr>
        </w:p>
      </w:sdtContent>
    </w:sdt>
    <w:p>
      <w:pPr>
        <w:rPr>
          <w:rFonts w:hint="eastAsia"/>
        </w:rPr>
      </w:pPr>
    </w:p>
    <w:bookmarkEnd w:id="320"/>
    <w:p>
      <w:pPr>
        <w:pStyle w:val="5"/>
        <w:numPr>
          <w:ilvl w:val="0"/>
          <w:numId w:val="63"/>
        </w:numPr>
        <w:rPr>
          <w:rFonts w:hint="eastAsia" w:ascii="宋体" w:hAnsi="宋体"/>
        </w:rPr>
      </w:pPr>
      <w:r>
        <w:rPr>
          <w:rFonts w:hint="eastAsia"/>
        </w:rPr>
        <w:t>与金融工具相关的风险</w:t>
      </w:r>
    </w:p>
    <w:p>
      <w:pPr>
        <w:pStyle w:val="85"/>
        <w:numPr>
          <w:ilvl w:val="0"/>
          <w:numId w:val="128"/>
        </w:numPr>
      </w:pPr>
      <w:r>
        <w:rPr>
          <w:rFonts w:hint="eastAsia"/>
        </w:rPr>
        <w:t>金融工具的风险</w:t>
      </w:r>
    </w:p>
    <w:sdt>
      <w:sdtPr>
        <w:alias w:val="是否适用：与金融工具相关的风险[双击切换]"/>
        <w:tag w:val="_GBC_2be38aac6aaa4945a48be2cdc11eaaf6"/>
        <w:id w:val="2403"/>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ascii="Times New Roman" w:hAnsi="Times New Roman" w:eastAsia="宋体" w:cs="宋体"/>
          <w:kern w:val="0"/>
          <w:sz w:val="21"/>
          <w:szCs w:val="24"/>
          <w:lang w:val="en-US" w:eastAsia="zh-CN" w:bidi="ar-SA"/>
        </w:rPr>
        <w:alias w:val="与金融工具相关的风险"/>
        <w:tag w:val="_GBC_f6714dfdbb554edeb7e7fde71c65346d"/>
        <w:id w:val="2404"/>
        <w:placeholder>
          <w:docPart w:val="GBC22222222222222222222222222222"/>
        </w:placeholder>
      </w:sdtPr>
      <w:sdtEndPr>
        <w:rPr>
          <w:rFonts w:hint="eastAsia" w:ascii="Times New Roman" w:hAnsi="Times New Roman" w:eastAsia="宋体" w:cs="宋体"/>
          <w:b/>
          <w:kern w:val="0"/>
          <w:sz w:val="21"/>
          <w:szCs w:val="21"/>
          <w:lang w:val="en-US" w:eastAsia="zh-CN" w:bidi="ar-SA"/>
        </w:rPr>
      </w:sdtEndPr>
      <w:sdtContent>
        <w:p>
          <w:pPr>
            <w:pStyle w:val="199"/>
            <w:widowControl w:val="0"/>
            <w:snapToGrid w:val="0"/>
            <w:spacing w:after="0" w:line="490" w:lineRule="atLeast"/>
            <w:ind w:firstLine="420" w:firstLineChars="200"/>
            <w:jc w:val="both"/>
            <w:rPr>
              <w:rFonts w:hint="eastAsia" w:ascii="Times New Roman" w:hAnsi="Times New Roman" w:eastAsia="宋体" w:cs="宋体"/>
              <w:kern w:val="0"/>
              <w:sz w:val="21"/>
              <w:szCs w:val="24"/>
              <w:lang w:val="en-US" w:eastAsia="zh-CN" w:bidi="ar-SA"/>
            </w:rPr>
          </w:pPr>
          <w:r>
            <w:rPr>
              <w:rFonts w:hint="eastAsia" w:ascii="Times New Roman" w:hAnsi="Times New Roman" w:eastAsia="宋体" w:cs="宋体"/>
              <w:kern w:val="0"/>
              <w:sz w:val="21"/>
              <w:szCs w:val="24"/>
              <w:lang w:val="en-US" w:eastAsia="zh-CN" w:bidi="ar-SA"/>
            </w:rPr>
            <w:t>本公司的主要金融工具包括货币资金、应收款项、应付款项、借款等。在日常活动中面临各种金融工具的风险，主要包括信用风险、流动性风险、市场风险。与这些金融工具相关的风险，以及本公司为降低这些风险所采取的风险管理政策如下所述：</w:t>
          </w:r>
        </w:p>
        <w:p>
          <w:pPr>
            <w:widowControl w:val="0"/>
            <w:tabs>
              <w:tab w:val="left" w:pos="595"/>
              <w:tab w:val="center" w:pos="2245"/>
              <w:tab w:val="center" w:pos="6497"/>
            </w:tabs>
            <w:overflowPunct w:val="0"/>
            <w:autoSpaceDE w:val="0"/>
            <w:autoSpaceDN w:val="0"/>
            <w:adjustRightInd w:val="0"/>
            <w:snapToGrid w:val="0"/>
            <w:spacing w:after="0" w:line="490" w:lineRule="atLeast"/>
            <w:ind w:firstLine="420" w:firstLineChars="200"/>
            <w:jc w:val="both"/>
            <w:textAlignment w:val="baseline"/>
            <w:rPr>
              <w:rFonts w:hint="eastAsia" w:ascii="Times New Roman" w:hAnsi="Times New Roman" w:eastAsia="宋体" w:cs="宋体"/>
              <w:kern w:val="0"/>
              <w:sz w:val="21"/>
              <w:szCs w:val="24"/>
              <w:lang w:val="en-US" w:eastAsia="zh-CN" w:bidi="ar-SA"/>
            </w:rPr>
          </w:pPr>
          <w:r>
            <w:rPr>
              <w:rFonts w:hint="eastAsia" w:ascii="Times New Roman" w:hAnsi="Times New Roman" w:eastAsia="宋体" w:cs="宋体"/>
              <w:kern w:val="0"/>
              <w:sz w:val="21"/>
              <w:szCs w:val="24"/>
              <w:lang w:val="en-US" w:eastAsia="zh-CN" w:bidi="ar-SA"/>
            </w:rPr>
            <w:t>董事会负责规划并建立本公司的风险管理架构，制定本公司的风险管理政策和相关指引并监督风险管理措施的执行情况。本公司已制定风险管理政策以识别和分析本公司所面临的风险，这些风险管理政策对特定风险进行了明确规定，涵盖了市场风险、信用风险和流动性风险管理等诸多方面。本公司定期评估市场环境及本公司经营活动的变化以决定是否对风险管理政策及系统进行更新。本公司的风险管理由风险管理委员会按照董事会批准的政策开展。风险管理委员会通过与本公司其他业务部门的紧密合作来识别、评价和规避相关风险。本公司内部审计部门就风险管理控制及程序进行定期的审核，并将审核结果上报本公司的审计委员会。本公司通过适当的多样化投资及业务组合来分散金融工具风险，并通过制定相应的风险管理政策减少集中于单一行业、特定地区或特定交易对手的风险。</w:t>
          </w:r>
        </w:p>
        <w:p>
          <w:pPr>
            <w:widowControl w:val="0"/>
            <w:tabs>
              <w:tab w:val="left" w:pos="595"/>
              <w:tab w:val="center" w:pos="2245"/>
              <w:tab w:val="center" w:pos="6497"/>
            </w:tabs>
            <w:overflowPunct w:val="0"/>
            <w:autoSpaceDE w:val="0"/>
            <w:autoSpaceDN w:val="0"/>
            <w:adjustRightInd w:val="0"/>
            <w:snapToGrid w:val="0"/>
            <w:spacing w:after="0" w:line="490" w:lineRule="atLeast"/>
            <w:ind w:firstLine="420" w:firstLineChars="200"/>
            <w:jc w:val="both"/>
            <w:textAlignment w:val="baseline"/>
            <w:rPr>
              <w:rFonts w:hint="eastAsia" w:ascii="Times New Roman" w:hAnsi="Times New Roman" w:eastAsia="宋体" w:cs="宋体"/>
              <w:kern w:val="0"/>
              <w:sz w:val="21"/>
              <w:szCs w:val="24"/>
              <w:lang w:val="en-US" w:eastAsia="zh-CN" w:bidi="ar-SA"/>
            </w:rPr>
          </w:pPr>
          <w:r>
            <w:rPr>
              <w:rFonts w:hint="eastAsia" w:ascii="Times New Roman" w:hAnsi="Times New Roman" w:eastAsia="宋体" w:cs="宋体"/>
              <w:kern w:val="0"/>
              <w:sz w:val="21"/>
              <w:szCs w:val="24"/>
              <w:lang w:val="en-US" w:eastAsia="zh-CN" w:bidi="ar-SA"/>
            </w:rPr>
            <w:t>（一）信用风险</w:t>
          </w:r>
        </w:p>
        <w:p>
          <w:pPr>
            <w:widowControl w:val="0"/>
            <w:tabs>
              <w:tab w:val="left" w:pos="595"/>
              <w:tab w:val="center" w:pos="2245"/>
              <w:tab w:val="center" w:pos="6497"/>
            </w:tabs>
            <w:overflowPunct w:val="0"/>
            <w:autoSpaceDE w:val="0"/>
            <w:autoSpaceDN w:val="0"/>
            <w:adjustRightInd w:val="0"/>
            <w:snapToGrid w:val="0"/>
            <w:spacing w:after="0" w:line="490" w:lineRule="atLeast"/>
            <w:ind w:firstLine="420" w:firstLineChars="200"/>
            <w:jc w:val="both"/>
            <w:textAlignment w:val="baseline"/>
            <w:rPr>
              <w:rFonts w:hint="eastAsia" w:ascii="Times New Roman" w:hAnsi="Times New Roman" w:eastAsia="宋体" w:cs="宋体"/>
              <w:kern w:val="0"/>
              <w:sz w:val="21"/>
              <w:szCs w:val="24"/>
              <w:lang w:val="en-US" w:eastAsia="zh-CN" w:bidi="ar-SA"/>
            </w:rPr>
          </w:pPr>
          <w:r>
            <w:rPr>
              <w:rFonts w:hint="eastAsia" w:ascii="Times New Roman" w:hAnsi="Times New Roman" w:eastAsia="宋体" w:cs="宋体"/>
              <w:kern w:val="0"/>
              <w:sz w:val="21"/>
              <w:szCs w:val="24"/>
              <w:lang w:val="en-US" w:eastAsia="zh-CN" w:bidi="ar-SA"/>
            </w:rPr>
            <w:t>信用风险是指交易对手未能履行合同义务而导致本公司产生财务损失的风险，管理层已制定适当的信用政策，并且不断监察信用风险的敞口。</w:t>
          </w:r>
        </w:p>
        <w:p>
          <w:pPr>
            <w:widowControl w:val="0"/>
            <w:tabs>
              <w:tab w:val="left" w:pos="595"/>
              <w:tab w:val="center" w:pos="2245"/>
              <w:tab w:val="center" w:pos="6497"/>
            </w:tabs>
            <w:overflowPunct w:val="0"/>
            <w:autoSpaceDE w:val="0"/>
            <w:autoSpaceDN w:val="0"/>
            <w:adjustRightInd w:val="0"/>
            <w:snapToGrid w:val="0"/>
            <w:spacing w:after="0" w:line="490" w:lineRule="atLeast"/>
            <w:ind w:firstLine="420" w:firstLineChars="200"/>
            <w:jc w:val="both"/>
            <w:textAlignment w:val="baseline"/>
            <w:rPr>
              <w:rFonts w:hint="eastAsia" w:ascii="Times New Roman" w:hAnsi="Times New Roman" w:eastAsia="宋体" w:cs="宋体"/>
              <w:kern w:val="0"/>
              <w:sz w:val="21"/>
              <w:szCs w:val="24"/>
              <w:lang w:val="en-US" w:eastAsia="zh-CN" w:bidi="ar-SA"/>
            </w:rPr>
          </w:pPr>
          <w:r>
            <w:rPr>
              <w:rFonts w:hint="eastAsia" w:ascii="Times New Roman" w:hAnsi="Times New Roman" w:eastAsia="宋体" w:cs="宋体"/>
              <w:kern w:val="0"/>
              <w:sz w:val="21"/>
              <w:szCs w:val="24"/>
              <w:lang w:val="en-US" w:eastAsia="zh-CN" w:bidi="ar-SA"/>
            </w:rPr>
            <w:t>本公司已采取政策只与信用良好的交易对手进行交易。另外，本公司基于对客户的财务状况、从第三方获取担保的可能性、信用记录及其它因素诸如目前市场状况等评估客户的信用资质并设置相应信用期。本公司对应收票据、应收账款余额及收回情况进行持续监控，对于信用记录不良的客户，本公司会采用书面催款、缩短信用期或取消信用期等方式，以确保本公司不致面临重大信用损失。此外，本公司于每个资产负债表日审核金融资产的回收情况，以确保相关金融资产计提了充分的预期信用损失准备。</w:t>
          </w:r>
        </w:p>
        <w:p>
          <w:pPr>
            <w:widowControl w:val="0"/>
            <w:tabs>
              <w:tab w:val="left" w:pos="595"/>
              <w:tab w:val="center" w:pos="2245"/>
              <w:tab w:val="center" w:pos="6497"/>
            </w:tabs>
            <w:overflowPunct w:val="0"/>
            <w:autoSpaceDE w:val="0"/>
            <w:autoSpaceDN w:val="0"/>
            <w:adjustRightInd w:val="0"/>
            <w:snapToGrid w:val="0"/>
            <w:spacing w:after="0" w:line="490" w:lineRule="atLeast"/>
            <w:ind w:firstLine="420" w:firstLineChars="200"/>
            <w:jc w:val="both"/>
            <w:textAlignment w:val="baseline"/>
            <w:rPr>
              <w:rFonts w:hint="eastAsia" w:ascii="Times New Roman" w:hAnsi="Times New Roman" w:eastAsia="宋体" w:cs="宋体"/>
              <w:kern w:val="0"/>
              <w:sz w:val="21"/>
              <w:szCs w:val="24"/>
              <w:lang w:val="en-US" w:eastAsia="zh-CN" w:bidi="ar-SA"/>
            </w:rPr>
          </w:pPr>
          <w:r>
            <w:rPr>
              <w:rFonts w:hint="eastAsia" w:ascii="Times New Roman" w:hAnsi="Times New Roman" w:eastAsia="宋体" w:cs="宋体"/>
              <w:kern w:val="0"/>
              <w:sz w:val="21"/>
              <w:szCs w:val="24"/>
              <w:lang w:val="en-US" w:eastAsia="zh-CN" w:bidi="ar-SA"/>
            </w:rPr>
            <w:t>本公司其他金融资产包括货币资金、其他应收款等，这些金融资产的信用风险源自于交易对手违约，最大信用风险敞口为资产负债表中每项金融资产的账面金额。</w:t>
          </w:r>
        </w:p>
        <w:p>
          <w:pPr>
            <w:widowControl w:val="0"/>
            <w:tabs>
              <w:tab w:val="left" w:pos="595"/>
              <w:tab w:val="center" w:pos="2245"/>
              <w:tab w:val="center" w:pos="6497"/>
            </w:tabs>
            <w:overflowPunct w:val="0"/>
            <w:autoSpaceDE w:val="0"/>
            <w:autoSpaceDN w:val="0"/>
            <w:adjustRightInd w:val="0"/>
            <w:snapToGrid w:val="0"/>
            <w:spacing w:after="0" w:line="490" w:lineRule="atLeast"/>
            <w:ind w:firstLine="420" w:firstLineChars="200"/>
            <w:jc w:val="both"/>
            <w:textAlignment w:val="baseline"/>
            <w:rPr>
              <w:rFonts w:hint="eastAsia" w:ascii="Times New Roman" w:hAnsi="Times New Roman" w:eastAsia="宋体" w:cs="宋体"/>
              <w:kern w:val="0"/>
              <w:sz w:val="21"/>
              <w:szCs w:val="24"/>
              <w:lang w:val="en-US" w:eastAsia="zh-CN" w:bidi="ar-SA"/>
            </w:rPr>
          </w:pPr>
          <w:r>
            <w:rPr>
              <w:rFonts w:hint="eastAsia" w:ascii="Times New Roman" w:hAnsi="Times New Roman" w:eastAsia="宋体" w:cs="宋体"/>
              <w:kern w:val="0"/>
              <w:sz w:val="21"/>
              <w:szCs w:val="24"/>
              <w:lang w:val="en-US" w:eastAsia="zh-CN" w:bidi="ar-SA"/>
            </w:rPr>
            <w:t>本公司持有的货币资金主要存放于国有控股银行和其他大中型商业银行等金融机构，管理层认为这些商业银行具备较高信誉和资产状况，不存在重大的信用风险，不会产生因对方单位违约而导致的任何重大损失。本公司的政策是根据各知名金融机构的市场信誉、经营规模及财务背景来控制存放当中的存款金额，以限制对任何单个金融机构的信用风险金额。</w:t>
          </w:r>
        </w:p>
        <w:p>
          <w:pPr>
            <w:widowControl w:val="0"/>
            <w:tabs>
              <w:tab w:val="left" w:pos="595"/>
              <w:tab w:val="center" w:pos="2245"/>
              <w:tab w:val="center" w:pos="6497"/>
            </w:tabs>
            <w:overflowPunct w:val="0"/>
            <w:autoSpaceDE w:val="0"/>
            <w:autoSpaceDN w:val="0"/>
            <w:adjustRightInd w:val="0"/>
            <w:snapToGrid w:val="0"/>
            <w:spacing w:after="0" w:line="490" w:lineRule="atLeast"/>
            <w:ind w:firstLine="420" w:firstLineChars="200"/>
            <w:jc w:val="both"/>
            <w:textAlignment w:val="baseline"/>
            <w:rPr>
              <w:rFonts w:hint="eastAsia" w:ascii="Times New Roman" w:hAnsi="Times New Roman" w:eastAsia="宋体" w:cs="宋体"/>
              <w:kern w:val="0"/>
              <w:sz w:val="21"/>
              <w:szCs w:val="24"/>
              <w:lang w:val="en-US" w:eastAsia="zh-CN" w:bidi="ar-SA"/>
            </w:rPr>
          </w:pPr>
          <w:r>
            <w:rPr>
              <w:rFonts w:hint="eastAsia" w:ascii="Times New Roman" w:hAnsi="Times New Roman" w:eastAsia="宋体" w:cs="宋体"/>
              <w:kern w:val="0"/>
              <w:sz w:val="21"/>
              <w:szCs w:val="24"/>
              <w:lang w:val="en-US" w:eastAsia="zh-CN" w:bidi="ar-SA"/>
            </w:rPr>
            <w:t>作为本公司信用风险资产管理的一部分，本公司利用账龄来评估应收账款和其他应收款的减值损失。本公司的应收账款和其他应收款涉及大量客户，账龄信息可以反映这些客户对于应收账款和其他应收款的偿付能力和坏账风险。本公司根据历史数据计算不同账龄期间的历史实际坏账率，并考虑了当前及未来经济状况的预测，如国家GDP增速、国家货币政策等前瞻性信息进行调整得出预期损失率。对于长期应收款，本公司综合考虑结算期、合同约定付款期、债务人的财务状况和债务人所处行业的经济形势，并考虑上述前瞻性信息进行调整后对于预期信用损失进行合理评估。</w:t>
          </w:r>
        </w:p>
        <w:p>
          <w:pPr>
            <w:widowControl w:val="0"/>
            <w:tabs>
              <w:tab w:val="left" w:pos="595"/>
              <w:tab w:val="center" w:pos="2245"/>
              <w:tab w:val="center" w:pos="6497"/>
            </w:tabs>
            <w:overflowPunct w:val="0"/>
            <w:autoSpaceDE w:val="0"/>
            <w:autoSpaceDN w:val="0"/>
            <w:adjustRightInd w:val="0"/>
            <w:snapToGrid w:val="0"/>
            <w:spacing w:after="0" w:line="490" w:lineRule="atLeast"/>
            <w:ind w:firstLine="420" w:firstLineChars="200"/>
            <w:jc w:val="both"/>
            <w:textAlignment w:val="baseline"/>
            <w:rPr>
              <w:rFonts w:hint="eastAsia" w:ascii="Times New Roman" w:hAnsi="Times New Roman" w:eastAsia="宋体" w:cs="宋体"/>
              <w:kern w:val="0"/>
              <w:sz w:val="21"/>
              <w:szCs w:val="24"/>
              <w:lang w:val="en-US" w:eastAsia="zh-CN" w:bidi="ar-SA"/>
            </w:rPr>
          </w:pPr>
          <w:r>
            <w:rPr>
              <w:rFonts w:hint="eastAsia" w:ascii="Times New Roman" w:hAnsi="Times New Roman" w:eastAsia="宋体" w:cs="宋体"/>
              <w:kern w:val="0"/>
              <w:sz w:val="21"/>
              <w:szCs w:val="24"/>
              <w:lang w:val="en-US" w:eastAsia="zh-CN" w:bidi="ar-SA"/>
            </w:rPr>
            <w:t>截止2024年12月31日，相关资产的账面余额与预期信用减值损失情况如下：</w:t>
          </w:r>
        </w:p>
        <w:tbl>
          <w:tblPr>
            <w:tblStyle w:val="73"/>
            <w:tblW w:w="4884" w:type="pct"/>
            <w:tblInd w:w="108"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3319"/>
            <w:gridCol w:w="2760"/>
            <w:gridCol w:w="2760"/>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tblHeader/>
            </w:trPr>
            <w:tc>
              <w:tcPr>
                <w:tcW w:w="1877" w:type="pct"/>
                <w:vAlign w:val="center"/>
              </w:tcPr>
              <w:p>
                <w:pPr>
                  <w:widowControl w:val="0"/>
                  <w:tabs>
                    <w:tab w:val="left" w:pos="196"/>
                    <w:tab w:val="left" w:pos="426"/>
                  </w:tabs>
                  <w:adjustRightInd w:val="0"/>
                  <w:snapToGrid w:val="0"/>
                  <w:spacing w:line="490" w:lineRule="atLeast"/>
                  <w:ind w:firstLine="0" w:firstLineChars="0"/>
                  <w:jc w:val="center"/>
                  <w:rPr>
                    <w:rFonts w:hint="eastAsia" w:ascii="Times New Roman" w:hAnsi="Times New Roman" w:eastAsia="宋体" w:cs="宋体"/>
                    <w:kern w:val="0"/>
                    <w:sz w:val="21"/>
                    <w:szCs w:val="24"/>
                    <w:lang w:val="en-US" w:eastAsia="zh-CN" w:bidi="ar-SA"/>
                  </w:rPr>
                </w:pPr>
                <w:r>
                  <w:rPr>
                    <w:rFonts w:hint="eastAsia" w:ascii="Times New Roman" w:hAnsi="Times New Roman" w:eastAsia="宋体" w:cs="宋体"/>
                    <w:kern w:val="0"/>
                    <w:sz w:val="21"/>
                    <w:szCs w:val="24"/>
                    <w:lang w:val="en-US" w:eastAsia="zh-CN" w:bidi="ar-SA"/>
                  </w:rPr>
                  <w:t>账龄</w:t>
                </w:r>
              </w:p>
            </w:tc>
            <w:tc>
              <w:tcPr>
                <w:tcW w:w="1561" w:type="pct"/>
                <w:vAlign w:val="center"/>
              </w:tcPr>
              <w:p>
                <w:pPr>
                  <w:widowControl w:val="0"/>
                  <w:tabs>
                    <w:tab w:val="left" w:pos="196"/>
                    <w:tab w:val="left" w:pos="426"/>
                  </w:tabs>
                  <w:adjustRightInd w:val="0"/>
                  <w:snapToGrid w:val="0"/>
                  <w:spacing w:line="490" w:lineRule="atLeast"/>
                  <w:ind w:firstLine="0" w:firstLineChars="0"/>
                  <w:jc w:val="center"/>
                  <w:rPr>
                    <w:rFonts w:hint="eastAsia" w:ascii="Times New Roman" w:hAnsi="Times New Roman" w:eastAsia="宋体" w:cs="宋体"/>
                    <w:kern w:val="0"/>
                    <w:sz w:val="21"/>
                    <w:szCs w:val="24"/>
                    <w:lang w:val="en-US" w:eastAsia="zh-CN" w:bidi="ar-SA"/>
                  </w:rPr>
                </w:pPr>
                <w:r>
                  <w:rPr>
                    <w:rFonts w:hint="eastAsia" w:ascii="Times New Roman" w:hAnsi="Times New Roman" w:eastAsia="宋体" w:cs="宋体"/>
                    <w:kern w:val="0"/>
                    <w:sz w:val="21"/>
                    <w:szCs w:val="24"/>
                    <w:lang w:val="en-US" w:eastAsia="zh-CN" w:bidi="ar-SA"/>
                  </w:rPr>
                  <w:t>账面余额</w:t>
                </w:r>
              </w:p>
            </w:tc>
            <w:tc>
              <w:tcPr>
                <w:tcW w:w="1561" w:type="pct"/>
                <w:vAlign w:val="center"/>
              </w:tcPr>
              <w:p>
                <w:pPr>
                  <w:widowControl w:val="0"/>
                  <w:tabs>
                    <w:tab w:val="left" w:pos="196"/>
                    <w:tab w:val="left" w:pos="426"/>
                  </w:tabs>
                  <w:adjustRightInd w:val="0"/>
                  <w:snapToGrid w:val="0"/>
                  <w:spacing w:line="490" w:lineRule="atLeast"/>
                  <w:ind w:firstLine="0" w:firstLineChars="0"/>
                  <w:jc w:val="center"/>
                  <w:rPr>
                    <w:rFonts w:hint="eastAsia" w:ascii="Times New Roman" w:hAnsi="Times New Roman" w:eastAsia="宋体" w:cs="宋体"/>
                    <w:kern w:val="0"/>
                    <w:sz w:val="21"/>
                    <w:szCs w:val="24"/>
                    <w:lang w:val="en-US" w:eastAsia="zh-CN" w:bidi="ar-SA"/>
                  </w:rPr>
                </w:pPr>
                <w:r>
                  <w:rPr>
                    <w:rFonts w:hint="eastAsia" w:ascii="Times New Roman" w:hAnsi="Times New Roman" w:eastAsia="宋体" w:cs="宋体"/>
                    <w:kern w:val="0"/>
                    <w:sz w:val="21"/>
                    <w:szCs w:val="24"/>
                    <w:lang w:val="en-US" w:eastAsia="zh-CN" w:bidi="ar-SA"/>
                  </w:rPr>
                  <w:t>减值准备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trPr>
            <w:tc>
              <w:tcPr>
                <w:tcW w:w="1877" w:type="pct"/>
                <w:vAlign w:val="center"/>
              </w:tcPr>
              <w:p>
                <w:pPr>
                  <w:widowControl w:val="0"/>
                  <w:tabs>
                    <w:tab w:val="left" w:pos="196"/>
                    <w:tab w:val="left" w:pos="426"/>
                  </w:tabs>
                  <w:adjustRightInd w:val="0"/>
                  <w:snapToGrid w:val="0"/>
                  <w:spacing w:line="490" w:lineRule="atLeast"/>
                  <w:ind w:firstLine="0" w:firstLineChars="0"/>
                  <w:jc w:val="left"/>
                  <w:rPr>
                    <w:rFonts w:hint="eastAsia" w:ascii="Times New Roman" w:hAnsi="Times New Roman" w:eastAsia="宋体" w:cs="宋体"/>
                    <w:kern w:val="0"/>
                    <w:sz w:val="21"/>
                    <w:szCs w:val="24"/>
                    <w:lang w:val="en-US" w:eastAsia="zh-CN" w:bidi="ar-SA"/>
                  </w:rPr>
                </w:pPr>
                <w:r>
                  <w:rPr>
                    <w:rFonts w:hint="eastAsia" w:ascii="Times New Roman" w:hAnsi="Times New Roman" w:eastAsia="宋体" w:cs="宋体"/>
                    <w:kern w:val="0"/>
                    <w:sz w:val="21"/>
                    <w:szCs w:val="24"/>
                    <w:lang w:val="en-US" w:eastAsia="zh-CN" w:bidi="ar-SA"/>
                  </w:rPr>
                  <w:t>应收账款</w:t>
                </w:r>
              </w:p>
            </w:tc>
            <w:tc>
              <w:tcPr>
                <w:tcW w:w="1561" w:type="pct"/>
                <w:vAlign w:val="center"/>
              </w:tcPr>
              <w:p>
                <w:pPr>
                  <w:widowControl w:val="0"/>
                  <w:adjustRightInd w:val="0"/>
                  <w:snapToGrid w:val="0"/>
                  <w:spacing w:line="490" w:lineRule="atLeast"/>
                  <w:ind w:firstLine="0" w:firstLineChars="0"/>
                  <w:jc w:val="right"/>
                  <w:rPr>
                    <w:rFonts w:hint="eastAsia" w:ascii="Times New Roman" w:hAnsi="Times New Roman" w:eastAsia="宋体" w:cs="宋体"/>
                    <w:kern w:val="0"/>
                    <w:sz w:val="21"/>
                    <w:szCs w:val="24"/>
                    <w:lang w:val="en-US" w:eastAsia="zh-CN" w:bidi="ar-SA"/>
                  </w:rPr>
                </w:pPr>
                <w:r>
                  <w:rPr>
                    <w:rFonts w:hint="eastAsia" w:ascii="Times New Roman" w:hAnsi="Times New Roman" w:eastAsia="宋体" w:cs="宋体"/>
                    <w:kern w:val="0"/>
                    <w:sz w:val="21"/>
                    <w:szCs w:val="24"/>
                    <w:lang w:val="en-US" w:eastAsia="zh-CN" w:bidi="ar-SA"/>
                  </w:rPr>
                  <w:t>128,997,117.22</w:t>
                </w:r>
              </w:p>
            </w:tc>
            <w:tc>
              <w:tcPr>
                <w:tcW w:w="1561" w:type="pct"/>
                <w:vAlign w:val="center"/>
              </w:tcPr>
              <w:p>
                <w:pPr>
                  <w:widowControl w:val="0"/>
                  <w:adjustRightInd w:val="0"/>
                  <w:snapToGrid w:val="0"/>
                  <w:spacing w:line="490" w:lineRule="atLeast"/>
                  <w:ind w:firstLine="0" w:firstLineChars="0"/>
                  <w:jc w:val="right"/>
                  <w:rPr>
                    <w:rFonts w:hint="eastAsia" w:ascii="Times New Roman" w:hAnsi="Times New Roman" w:eastAsia="宋体" w:cs="宋体"/>
                    <w:kern w:val="0"/>
                    <w:sz w:val="21"/>
                    <w:szCs w:val="24"/>
                    <w:lang w:val="en-US" w:eastAsia="zh-CN" w:bidi="ar-SA"/>
                  </w:rPr>
                </w:pPr>
                <w:r>
                  <w:rPr>
                    <w:rFonts w:hint="eastAsia" w:ascii="Times New Roman" w:hAnsi="Times New Roman" w:eastAsia="宋体" w:cs="宋体"/>
                    <w:kern w:val="0"/>
                    <w:sz w:val="21"/>
                    <w:szCs w:val="24"/>
                    <w:lang w:val="en-US" w:eastAsia="zh-CN" w:bidi="ar-SA"/>
                  </w:rPr>
                  <w:t>54,311,995.83</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trPr>
            <w:tc>
              <w:tcPr>
                <w:tcW w:w="1877" w:type="pct"/>
                <w:vAlign w:val="center"/>
              </w:tcPr>
              <w:p>
                <w:pPr>
                  <w:widowControl w:val="0"/>
                  <w:tabs>
                    <w:tab w:val="left" w:pos="196"/>
                    <w:tab w:val="left" w:pos="426"/>
                  </w:tabs>
                  <w:adjustRightInd w:val="0"/>
                  <w:snapToGrid w:val="0"/>
                  <w:spacing w:line="490" w:lineRule="atLeast"/>
                  <w:ind w:firstLine="0" w:firstLineChars="0"/>
                  <w:jc w:val="left"/>
                  <w:rPr>
                    <w:rFonts w:hint="eastAsia" w:ascii="Times New Roman" w:hAnsi="Times New Roman" w:eastAsia="宋体" w:cs="宋体"/>
                    <w:kern w:val="0"/>
                    <w:sz w:val="21"/>
                    <w:szCs w:val="24"/>
                    <w:lang w:val="en-US" w:eastAsia="zh-CN" w:bidi="ar-SA"/>
                  </w:rPr>
                </w:pPr>
                <w:r>
                  <w:rPr>
                    <w:rFonts w:hint="eastAsia" w:ascii="Times New Roman" w:hAnsi="Times New Roman" w:eastAsia="宋体" w:cs="宋体"/>
                    <w:kern w:val="0"/>
                    <w:sz w:val="21"/>
                    <w:szCs w:val="24"/>
                    <w:lang w:val="en-US" w:eastAsia="zh-CN" w:bidi="ar-SA"/>
                  </w:rPr>
                  <w:t>应收款项融资</w:t>
                </w:r>
              </w:p>
            </w:tc>
            <w:tc>
              <w:tcPr>
                <w:tcW w:w="1561" w:type="pct"/>
                <w:vAlign w:val="center"/>
              </w:tcPr>
              <w:p>
                <w:pPr>
                  <w:widowControl w:val="0"/>
                  <w:adjustRightInd w:val="0"/>
                  <w:snapToGrid w:val="0"/>
                  <w:spacing w:line="490" w:lineRule="atLeast"/>
                  <w:ind w:firstLine="0" w:firstLineChars="0"/>
                  <w:jc w:val="right"/>
                  <w:rPr>
                    <w:rFonts w:hint="eastAsia" w:ascii="Times New Roman" w:hAnsi="Times New Roman" w:eastAsia="宋体" w:cs="宋体"/>
                    <w:kern w:val="0"/>
                    <w:sz w:val="21"/>
                    <w:szCs w:val="24"/>
                    <w:lang w:val="en-US" w:eastAsia="zh-CN" w:bidi="ar-SA"/>
                  </w:rPr>
                </w:pPr>
                <w:r>
                  <w:rPr>
                    <w:rFonts w:hint="eastAsia" w:ascii="Times New Roman" w:hAnsi="Times New Roman" w:eastAsia="宋体" w:cs="宋体"/>
                    <w:kern w:val="0"/>
                    <w:sz w:val="21"/>
                    <w:szCs w:val="24"/>
                    <w:lang w:val="en-US" w:eastAsia="zh-CN" w:bidi="ar-SA"/>
                  </w:rPr>
                  <w:t xml:space="preserve">18,188,699.66  </w:t>
                </w:r>
              </w:p>
            </w:tc>
            <w:tc>
              <w:tcPr>
                <w:tcW w:w="1561" w:type="pct"/>
                <w:vAlign w:val="center"/>
              </w:tcPr>
              <w:p>
                <w:pPr>
                  <w:widowControl w:val="0"/>
                  <w:adjustRightInd w:val="0"/>
                  <w:snapToGrid w:val="0"/>
                  <w:spacing w:line="490" w:lineRule="atLeast"/>
                  <w:ind w:firstLine="0" w:firstLineChars="0"/>
                  <w:jc w:val="right"/>
                  <w:rPr>
                    <w:rFonts w:hint="eastAsia" w:ascii="Times New Roman" w:hAnsi="Times New Roman" w:eastAsia="宋体" w:cs="宋体"/>
                    <w:kern w:val="0"/>
                    <w:sz w:val="21"/>
                    <w:szCs w:val="24"/>
                    <w:lang w:val="en-US" w:eastAsia="zh-CN" w:bidi="ar-SA"/>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trPr>
            <w:tc>
              <w:tcPr>
                <w:tcW w:w="1877" w:type="pct"/>
                <w:vAlign w:val="center"/>
              </w:tcPr>
              <w:p>
                <w:pPr>
                  <w:widowControl w:val="0"/>
                  <w:tabs>
                    <w:tab w:val="left" w:pos="196"/>
                    <w:tab w:val="left" w:pos="426"/>
                  </w:tabs>
                  <w:adjustRightInd w:val="0"/>
                  <w:snapToGrid w:val="0"/>
                  <w:spacing w:line="490" w:lineRule="atLeast"/>
                  <w:ind w:firstLine="0" w:firstLineChars="0"/>
                  <w:jc w:val="left"/>
                  <w:rPr>
                    <w:rFonts w:hint="eastAsia" w:ascii="Times New Roman" w:hAnsi="Times New Roman" w:eastAsia="宋体" w:cs="宋体"/>
                    <w:kern w:val="0"/>
                    <w:sz w:val="21"/>
                    <w:szCs w:val="24"/>
                    <w:lang w:val="en-US" w:eastAsia="zh-CN" w:bidi="ar-SA"/>
                  </w:rPr>
                </w:pPr>
                <w:r>
                  <w:rPr>
                    <w:rFonts w:hint="eastAsia" w:ascii="Times New Roman" w:hAnsi="Times New Roman" w:eastAsia="宋体" w:cs="宋体"/>
                    <w:kern w:val="0"/>
                    <w:sz w:val="21"/>
                    <w:szCs w:val="24"/>
                    <w:lang w:val="en-US" w:eastAsia="zh-CN" w:bidi="ar-SA"/>
                  </w:rPr>
                  <w:t>其他应收款</w:t>
                </w:r>
              </w:p>
            </w:tc>
            <w:tc>
              <w:tcPr>
                <w:tcW w:w="1561" w:type="pct"/>
                <w:vAlign w:val="center"/>
              </w:tcPr>
              <w:p>
                <w:pPr>
                  <w:widowControl w:val="0"/>
                  <w:adjustRightInd w:val="0"/>
                  <w:snapToGrid w:val="0"/>
                  <w:spacing w:line="490" w:lineRule="atLeast"/>
                  <w:ind w:firstLine="0" w:firstLineChars="0"/>
                  <w:jc w:val="right"/>
                  <w:rPr>
                    <w:rFonts w:hint="eastAsia" w:ascii="Times New Roman" w:hAnsi="Times New Roman" w:eastAsia="宋体" w:cs="宋体"/>
                    <w:kern w:val="0"/>
                    <w:sz w:val="21"/>
                    <w:szCs w:val="24"/>
                    <w:lang w:val="en-US" w:eastAsia="zh-CN" w:bidi="ar-SA"/>
                  </w:rPr>
                </w:pPr>
                <w:r>
                  <w:rPr>
                    <w:rFonts w:hint="eastAsia" w:ascii="Times New Roman" w:hAnsi="Times New Roman" w:eastAsia="宋体" w:cs="宋体"/>
                    <w:kern w:val="0"/>
                    <w:sz w:val="21"/>
                    <w:szCs w:val="24"/>
                    <w:lang w:val="en-US" w:eastAsia="zh-CN" w:bidi="ar-SA"/>
                  </w:rPr>
                  <w:t>30,351,312.19</w:t>
                </w:r>
              </w:p>
            </w:tc>
            <w:tc>
              <w:tcPr>
                <w:tcW w:w="1561" w:type="pct"/>
                <w:vAlign w:val="center"/>
              </w:tcPr>
              <w:p>
                <w:pPr>
                  <w:widowControl w:val="0"/>
                  <w:adjustRightInd w:val="0"/>
                  <w:snapToGrid w:val="0"/>
                  <w:spacing w:line="490" w:lineRule="atLeast"/>
                  <w:ind w:firstLine="0" w:firstLineChars="0"/>
                  <w:jc w:val="right"/>
                  <w:rPr>
                    <w:rFonts w:hint="eastAsia" w:ascii="Times New Roman" w:hAnsi="Times New Roman" w:eastAsia="宋体" w:cs="宋体"/>
                    <w:kern w:val="0"/>
                    <w:sz w:val="21"/>
                    <w:szCs w:val="24"/>
                    <w:lang w:val="en-US" w:eastAsia="zh-CN" w:bidi="ar-SA"/>
                  </w:rPr>
                </w:pPr>
                <w:r>
                  <w:rPr>
                    <w:rFonts w:hint="eastAsia" w:ascii="Times New Roman" w:hAnsi="Times New Roman" w:eastAsia="宋体" w:cs="宋体"/>
                    <w:kern w:val="0"/>
                    <w:sz w:val="21"/>
                    <w:szCs w:val="24"/>
                    <w:lang w:val="en-US" w:eastAsia="zh-CN" w:bidi="ar-SA"/>
                  </w:rPr>
                  <w:t>16,832,490.05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trPr>
            <w:tc>
              <w:tcPr>
                <w:tcW w:w="1877" w:type="pct"/>
                <w:vAlign w:val="center"/>
              </w:tcPr>
              <w:p>
                <w:pPr>
                  <w:widowControl w:val="0"/>
                  <w:tabs>
                    <w:tab w:val="left" w:pos="196"/>
                    <w:tab w:val="left" w:pos="426"/>
                  </w:tabs>
                  <w:adjustRightInd w:val="0"/>
                  <w:snapToGrid w:val="0"/>
                  <w:spacing w:line="490" w:lineRule="atLeast"/>
                  <w:ind w:firstLine="0" w:firstLineChars="0"/>
                  <w:jc w:val="center"/>
                  <w:rPr>
                    <w:rFonts w:hint="eastAsia" w:ascii="Times New Roman" w:hAnsi="Times New Roman" w:eastAsia="宋体" w:cs="宋体"/>
                    <w:kern w:val="0"/>
                    <w:sz w:val="21"/>
                    <w:szCs w:val="24"/>
                    <w:lang w:val="en-US" w:eastAsia="zh-CN" w:bidi="ar-SA"/>
                  </w:rPr>
                </w:pPr>
                <w:r>
                  <w:rPr>
                    <w:rFonts w:hint="eastAsia" w:ascii="Times New Roman" w:hAnsi="Times New Roman" w:eastAsia="宋体" w:cs="宋体"/>
                    <w:kern w:val="0"/>
                    <w:sz w:val="21"/>
                    <w:szCs w:val="24"/>
                    <w:lang w:val="en-US" w:eastAsia="zh-CN" w:bidi="ar-SA"/>
                  </w:rPr>
                  <w:t>合计</w:t>
                </w:r>
              </w:p>
            </w:tc>
            <w:tc>
              <w:tcPr>
                <w:tcW w:w="1561" w:type="pct"/>
                <w:vAlign w:val="center"/>
              </w:tcPr>
              <w:p>
                <w:pPr>
                  <w:widowControl w:val="0"/>
                  <w:adjustRightInd w:val="0"/>
                  <w:snapToGrid w:val="0"/>
                  <w:spacing w:line="490" w:lineRule="atLeast"/>
                  <w:ind w:firstLine="0" w:firstLineChars="0"/>
                  <w:jc w:val="right"/>
                  <w:rPr>
                    <w:rFonts w:hint="eastAsia" w:ascii="Times New Roman" w:hAnsi="Times New Roman" w:eastAsia="宋体" w:cs="宋体"/>
                    <w:kern w:val="0"/>
                    <w:sz w:val="21"/>
                    <w:szCs w:val="24"/>
                    <w:lang w:val="en-US" w:eastAsia="zh-CN" w:bidi="ar-SA"/>
                  </w:rPr>
                </w:pPr>
                <w:r>
                  <w:rPr>
                    <w:rFonts w:hint="eastAsia" w:ascii="Times New Roman" w:hAnsi="Times New Roman" w:eastAsia="宋体" w:cs="宋体"/>
                    <w:kern w:val="0"/>
                    <w:sz w:val="21"/>
                    <w:szCs w:val="24"/>
                    <w:lang w:val="en-US" w:eastAsia="zh-CN" w:bidi="ar-SA"/>
                  </w:rPr>
                  <w:fldChar w:fldCharType="begin"/>
                </w:r>
                <w:r>
                  <w:rPr>
                    <w:rFonts w:hint="eastAsia" w:ascii="Times New Roman" w:hAnsi="Times New Roman" w:eastAsia="宋体" w:cs="宋体"/>
                    <w:kern w:val="0"/>
                    <w:sz w:val="21"/>
                    <w:szCs w:val="24"/>
                    <w:lang w:val="en-US" w:eastAsia="zh-CN" w:bidi="ar-SA"/>
                  </w:rPr>
                  <w:instrText xml:space="preserve"> =SUM(ABOVE) </w:instrText>
                </w:r>
                <w:r>
                  <w:rPr>
                    <w:rFonts w:hint="eastAsia" w:ascii="Times New Roman" w:hAnsi="Times New Roman" w:eastAsia="宋体" w:cs="宋体"/>
                    <w:kern w:val="0"/>
                    <w:sz w:val="21"/>
                    <w:szCs w:val="24"/>
                    <w:lang w:val="en-US" w:eastAsia="zh-CN" w:bidi="ar-SA"/>
                  </w:rPr>
                  <w:fldChar w:fldCharType="separate"/>
                </w:r>
                <w:r>
                  <w:rPr>
                    <w:rFonts w:hint="eastAsia" w:ascii="Times New Roman" w:hAnsi="Times New Roman" w:eastAsia="宋体" w:cs="宋体"/>
                    <w:kern w:val="0"/>
                    <w:sz w:val="21"/>
                    <w:szCs w:val="24"/>
                    <w:lang w:val="en-US" w:eastAsia="zh-CN" w:bidi="ar-SA"/>
                  </w:rPr>
                  <w:t>177,537,129.07</w:t>
                </w:r>
                <w:r>
                  <w:rPr>
                    <w:rFonts w:hint="eastAsia" w:ascii="Times New Roman" w:hAnsi="Times New Roman" w:eastAsia="宋体" w:cs="宋体"/>
                    <w:kern w:val="0"/>
                    <w:sz w:val="21"/>
                    <w:szCs w:val="24"/>
                    <w:lang w:val="en-US" w:eastAsia="zh-CN" w:bidi="ar-SA"/>
                  </w:rPr>
                  <w:fldChar w:fldCharType="end"/>
                </w:r>
              </w:p>
            </w:tc>
            <w:tc>
              <w:tcPr>
                <w:tcW w:w="1561" w:type="pct"/>
                <w:vAlign w:val="center"/>
              </w:tcPr>
              <w:p>
                <w:pPr>
                  <w:widowControl w:val="0"/>
                  <w:adjustRightInd w:val="0"/>
                  <w:snapToGrid w:val="0"/>
                  <w:spacing w:line="490" w:lineRule="atLeast"/>
                  <w:ind w:firstLine="0" w:firstLineChars="0"/>
                  <w:jc w:val="right"/>
                  <w:rPr>
                    <w:rFonts w:hint="eastAsia" w:ascii="Times New Roman" w:hAnsi="Times New Roman" w:eastAsia="宋体" w:cs="宋体"/>
                    <w:kern w:val="0"/>
                    <w:sz w:val="21"/>
                    <w:szCs w:val="24"/>
                    <w:lang w:val="en-US" w:eastAsia="zh-CN" w:bidi="ar-SA"/>
                  </w:rPr>
                </w:pPr>
                <w:r>
                  <w:rPr>
                    <w:rFonts w:hint="eastAsia" w:ascii="Times New Roman" w:hAnsi="Times New Roman" w:eastAsia="宋体" w:cs="宋体"/>
                    <w:kern w:val="0"/>
                    <w:sz w:val="21"/>
                    <w:szCs w:val="24"/>
                    <w:lang w:val="en-US" w:eastAsia="zh-CN" w:bidi="ar-SA"/>
                  </w:rPr>
                  <w:fldChar w:fldCharType="begin"/>
                </w:r>
                <w:r>
                  <w:rPr>
                    <w:rFonts w:hint="eastAsia" w:ascii="Times New Roman" w:hAnsi="Times New Roman" w:eastAsia="宋体" w:cs="宋体"/>
                    <w:kern w:val="0"/>
                    <w:sz w:val="21"/>
                    <w:szCs w:val="24"/>
                    <w:lang w:val="en-US" w:eastAsia="zh-CN" w:bidi="ar-SA"/>
                  </w:rPr>
                  <w:instrText xml:space="preserve"> =SUM(ABOVE) </w:instrText>
                </w:r>
                <w:r>
                  <w:rPr>
                    <w:rFonts w:hint="eastAsia" w:ascii="Times New Roman" w:hAnsi="Times New Roman" w:eastAsia="宋体" w:cs="宋体"/>
                    <w:kern w:val="0"/>
                    <w:sz w:val="21"/>
                    <w:szCs w:val="24"/>
                    <w:lang w:val="en-US" w:eastAsia="zh-CN" w:bidi="ar-SA"/>
                  </w:rPr>
                  <w:fldChar w:fldCharType="separate"/>
                </w:r>
                <w:r>
                  <w:rPr>
                    <w:rFonts w:hint="eastAsia" w:ascii="Times New Roman" w:hAnsi="Times New Roman" w:eastAsia="宋体" w:cs="宋体"/>
                    <w:kern w:val="0"/>
                    <w:sz w:val="21"/>
                    <w:szCs w:val="24"/>
                    <w:lang w:val="en-US" w:eastAsia="zh-CN" w:bidi="ar-SA"/>
                  </w:rPr>
                  <w:t>71,144,485.88</w:t>
                </w:r>
                <w:r>
                  <w:rPr>
                    <w:rFonts w:hint="eastAsia" w:ascii="Times New Roman" w:hAnsi="Times New Roman" w:eastAsia="宋体" w:cs="宋体"/>
                    <w:kern w:val="0"/>
                    <w:sz w:val="21"/>
                    <w:szCs w:val="24"/>
                    <w:lang w:val="en-US" w:eastAsia="zh-CN" w:bidi="ar-SA"/>
                  </w:rPr>
                  <w:fldChar w:fldCharType="end"/>
                </w:r>
              </w:p>
            </w:tc>
          </w:tr>
        </w:tbl>
        <w:p>
          <w:pPr>
            <w:widowControl w:val="0"/>
            <w:tabs>
              <w:tab w:val="left" w:pos="595"/>
              <w:tab w:val="center" w:pos="2245"/>
              <w:tab w:val="center" w:pos="6497"/>
            </w:tabs>
            <w:overflowPunct w:val="0"/>
            <w:autoSpaceDE w:val="0"/>
            <w:autoSpaceDN w:val="0"/>
            <w:adjustRightInd w:val="0"/>
            <w:snapToGrid w:val="0"/>
            <w:spacing w:after="0" w:line="490" w:lineRule="atLeast"/>
            <w:ind w:firstLine="420" w:firstLineChars="200"/>
            <w:jc w:val="both"/>
            <w:textAlignment w:val="baseline"/>
            <w:rPr>
              <w:rFonts w:hint="eastAsia" w:ascii="Times New Roman" w:hAnsi="Times New Roman" w:eastAsia="宋体" w:cs="宋体"/>
              <w:kern w:val="0"/>
              <w:sz w:val="21"/>
              <w:szCs w:val="24"/>
              <w:lang w:val="en-US" w:eastAsia="zh-CN" w:bidi="ar-SA"/>
            </w:rPr>
          </w:pPr>
          <w:r>
            <w:rPr>
              <w:rFonts w:hint="eastAsia" w:ascii="Times New Roman" w:hAnsi="Times New Roman" w:eastAsia="宋体" w:cs="宋体"/>
              <w:kern w:val="0"/>
              <w:sz w:val="21"/>
              <w:szCs w:val="24"/>
              <w:lang w:val="en-US" w:eastAsia="zh-CN" w:bidi="ar-SA"/>
            </w:rPr>
            <w:t>（二）流动性风险</w:t>
          </w:r>
        </w:p>
        <w:p>
          <w:pPr>
            <w:widowControl w:val="0"/>
            <w:tabs>
              <w:tab w:val="left" w:pos="595"/>
              <w:tab w:val="center" w:pos="2245"/>
              <w:tab w:val="center" w:pos="6497"/>
            </w:tabs>
            <w:overflowPunct w:val="0"/>
            <w:autoSpaceDE w:val="0"/>
            <w:autoSpaceDN w:val="0"/>
            <w:adjustRightInd w:val="0"/>
            <w:snapToGrid w:val="0"/>
            <w:spacing w:after="0" w:line="490" w:lineRule="atLeast"/>
            <w:ind w:firstLine="420" w:firstLineChars="200"/>
            <w:jc w:val="both"/>
            <w:textAlignment w:val="baseline"/>
            <w:rPr>
              <w:rFonts w:hint="eastAsia" w:ascii="Times New Roman" w:hAnsi="Times New Roman" w:eastAsia="宋体" w:cs="宋体"/>
              <w:kern w:val="0"/>
              <w:sz w:val="21"/>
              <w:szCs w:val="24"/>
              <w:lang w:val="en-US" w:eastAsia="zh-CN" w:bidi="ar-SA"/>
            </w:rPr>
          </w:pPr>
          <w:r>
            <w:rPr>
              <w:rFonts w:hint="eastAsia" w:ascii="Times New Roman" w:hAnsi="Times New Roman" w:eastAsia="宋体" w:cs="宋体"/>
              <w:kern w:val="0"/>
              <w:sz w:val="21"/>
              <w:szCs w:val="24"/>
              <w:lang w:val="en-US" w:eastAsia="zh-CN" w:bidi="ar-SA"/>
            </w:rPr>
            <w:t>流动性风险是指本公司在履行以交付现金或其他金融资产的方式结算的义务时发生资金短缺的风险。本公司下属成员企业各自负责其现金流量预测。公司下属财务部基于各成员企业的现金流量预测结果，在公司层面持续监控公司短期和长期的资金需求，以确保维持充裕的现金储备；同时持续监控是否符合借款协议的规定，从主要金融机构获得提供足够备用资金的承诺，以满足短期和长期的资金需求。</w:t>
          </w:r>
        </w:p>
        <w:p>
          <w:pPr>
            <w:widowControl w:val="0"/>
            <w:tabs>
              <w:tab w:val="left" w:pos="595"/>
              <w:tab w:val="center" w:pos="2245"/>
              <w:tab w:val="center" w:pos="6497"/>
            </w:tabs>
            <w:overflowPunct w:val="0"/>
            <w:autoSpaceDE w:val="0"/>
            <w:autoSpaceDN w:val="0"/>
            <w:adjustRightInd w:val="0"/>
            <w:snapToGrid w:val="0"/>
            <w:spacing w:after="0" w:line="490" w:lineRule="atLeast"/>
            <w:ind w:firstLine="420" w:firstLineChars="200"/>
            <w:jc w:val="both"/>
            <w:textAlignment w:val="baseline"/>
            <w:rPr>
              <w:rFonts w:hint="eastAsia" w:ascii="Times New Roman" w:hAnsi="Times New Roman" w:eastAsia="宋体" w:cs="宋体"/>
              <w:kern w:val="0"/>
              <w:sz w:val="21"/>
              <w:szCs w:val="24"/>
              <w:lang w:val="en-US" w:eastAsia="zh-CN" w:bidi="ar-SA"/>
            </w:rPr>
          </w:pPr>
          <w:r>
            <w:rPr>
              <w:rFonts w:hint="eastAsia" w:ascii="Times New Roman" w:hAnsi="Times New Roman" w:eastAsia="宋体" w:cs="宋体"/>
              <w:kern w:val="0"/>
              <w:sz w:val="21"/>
              <w:szCs w:val="24"/>
              <w:lang w:val="en-US" w:eastAsia="zh-CN" w:bidi="ar-SA"/>
            </w:rPr>
            <w:t>（三）市场风险</w:t>
          </w:r>
        </w:p>
        <w:p>
          <w:pPr>
            <w:widowControl w:val="0"/>
            <w:tabs>
              <w:tab w:val="left" w:pos="595"/>
              <w:tab w:val="center" w:pos="2245"/>
              <w:tab w:val="center" w:pos="6497"/>
            </w:tabs>
            <w:overflowPunct w:val="0"/>
            <w:autoSpaceDE w:val="0"/>
            <w:autoSpaceDN w:val="0"/>
            <w:adjustRightInd w:val="0"/>
            <w:snapToGrid w:val="0"/>
            <w:spacing w:after="0" w:line="490" w:lineRule="atLeast"/>
            <w:ind w:firstLine="420" w:firstLineChars="200"/>
            <w:jc w:val="both"/>
            <w:textAlignment w:val="baseline"/>
            <w:rPr>
              <w:rFonts w:hint="eastAsia" w:ascii="Times New Roman" w:hAnsi="Times New Roman" w:eastAsia="宋体" w:cs="宋体"/>
              <w:kern w:val="0"/>
              <w:sz w:val="21"/>
              <w:szCs w:val="24"/>
              <w:lang w:val="en-US" w:eastAsia="zh-CN" w:bidi="ar-SA"/>
            </w:rPr>
          </w:pPr>
          <w:r>
            <w:rPr>
              <w:rFonts w:hint="eastAsia" w:ascii="Times New Roman" w:hAnsi="Times New Roman" w:eastAsia="宋体" w:cs="宋体"/>
              <w:kern w:val="0"/>
              <w:sz w:val="21"/>
              <w:szCs w:val="24"/>
              <w:lang w:val="en-US" w:eastAsia="zh-CN" w:bidi="ar-SA"/>
            </w:rPr>
            <w:t>1、汇率风险</w:t>
          </w:r>
        </w:p>
        <w:p>
          <w:pPr>
            <w:widowControl w:val="0"/>
            <w:tabs>
              <w:tab w:val="left" w:pos="595"/>
              <w:tab w:val="center" w:pos="2245"/>
              <w:tab w:val="center" w:pos="6497"/>
            </w:tabs>
            <w:overflowPunct w:val="0"/>
            <w:autoSpaceDE w:val="0"/>
            <w:autoSpaceDN w:val="0"/>
            <w:adjustRightInd w:val="0"/>
            <w:snapToGrid w:val="0"/>
            <w:spacing w:after="0" w:line="490" w:lineRule="atLeast"/>
            <w:ind w:firstLine="420" w:firstLineChars="200"/>
            <w:jc w:val="both"/>
            <w:textAlignment w:val="baseline"/>
            <w:rPr>
              <w:rFonts w:hint="eastAsia" w:ascii="Times New Roman" w:hAnsi="Times New Roman" w:eastAsia="宋体" w:cs="宋体"/>
              <w:kern w:val="0"/>
              <w:sz w:val="21"/>
              <w:szCs w:val="24"/>
              <w:lang w:val="en-US" w:eastAsia="zh-CN" w:bidi="ar-SA"/>
            </w:rPr>
          </w:pPr>
          <w:r>
            <w:rPr>
              <w:rFonts w:hint="eastAsia" w:ascii="Times New Roman" w:hAnsi="Times New Roman" w:eastAsia="宋体" w:cs="宋体"/>
              <w:kern w:val="0"/>
              <w:sz w:val="21"/>
              <w:szCs w:val="24"/>
              <w:lang w:val="en-US" w:eastAsia="zh-CN" w:bidi="ar-SA"/>
            </w:rPr>
            <w:t>本公司的主要经营位于中国境内，主要业务以人民币结算。但本公司已确认的外币资产和负债及未来的外币交易（外币资产和负债及外币交易的计价货币主要为美元、港币、欧元）依然存在汇率风险。本公司财务部门负责监控公司外币交易和外币资产及负债的规模，以最大程度降低面临的汇率风险。</w:t>
          </w:r>
        </w:p>
        <w:p>
          <w:pPr>
            <w:widowControl w:val="0"/>
            <w:tabs>
              <w:tab w:val="left" w:pos="595"/>
              <w:tab w:val="center" w:pos="2245"/>
              <w:tab w:val="center" w:pos="6497"/>
            </w:tabs>
            <w:overflowPunct w:val="0"/>
            <w:autoSpaceDE w:val="0"/>
            <w:autoSpaceDN w:val="0"/>
            <w:adjustRightInd w:val="0"/>
            <w:snapToGrid w:val="0"/>
            <w:spacing w:after="0" w:line="490" w:lineRule="atLeast"/>
            <w:ind w:firstLine="420" w:firstLineChars="200"/>
            <w:jc w:val="both"/>
            <w:textAlignment w:val="baseline"/>
            <w:rPr>
              <w:rFonts w:hint="eastAsia" w:ascii="Times New Roman" w:hAnsi="Times New Roman" w:eastAsia="宋体" w:cs="宋体"/>
              <w:kern w:val="0"/>
              <w:sz w:val="21"/>
              <w:szCs w:val="24"/>
              <w:lang w:val="en-US" w:eastAsia="zh-CN" w:bidi="ar-SA"/>
            </w:rPr>
          </w:pPr>
          <w:r>
            <w:rPr>
              <w:rFonts w:hint="eastAsia" w:ascii="Times New Roman" w:hAnsi="Times New Roman" w:eastAsia="宋体" w:cs="宋体"/>
              <w:kern w:val="0"/>
              <w:sz w:val="21"/>
              <w:szCs w:val="24"/>
              <w:lang w:val="en-US" w:eastAsia="zh-CN" w:bidi="ar-SA"/>
            </w:rPr>
            <w:t>截止2024年12月31日，本年度公司未签署任何远期外汇合约或货币互换合约。</w:t>
          </w:r>
        </w:p>
        <w:p>
          <w:pPr>
            <w:widowControl w:val="0"/>
            <w:tabs>
              <w:tab w:val="left" w:pos="595"/>
              <w:tab w:val="center" w:pos="2245"/>
              <w:tab w:val="center" w:pos="6497"/>
            </w:tabs>
            <w:overflowPunct w:val="0"/>
            <w:autoSpaceDE w:val="0"/>
            <w:autoSpaceDN w:val="0"/>
            <w:adjustRightInd w:val="0"/>
            <w:snapToGrid w:val="0"/>
            <w:spacing w:after="0" w:line="490" w:lineRule="atLeast"/>
            <w:ind w:firstLine="420" w:firstLineChars="200"/>
            <w:jc w:val="both"/>
            <w:textAlignment w:val="baseline"/>
            <w:rPr>
              <w:rFonts w:hint="eastAsia" w:ascii="Times New Roman" w:hAnsi="Times New Roman" w:eastAsia="宋体" w:cs="宋体"/>
              <w:kern w:val="0"/>
              <w:sz w:val="21"/>
              <w:szCs w:val="24"/>
              <w:lang w:val="en-US" w:eastAsia="zh-CN" w:bidi="ar-SA"/>
            </w:rPr>
          </w:pPr>
          <w:r>
            <w:rPr>
              <w:rFonts w:hint="eastAsia" w:ascii="Times New Roman" w:hAnsi="Times New Roman" w:eastAsia="宋体" w:cs="宋体"/>
              <w:kern w:val="0"/>
              <w:sz w:val="21"/>
              <w:szCs w:val="24"/>
              <w:lang w:val="en-US" w:eastAsia="zh-CN" w:bidi="ar-SA"/>
            </w:rPr>
            <w:t>2、利率风险</w:t>
          </w:r>
        </w:p>
        <w:p>
          <w:pPr>
            <w:widowControl w:val="0"/>
            <w:tabs>
              <w:tab w:val="left" w:pos="595"/>
              <w:tab w:val="center" w:pos="2245"/>
              <w:tab w:val="center" w:pos="6497"/>
            </w:tabs>
            <w:overflowPunct w:val="0"/>
            <w:autoSpaceDE w:val="0"/>
            <w:autoSpaceDN w:val="0"/>
            <w:adjustRightInd w:val="0"/>
            <w:snapToGrid w:val="0"/>
            <w:spacing w:after="0" w:line="490" w:lineRule="atLeast"/>
            <w:ind w:firstLine="420" w:firstLineChars="200"/>
            <w:jc w:val="both"/>
            <w:textAlignment w:val="baseline"/>
            <w:rPr>
              <w:rFonts w:hint="eastAsia" w:ascii="Times New Roman" w:hAnsi="Times New Roman" w:eastAsia="宋体" w:cs="宋体"/>
              <w:kern w:val="0"/>
              <w:sz w:val="21"/>
              <w:szCs w:val="24"/>
              <w:lang w:val="en-US" w:eastAsia="zh-CN" w:bidi="ar-SA"/>
            </w:rPr>
          </w:pPr>
          <w:r>
            <w:rPr>
              <w:rFonts w:hint="eastAsia" w:ascii="Times New Roman" w:hAnsi="Times New Roman" w:eastAsia="宋体" w:cs="宋体"/>
              <w:kern w:val="0"/>
              <w:sz w:val="21"/>
              <w:szCs w:val="24"/>
              <w:lang w:val="en-US" w:eastAsia="zh-CN" w:bidi="ar-SA"/>
            </w:rPr>
            <w:t>本公司的利率风险主要产生于银行借款等。浮动利率的金融负债使本公司面临现金流量利率风险，固定利率的金融负债使本公司面临公允价值利率风险。本公司根据当时的市场环境来决定固定利率及浮动利率合同的相对比例。</w:t>
          </w:r>
        </w:p>
        <w:p>
          <w:pPr>
            <w:widowControl w:val="0"/>
            <w:tabs>
              <w:tab w:val="left" w:pos="595"/>
              <w:tab w:val="center" w:pos="2245"/>
              <w:tab w:val="center" w:pos="6497"/>
            </w:tabs>
            <w:overflowPunct w:val="0"/>
            <w:autoSpaceDE w:val="0"/>
            <w:autoSpaceDN w:val="0"/>
            <w:adjustRightInd w:val="0"/>
            <w:snapToGrid w:val="0"/>
            <w:spacing w:after="0" w:line="490" w:lineRule="atLeast"/>
            <w:ind w:firstLine="420" w:firstLineChars="200"/>
            <w:jc w:val="both"/>
            <w:textAlignment w:val="baseline"/>
            <w:rPr>
              <w:rFonts w:hint="eastAsia" w:ascii="Times New Roman" w:hAnsi="Times New Roman" w:eastAsia="宋体" w:cs="宋体"/>
              <w:kern w:val="0"/>
              <w:sz w:val="21"/>
              <w:szCs w:val="24"/>
              <w:lang w:val="en-US" w:eastAsia="zh-CN" w:bidi="ar-SA"/>
            </w:rPr>
          </w:pPr>
          <w:r>
            <w:rPr>
              <w:rFonts w:hint="eastAsia" w:ascii="Times New Roman" w:hAnsi="Times New Roman" w:eastAsia="宋体" w:cs="宋体"/>
              <w:kern w:val="0"/>
              <w:sz w:val="21"/>
              <w:szCs w:val="24"/>
              <w:lang w:val="en-US" w:eastAsia="zh-CN" w:bidi="ar-SA"/>
            </w:rPr>
            <w:t>本公司财务部门持续监控公司利率水平。利率上升会增加新增带息债务的成本以及本公司尚未付清的以浮动利率计息的带息债务的利息支出，并对本公司的财务业绩产生重大的不利影响，管理层会依据最新的市场状况及时做出调整来降低利率风险。</w:t>
          </w:r>
        </w:p>
        <w:p>
          <w:pPr>
            <w:widowControl w:val="0"/>
            <w:tabs>
              <w:tab w:val="left" w:pos="595"/>
              <w:tab w:val="center" w:pos="2245"/>
              <w:tab w:val="center" w:pos="6497"/>
            </w:tabs>
            <w:overflowPunct w:val="0"/>
            <w:autoSpaceDE w:val="0"/>
            <w:autoSpaceDN w:val="0"/>
            <w:adjustRightInd w:val="0"/>
            <w:snapToGrid w:val="0"/>
            <w:spacing w:after="0" w:line="490" w:lineRule="atLeast"/>
            <w:ind w:firstLine="420" w:firstLineChars="200"/>
            <w:jc w:val="both"/>
            <w:textAlignment w:val="baseline"/>
            <w:rPr>
              <w:rFonts w:hint="eastAsia" w:ascii="Times New Roman" w:hAnsi="Times New Roman" w:eastAsia="宋体" w:cs="宋体"/>
              <w:kern w:val="0"/>
              <w:sz w:val="21"/>
              <w:szCs w:val="24"/>
              <w:lang w:val="en-US" w:eastAsia="zh-CN" w:bidi="ar-SA"/>
            </w:rPr>
          </w:pPr>
          <w:r>
            <w:rPr>
              <w:rFonts w:hint="eastAsia" w:ascii="Times New Roman" w:hAnsi="Times New Roman" w:eastAsia="宋体" w:cs="宋体"/>
              <w:kern w:val="0"/>
              <w:sz w:val="21"/>
              <w:szCs w:val="24"/>
              <w:lang w:val="en-US" w:eastAsia="zh-CN" w:bidi="ar-SA"/>
            </w:rPr>
            <w:t>3、价格风险</w:t>
          </w:r>
        </w:p>
        <w:p>
          <w:pPr>
            <w:widowControl w:val="0"/>
            <w:tabs>
              <w:tab w:val="left" w:pos="595"/>
              <w:tab w:val="center" w:pos="2245"/>
              <w:tab w:val="center" w:pos="6497"/>
            </w:tabs>
            <w:overflowPunct w:val="0"/>
            <w:autoSpaceDE w:val="0"/>
            <w:autoSpaceDN w:val="0"/>
            <w:adjustRightInd w:val="0"/>
            <w:snapToGrid w:val="0"/>
            <w:spacing w:after="0" w:line="490" w:lineRule="atLeast"/>
            <w:ind w:firstLine="420" w:firstLineChars="200"/>
            <w:jc w:val="both"/>
            <w:textAlignment w:val="baseline"/>
            <w:rPr>
              <w:rFonts w:hint="eastAsia" w:ascii="Times New Roman" w:hAnsi="Times New Roman" w:eastAsia="宋体" w:cs="宋体"/>
              <w:kern w:val="0"/>
              <w:sz w:val="21"/>
              <w:szCs w:val="24"/>
              <w:lang w:val="en-US" w:eastAsia="zh-CN" w:bidi="ar-SA"/>
            </w:rPr>
          </w:pPr>
          <w:r>
            <w:rPr>
              <w:rFonts w:hint="eastAsia" w:ascii="Times New Roman" w:hAnsi="Times New Roman" w:eastAsia="宋体" w:cs="宋体"/>
              <w:kern w:val="0"/>
              <w:sz w:val="21"/>
              <w:szCs w:val="24"/>
              <w:lang w:val="en-US" w:eastAsia="zh-CN" w:bidi="ar-SA"/>
            </w:rPr>
            <w:t>本公司持有的分类为交易性金融资产的投资在资产负债表日以其公允价值列示。因此，本公司面临价格风险。本公司已于公司内部成立投资管理部，由指定成员密切监控投资产品之价格变动。因此本公司董事认为公司面临之价格风险已被缓解。</w:t>
          </w:r>
        </w:p>
        <w:p>
          <w:pPr>
            <w:rPr>
              <w:rFonts w:hint="eastAsia"/>
              <w:b/>
              <w:szCs w:val="21"/>
            </w:rPr>
          </w:pPr>
        </w:p>
      </w:sdtContent>
    </w:sdt>
    <w:p>
      <w:pPr>
        <w:rPr>
          <w:rFonts w:hint="eastAsia"/>
        </w:rPr>
      </w:pPr>
    </w:p>
    <w:p>
      <w:pPr>
        <w:pStyle w:val="85"/>
        <w:numPr>
          <w:ilvl w:val="0"/>
          <w:numId w:val="128"/>
        </w:numPr>
      </w:pPr>
      <w:r>
        <w:rPr>
          <w:rFonts w:hint="eastAsia"/>
        </w:rPr>
        <w:t>套期</w:t>
      </w:r>
    </w:p>
    <w:p>
      <w:pPr>
        <w:pStyle w:val="60"/>
        <w:numPr>
          <w:ilvl w:val="0"/>
          <w:numId w:val="129"/>
        </w:numPr>
        <w:ind w:left="0" w:firstLine="0"/>
        <w:rPr>
          <w:rFonts w:hint="eastAsia"/>
        </w:rPr>
      </w:pPr>
      <w:r>
        <w:rPr>
          <w:rFonts w:hint="eastAsia"/>
        </w:rPr>
        <w:t>公司开展套期业务进行风险管理</w:t>
      </w:r>
    </w:p>
    <w:sdt>
      <w:sdtPr>
        <w:alias w:val="是否适用：公司开展套期业务进行风险管理情况[双击切换]"/>
        <w:tag w:val="_GBC_71d11701ff3e412981460bc27e88a1b5"/>
        <w:id w:val="2405"/>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rPr>
          <w:rFonts w:hint="eastAsia"/>
        </w:rPr>
      </w:pPr>
      <w:r>
        <w:rPr>
          <w:rFonts w:hint="eastAsia"/>
        </w:rPr>
        <w:t>其他说明：</w:t>
      </w:r>
    </w:p>
    <w:sdt>
      <w:sdtPr>
        <w:alias w:val="是否适用：公司开展套期业务进行风险管理的其他说明[双击切换]"/>
        <w:tag w:val="_GBC_bc39ee99cbfc4e469ac321509f461420"/>
        <w:id w:val="2406"/>
        <w:placeholder>
          <w:docPart w:val="GBC22222222222222222222222222222"/>
        </w:placeholder>
      </w:sdt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color w:val="808080"/>
          <w:szCs w:val="21"/>
        </w:rPr>
      </w:pPr>
    </w:p>
    <w:p>
      <w:pPr>
        <w:pStyle w:val="60"/>
        <w:numPr>
          <w:ilvl w:val="0"/>
          <w:numId w:val="129"/>
        </w:numPr>
        <w:ind w:left="0" w:firstLine="0"/>
        <w:rPr>
          <w:rFonts w:hint="eastAsia"/>
        </w:rPr>
      </w:pPr>
      <w:r>
        <w:rPr>
          <w:rFonts w:hint="eastAsia"/>
        </w:rPr>
        <w:t>公司开展符合条件套期业务并应用套期会计</w:t>
      </w:r>
    </w:p>
    <w:sdt>
      <w:sdtPr>
        <w:alias w:val="是否适用：公司开展符合条件套期业务并应用套期会计情况[双击切换]"/>
        <w:tag w:val="_GBC_346f997d46464bdda5750bdd43495d02"/>
        <w:id w:val="2407"/>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rPr>
          <w:rFonts w:hint="eastAsia"/>
        </w:rPr>
      </w:pPr>
      <w:r>
        <w:rPr>
          <w:rFonts w:hint="eastAsia"/>
        </w:rPr>
        <w:t>其他说明：</w:t>
      </w:r>
    </w:p>
    <w:sdt>
      <w:sdtPr>
        <w:alias w:val="是否适用：公司开展符合条件套期业务并应用套期会计情况的其他说明[双击切换]"/>
        <w:tag w:val="_GBC_7f3675a931be4fe0b3ba0ed19f75108a"/>
        <w:id w:val="2408"/>
        <w:placeholder>
          <w:docPart w:val="GBC22222222222222222222222222222"/>
        </w:placeholder>
      </w:sdt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color w:val="808080"/>
          <w:szCs w:val="21"/>
        </w:rPr>
      </w:pPr>
    </w:p>
    <w:p>
      <w:pPr>
        <w:pStyle w:val="60"/>
        <w:numPr>
          <w:ilvl w:val="0"/>
          <w:numId w:val="129"/>
        </w:numPr>
        <w:ind w:left="0" w:firstLine="0"/>
        <w:rPr>
          <w:rFonts w:hint="eastAsia"/>
        </w:rPr>
      </w:pPr>
      <w:r>
        <w:rPr>
          <w:rFonts w:hint="eastAsia"/>
        </w:rPr>
        <w:t>公司开展套期业务进行风险管理、预期能实现风险管理目标但未应用套期会计</w:t>
      </w:r>
    </w:p>
    <w:sdt>
      <w:sdtPr>
        <w:alias w:val="是否适用：公司开展套期业务进行风险管理、预期能实现风险管理目标但未应用套期会计[双击切换]"/>
        <w:tag w:val="_GBC_a8e3b34e51d64b48bca9359ee5d1c683"/>
        <w:id w:val="2409"/>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rPr>
          <w:rFonts w:hint="eastAsia"/>
        </w:rPr>
      </w:pPr>
      <w:r>
        <w:rPr>
          <w:rFonts w:hint="eastAsia"/>
        </w:rPr>
        <w:t>其他说明：</w:t>
      </w:r>
    </w:p>
    <w:sdt>
      <w:sdtPr>
        <w:alias w:val="是否适用：公司开展套期业务进行风险管理、预期能实现风险管理目标但未应用套期会计的其他说明[双击切换]"/>
        <w:tag w:val="_GBC_7e60464ee1bf40b8b1d2fa0c0e7df1e4"/>
        <w:id w:val="2410"/>
        <w:placeholder>
          <w:docPart w:val="GBC22222222222222222222222222222"/>
        </w:placeholder>
      </w:sdt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color w:val="808080"/>
          <w:szCs w:val="21"/>
        </w:rPr>
      </w:pPr>
    </w:p>
    <w:p>
      <w:pPr>
        <w:pStyle w:val="85"/>
        <w:numPr>
          <w:ilvl w:val="0"/>
          <w:numId w:val="128"/>
        </w:numPr>
      </w:pPr>
      <w:r>
        <w:rPr>
          <w:rFonts w:hint="eastAsia"/>
        </w:rPr>
        <w:t>金融资产转移</w:t>
      </w:r>
    </w:p>
    <w:p>
      <w:pPr>
        <w:pStyle w:val="60"/>
        <w:numPr>
          <w:ilvl w:val="0"/>
          <w:numId w:val="130"/>
        </w:numPr>
        <w:ind w:left="425" w:hanging="425"/>
        <w:rPr>
          <w:rFonts w:hint="eastAsia"/>
        </w:rPr>
      </w:pPr>
      <w:bookmarkStart w:id="321" w:name="_Hlk153550670"/>
      <w:r>
        <w:rPr>
          <w:rFonts w:hint="eastAsia"/>
        </w:rPr>
        <w:t>转移方式分类</w:t>
      </w:r>
    </w:p>
    <w:sdt>
      <w:sdtPr>
        <w:alias w:val="是否适用：转移方式分类[双击切换]"/>
        <w:tag w:val="_GBC_ff6f967e629c4a6b934da2a3f33a107d"/>
        <w:id w:val="2411"/>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bookmarkEnd w:id="321"/>
    <w:p>
      <w:pPr>
        <w:pStyle w:val="60"/>
        <w:numPr>
          <w:ilvl w:val="0"/>
          <w:numId w:val="130"/>
        </w:numPr>
        <w:ind w:left="425" w:hanging="425"/>
        <w:rPr>
          <w:rFonts w:hint="eastAsia"/>
        </w:rPr>
      </w:pPr>
      <w:r>
        <w:rPr>
          <w:rFonts w:hint="eastAsia"/>
        </w:rPr>
        <w:t>因转移而终止确认的金融资产</w:t>
      </w:r>
    </w:p>
    <w:sdt>
      <w:sdtPr>
        <w:rPr>
          <w:rFonts w:hint="eastAsia"/>
        </w:rPr>
        <w:alias w:val="是否适用：因转移而终止确认的金融资产[双击切换]"/>
        <w:tag w:val="_GBC_9fb1347e32aa4376959cf58d1383255a"/>
        <w:id w:val="2412"/>
        <w:placeholder>
          <w:docPart w:val="GBC22222222222222222222222222222"/>
        </w:placeholder>
      </w:sdtPr>
      <w:sdtEndPr>
        <w:rPr>
          <w:rFonts w:hint="eastAsia"/>
        </w:rPr>
      </w:sdtEndPr>
      <w:sdtContent>
        <w:p>
          <w:pPr>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pStyle w:val="60"/>
        <w:numPr>
          <w:ilvl w:val="0"/>
          <w:numId w:val="130"/>
        </w:numPr>
        <w:ind w:left="425" w:hanging="425"/>
        <w:rPr>
          <w:rFonts w:hint="eastAsia"/>
        </w:rPr>
      </w:pPr>
      <w:r>
        <w:rPr>
          <w:rFonts w:hint="eastAsia"/>
        </w:rPr>
        <w:t>继续涉入的转移金融资产</w:t>
      </w:r>
    </w:p>
    <w:sdt>
      <w:sdtPr>
        <w:alias w:val="是否适用：继续涉入的转移金融资产[双击切换]"/>
        <w:tag w:val="_GBC_b604f7fddde64fe6935f4995b9a88a21"/>
        <w:id w:val="2413"/>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rPr>
          <w:rFonts w:hint="eastAsia"/>
        </w:rPr>
      </w:pPr>
      <w:r>
        <w:rPr>
          <w:rFonts w:hint="eastAsia"/>
        </w:rPr>
        <w:t>其他说明：</w:t>
      </w:r>
    </w:p>
    <w:sdt>
      <w:sdtPr>
        <w:alias w:val="是否适用：金融资产转移其他说明[双击切换]"/>
        <w:tag w:val="_GBC_205480d73c8a413b9678dd4798b26763"/>
        <w:id w:val="2414"/>
        <w:placeholder>
          <w:docPart w:val="GBC22222222222222222222222222222"/>
        </w:placeholder>
      </w:sdt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color w:val="808080"/>
          <w:szCs w:val="21"/>
        </w:rPr>
      </w:pPr>
    </w:p>
    <w:p>
      <w:pPr>
        <w:pStyle w:val="5"/>
        <w:numPr>
          <w:ilvl w:val="0"/>
          <w:numId w:val="63"/>
        </w:numPr>
        <w:rPr>
          <w:rFonts w:hint="eastAsia" w:ascii="宋体" w:hAnsi="宋体"/>
        </w:rPr>
      </w:pPr>
      <w:r>
        <w:rPr>
          <w:rFonts w:hint="eastAsia"/>
        </w:rPr>
        <w:t>公允价值的披露</w:t>
      </w:r>
    </w:p>
    <w:p>
      <w:pPr>
        <w:pStyle w:val="85"/>
        <w:numPr>
          <w:ilvl w:val="0"/>
          <w:numId w:val="131"/>
        </w:numPr>
      </w:pPr>
      <w:bookmarkStart w:id="322" w:name="_Hlk24030209"/>
      <w:bookmarkStart w:id="323" w:name="_Hlk10539195"/>
      <w:r>
        <w:rPr>
          <w:rFonts w:hint="eastAsia"/>
        </w:rPr>
        <w:t>以公允价值计量的资产和负债的期末公允价值</w:t>
      </w:r>
    </w:p>
    <w:sdt>
      <w:sdtPr>
        <w:alias w:val="是否适用：以公允价值计量的资产和负债的期末公允价值[双击切换]"/>
        <w:tag w:val="_GBC_6fbb4bafbfc548fdbb4a25b91f07bd6a"/>
        <w:id w:val="2415"/>
        <w:placeholder>
          <w:docPart w:val="GBC22222222222222222222222222222"/>
        </w:placeholder>
      </w:sdtPr>
      <w:sdtContent>
        <w:p>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hint="eastAsia"/>
        </w:rPr>
      </w:pPr>
      <w:r>
        <w:rPr>
          <w:rFonts w:hint="eastAsia"/>
        </w:rPr>
        <w:t>单位：</w:t>
      </w:r>
      <w:sdt>
        <w:sdtPr>
          <w:rPr>
            <w:rFonts w:hint="eastAsia"/>
          </w:rPr>
          <w:alias w:val="单位：财务附注：以公允价值计量的资产和负债的期末公允价值"/>
          <w:tag w:val="_GBC_2c45ed0b719e4292b6389023b9ce1031"/>
          <w:id w:val="241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以公允价值计量的资产和负债的期末公允价值"/>
          <w:tag w:val="_GBC_4c0658ced5d64a5f80dc11bb84ac9dbd"/>
          <w:id w:val="241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8"/>
        <w:gridCol w:w="1703"/>
        <w:gridCol w:w="1665"/>
        <w:gridCol w:w="1733"/>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sdt>
          <w:sdtPr>
            <w:tag w:val="_PLD_163e93b7c897498dae37bc5c38a11afe"/>
            <w:id w:val="2418"/>
          </w:sdtPr>
          <w:sdtContent>
            <w:tc>
              <w:tcPr>
                <w:tcW w:w="1338" w:type="pct"/>
                <w:vMerge w:val="restart"/>
                <w:tcBorders>
                  <w:top w:val="single" w:color="auto" w:sz="4" w:space="0"/>
                  <w:left w:val="single" w:color="auto" w:sz="4" w:space="0"/>
                  <w:right w:val="single" w:color="auto" w:sz="4" w:space="0"/>
                </w:tcBorders>
                <w:shd w:val="clear" w:color="auto" w:fill="auto"/>
                <w:vAlign w:val="center"/>
              </w:tcPr>
              <w:p>
                <w:pPr>
                  <w:jc w:val="center"/>
                  <w:outlineLvl w:val="2"/>
                  <w:rPr>
                    <w:rFonts w:hint="eastAsia" w:cs="Cambria"/>
                    <w:szCs w:val="21"/>
                  </w:rPr>
                </w:pPr>
                <w:r>
                  <w:rPr>
                    <w:rFonts w:hint="eastAsia" w:cs="Cambria"/>
                    <w:szCs w:val="21"/>
                  </w:rPr>
                  <w:t>项目</w:t>
                </w:r>
              </w:p>
            </w:tc>
          </w:sdtContent>
        </w:sdt>
        <w:sdt>
          <w:sdtPr>
            <w:tag w:val="_PLD_b8bd62f651414617bea8612c55db30ce"/>
            <w:id w:val="2419"/>
          </w:sdtPr>
          <w:sdtContent>
            <w:tc>
              <w:tcPr>
                <w:tcW w:w="3661"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jc w:val="center"/>
                  <w:outlineLvl w:val="2"/>
                  <w:rPr>
                    <w:rFonts w:hint="eastAsia" w:cs="Cambria"/>
                    <w:szCs w:val="21"/>
                  </w:rPr>
                </w:pPr>
                <w:r>
                  <w:rPr>
                    <w:rFonts w:hint="eastAsia" w:cs="Cambria"/>
                    <w:szCs w:val="21"/>
                  </w:rPr>
                  <w:t>期末公允价值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1338" w:type="pct"/>
            <w:vMerge w:val="continue"/>
            <w:tcBorders>
              <w:left w:val="single" w:color="auto" w:sz="4" w:space="0"/>
              <w:bottom w:val="single" w:color="auto" w:sz="4" w:space="0"/>
              <w:right w:val="single" w:color="auto" w:sz="4" w:space="0"/>
            </w:tcBorders>
            <w:shd w:val="clear" w:color="auto" w:fill="auto"/>
            <w:vAlign w:val="center"/>
          </w:tcPr>
          <w:p>
            <w:pPr>
              <w:jc w:val="center"/>
              <w:outlineLvl w:val="2"/>
              <w:rPr>
                <w:rFonts w:hint="eastAsia" w:cs="Cambria"/>
                <w:szCs w:val="21"/>
              </w:rPr>
            </w:pPr>
          </w:p>
        </w:tc>
        <w:sdt>
          <w:sdtPr>
            <w:tag w:val="_PLD_8b204b4b1832494b8312fec08990548b"/>
            <w:id w:val="2420"/>
          </w:sdtPr>
          <w:sdtContent>
            <w:tc>
              <w:tcPr>
                <w:tcW w:w="94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outlineLvl w:val="2"/>
                  <w:rPr>
                    <w:rFonts w:hint="eastAsia" w:cs="Cambria"/>
                    <w:szCs w:val="21"/>
                  </w:rPr>
                </w:pPr>
                <w:r>
                  <w:rPr>
                    <w:rFonts w:hint="eastAsia" w:cs="Cambria"/>
                    <w:szCs w:val="21"/>
                  </w:rPr>
                  <w:t>第一层次公允价值计量</w:t>
                </w:r>
              </w:p>
            </w:tc>
          </w:sdtContent>
        </w:sdt>
        <w:sdt>
          <w:sdtPr>
            <w:tag w:val="_PLD_de23a118a4e8435d9b0e1e2e2e494f30"/>
            <w:id w:val="2421"/>
          </w:sdtPr>
          <w:sdtContent>
            <w:tc>
              <w:tcPr>
                <w:tcW w:w="92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outlineLvl w:val="2"/>
                  <w:rPr>
                    <w:rFonts w:hint="eastAsia" w:cs="Cambria"/>
                    <w:szCs w:val="21"/>
                  </w:rPr>
                </w:pPr>
                <w:r>
                  <w:rPr>
                    <w:rFonts w:hint="eastAsia" w:cs="Cambria"/>
                    <w:szCs w:val="21"/>
                  </w:rPr>
                  <w:t>第二层次公允价值计量</w:t>
                </w:r>
              </w:p>
            </w:tc>
          </w:sdtContent>
        </w:sdt>
        <w:sdt>
          <w:sdtPr>
            <w:tag w:val="_PLD_4cb787262d4b4096b0d321ac48721dd2"/>
            <w:id w:val="2422"/>
          </w:sdtPr>
          <w:sdtContent>
            <w:tc>
              <w:tcPr>
                <w:tcW w:w="95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outlineLvl w:val="2"/>
                  <w:rPr>
                    <w:rFonts w:hint="eastAsia" w:cs="Cambria"/>
                    <w:szCs w:val="21"/>
                  </w:rPr>
                </w:pPr>
                <w:r>
                  <w:rPr>
                    <w:rFonts w:hint="eastAsia" w:cs="Cambria"/>
                    <w:szCs w:val="21"/>
                  </w:rPr>
                  <w:t>第三层次公允价值计量</w:t>
                </w:r>
              </w:p>
            </w:tc>
          </w:sdtContent>
        </w:sdt>
        <w:sdt>
          <w:sdtPr>
            <w:tag w:val="_PLD_fb89c54d0c8e4fe2990587a96b78b5ca"/>
            <w:id w:val="2423"/>
          </w:sdtPr>
          <w:sdtContent>
            <w:tc>
              <w:tcPr>
                <w:tcW w:w="83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outlineLvl w:val="2"/>
                  <w:rPr>
                    <w:rFonts w:hint="eastAsia" w:cs="Cambria"/>
                    <w:szCs w:val="21"/>
                  </w:rPr>
                </w:pPr>
                <w:r>
                  <w:rPr>
                    <w:rFonts w:hint="eastAsia" w:cs="Cambria"/>
                    <w:szCs w:val="21"/>
                  </w:rPr>
                  <w:t>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38" w:type="pct"/>
            <w:tcBorders>
              <w:top w:val="single" w:color="auto" w:sz="4" w:space="0"/>
              <w:left w:val="single" w:color="auto" w:sz="4" w:space="0"/>
              <w:bottom w:val="single" w:color="auto" w:sz="4" w:space="0"/>
              <w:right w:val="single" w:color="auto" w:sz="4" w:space="0"/>
            </w:tcBorders>
            <w:shd w:val="clear" w:color="auto" w:fill="auto"/>
            <w:vAlign w:val="center"/>
          </w:tcPr>
          <w:p>
            <w:pPr>
              <w:outlineLvl w:val="2"/>
              <w:rPr>
                <w:rFonts w:hint="eastAsia" w:cs="Cambria"/>
                <w:b/>
                <w:szCs w:val="21"/>
              </w:rPr>
            </w:pPr>
            <w:r>
              <w:rPr>
                <w:rFonts w:hint="eastAsia" w:cs="Cambria"/>
                <w:b/>
                <w:szCs w:val="21"/>
              </w:rPr>
              <w:t>一、持续的公允价值计量</w:t>
            </w:r>
          </w:p>
        </w:tc>
        <w:tc>
          <w:tcPr>
            <w:tcW w:w="943"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szCs w:val="21"/>
              </w:rPr>
            </w:pPr>
          </w:p>
        </w:tc>
        <w:tc>
          <w:tcPr>
            <w:tcW w:w="922"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szCs w:val="21"/>
              </w:rPr>
            </w:pPr>
          </w:p>
        </w:tc>
        <w:tc>
          <w:tcPr>
            <w:tcW w:w="959"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szCs w:val="21"/>
              </w:rPr>
            </w:pPr>
          </w:p>
        </w:tc>
        <w:tc>
          <w:tcPr>
            <w:tcW w:w="837"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38" w:type="pct"/>
            <w:tcBorders>
              <w:top w:val="single" w:color="auto" w:sz="4" w:space="0"/>
              <w:left w:val="single" w:color="auto" w:sz="4" w:space="0"/>
              <w:bottom w:val="single" w:color="auto" w:sz="4" w:space="0"/>
              <w:right w:val="single" w:color="auto" w:sz="4" w:space="0"/>
            </w:tcBorders>
            <w:shd w:val="clear" w:color="auto" w:fill="auto"/>
            <w:vAlign w:val="center"/>
          </w:tcPr>
          <w:p>
            <w:pPr>
              <w:outlineLvl w:val="2"/>
              <w:rPr>
                <w:rFonts w:hint="eastAsia"/>
              </w:rPr>
            </w:pPr>
            <w:r>
              <w:rPr>
                <w:rFonts w:hint="eastAsia"/>
              </w:rPr>
              <w:t>（一）交易性金融资产</w:t>
            </w:r>
          </w:p>
        </w:tc>
        <w:tc>
          <w:tcPr>
            <w:tcW w:w="943"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r>
              <w:rPr>
                <w:rFonts w:hint="default" w:ascii="Times New Roman" w:hAnsi="Times New Roman" w:cs="Times New Roman"/>
                <w:sz w:val="21"/>
                <w:szCs w:val="21"/>
              </w:rPr>
              <w:t xml:space="preserve"> 290,897,872.17</w:t>
            </w:r>
          </w:p>
        </w:tc>
        <w:tc>
          <w:tcPr>
            <w:tcW w:w="922"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59"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837"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r>
              <w:rPr>
                <w:rFonts w:hint="default" w:ascii="Times New Roman" w:hAnsi="Times New Roman" w:cs="Times New Roman"/>
                <w:sz w:val="21"/>
                <w:szCs w:val="21"/>
              </w:rPr>
              <w:t>290,897,872.17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38" w:type="pct"/>
            <w:tcBorders>
              <w:top w:val="single" w:color="auto" w:sz="4" w:space="0"/>
              <w:left w:val="single" w:color="auto" w:sz="4" w:space="0"/>
              <w:bottom w:val="single" w:color="auto" w:sz="4" w:space="0"/>
              <w:right w:val="single" w:color="auto" w:sz="4" w:space="0"/>
            </w:tcBorders>
            <w:shd w:val="clear" w:color="auto" w:fill="auto"/>
            <w:vAlign w:val="center"/>
          </w:tcPr>
          <w:p>
            <w:pPr>
              <w:outlineLvl w:val="2"/>
              <w:rPr>
                <w:rFonts w:hint="eastAsia"/>
              </w:rPr>
            </w:pPr>
            <w:r>
              <w:t>1.以公允价值计量且变动计入当期损益的金融资产</w:t>
            </w:r>
          </w:p>
        </w:tc>
        <w:tc>
          <w:tcPr>
            <w:tcW w:w="943"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r>
              <w:rPr>
                <w:rFonts w:hint="default" w:ascii="Times New Roman" w:hAnsi="Times New Roman" w:cs="Times New Roman"/>
                <w:sz w:val="21"/>
                <w:szCs w:val="21"/>
              </w:rPr>
              <w:t xml:space="preserve"> 290,897,872.17</w:t>
            </w:r>
          </w:p>
        </w:tc>
        <w:tc>
          <w:tcPr>
            <w:tcW w:w="922"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59"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837"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r>
              <w:rPr>
                <w:rFonts w:hint="default" w:ascii="Times New Roman" w:hAnsi="Times New Roman" w:cs="Times New Roman"/>
                <w:sz w:val="21"/>
                <w:szCs w:val="21"/>
              </w:rPr>
              <w:t>290,897,872.17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38" w:type="pct"/>
            <w:tcBorders>
              <w:top w:val="single" w:color="auto" w:sz="4" w:space="0"/>
              <w:left w:val="single" w:color="auto" w:sz="4" w:space="0"/>
              <w:bottom w:val="single" w:color="auto" w:sz="4" w:space="0"/>
              <w:right w:val="single" w:color="auto" w:sz="4" w:space="0"/>
            </w:tcBorders>
            <w:shd w:val="clear" w:color="auto" w:fill="auto"/>
            <w:vAlign w:val="center"/>
          </w:tcPr>
          <w:p>
            <w:pPr>
              <w:outlineLvl w:val="2"/>
              <w:rPr>
                <w:rFonts w:hint="eastAsia" w:cs="Cambria"/>
                <w:szCs w:val="21"/>
              </w:rPr>
            </w:pPr>
            <w:r>
              <w:rPr>
                <w:rFonts w:hint="eastAsia" w:cs="Cambria"/>
                <w:szCs w:val="21"/>
              </w:rPr>
              <w:t>（</w:t>
            </w:r>
            <w:r>
              <w:rPr>
                <w:rFonts w:cs="Cambria"/>
                <w:szCs w:val="21"/>
              </w:rPr>
              <w:t>1</w:t>
            </w:r>
            <w:r>
              <w:rPr>
                <w:rFonts w:hint="eastAsia" w:cs="Cambria"/>
                <w:szCs w:val="21"/>
              </w:rPr>
              <w:t>）债务工具投资</w:t>
            </w:r>
          </w:p>
        </w:tc>
        <w:tc>
          <w:tcPr>
            <w:tcW w:w="943"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22"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59"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837"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38" w:type="pct"/>
            <w:tcBorders>
              <w:top w:val="single" w:color="auto" w:sz="4" w:space="0"/>
              <w:left w:val="single" w:color="auto" w:sz="4" w:space="0"/>
              <w:bottom w:val="single" w:color="auto" w:sz="4" w:space="0"/>
              <w:right w:val="single" w:color="auto" w:sz="4" w:space="0"/>
            </w:tcBorders>
            <w:shd w:val="clear" w:color="auto" w:fill="auto"/>
            <w:vAlign w:val="center"/>
          </w:tcPr>
          <w:p>
            <w:pPr>
              <w:outlineLvl w:val="2"/>
              <w:rPr>
                <w:rFonts w:hint="eastAsia" w:cs="Cambria"/>
                <w:szCs w:val="21"/>
              </w:rPr>
            </w:pPr>
            <w:r>
              <w:rPr>
                <w:rFonts w:hint="eastAsia" w:cs="Cambria"/>
                <w:szCs w:val="21"/>
              </w:rPr>
              <w:t>（</w:t>
            </w:r>
            <w:r>
              <w:rPr>
                <w:rFonts w:cs="Cambria"/>
                <w:szCs w:val="21"/>
              </w:rPr>
              <w:t>2</w:t>
            </w:r>
            <w:r>
              <w:rPr>
                <w:rFonts w:hint="eastAsia" w:cs="Cambria"/>
                <w:szCs w:val="21"/>
              </w:rPr>
              <w:t>）权益工具投资</w:t>
            </w:r>
          </w:p>
        </w:tc>
        <w:tc>
          <w:tcPr>
            <w:tcW w:w="943"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r>
              <w:rPr>
                <w:rFonts w:hint="default" w:ascii="Times New Roman" w:hAnsi="Times New Roman" w:cs="Times New Roman"/>
                <w:sz w:val="21"/>
                <w:szCs w:val="21"/>
              </w:rPr>
              <w:t xml:space="preserve"> 290,897,872.17</w:t>
            </w:r>
          </w:p>
        </w:tc>
        <w:tc>
          <w:tcPr>
            <w:tcW w:w="922"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59"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837"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r>
              <w:rPr>
                <w:rFonts w:hint="default" w:ascii="Times New Roman" w:hAnsi="Times New Roman" w:cs="Times New Roman"/>
                <w:sz w:val="21"/>
                <w:szCs w:val="21"/>
              </w:rPr>
              <w:t>290,897,872.17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38" w:type="pct"/>
            <w:tcBorders>
              <w:top w:val="single" w:color="auto" w:sz="4" w:space="0"/>
              <w:left w:val="single" w:color="auto" w:sz="4" w:space="0"/>
              <w:bottom w:val="single" w:color="auto" w:sz="4" w:space="0"/>
              <w:right w:val="single" w:color="auto" w:sz="4" w:space="0"/>
            </w:tcBorders>
            <w:shd w:val="clear" w:color="auto" w:fill="auto"/>
            <w:vAlign w:val="center"/>
          </w:tcPr>
          <w:p>
            <w:pPr>
              <w:outlineLvl w:val="2"/>
              <w:rPr>
                <w:rFonts w:hint="eastAsia" w:cs="Cambria"/>
                <w:szCs w:val="21"/>
              </w:rPr>
            </w:pPr>
            <w:r>
              <w:rPr>
                <w:rFonts w:hint="eastAsia" w:cs="Cambria"/>
                <w:szCs w:val="21"/>
              </w:rPr>
              <w:t>（</w:t>
            </w:r>
            <w:r>
              <w:rPr>
                <w:rFonts w:cs="Cambria"/>
                <w:szCs w:val="21"/>
              </w:rPr>
              <w:t>3</w:t>
            </w:r>
            <w:r>
              <w:rPr>
                <w:rFonts w:hint="eastAsia" w:cs="Cambria"/>
                <w:szCs w:val="21"/>
              </w:rPr>
              <w:t>）衍生金融资产</w:t>
            </w:r>
          </w:p>
        </w:tc>
        <w:tc>
          <w:tcPr>
            <w:tcW w:w="943"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22"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59"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837"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1338" w:type="pct"/>
            <w:tcBorders>
              <w:top w:val="single" w:color="auto" w:sz="4" w:space="0"/>
              <w:left w:val="single" w:color="auto" w:sz="4" w:space="0"/>
              <w:bottom w:val="single" w:color="auto" w:sz="4" w:space="0"/>
              <w:right w:val="single" w:color="auto" w:sz="4" w:space="0"/>
            </w:tcBorders>
            <w:shd w:val="clear" w:color="auto" w:fill="auto"/>
            <w:vAlign w:val="center"/>
          </w:tcPr>
          <w:p>
            <w:pPr>
              <w:outlineLvl w:val="2"/>
              <w:rPr>
                <w:rFonts w:hint="eastAsia" w:cs="Cambria"/>
                <w:szCs w:val="21"/>
              </w:rPr>
            </w:pPr>
            <w:r>
              <w:rPr>
                <w:rFonts w:cs="Cambria"/>
                <w:szCs w:val="21"/>
              </w:rPr>
              <w:t xml:space="preserve">2. </w:t>
            </w:r>
            <w:r>
              <w:rPr>
                <w:rFonts w:hint="eastAsia" w:cs="Cambria"/>
                <w:szCs w:val="21"/>
              </w:rPr>
              <w:t>指定以公允价值计量且其变动计入当期损益的金融资产</w:t>
            </w:r>
          </w:p>
        </w:tc>
        <w:tc>
          <w:tcPr>
            <w:tcW w:w="943"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22"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59"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837"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38" w:type="pct"/>
            <w:tcBorders>
              <w:top w:val="single" w:color="auto" w:sz="4" w:space="0"/>
              <w:left w:val="single" w:color="auto" w:sz="4" w:space="0"/>
              <w:bottom w:val="single" w:color="auto" w:sz="4" w:space="0"/>
              <w:right w:val="single" w:color="auto" w:sz="4" w:space="0"/>
            </w:tcBorders>
            <w:shd w:val="clear" w:color="auto" w:fill="auto"/>
            <w:vAlign w:val="center"/>
          </w:tcPr>
          <w:p>
            <w:pPr>
              <w:outlineLvl w:val="2"/>
              <w:rPr>
                <w:rFonts w:hint="eastAsia" w:cs="Cambria"/>
                <w:szCs w:val="21"/>
              </w:rPr>
            </w:pPr>
            <w:r>
              <w:rPr>
                <w:rFonts w:hint="eastAsia" w:cs="Cambria"/>
                <w:szCs w:val="21"/>
              </w:rPr>
              <w:t>（</w:t>
            </w:r>
            <w:r>
              <w:rPr>
                <w:rFonts w:cs="Cambria"/>
                <w:szCs w:val="21"/>
              </w:rPr>
              <w:t>1</w:t>
            </w:r>
            <w:r>
              <w:rPr>
                <w:rFonts w:hint="eastAsia" w:cs="Cambria"/>
                <w:szCs w:val="21"/>
              </w:rPr>
              <w:t>）债务工具投资</w:t>
            </w:r>
          </w:p>
        </w:tc>
        <w:tc>
          <w:tcPr>
            <w:tcW w:w="943"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22"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59"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837"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38" w:type="pct"/>
            <w:tcBorders>
              <w:top w:val="single" w:color="auto" w:sz="4" w:space="0"/>
              <w:left w:val="single" w:color="auto" w:sz="4" w:space="0"/>
              <w:bottom w:val="single" w:color="auto" w:sz="4" w:space="0"/>
              <w:right w:val="single" w:color="auto" w:sz="4" w:space="0"/>
            </w:tcBorders>
            <w:shd w:val="clear" w:color="auto" w:fill="auto"/>
            <w:vAlign w:val="center"/>
          </w:tcPr>
          <w:p>
            <w:pPr>
              <w:outlineLvl w:val="2"/>
              <w:rPr>
                <w:rFonts w:hint="eastAsia" w:cs="Cambria"/>
                <w:szCs w:val="21"/>
              </w:rPr>
            </w:pPr>
            <w:r>
              <w:rPr>
                <w:rFonts w:hint="eastAsia" w:cs="Cambria"/>
                <w:szCs w:val="21"/>
              </w:rPr>
              <w:t>（</w:t>
            </w:r>
            <w:r>
              <w:rPr>
                <w:rFonts w:cs="Cambria"/>
                <w:szCs w:val="21"/>
              </w:rPr>
              <w:t>2</w:t>
            </w:r>
            <w:r>
              <w:rPr>
                <w:rFonts w:hint="eastAsia" w:cs="Cambria"/>
                <w:szCs w:val="21"/>
              </w:rPr>
              <w:t>）权益工具投资</w:t>
            </w:r>
          </w:p>
        </w:tc>
        <w:tc>
          <w:tcPr>
            <w:tcW w:w="943"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22"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59"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837"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38" w:type="pct"/>
            <w:tcBorders>
              <w:top w:val="single" w:color="auto" w:sz="4" w:space="0"/>
              <w:left w:val="single" w:color="auto" w:sz="4" w:space="0"/>
              <w:bottom w:val="single" w:color="auto" w:sz="4" w:space="0"/>
              <w:right w:val="single" w:color="auto" w:sz="4" w:space="0"/>
            </w:tcBorders>
            <w:shd w:val="clear" w:color="auto" w:fill="auto"/>
            <w:vAlign w:val="center"/>
          </w:tcPr>
          <w:p>
            <w:pPr>
              <w:outlineLvl w:val="2"/>
              <w:rPr>
                <w:rFonts w:hint="eastAsia"/>
              </w:rPr>
            </w:pPr>
            <w:r>
              <w:rPr>
                <w:rFonts w:hint="eastAsia"/>
              </w:rPr>
              <w:t>（二）其他债权投资</w:t>
            </w:r>
          </w:p>
        </w:tc>
        <w:tc>
          <w:tcPr>
            <w:tcW w:w="943"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22"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59"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837"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38" w:type="pct"/>
            <w:tcBorders>
              <w:top w:val="single" w:color="auto" w:sz="4" w:space="0"/>
              <w:left w:val="single" w:color="auto" w:sz="4" w:space="0"/>
              <w:bottom w:val="single" w:color="auto" w:sz="4" w:space="0"/>
              <w:right w:val="single" w:color="auto" w:sz="4" w:space="0"/>
            </w:tcBorders>
            <w:shd w:val="clear" w:color="auto" w:fill="auto"/>
            <w:vAlign w:val="center"/>
          </w:tcPr>
          <w:p>
            <w:pPr>
              <w:outlineLvl w:val="2"/>
              <w:rPr>
                <w:rFonts w:hint="eastAsia"/>
              </w:rPr>
            </w:pPr>
            <w:r>
              <w:rPr>
                <w:rFonts w:hint="eastAsia"/>
              </w:rPr>
              <w:t>（三）其他权益工具投资</w:t>
            </w:r>
          </w:p>
        </w:tc>
        <w:tc>
          <w:tcPr>
            <w:tcW w:w="943"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22"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59"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837"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38" w:type="pct"/>
            <w:tcBorders>
              <w:top w:val="single" w:color="auto" w:sz="4" w:space="0"/>
              <w:left w:val="single" w:color="auto" w:sz="4" w:space="0"/>
              <w:bottom w:val="single" w:color="auto" w:sz="4" w:space="0"/>
              <w:right w:val="single" w:color="auto" w:sz="4" w:space="0"/>
            </w:tcBorders>
            <w:shd w:val="clear" w:color="auto" w:fill="auto"/>
            <w:vAlign w:val="center"/>
          </w:tcPr>
          <w:p>
            <w:pPr>
              <w:outlineLvl w:val="2"/>
              <w:rPr>
                <w:rFonts w:hint="eastAsia" w:cs="Cambria"/>
                <w:szCs w:val="21"/>
              </w:rPr>
            </w:pPr>
            <w:r>
              <w:rPr>
                <w:rFonts w:hint="eastAsia" w:cs="Cambria"/>
                <w:szCs w:val="21"/>
              </w:rPr>
              <w:t>（四）投资性房地产</w:t>
            </w:r>
          </w:p>
        </w:tc>
        <w:tc>
          <w:tcPr>
            <w:tcW w:w="943"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22"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59"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837"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38" w:type="pct"/>
            <w:tcBorders>
              <w:top w:val="single" w:color="auto" w:sz="4" w:space="0"/>
              <w:left w:val="single" w:color="auto" w:sz="4" w:space="0"/>
              <w:bottom w:val="single" w:color="auto" w:sz="4" w:space="0"/>
              <w:right w:val="single" w:color="auto" w:sz="4" w:space="0"/>
            </w:tcBorders>
            <w:shd w:val="clear" w:color="auto" w:fill="auto"/>
            <w:vAlign w:val="center"/>
          </w:tcPr>
          <w:p>
            <w:pPr>
              <w:outlineLvl w:val="2"/>
              <w:rPr>
                <w:rFonts w:hint="eastAsia" w:cs="Cambria"/>
                <w:szCs w:val="21"/>
              </w:rPr>
            </w:pPr>
            <w:r>
              <w:rPr>
                <w:rFonts w:cs="Cambria"/>
                <w:szCs w:val="21"/>
              </w:rPr>
              <w:t>1.</w:t>
            </w:r>
            <w:r>
              <w:rPr>
                <w:rFonts w:hint="eastAsia" w:cs="Cambria"/>
                <w:szCs w:val="21"/>
              </w:rPr>
              <w:t>出租用的土地使用权</w:t>
            </w:r>
          </w:p>
        </w:tc>
        <w:tc>
          <w:tcPr>
            <w:tcW w:w="943"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22"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59"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837"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38" w:type="pct"/>
            <w:tcBorders>
              <w:top w:val="single" w:color="auto" w:sz="4" w:space="0"/>
              <w:left w:val="single" w:color="auto" w:sz="4" w:space="0"/>
              <w:bottom w:val="single" w:color="auto" w:sz="4" w:space="0"/>
              <w:right w:val="single" w:color="auto" w:sz="4" w:space="0"/>
            </w:tcBorders>
            <w:shd w:val="clear" w:color="auto" w:fill="auto"/>
            <w:vAlign w:val="center"/>
          </w:tcPr>
          <w:p>
            <w:pPr>
              <w:outlineLvl w:val="2"/>
              <w:rPr>
                <w:rFonts w:hint="eastAsia" w:cs="Cambria"/>
                <w:szCs w:val="21"/>
              </w:rPr>
            </w:pPr>
            <w:r>
              <w:rPr>
                <w:rFonts w:cs="Cambria"/>
                <w:szCs w:val="21"/>
              </w:rPr>
              <w:t>2.</w:t>
            </w:r>
            <w:r>
              <w:rPr>
                <w:rFonts w:hint="eastAsia" w:cs="Cambria"/>
                <w:szCs w:val="21"/>
              </w:rPr>
              <w:t>出租的建筑物</w:t>
            </w:r>
          </w:p>
        </w:tc>
        <w:tc>
          <w:tcPr>
            <w:tcW w:w="943"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22"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59"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837"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338" w:type="pct"/>
            <w:tcBorders>
              <w:top w:val="single" w:color="auto" w:sz="4" w:space="0"/>
              <w:left w:val="single" w:color="auto" w:sz="4" w:space="0"/>
              <w:bottom w:val="single" w:color="auto" w:sz="4" w:space="0"/>
              <w:right w:val="single" w:color="auto" w:sz="4" w:space="0"/>
            </w:tcBorders>
            <w:shd w:val="clear" w:color="auto" w:fill="auto"/>
            <w:vAlign w:val="center"/>
          </w:tcPr>
          <w:p>
            <w:pPr>
              <w:outlineLvl w:val="2"/>
              <w:rPr>
                <w:rFonts w:hint="eastAsia" w:cs="Cambria"/>
                <w:szCs w:val="21"/>
              </w:rPr>
            </w:pPr>
            <w:r>
              <w:rPr>
                <w:rFonts w:cs="Cambria"/>
                <w:szCs w:val="21"/>
              </w:rPr>
              <w:t>3.</w:t>
            </w:r>
            <w:r>
              <w:rPr>
                <w:rFonts w:hint="eastAsia" w:cs="Cambria"/>
                <w:szCs w:val="21"/>
              </w:rPr>
              <w:t>持有并准备增值后转让的土地使用权</w:t>
            </w:r>
          </w:p>
        </w:tc>
        <w:tc>
          <w:tcPr>
            <w:tcW w:w="943"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22"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59"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837"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38" w:type="pct"/>
            <w:tcBorders>
              <w:top w:val="single" w:color="auto" w:sz="4" w:space="0"/>
              <w:left w:val="single" w:color="auto" w:sz="4" w:space="0"/>
              <w:bottom w:val="single" w:color="auto" w:sz="4" w:space="0"/>
              <w:right w:val="single" w:color="auto" w:sz="4" w:space="0"/>
            </w:tcBorders>
            <w:shd w:val="clear" w:color="auto" w:fill="auto"/>
            <w:vAlign w:val="center"/>
          </w:tcPr>
          <w:p>
            <w:pPr>
              <w:outlineLvl w:val="2"/>
              <w:rPr>
                <w:rFonts w:hint="eastAsia" w:cs="Cambria"/>
                <w:szCs w:val="21"/>
              </w:rPr>
            </w:pPr>
            <w:r>
              <w:rPr>
                <w:rFonts w:hint="eastAsia" w:cs="Cambria"/>
                <w:szCs w:val="21"/>
              </w:rPr>
              <w:t>（五）生物资产</w:t>
            </w:r>
          </w:p>
        </w:tc>
        <w:tc>
          <w:tcPr>
            <w:tcW w:w="943"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22"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59"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837"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38" w:type="pct"/>
            <w:tcBorders>
              <w:top w:val="single" w:color="auto" w:sz="4" w:space="0"/>
              <w:left w:val="single" w:color="auto" w:sz="4" w:space="0"/>
              <w:bottom w:val="single" w:color="auto" w:sz="4" w:space="0"/>
              <w:right w:val="single" w:color="auto" w:sz="4" w:space="0"/>
            </w:tcBorders>
            <w:shd w:val="clear" w:color="auto" w:fill="auto"/>
            <w:vAlign w:val="center"/>
          </w:tcPr>
          <w:p>
            <w:pPr>
              <w:outlineLvl w:val="2"/>
              <w:rPr>
                <w:rFonts w:hint="eastAsia" w:cs="Cambria"/>
                <w:szCs w:val="21"/>
              </w:rPr>
            </w:pPr>
            <w:r>
              <w:rPr>
                <w:rFonts w:cs="Cambria"/>
                <w:szCs w:val="21"/>
              </w:rPr>
              <w:t>1.</w:t>
            </w:r>
            <w:r>
              <w:rPr>
                <w:rFonts w:hint="eastAsia" w:cs="Cambria"/>
                <w:szCs w:val="21"/>
              </w:rPr>
              <w:t>消耗性生物资产</w:t>
            </w:r>
          </w:p>
        </w:tc>
        <w:tc>
          <w:tcPr>
            <w:tcW w:w="943"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22"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59"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837"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38" w:type="pct"/>
            <w:tcBorders>
              <w:top w:val="single" w:color="auto" w:sz="4" w:space="0"/>
              <w:left w:val="single" w:color="auto" w:sz="4" w:space="0"/>
              <w:bottom w:val="single" w:color="auto" w:sz="4" w:space="0"/>
              <w:right w:val="single" w:color="auto" w:sz="4" w:space="0"/>
            </w:tcBorders>
            <w:shd w:val="clear" w:color="auto" w:fill="auto"/>
            <w:vAlign w:val="center"/>
          </w:tcPr>
          <w:p>
            <w:pPr>
              <w:outlineLvl w:val="2"/>
              <w:rPr>
                <w:rFonts w:hint="eastAsia" w:cs="Cambria"/>
                <w:szCs w:val="21"/>
              </w:rPr>
            </w:pPr>
            <w:r>
              <w:rPr>
                <w:rFonts w:cs="Cambria"/>
                <w:szCs w:val="21"/>
              </w:rPr>
              <w:t>2.</w:t>
            </w:r>
            <w:r>
              <w:rPr>
                <w:rFonts w:hint="eastAsia" w:cs="Cambria"/>
                <w:szCs w:val="21"/>
              </w:rPr>
              <w:t>生产性生物资产</w:t>
            </w:r>
          </w:p>
        </w:tc>
        <w:tc>
          <w:tcPr>
            <w:tcW w:w="943"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22"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59"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837"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338" w:type="pct"/>
            <w:tcBorders>
              <w:top w:val="single" w:color="auto" w:sz="4" w:space="0"/>
              <w:left w:val="single" w:color="auto" w:sz="4" w:space="0"/>
              <w:bottom w:val="single" w:color="auto" w:sz="4" w:space="0"/>
              <w:right w:val="single" w:color="auto" w:sz="4" w:space="0"/>
            </w:tcBorders>
            <w:shd w:val="clear" w:color="auto" w:fill="auto"/>
            <w:vAlign w:val="center"/>
          </w:tcPr>
          <w:p>
            <w:pPr>
              <w:outlineLvl w:val="2"/>
              <w:rPr>
                <w:rFonts w:hint="eastAsia" w:cs="Cambria"/>
                <w:b/>
                <w:szCs w:val="21"/>
              </w:rPr>
            </w:pPr>
            <w:r>
              <w:rPr>
                <w:rFonts w:hint="eastAsia" w:cs="Cambria"/>
                <w:b/>
                <w:szCs w:val="21"/>
              </w:rPr>
              <w:t>持续以公允价值计量的资产总额</w:t>
            </w:r>
          </w:p>
        </w:tc>
        <w:tc>
          <w:tcPr>
            <w:tcW w:w="943"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r>
              <w:rPr>
                <w:rFonts w:hint="default" w:ascii="Times New Roman" w:hAnsi="Times New Roman" w:cs="Times New Roman"/>
                <w:sz w:val="21"/>
                <w:szCs w:val="21"/>
              </w:rPr>
              <w:t xml:space="preserve"> 290,897,872.17</w:t>
            </w:r>
          </w:p>
        </w:tc>
        <w:tc>
          <w:tcPr>
            <w:tcW w:w="922"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59"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837"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r>
              <w:rPr>
                <w:rFonts w:hint="default" w:ascii="Times New Roman" w:hAnsi="Times New Roman" w:cs="Times New Roman"/>
                <w:sz w:val="21"/>
                <w:szCs w:val="21"/>
              </w:rPr>
              <w:t>290,897,872.17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338" w:type="pct"/>
            <w:tcBorders>
              <w:top w:val="single" w:color="auto" w:sz="4" w:space="0"/>
              <w:left w:val="single" w:color="auto" w:sz="4" w:space="0"/>
              <w:bottom w:val="single" w:color="auto" w:sz="4" w:space="0"/>
              <w:right w:val="single" w:color="auto" w:sz="4" w:space="0"/>
            </w:tcBorders>
            <w:shd w:val="clear" w:color="auto" w:fill="auto"/>
            <w:vAlign w:val="center"/>
          </w:tcPr>
          <w:p>
            <w:pPr>
              <w:outlineLvl w:val="2"/>
              <w:rPr>
                <w:rFonts w:hint="eastAsia" w:cs="Cambria"/>
                <w:szCs w:val="21"/>
              </w:rPr>
            </w:pPr>
            <w:r>
              <w:rPr>
                <w:rFonts w:hint="eastAsia" w:cs="Cambria"/>
                <w:szCs w:val="21"/>
              </w:rPr>
              <w:t>（六）交易性金融负债</w:t>
            </w:r>
          </w:p>
        </w:tc>
        <w:tc>
          <w:tcPr>
            <w:tcW w:w="943"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22"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59"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837"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338" w:type="pct"/>
            <w:tcBorders>
              <w:top w:val="single" w:color="auto" w:sz="4" w:space="0"/>
              <w:left w:val="single" w:color="auto" w:sz="4" w:space="0"/>
              <w:bottom w:val="single" w:color="auto" w:sz="4" w:space="0"/>
              <w:right w:val="single" w:color="auto" w:sz="4" w:space="0"/>
            </w:tcBorders>
            <w:shd w:val="clear" w:color="auto" w:fill="auto"/>
            <w:vAlign w:val="center"/>
          </w:tcPr>
          <w:p>
            <w:pPr>
              <w:outlineLvl w:val="2"/>
              <w:rPr>
                <w:rFonts w:hint="eastAsia" w:cs="Cambria"/>
                <w:szCs w:val="21"/>
              </w:rPr>
            </w:pPr>
            <w:r>
              <w:rPr>
                <w:rFonts w:cs="Cambria"/>
                <w:szCs w:val="21"/>
              </w:rPr>
              <w:t>1.以公允价值计量且变动计入当期损益的金融负债</w:t>
            </w:r>
          </w:p>
        </w:tc>
        <w:tc>
          <w:tcPr>
            <w:tcW w:w="943"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szCs w:val="21"/>
              </w:rPr>
            </w:pPr>
          </w:p>
        </w:tc>
        <w:tc>
          <w:tcPr>
            <w:tcW w:w="922"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szCs w:val="21"/>
              </w:rPr>
            </w:pPr>
          </w:p>
        </w:tc>
        <w:tc>
          <w:tcPr>
            <w:tcW w:w="959"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szCs w:val="21"/>
              </w:rPr>
            </w:pPr>
          </w:p>
        </w:tc>
        <w:tc>
          <w:tcPr>
            <w:tcW w:w="837"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38" w:type="pct"/>
            <w:tcBorders>
              <w:top w:val="single" w:color="auto" w:sz="4" w:space="0"/>
              <w:left w:val="single" w:color="auto" w:sz="4" w:space="0"/>
              <w:bottom w:val="single" w:color="auto" w:sz="4" w:space="0"/>
              <w:right w:val="single" w:color="auto" w:sz="4" w:space="0"/>
            </w:tcBorders>
            <w:shd w:val="clear" w:color="auto" w:fill="auto"/>
            <w:vAlign w:val="center"/>
          </w:tcPr>
          <w:p>
            <w:pPr>
              <w:outlineLvl w:val="2"/>
              <w:rPr>
                <w:rFonts w:hint="eastAsia" w:cs="Cambria"/>
                <w:szCs w:val="21"/>
              </w:rPr>
            </w:pPr>
            <w:r>
              <w:rPr>
                <w:rFonts w:hint="eastAsia" w:cs="Cambria"/>
                <w:szCs w:val="21"/>
              </w:rPr>
              <w:t>其中：发行的交易性债券</w:t>
            </w:r>
          </w:p>
        </w:tc>
        <w:tc>
          <w:tcPr>
            <w:tcW w:w="943"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szCs w:val="21"/>
              </w:rPr>
            </w:pPr>
          </w:p>
        </w:tc>
        <w:tc>
          <w:tcPr>
            <w:tcW w:w="922" w:type="pct"/>
            <w:tcBorders>
              <w:top w:val="single" w:color="auto" w:sz="4" w:space="0"/>
              <w:left w:val="single" w:color="auto" w:sz="4" w:space="0"/>
              <w:bottom w:val="single" w:color="auto" w:sz="4" w:space="0"/>
              <w:right w:val="single" w:color="auto" w:sz="4" w:space="0"/>
            </w:tcBorders>
            <w:vAlign w:val="center"/>
          </w:tcPr>
          <w:p>
            <w:pPr>
              <w:jc w:val="right"/>
              <w:rPr>
                <w:rFonts w:hint="eastAsia"/>
              </w:rPr>
            </w:pPr>
          </w:p>
        </w:tc>
        <w:tc>
          <w:tcPr>
            <w:tcW w:w="959" w:type="pct"/>
            <w:tcBorders>
              <w:top w:val="single" w:color="auto" w:sz="4" w:space="0"/>
              <w:left w:val="single" w:color="auto" w:sz="4" w:space="0"/>
              <w:bottom w:val="single" w:color="auto" w:sz="4" w:space="0"/>
              <w:right w:val="single" w:color="auto" w:sz="4" w:space="0"/>
            </w:tcBorders>
            <w:vAlign w:val="center"/>
          </w:tcPr>
          <w:p>
            <w:pPr>
              <w:jc w:val="right"/>
              <w:rPr>
                <w:rFonts w:hint="eastAsia"/>
              </w:rPr>
            </w:pPr>
          </w:p>
        </w:tc>
        <w:tc>
          <w:tcPr>
            <w:tcW w:w="837" w:type="pct"/>
            <w:tcBorders>
              <w:top w:val="single" w:color="auto" w:sz="4" w:space="0"/>
              <w:left w:val="single" w:color="auto" w:sz="4" w:space="0"/>
              <w:bottom w:val="single" w:color="auto" w:sz="4" w:space="0"/>
              <w:right w:val="single"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338"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32"/>
                <w:tab w:val="center" w:pos="5630"/>
                <w:tab w:val="center" w:pos="7430"/>
              </w:tabs>
              <w:ind w:firstLine="630" w:firstLineChars="300"/>
              <w:rPr>
                <w:rFonts w:hint="eastAsia" w:cs="Cambria"/>
                <w:szCs w:val="21"/>
              </w:rPr>
            </w:pPr>
            <w:r>
              <w:rPr>
                <w:rFonts w:hint="eastAsia" w:cs="Cambria"/>
                <w:szCs w:val="21"/>
              </w:rPr>
              <w:t>衍生金融负债</w:t>
            </w:r>
          </w:p>
        </w:tc>
        <w:tc>
          <w:tcPr>
            <w:tcW w:w="943"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szCs w:val="21"/>
              </w:rPr>
            </w:pPr>
          </w:p>
        </w:tc>
        <w:tc>
          <w:tcPr>
            <w:tcW w:w="922"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szCs w:val="21"/>
              </w:rPr>
            </w:pPr>
          </w:p>
        </w:tc>
        <w:tc>
          <w:tcPr>
            <w:tcW w:w="959"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szCs w:val="21"/>
              </w:rPr>
            </w:pPr>
          </w:p>
        </w:tc>
        <w:tc>
          <w:tcPr>
            <w:tcW w:w="837"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338"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32"/>
                <w:tab w:val="center" w:pos="5630"/>
                <w:tab w:val="center" w:pos="7430"/>
              </w:tabs>
              <w:ind w:firstLine="630" w:firstLineChars="300"/>
              <w:rPr>
                <w:rFonts w:hint="eastAsia" w:cs="Cambria"/>
                <w:szCs w:val="21"/>
              </w:rPr>
            </w:pPr>
            <w:r>
              <w:rPr>
                <w:rFonts w:hint="eastAsia" w:cs="Cambria"/>
                <w:szCs w:val="21"/>
              </w:rPr>
              <w:t>其他</w:t>
            </w:r>
          </w:p>
        </w:tc>
        <w:tc>
          <w:tcPr>
            <w:tcW w:w="943"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szCs w:val="21"/>
              </w:rPr>
            </w:pPr>
          </w:p>
        </w:tc>
        <w:tc>
          <w:tcPr>
            <w:tcW w:w="922"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szCs w:val="21"/>
              </w:rPr>
            </w:pPr>
          </w:p>
        </w:tc>
        <w:tc>
          <w:tcPr>
            <w:tcW w:w="959"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szCs w:val="21"/>
              </w:rPr>
            </w:pPr>
          </w:p>
        </w:tc>
        <w:tc>
          <w:tcPr>
            <w:tcW w:w="837"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338" w:type="pct"/>
            <w:tcBorders>
              <w:top w:val="single" w:color="auto" w:sz="4" w:space="0"/>
              <w:left w:val="single" w:color="auto" w:sz="4" w:space="0"/>
              <w:bottom w:val="single" w:color="auto" w:sz="4" w:space="0"/>
              <w:right w:val="single" w:color="auto" w:sz="4" w:space="0"/>
            </w:tcBorders>
            <w:shd w:val="clear" w:color="auto" w:fill="auto"/>
            <w:vAlign w:val="center"/>
          </w:tcPr>
          <w:p>
            <w:pPr>
              <w:outlineLvl w:val="2"/>
              <w:rPr>
                <w:rFonts w:hint="eastAsia" w:cs="Cambria"/>
                <w:szCs w:val="21"/>
              </w:rPr>
            </w:pPr>
            <w:r>
              <w:rPr>
                <w:rFonts w:hint="eastAsia" w:cs="Cambria"/>
                <w:szCs w:val="21"/>
              </w:rPr>
              <w:t>2.指定为以公允价值计量且变动计入当期损益的金融负债</w:t>
            </w:r>
          </w:p>
        </w:tc>
        <w:tc>
          <w:tcPr>
            <w:tcW w:w="943"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szCs w:val="21"/>
              </w:rPr>
            </w:pPr>
          </w:p>
        </w:tc>
        <w:tc>
          <w:tcPr>
            <w:tcW w:w="922"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szCs w:val="21"/>
              </w:rPr>
            </w:pPr>
          </w:p>
        </w:tc>
        <w:tc>
          <w:tcPr>
            <w:tcW w:w="959"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szCs w:val="21"/>
              </w:rPr>
            </w:pPr>
          </w:p>
        </w:tc>
        <w:tc>
          <w:tcPr>
            <w:tcW w:w="837"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338" w:type="pct"/>
            <w:tcBorders>
              <w:top w:val="single" w:color="auto" w:sz="4" w:space="0"/>
              <w:left w:val="single" w:color="auto" w:sz="4" w:space="0"/>
              <w:bottom w:val="single" w:color="auto" w:sz="4" w:space="0"/>
              <w:right w:val="single" w:color="auto" w:sz="4" w:space="0"/>
            </w:tcBorders>
            <w:shd w:val="clear" w:color="auto" w:fill="auto"/>
            <w:vAlign w:val="center"/>
          </w:tcPr>
          <w:p>
            <w:pPr>
              <w:outlineLvl w:val="2"/>
              <w:rPr>
                <w:rFonts w:hint="eastAsia" w:cs="Cambria"/>
                <w:b/>
                <w:szCs w:val="21"/>
              </w:rPr>
            </w:pPr>
            <w:r>
              <w:rPr>
                <w:rFonts w:hint="eastAsia" w:cs="Cambria"/>
                <w:b/>
                <w:szCs w:val="21"/>
              </w:rPr>
              <w:t>持续以公允价值计量的负债总额</w:t>
            </w:r>
          </w:p>
        </w:tc>
        <w:tc>
          <w:tcPr>
            <w:tcW w:w="943"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szCs w:val="21"/>
              </w:rPr>
            </w:pPr>
          </w:p>
        </w:tc>
        <w:tc>
          <w:tcPr>
            <w:tcW w:w="922"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szCs w:val="21"/>
              </w:rPr>
            </w:pPr>
          </w:p>
        </w:tc>
        <w:tc>
          <w:tcPr>
            <w:tcW w:w="959" w:type="pct"/>
            <w:tcBorders>
              <w:top w:val="single" w:color="auto" w:sz="4" w:space="0"/>
              <w:left w:val="single" w:color="auto" w:sz="4" w:space="0"/>
              <w:bottom w:val="single" w:color="auto" w:sz="4" w:space="0"/>
              <w:right w:val="single" w:color="auto" w:sz="4" w:space="0"/>
            </w:tcBorders>
            <w:vAlign w:val="center"/>
          </w:tcPr>
          <w:p>
            <w:pPr>
              <w:tabs>
                <w:tab w:val="center" w:pos="824"/>
                <w:tab w:val="right" w:pos="1649"/>
              </w:tabs>
              <w:jc w:val="right"/>
              <w:outlineLvl w:val="2"/>
              <w:rPr>
                <w:rFonts w:cs="Cambria"/>
                <w:szCs w:val="21"/>
              </w:rPr>
            </w:pPr>
          </w:p>
        </w:tc>
        <w:tc>
          <w:tcPr>
            <w:tcW w:w="837"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38" w:type="pct"/>
            <w:tcBorders>
              <w:top w:val="single" w:color="auto" w:sz="4" w:space="0"/>
              <w:left w:val="single" w:color="auto" w:sz="4" w:space="0"/>
              <w:bottom w:val="single" w:color="auto" w:sz="4" w:space="0"/>
              <w:right w:val="single" w:color="auto" w:sz="4" w:space="0"/>
            </w:tcBorders>
            <w:shd w:val="clear" w:color="auto" w:fill="auto"/>
            <w:vAlign w:val="center"/>
          </w:tcPr>
          <w:p>
            <w:pPr>
              <w:outlineLvl w:val="2"/>
              <w:rPr>
                <w:rFonts w:hint="eastAsia" w:cs="Cambria"/>
                <w:b/>
                <w:szCs w:val="21"/>
              </w:rPr>
            </w:pPr>
            <w:r>
              <w:rPr>
                <w:rFonts w:hint="eastAsia" w:cs="Cambria"/>
                <w:b/>
                <w:szCs w:val="21"/>
              </w:rPr>
              <w:t>二、非持续的公允价值计量</w:t>
            </w:r>
          </w:p>
        </w:tc>
        <w:tc>
          <w:tcPr>
            <w:tcW w:w="943"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szCs w:val="21"/>
              </w:rPr>
            </w:pPr>
          </w:p>
        </w:tc>
        <w:tc>
          <w:tcPr>
            <w:tcW w:w="922"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szCs w:val="21"/>
              </w:rPr>
            </w:pPr>
          </w:p>
        </w:tc>
        <w:tc>
          <w:tcPr>
            <w:tcW w:w="959"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szCs w:val="21"/>
              </w:rPr>
            </w:pPr>
          </w:p>
        </w:tc>
        <w:tc>
          <w:tcPr>
            <w:tcW w:w="837"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38" w:type="pct"/>
            <w:tcBorders>
              <w:top w:val="single" w:color="auto" w:sz="4" w:space="0"/>
              <w:left w:val="single" w:color="auto" w:sz="4" w:space="0"/>
              <w:bottom w:val="single" w:color="auto" w:sz="4" w:space="0"/>
              <w:right w:val="single" w:color="auto" w:sz="4" w:space="0"/>
            </w:tcBorders>
            <w:shd w:val="clear" w:color="auto" w:fill="auto"/>
            <w:vAlign w:val="center"/>
          </w:tcPr>
          <w:p>
            <w:pPr>
              <w:outlineLvl w:val="2"/>
              <w:rPr>
                <w:rFonts w:hint="eastAsia" w:cs="Cambria"/>
                <w:szCs w:val="21"/>
              </w:rPr>
            </w:pPr>
            <w:r>
              <w:rPr>
                <w:rFonts w:hint="eastAsia" w:cs="Cambria"/>
                <w:szCs w:val="21"/>
              </w:rPr>
              <w:t>（一）持有待售资产</w:t>
            </w:r>
          </w:p>
        </w:tc>
        <w:tc>
          <w:tcPr>
            <w:tcW w:w="943"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szCs w:val="21"/>
              </w:rPr>
            </w:pPr>
          </w:p>
        </w:tc>
        <w:tc>
          <w:tcPr>
            <w:tcW w:w="922"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szCs w:val="21"/>
              </w:rPr>
            </w:pPr>
          </w:p>
        </w:tc>
        <w:tc>
          <w:tcPr>
            <w:tcW w:w="959"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szCs w:val="21"/>
              </w:rPr>
            </w:pPr>
          </w:p>
        </w:tc>
        <w:tc>
          <w:tcPr>
            <w:tcW w:w="837"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338" w:type="pct"/>
            <w:tcBorders>
              <w:top w:val="single" w:color="auto" w:sz="4" w:space="0"/>
              <w:left w:val="single" w:color="auto" w:sz="4" w:space="0"/>
              <w:bottom w:val="single" w:color="auto" w:sz="4" w:space="0"/>
              <w:right w:val="single" w:color="auto" w:sz="4" w:space="0"/>
            </w:tcBorders>
            <w:shd w:val="clear" w:color="auto" w:fill="auto"/>
            <w:vAlign w:val="center"/>
          </w:tcPr>
          <w:p>
            <w:pPr>
              <w:outlineLvl w:val="2"/>
              <w:rPr>
                <w:rFonts w:hint="eastAsia" w:cs="Cambria"/>
                <w:b/>
                <w:szCs w:val="21"/>
              </w:rPr>
            </w:pPr>
            <w:r>
              <w:rPr>
                <w:rFonts w:hint="eastAsia" w:cs="Cambria"/>
                <w:b/>
                <w:szCs w:val="21"/>
              </w:rPr>
              <w:t>非持续以公允价值计量的资产总额</w:t>
            </w:r>
          </w:p>
        </w:tc>
        <w:tc>
          <w:tcPr>
            <w:tcW w:w="943"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szCs w:val="21"/>
              </w:rPr>
            </w:pPr>
          </w:p>
        </w:tc>
        <w:tc>
          <w:tcPr>
            <w:tcW w:w="922"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szCs w:val="21"/>
              </w:rPr>
            </w:pPr>
          </w:p>
        </w:tc>
        <w:tc>
          <w:tcPr>
            <w:tcW w:w="959"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szCs w:val="21"/>
              </w:rPr>
            </w:pPr>
          </w:p>
          <w:p>
            <w:pPr>
              <w:jc w:val="center"/>
              <w:rPr>
                <w:rFonts w:cs="Cambria"/>
                <w:szCs w:val="21"/>
              </w:rPr>
            </w:pPr>
          </w:p>
        </w:tc>
        <w:tc>
          <w:tcPr>
            <w:tcW w:w="837"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338" w:type="pct"/>
            <w:tcBorders>
              <w:top w:val="single" w:color="auto" w:sz="4" w:space="0"/>
              <w:left w:val="single" w:color="auto" w:sz="4" w:space="0"/>
              <w:bottom w:val="single" w:color="auto" w:sz="4" w:space="0"/>
              <w:right w:val="single" w:color="auto" w:sz="4" w:space="0"/>
            </w:tcBorders>
            <w:shd w:val="clear" w:color="auto" w:fill="auto"/>
            <w:vAlign w:val="center"/>
          </w:tcPr>
          <w:p>
            <w:pPr>
              <w:outlineLvl w:val="2"/>
              <w:rPr>
                <w:rFonts w:hint="eastAsia" w:cs="Cambria"/>
                <w:b/>
                <w:szCs w:val="21"/>
              </w:rPr>
            </w:pPr>
            <w:r>
              <w:rPr>
                <w:rFonts w:hint="eastAsia" w:cs="Cambria"/>
                <w:b/>
                <w:szCs w:val="21"/>
              </w:rPr>
              <w:t>非持续以公允价值计量的负债总额</w:t>
            </w:r>
          </w:p>
        </w:tc>
        <w:tc>
          <w:tcPr>
            <w:tcW w:w="943"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szCs w:val="21"/>
              </w:rPr>
            </w:pPr>
          </w:p>
        </w:tc>
        <w:tc>
          <w:tcPr>
            <w:tcW w:w="922"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szCs w:val="21"/>
              </w:rPr>
            </w:pPr>
          </w:p>
        </w:tc>
        <w:tc>
          <w:tcPr>
            <w:tcW w:w="959"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szCs w:val="21"/>
              </w:rPr>
            </w:pPr>
          </w:p>
        </w:tc>
        <w:tc>
          <w:tcPr>
            <w:tcW w:w="837"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szCs w:val="21"/>
              </w:rPr>
            </w:pPr>
          </w:p>
        </w:tc>
      </w:tr>
    </w:tbl>
    <w:p>
      <w:pPr>
        <w:rPr>
          <w:rFonts w:hint="eastAsia"/>
        </w:rPr>
      </w:pPr>
    </w:p>
    <w:bookmarkEnd w:id="322"/>
    <w:bookmarkEnd w:id="323"/>
    <w:p>
      <w:pPr>
        <w:pStyle w:val="85"/>
        <w:numPr>
          <w:ilvl w:val="0"/>
          <w:numId w:val="131"/>
        </w:numPr>
        <w:rPr>
          <w:rFonts w:hint="eastAsia" w:ascii="宋体" w:hAnsi="宋体" w:cs="Arial"/>
          <w:szCs w:val="21"/>
        </w:rPr>
      </w:pPr>
      <w:r>
        <w:rPr>
          <w:rFonts w:hint="eastAsia" w:ascii="宋体" w:hAnsi="宋体" w:cs="Arial"/>
          <w:szCs w:val="21"/>
        </w:rPr>
        <w:t>持续和非持续第一层次公允价值计量项目市价的确定依据</w:t>
      </w:r>
    </w:p>
    <w:sdt>
      <w:sdtPr>
        <w:rPr>
          <w:rFonts w:hint="eastAsia" w:cs="Arial"/>
          <w:szCs w:val="21"/>
        </w:rPr>
        <w:alias w:val="是否适用：持续和非持续第一层次公允价值计量项目市价的确定依据[双击切换]"/>
        <w:tag w:val="_GBC_fc42dd94906341819da0f825b0c88571"/>
        <w:id w:val="2424"/>
        <w:placeholder>
          <w:docPart w:val="GBC22222222222222222222222222222"/>
        </w:placeholder>
      </w:sdtPr>
      <w:sdtEndPr>
        <w:rPr>
          <w:rFonts w:hint="eastAsia" w:cs="Arial"/>
          <w:szCs w:val="21"/>
        </w:rPr>
      </w:sdtEndPr>
      <w:sdtContent>
        <w:p>
          <w:pPr>
            <w:rPr>
              <w:rFonts w:hint="eastAsia" w:cs="Arial"/>
              <w:szCs w:val="21"/>
            </w:rPr>
          </w:pPr>
          <w:r>
            <w:rPr>
              <w:rFonts w:cs="Arial"/>
              <w:szCs w:val="21"/>
            </w:rPr>
            <w:fldChar w:fldCharType="begin"/>
          </w:r>
          <w:r>
            <w:rPr>
              <w:rFonts w:cs="Arial"/>
              <w:szCs w:val="21"/>
            </w:rPr>
            <w:instrText xml:space="preserve"> </w:instrText>
          </w:r>
          <w:r>
            <w:rPr>
              <w:rFonts w:hint="eastAsia" w:cs="Arial"/>
              <w:szCs w:val="21"/>
            </w:rPr>
            <w:instrText xml:space="preserve">MACROBUTTON  SnrToggleCheckbox √适用 </w:instrText>
          </w:r>
          <w:r>
            <w:rPr>
              <w:rFonts w:cs="Arial"/>
              <w:szCs w:val="21"/>
            </w:rPr>
            <w:instrText xml:space="preserve">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cs="Arial"/>
          <w:szCs w:val="21"/>
        </w:rPr>
      </w:pPr>
      <w:sdt>
        <w:sdtPr>
          <w:rPr>
            <w:rFonts w:hint="eastAsia" w:cs="Arial"/>
            <w:szCs w:val="21"/>
          </w:rPr>
          <w:alias w:val="持续和非持续第一层次公允价值计量项目市价的确定依据"/>
          <w:tag w:val="_GBC_8db65a2ca59047da919942f97cfc594e"/>
          <w:id w:val="2425"/>
          <w:placeholder>
            <w:docPart w:val="GBC22222222222222222222222222222"/>
          </w:placeholder>
        </w:sdtPr>
        <w:sdtEndPr>
          <w:rPr>
            <w:rFonts w:hint="eastAsia" w:cs="Arial"/>
            <w:szCs w:val="21"/>
          </w:rPr>
        </w:sdtEndPr>
        <w:sdtContent>
          <w:r>
            <w:rPr>
              <w:rFonts w:hint="eastAsia" w:cs="Arial"/>
              <w:szCs w:val="21"/>
            </w:rPr>
            <w:t>本公司按公允价值三个层次列示了以公允价值计量的金融资产工具于2024年12月31日的账面价值。公允价值整体归类于三个层次时，依据的是公允价值计量时使用的各重要输入值所属三个层次中的最低层次。三个层次的定义如下： 第1层次：是在计量日能够取得的相同资产或负债在活跃市场上未经调整的报价；</w:t>
          </w:r>
        </w:sdtContent>
      </w:sdt>
    </w:p>
    <w:p>
      <w:pPr>
        <w:tabs>
          <w:tab w:val="left" w:pos="1134"/>
        </w:tabs>
        <w:rPr>
          <w:rFonts w:hint="eastAsia" w:cs="Cambria"/>
          <w:b/>
          <w:szCs w:val="21"/>
        </w:rPr>
      </w:pPr>
    </w:p>
    <w:p>
      <w:pPr>
        <w:pStyle w:val="85"/>
        <w:numPr>
          <w:ilvl w:val="0"/>
          <w:numId w:val="131"/>
        </w:numPr>
      </w:pPr>
      <w:r>
        <w:rPr>
          <w:rFonts w:hint="eastAsia" w:ascii="宋体" w:hAnsi="宋体" w:cs="Arial"/>
          <w:szCs w:val="21"/>
        </w:rPr>
        <w:t>持续和非持续第二层次公允价值计量项目，采用的估值技术和重要参数的定性及定量信息</w:t>
      </w:r>
    </w:p>
    <w:sdt>
      <w:sdtPr>
        <w:rPr>
          <w:rFonts w:hint="eastAsia" w:cs="Cambria"/>
          <w:szCs w:val="21"/>
        </w:rPr>
        <w:alias w:val="是否适用：持续和非持续第二层次公允价值计量项目，采用的估值技术和重要参数的定性及定量信息[双击切换]"/>
        <w:tag w:val="_GBC_524db4de656b4bccac2fc473643fe7a6"/>
        <w:id w:val="2426"/>
        <w:placeholder>
          <w:docPart w:val="GBC22222222222222222222222222222"/>
        </w:placeholder>
      </w:sdtPr>
      <w:sdtEndPr>
        <w:rPr>
          <w:rFonts w:hint="eastAsia" w:cs="Cambria"/>
          <w:szCs w:val="21"/>
        </w:rPr>
      </w:sdtEndPr>
      <w:sdtContent>
        <w:p>
          <w:pPr>
            <w:tabs>
              <w:tab w:val="left" w:pos="1134"/>
            </w:tabs>
            <w:rPr>
              <w:rFonts w:hint="eastAsia" w:cs="Cambria"/>
              <w:szCs w:val="21"/>
            </w:rPr>
          </w:pPr>
          <w:r>
            <w:rPr>
              <w:rFonts w:cs="Cambria"/>
              <w:szCs w:val="21"/>
            </w:rPr>
            <w:fldChar w:fldCharType="begin"/>
          </w:r>
          <w:r>
            <w:rPr>
              <w:rFonts w:cs="Cambria"/>
              <w:szCs w:val="21"/>
            </w:rPr>
            <w:instrText xml:space="preserve"> </w:instrText>
          </w:r>
          <w:r>
            <w:rPr>
              <w:rFonts w:hint="eastAsia" w:cs="Cambria"/>
              <w:szCs w:val="21"/>
            </w:rPr>
            <w:instrText xml:space="preserve">MACROBUTTON  SnrToggleCheckbox √适用 </w:instrText>
          </w:r>
          <w:r>
            <w:rPr>
              <w:rFonts w:cs="Cambria"/>
              <w:szCs w:val="21"/>
            </w:rPr>
            <w:instrText xml:space="preserve">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sdt>
      <w:sdtPr>
        <w:rPr>
          <w:rFonts w:hint="eastAsia" w:ascii="宋体" w:hAnsi="宋体" w:eastAsia="宋体" w:cs="Arial"/>
          <w:kern w:val="0"/>
          <w:sz w:val="21"/>
          <w:szCs w:val="21"/>
          <w:lang w:val="en-US" w:eastAsia="zh-CN" w:bidi="ar-SA"/>
        </w:rPr>
        <w:alias w:val="持续和非持续第二层次公允价值计量项目，采用的估值技术和重要参数的定性及定量信息"/>
        <w:tag w:val="_GBC_406ac04d46a9411bb4890572e539e6ca"/>
        <w:id w:val="2427"/>
        <w:placeholder>
          <w:docPart w:val="GBC22222222222222222222222222222"/>
        </w:placeholder>
      </w:sdtPr>
      <w:sdtEndPr>
        <w:rPr>
          <w:rFonts w:hint="eastAsia" w:ascii="宋体" w:hAnsi="宋体" w:eastAsia="宋体" w:cs="Cambria"/>
          <w:kern w:val="0"/>
          <w:sz w:val="21"/>
          <w:szCs w:val="21"/>
          <w:lang w:val="en-US" w:eastAsia="zh-CN" w:bidi="ar-SA"/>
        </w:rPr>
      </w:sdtEndPr>
      <w:sdtContent>
        <w:p>
          <w:pPr>
            <w:pStyle w:val="199"/>
            <w:widowControl w:val="0"/>
            <w:snapToGrid w:val="0"/>
            <w:spacing w:after="0" w:line="490" w:lineRule="atLeast"/>
            <w:ind w:firstLine="420" w:firstLineChars="200"/>
            <w:jc w:val="both"/>
            <w:rPr>
              <w:rFonts w:hint="eastAsia" w:ascii="宋体" w:hAnsi="宋体" w:eastAsia="宋体" w:cs="Arial"/>
              <w:kern w:val="0"/>
              <w:sz w:val="21"/>
              <w:szCs w:val="21"/>
              <w:lang w:val="en-US" w:eastAsia="zh-CN" w:bidi="ar-SA"/>
            </w:rPr>
          </w:pPr>
          <w:r>
            <w:rPr>
              <w:rFonts w:hint="eastAsia" w:ascii="宋体" w:hAnsi="宋体" w:eastAsia="宋体" w:cs="Arial"/>
              <w:kern w:val="0"/>
              <w:sz w:val="21"/>
              <w:szCs w:val="21"/>
              <w:lang w:val="en-US" w:eastAsia="zh-CN" w:bidi="ar-SA"/>
            </w:rPr>
            <w:t>第2层次：是除第一层次输入值外相关资产或负债直接或间接可观察的输入值；</w:t>
          </w:r>
        </w:p>
        <w:p>
          <w:pPr>
            <w:widowControl w:val="0"/>
            <w:tabs>
              <w:tab w:val="left" w:pos="595"/>
              <w:tab w:val="center" w:pos="2245"/>
              <w:tab w:val="center" w:pos="6497"/>
            </w:tabs>
            <w:overflowPunct w:val="0"/>
            <w:autoSpaceDE w:val="0"/>
            <w:autoSpaceDN w:val="0"/>
            <w:adjustRightInd w:val="0"/>
            <w:snapToGrid w:val="0"/>
            <w:spacing w:after="0" w:line="490" w:lineRule="atLeast"/>
            <w:ind w:firstLine="420" w:firstLineChars="200"/>
            <w:jc w:val="both"/>
            <w:textAlignment w:val="baseline"/>
            <w:rPr>
              <w:rFonts w:hint="eastAsia" w:ascii="宋体" w:hAnsi="宋体" w:eastAsia="宋体" w:cs="Arial"/>
              <w:kern w:val="0"/>
              <w:sz w:val="21"/>
              <w:szCs w:val="21"/>
              <w:lang w:val="en-US" w:eastAsia="zh-CN" w:bidi="ar-SA"/>
            </w:rPr>
          </w:pPr>
          <w:r>
            <w:rPr>
              <w:rFonts w:hint="eastAsia" w:ascii="宋体" w:hAnsi="宋体" w:eastAsia="宋体" w:cs="Arial"/>
              <w:kern w:val="0"/>
              <w:sz w:val="21"/>
              <w:szCs w:val="21"/>
              <w:lang w:val="en-US" w:eastAsia="zh-CN" w:bidi="ar-SA"/>
            </w:rPr>
            <w:t>第二层次输入值包括：1）活跃市场中类似资产或负债的报价；2）非活跃市场中相同或类似资产或负债的报价；3）除报价以外的其他可观察输入值，包括在正常报价间隔期间可观察的利率和收益率曲线、隐含波动率和信用利差等；4）市场验证的输入值等。</w:t>
          </w:r>
        </w:p>
        <w:p>
          <w:pPr>
            <w:tabs>
              <w:tab w:val="left" w:pos="1134"/>
            </w:tabs>
            <w:rPr>
              <w:rFonts w:hint="eastAsia" w:cs="Cambria"/>
              <w:szCs w:val="21"/>
            </w:rPr>
          </w:pPr>
        </w:p>
      </w:sdtContent>
    </w:sdt>
    <w:p>
      <w:pPr>
        <w:rPr>
          <w:rFonts w:hint="eastAsia"/>
          <w:szCs w:val="21"/>
        </w:rPr>
      </w:pPr>
    </w:p>
    <w:p>
      <w:pPr>
        <w:pStyle w:val="85"/>
        <w:numPr>
          <w:ilvl w:val="0"/>
          <w:numId w:val="131"/>
        </w:numPr>
      </w:pPr>
      <w:r>
        <w:rPr>
          <w:rFonts w:hint="eastAsia" w:ascii="宋体" w:hAnsi="宋体" w:cs="Arial"/>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2fc8e5a18cee4309a229e736040a7cfd"/>
        <w:id w:val="2428"/>
        <w:placeholder>
          <w:docPart w:val="GBC22222222222222222222222222222"/>
        </w:placeholder>
      </w:sdtPr>
      <w:sdtEndPr>
        <w:rPr>
          <w:rFonts w:hint="eastAsia"/>
          <w:szCs w:val="21"/>
        </w:rPr>
      </w:sdtEndPr>
      <w:sdtContent>
        <w:p>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ascii="宋体" w:hAnsi="宋体" w:eastAsia="宋体" w:cs="Arial"/>
          <w:kern w:val="0"/>
          <w:sz w:val="21"/>
          <w:szCs w:val="21"/>
          <w:lang w:val="en-US" w:eastAsia="zh-CN" w:bidi="ar-SA"/>
        </w:rPr>
        <w:alias w:val="持续和非持续第三层次公允价值计量项目，采用的估值技术和重要参数的定性及定量信息"/>
        <w:tag w:val="_GBC_db2fdcfb26ce4ca9ac1e8da23b16aaaa"/>
        <w:id w:val="2429"/>
        <w:placeholder>
          <w:docPart w:val="GBC22222222222222222222222222222"/>
        </w:placeholder>
      </w:sdtPr>
      <w:sdtEndPr>
        <w:rPr>
          <w:rFonts w:hint="eastAsia" w:ascii="宋体" w:hAnsi="宋体" w:eastAsia="宋体" w:cs="Arial"/>
          <w:kern w:val="0"/>
          <w:sz w:val="21"/>
          <w:szCs w:val="21"/>
          <w:lang w:val="en-US" w:eastAsia="zh-CN" w:bidi="ar-SA"/>
        </w:rPr>
      </w:sdtEndPr>
      <w:sdtContent>
        <w:p>
          <w:pPr>
            <w:pStyle w:val="199"/>
            <w:widowControl w:val="0"/>
            <w:snapToGrid w:val="0"/>
            <w:spacing w:after="0" w:line="490" w:lineRule="atLeast"/>
            <w:ind w:firstLine="420" w:firstLineChars="200"/>
            <w:jc w:val="both"/>
            <w:rPr>
              <w:rFonts w:hint="eastAsia" w:ascii="宋体" w:hAnsi="宋体" w:eastAsia="宋体" w:cs="Arial"/>
              <w:kern w:val="0"/>
              <w:sz w:val="21"/>
              <w:szCs w:val="21"/>
              <w:lang w:val="en-US" w:eastAsia="zh-CN" w:bidi="ar-SA"/>
            </w:rPr>
          </w:pPr>
          <w:r>
            <w:rPr>
              <w:rFonts w:hint="eastAsia" w:ascii="宋体" w:hAnsi="宋体" w:eastAsia="宋体" w:cs="Arial"/>
              <w:kern w:val="0"/>
              <w:sz w:val="21"/>
              <w:szCs w:val="21"/>
              <w:lang w:val="en-US" w:eastAsia="zh-CN" w:bidi="ar-SA"/>
            </w:rPr>
            <w:t>第3层次：是相关资产或负债的不可观察输入值。</w:t>
          </w:r>
        </w:p>
        <w:p>
          <w:pPr>
            <w:rPr>
              <w:rFonts w:hint="eastAsia"/>
              <w:szCs w:val="21"/>
            </w:rPr>
          </w:pPr>
        </w:p>
      </w:sdtContent>
    </w:sdt>
    <w:p>
      <w:pPr>
        <w:tabs>
          <w:tab w:val="left" w:pos="1134"/>
        </w:tabs>
        <w:rPr>
          <w:rFonts w:hint="eastAsia" w:cs="Cambria"/>
          <w:b/>
          <w:szCs w:val="21"/>
        </w:rPr>
      </w:pPr>
    </w:p>
    <w:p>
      <w:pPr>
        <w:pStyle w:val="85"/>
        <w:numPr>
          <w:ilvl w:val="0"/>
          <w:numId w:val="131"/>
        </w:numPr>
        <w:ind w:left="0" w:firstLine="0"/>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71e79e015e97438a812cfd612b604172"/>
        <w:id w:val="2430"/>
        <w:placeholder>
          <w:docPart w:val="GBC22222222222222222222222222222"/>
        </w:placeholder>
      </w:sdtPr>
      <w:sdtEndPr>
        <w:rPr>
          <w:rFonts w:hint="eastAsia"/>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tabs>
          <w:tab w:val="left" w:pos="1134"/>
        </w:tabs>
        <w:rPr>
          <w:rFonts w:hint="eastAsia" w:cs="Cambria"/>
          <w:b/>
          <w:szCs w:val="21"/>
        </w:rPr>
      </w:pPr>
    </w:p>
    <w:p>
      <w:pPr>
        <w:pStyle w:val="85"/>
        <w:numPr>
          <w:ilvl w:val="0"/>
          <w:numId w:val="131"/>
        </w:numPr>
        <w:ind w:left="0" w:firstLine="0"/>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ebf98ea60f047d9917b79bbe8e1b6a3"/>
        <w:id w:val="2431"/>
        <w:placeholder>
          <w:docPart w:val="GBC22222222222222222222222222222"/>
        </w:placeholder>
      </w:sdtPr>
      <w:sdtEndPr>
        <w:rPr>
          <w:rFonts w:hint="eastAsia"/>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tabs>
          <w:tab w:val="left" w:pos="1134"/>
        </w:tabs>
        <w:rPr>
          <w:rFonts w:hint="eastAsia" w:cs="Cambria"/>
          <w:b/>
          <w:szCs w:val="21"/>
        </w:rPr>
      </w:pPr>
    </w:p>
    <w:p>
      <w:pPr>
        <w:pStyle w:val="85"/>
        <w:numPr>
          <w:ilvl w:val="0"/>
          <w:numId w:val="131"/>
        </w:numPr>
      </w:pPr>
      <w:r>
        <w:rPr>
          <w:rFonts w:hint="eastAsia"/>
        </w:rPr>
        <w:t>本期内发生的估值技术变更及变更原因</w:t>
      </w:r>
    </w:p>
    <w:sdt>
      <w:sdtPr>
        <w:rPr>
          <w:rFonts w:hint="eastAsia"/>
          <w:szCs w:val="21"/>
        </w:rPr>
        <w:alias w:val="是否适用：本期内发生的估值技术变更及变更原因[双击切换]"/>
        <w:tag w:val="_GBC_c8355b64faff425ebd05215313c85419"/>
        <w:id w:val="2432"/>
        <w:placeholder>
          <w:docPart w:val="GBC22222222222222222222222222222"/>
        </w:placeholder>
      </w:sdtPr>
      <w:sdtEndPr>
        <w:rPr>
          <w:rFonts w:hint="eastAsia"/>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cstheme="minorBidi"/>
          <w:szCs w:val="21"/>
        </w:rPr>
      </w:pPr>
    </w:p>
    <w:p>
      <w:pPr>
        <w:pStyle w:val="85"/>
        <w:numPr>
          <w:ilvl w:val="0"/>
          <w:numId w:val="131"/>
        </w:numPr>
        <w:rPr>
          <w:rFonts w:cstheme="minorBidi"/>
          <w:szCs w:val="21"/>
        </w:rPr>
      </w:pPr>
      <w:r>
        <w:rPr>
          <w:rFonts w:hint="eastAsia" w:cstheme="minorBidi"/>
          <w:szCs w:val="21"/>
        </w:rPr>
        <w:t>不以公允价值计量的</w:t>
      </w:r>
      <w:r>
        <w:rPr>
          <w:rFonts w:hint="eastAsia"/>
        </w:rPr>
        <w:t>金融资产</w:t>
      </w:r>
      <w:r>
        <w:rPr>
          <w:rFonts w:hint="eastAsia" w:cstheme="minorBidi"/>
          <w:szCs w:val="21"/>
        </w:rPr>
        <w:t>和金融负债的公允价值情况</w:t>
      </w:r>
    </w:p>
    <w:sdt>
      <w:sdtPr>
        <w:rPr>
          <w:rFonts w:hint="eastAsia" w:cstheme="minorBidi"/>
          <w:szCs w:val="21"/>
        </w:rPr>
        <w:alias w:val="是否适用：不以公允价值计量的金融资产和金融负债的公允价值情况[双击切换]"/>
        <w:tag w:val="_GBC_734377ec924449c3ae79732fec24b52d"/>
        <w:id w:val="2433"/>
        <w:placeholder>
          <w:docPart w:val="GBC22222222222222222222222222222"/>
        </w:placeholder>
      </w:sdtPr>
      <w:sdtEndPr>
        <w:rPr>
          <w:rFonts w:hint="eastAsia" w:cstheme="minorBidi"/>
          <w:szCs w:val="21"/>
        </w:rPr>
      </w:sdtEndPr>
      <w:sdtContent>
        <w:p>
          <w:pPr>
            <w:outlineLvl w:val="9"/>
            <w:rPr>
              <w:rFonts w:hint="eastAsia" w:cstheme="minorBidi"/>
              <w:szCs w:val="21"/>
            </w:rPr>
          </w:pPr>
          <w:r>
            <w:rPr>
              <w:rFonts w:cstheme="minorBidi"/>
              <w:szCs w:val="21"/>
            </w:rPr>
            <w:fldChar w:fldCharType="begin"/>
          </w:r>
          <w:r>
            <w:rPr>
              <w:rFonts w:hint="eastAsia" w:cstheme="minorBidi"/>
              <w:szCs w:val="21"/>
              <w:lang w:eastAsia="zh-CN"/>
            </w:rPr>
            <w:instrText xml:space="preserve"> MACROBUTTON  SnrToggleCheckbox □适用  </w:instrText>
          </w:r>
          <w:r>
            <w:rPr>
              <w:rFonts w:cstheme="minorBidi"/>
              <w:szCs w:val="21"/>
            </w:rPr>
            <w:fldChar w:fldCharType="end"/>
          </w:r>
          <w:r>
            <w:rPr>
              <w:rFonts w:cstheme="minorBidi"/>
              <w:szCs w:val="21"/>
            </w:rPr>
            <w:fldChar w:fldCharType="begin"/>
          </w:r>
          <w:r>
            <w:rPr>
              <w:rFonts w:hint="eastAsia" w:cstheme="minorBidi"/>
              <w:szCs w:val="21"/>
              <w:lang w:eastAsia="zh-CN"/>
            </w:rPr>
            <w:instrText xml:space="preserve"> MACROBUTTON  SnrToggleCheckbox √不适用 </w:instrText>
          </w:r>
          <w:r>
            <w:rPr>
              <w:rFonts w:cstheme="minorBidi"/>
              <w:szCs w:val="21"/>
            </w:rPr>
            <w:fldChar w:fldCharType="end"/>
          </w:r>
        </w:p>
      </w:sdtContent>
    </w:sdt>
    <w:p>
      <w:pPr>
        <w:rPr>
          <w:rFonts w:hint="eastAsia" w:cstheme="minorBidi"/>
          <w:szCs w:val="21"/>
        </w:rPr>
      </w:pPr>
    </w:p>
    <w:p>
      <w:pPr>
        <w:pStyle w:val="85"/>
        <w:numPr>
          <w:ilvl w:val="0"/>
          <w:numId w:val="131"/>
        </w:numPr>
        <w:rPr>
          <w:szCs w:val="21"/>
        </w:rPr>
      </w:pPr>
      <w:r>
        <w:rPr>
          <w:rFonts w:hint="eastAsia"/>
          <w:szCs w:val="21"/>
        </w:rPr>
        <w:t>其他</w:t>
      </w:r>
    </w:p>
    <w:sdt>
      <w:sdtPr>
        <w:rPr>
          <w:rFonts w:hint="eastAsia"/>
          <w:szCs w:val="21"/>
        </w:rPr>
        <w:alias w:val="是否适用：公允价值其他需要披露的事项[双击切换]"/>
        <w:tag w:val="_GBC_face0919374341aba02b14f2247ac908"/>
        <w:id w:val="2434"/>
        <w:placeholder>
          <w:docPart w:val="GBC22222222222222222222222222222"/>
        </w:placeholder>
      </w:sdtPr>
      <w:sdtEndPr>
        <w:rPr>
          <w:rFonts w:hint="eastAsia"/>
          <w:szCs w:val="21"/>
        </w:rPr>
      </w:sdtEndPr>
      <w:sdtContent>
        <w:p>
          <w:pPr>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outlineLvl w:val="9"/>
        <w:rPr>
          <w:rFonts w:hint="eastAsia"/>
          <w:szCs w:val="21"/>
        </w:rPr>
      </w:pPr>
    </w:p>
    <w:p>
      <w:pPr>
        <w:pStyle w:val="5"/>
        <w:numPr>
          <w:ilvl w:val="0"/>
          <w:numId w:val="63"/>
        </w:numPr>
        <w:rPr>
          <w:rFonts w:hint="eastAsia" w:ascii="宋体" w:hAnsi="宋体"/>
        </w:rPr>
      </w:pPr>
      <w:r>
        <w:rPr>
          <w:rFonts w:hint="eastAsia"/>
        </w:rPr>
        <w:t>关联方及关联交易</w:t>
      </w:r>
    </w:p>
    <w:p>
      <w:pPr>
        <w:pStyle w:val="85"/>
        <w:numPr>
          <w:ilvl w:val="0"/>
          <w:numId w:val="132"/>
        </w:numPr>
      </w:pPr>
      <w:r>
        <w:rPr>
          <w:rFonts w:hint="eastAsia"/>
        </w:rPr>
        <w:t>本企业的母公司情况</w:t>
      </w:r>
    </w:p>
    <w:sdt>
      <w:sdtPr>
        <w:rPr>
          <w:rFonts w:hint="eastAsia"/>
        </w:rPr>
        <w:alias w:val="是否适用：本企业的母公司情况[双击切换]"/>
        <w:tag w:val="_GBC_fe5dd4a2c9ad405db72189e05b735e0c"/>
        <w:id w:val="2435"/>
        <w:placeholder>
          <w:docPart w:val="GBC22222222222222222222222222222"/>
        </w:placeholder>
      </w:sdtPr>
      <w:sdtEndPr>
        <w:rPr>
          <w:rFonts w:hint="eastAsia"/>
        </w:rPr>
      </w:sdtEndPr>
      <w:sdtContent>
        <w:p>
          <w:pPr>
            <w:rPr>
              <w:rFonts w:hint="eastAsia"/>
            </w:rPr>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p>
      <w:pPr>
        <w:jc w:val="right"/>
        <w:rPr>
          <w:rFonts w:hint="eastAsia"/>
        </w:rPr>
      </w:pPr>
      <w:r>
        <w:rPr>
          <w:rFonts w:hint="eastAsia"/>
        </w:rPr>
        <w:t>单位：</w:t>
      </w:r>
      <w:sdt>
        <w:sdtPr>
          <w:rPr>
            <w:rFonts w:hint="eastAsia"/>
          </w:rPr>
          <w:alias w:val="单位：财务附注：本企业的母公司情况"/>
          <w:tag w:val="_GBC_4bdd8b08e4ce41af93512866e6012a92"/>
          <w:id w:val="243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万元</w:t>
          </w:r>
        </w:sdtContent>
      </w:sdt>
      <w:r>
        <w:rPr>
          <w:rFonts w:hint="eastAsia"/>
        </w:rPr>
        <w:t xml:space="preserve">  币种：</w:t>
      </w:r>
      <w:sdt>
        <w:sdtPr>
          <w:rPr>
            <w:rFonts w:hint="eastAsia"/>
          </w:rPr>
          <w:alias w:val="币种：财务附注：本企业的母公司情况"/>
          <w:tag w:val="_GBC_8b4816800b024cd884a92208e149b0bf"/>
          <w:id w:val="243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5"/>
        <w:gridCol w:w="1234"/>
        <w:gridCol w:w="1464"/>
        <w:gridCol w:w="1464"/>
        <w:gridCol w:w="1683"/>
        <w:gridCol w:w="1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sdt>
          <w:sdtPr>
            <w:tag w:val="_PLD_78501cc34b694302b18c1ea75399510e"/>
            <w:id w:val="2438"/>
          </w:sdtPr>
          <w:sdtContent>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cs="Cambria"/>
                    <w:szCs w:val="21"/>
                  </w:rPr>
                </w:pPr>
                <w:r>
                  <w:rPr>
                    <w:rFonts w:hint="eastAsia" w:cs="Cambria"/>
                    <w:szCs w:val="21"/>
                  </w:rPr>
                  <w:t>母公司名称</w:t>
                </w:r>
              </w:p>
            </w:tc>
          </w:sdtContent>
        </w:sdt>
        <w:sdt>
          <w:sdtPr>
            <w:tag w:val="_PLD_9cf29fdb6dc54a2ca1191c007bb19ceb"/>
            <w:id w:val="2439"/>
          </w:sdtPr>
          <w:sdtContent>
            <w:tc>
              <w:tcPr>
                <w:tcW w:w="68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cs="Cambria"/>
                    <w:szCs w:val="21"/>
                  </w:rPr>
                </w:pPr>
                <w:r>
                  <w:rPr>
                    <w:rFonts w:hint="eastAsia" w:cs="Cambria"/>
                    <w:szCs w:val="21"/>
                  </w:rPr>
                  <w:t>注册地</w:t>
                </w:r>
              </w:p>
            </w:tc>
          </w:sdtContent>
        </w:sdt>
        <w:sdt>
          <w:sdtPr>
            <w:tag w:val="_PLD_738e924675434f8ea1a19e9f01f12c6a"/>
            <w:id w:val="2440"/>
          </w:sdtPr>
          <w:sdtContent>
            <w:tc>
              <w:tcPr>
                <w:tcW w:w="80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cs="Cambria"/>
                    <w:szCs w:val="21"/>
                  </w:rPr>
                </w:pPr>
                <w:r>
                  <w:rPr>
                    <w:rFonts w:hint="eastAsia" w:cs="Cambria"/>
                    <w:szCs w:val="21"/>
                  </w:rPr>
                  <w:t>业务性质</w:t>
                </w:r>
              </w:p>
            </w:tc>
          </w:sdtContent>
        </w:sdt>
        <w:sdt>
          <w:sdtPr>
            <w:tag w:val="_PLD_8f8ae05947724183906b020ada85e914"/>
            <w:id w:val="2441"/>
          </w:sdtPr>
          <w:sdtContent>
            <w:tc>
              <w:tcPr>
                <w:tcW w:w="80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cs="Cambria"/>
                    <w:szCs w:val="21"/>
                  </w:rPr>
                </w:pPr>
                <w:r>
                  <w:rPr>
                    <w:rFonts w:hint="eastAsia" w:cs="Cambria"/>
                    <w:szCs w:val="21"/>
                  </w:rPr>
                  <w:t>注册资本</w:t>
                </w:r>
              </w:p>
            </w:tc>
          </w:sdtContent>
        </w:sdt>
        <w:sdt>
          <w:sdtPr>
            <w:tag w:val="_PLD_41f7f469dbcc4ee39514954cb008b0a4"/>
            <w:id w:val="2442"/>
          </w:sdtPr>
          <w:sdtContent>
            <w:tc>
              <w:tcPr>
                <w:tcW w:w="92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cs="Cambria"/>
                    <w:szCs w:val="21"/>
                  </w:rPr>
                </w:pPr>
                <w:r>
                  <w:rPr>
                    <w:rFonts w:hint="eastAsia" w:cs="Cambria"/>
                    <w:szCs w:val="21"/>
                  </w:rPr>
                  <w:t>母公司对本企业的持股比例</w:t>
                </w:r>
                <w:r>
                  <w:rPr>
                    <w:rFonts w:cs="Cambria"/>
                    <w:szCs w:val="21"/>
                  </w:rPr>
                  <w:t>(%)</w:t>
                </w:r>
              </w:p>
            </w:tc>
          </w:sdtContent>
        </w:sdt>
        <w:sdt>
          <w:sdtPr>
            <w:tag w:val="_PLD_dab7bc4321ca44eb9d8565239cbf42f7"/>
            <w:id w:val="2443"/>
          </w:sdtPr>
          <w:sdtContent>
            <w:tc>
              <w:tcPr>
                <w:tcW w:w="100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cs="Cambria"/>
                    <w:szCs w:val="21"/>
                  </w:rPr>
                </w:pPr>
                <w:r>
                  <w:rPr>
                    <w:rFonts w:hint="eastAsia" w:cs="Cambria"/>
                    <w:szCs w:val="21"/>
                  </w:rPr>
                  <w:t>母公司对本企业的表决权比例</w:t>
                </w:r>
                <w:r>
                  <w:rPr>
                    <w:rFonts w:cs="Cambria"/>
                    <w:szCs w:val="21"/>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trPr>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cs="Cambria"/>
                <w:szCs w:val="21"/>
              </w:rPr>
            </w:pPr>
            <w:r>
              <w:t>广西柳州市产业投资发展集团有限公司</w:t>
            </w:r>
          </w:p>
        </w:tc>
        <w:tc>
          <w:tcPr>
            <w:tcW w:w="681"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cs="Cambria"/>
                <w:szCs w:val="21"/>
              </w:rPr>
            </w:pPr>
            <w:r>
              <w:t>广西柳州</w:t>
            </w:r>
          </w:p>
        </w:tc>
        <w:tc>
          <w:tcPr>
            <w:tcW w:w="808"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cs="Cambria"/>
                <w:szCs w:val="21"/>
              </w:rPr>
            </w:pPr>
            <w:r>
              <w:t>有限责任公司</w:t>
            </w:r>
          </w:p>
        </w:tc>
        <w:tc>
          <w:tcPr>
            <w:tcW w:w="80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100,000</w:t>
            </w:r>
          </w:p>
        </w:tc>
        <w:tc>
          <w:tcPr>
            <w:tcW w:w="92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33.34</w:t>
            </w:r>
          </w:p>
        </w:tc>
        <w:tc>
          <w:tcPr>
            <w:tcW w:w="100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33.34</w:t>
            </w:r>
          </w:p>
        </w:tc>
      </w:tr>
    </w:tbl>
    <w:p/>
    <w:p>
      <w:pPr>
        <w:tabs>
          <w:tab w:val="left" w:pos="1134"/>
        </w:tabs>
        <w:rPr>
          <w:rFonts w:hint="eastAsia" w:cs="Cambria"/>
          <w:szCs w:val="21"/>
        </w:rPr>
      </w:pPr>
      <w:r>
        <w:rPr>
          <w:rFonts w:hint="eastAsia" w:cs="Cambria"/>
          <w:szCs w:val="21"/>
        </w:rPr>
        <w:t>企业的母公司情况的说明</w:t>
      </w:r>
    </w:p>
    <w:sdt>
      <w:sdtPr>
        <w:rPr>
          <w:rFonts w:cs="Cambria"/>
          <w:szCs w:val="21"/>
        </w:rPr>
        <w:alias w:val="本企业的母公司情况的说明"/>
        <w:tag w:val="_GBC_23f67537c1df4d9d9ede9fbc78ad06a4"/>
        <w:id w:val="2444"/>
        <w:placeholder>
          <w:docPart w:val="GBC22222222222222222222222222222"/>
        </w:placeholder>
      </w:sdtPr>
      <w:sdtEndPr>
        <w:rPr>
          <w:rFonts w:cs="Cambria"/>
          <w:szCs w:val="21"/>
        </w:rPr>
      </w:sdtEndPr>
      <w:sdtContent>
        <w:p>
          <w:pPr>
            <w:tabs>
              <w:tab w:val="left" w:pos="1134"/>
            </w:tabs>
            <w:rPr>
              <w:rFonts w:hint="eastAsia" w:cs="Cambria"/>
              <w:szCs w:val="21"/>
            </w:rPr>
          </w:pPr>
          <w:r>
            <w:rPr>
              <w:rFonts w:hint="eastAsia" w:cs="Cambria"/>
              <w:szCs w:val="21"/>
              <w:lang w:eastAsia="zh-CN"/>
            </w:rPr>
            <w:t>无</w:t>
          </w:r>
        </w:p>
      </w:sdtContent>
    </w:sdt>
    <w:p>
      <w:pPr>
        <w:rPr>
          <w:rFonts w:hint="eastAsia"/>
          <w:szCs w:val="21"/>
        </w:rPr>
      </w:pPr>
      <w:r>
        <w:rPr>
          <w:rFonts w:hint="eastAsia"/>
          <w:szCs w:val="21"/>
        </w:rPr>
        <w:t>本企业最终控制方是</w:t>
      </w:r>
      <w:sdt>
        <w:sdtPr>
          <w:rPr>
            <w:rFonts w:hint="eastAsia"/>
            <w:szCs w:val="21"/>
          </w:rPr>
          <w:alias w:val="本企业最终控制方"/>
          <w:tag w:val="_GBC_951a676520994ab7a3822c5f58c20b7d"/>
          <w:id w:val="2445"/>
          <w:placeholder>
            <w:docPart w:val="GBC22222222222222222222222222222"/>
          </w:placeholder>
        </w:sdtPr>
        <w:sdtEndPr>
          <w:rPr>
            <w:rFonts w:hint="eastAsia"/>
            <w:szCs w:val="21"/>
          </w:rPr>
        </w:sdtEndPr>
        <w:sdtContent>
          <w:r>
            <w:rPr>
              <w:rFonts w:hint="eastAsia"/>
              <w:szCs w:val="21"/>
            </w:rPr>
            <w:t xml:space="preserve"> </w:t>
          </w:r>
          <w:r>
            <w:rPr>
              <w:rFonts w:hint="eastAsia"/>
              <w:szCs w:val="21"/>
              <w:lang w:val="en-GB"/>
            </w:rPr>
            <w:t xml:space="preserve">柳州市人民政府国有资产监督管理委员会  </w:t>
          </w:r>
        </w:sdtContent>
      </w:sdt>
    </w:p>
    <w:p>
      <w:pPr>
        <w:rPr>
          <w:rFonts w:hint="eastAsia"/>
          <w:szCs w:val="21"/>
        </w:rPr>
      </w:pPr>
      <w:r>
        <w:rPr>
          <w:rFonts w:hint="eastAsia"/>
          <w:szCs w:val="21"/>
        </w:rPr>
        <w:t>其他说明：</w:t>
      </w:r>
    </w:p>
    <w:sdt>
      <w:sdtPr>
        <w:rPr>
          <w:szCs w:val="21"/>
        </w:rPr>
        <w:alias w:val="本企业的母公司情况的其他说明"/>
        <w:tag w:val="_GBC_72b4ca7a02944263a74be4174baff4cf"/>
        <w:id w:val="2446"/>
        <w:placeholder>
          <w:docPart w:val="GBC22222222222222222222222222222"/>
        </w:placeholder>
      </w:sdtPr>
      <w:sdtEndPr>
        <w:rPr>
          <w:szCs w:val="21"/>
        </w:rPr>
      </w:sdtEndPr>
      <w:sdtContent>
        <w:p>
          <w:pPr>
            <w:rPr>
              <w:rFonts w:hint="eastAsia"/>
              <w:szCs w:val="21"/>
            </w:rPr>
          </w:pPr>
          <w:r>
            <w:rPr>
              <w:rFonts w:hint="eastAsia"/>
              <w:szCs w:val="21"/>
              <w:lang w:eastAsia="zh-CN"/>
            </w:rPr>
            <w:t>无</w:t>
          </w:r>
        </w:p>
      </w:sdtContent>
    </w:sdt>
    <w:p>
      <w:pPr>
        <w:pStyle w:val="85"/>
        <w:numPr>
          <w:ilvl w:val="0"/>
          <w:numId w:val="132"/>
        </w:numPr>
        <w:rPr>
          <w:rFonts w:hint="eastAsia" w:ascii="宋体" w:hAnsi="宋体" w:cs="Arial"/>
          <w:szCs w:val="21"/>
        </w:rPr>
      </w:pPr>
      <w:r>
        <w:rPr>
          <w:rFonts w:hint="eastAsia" w:ascii="宋体" w:hAnsi="宋体" w:cs="Arial"/>
          <w:szCs w:val="21"/>
        </w:rPr>
        <w:t>本企业的子公司情况</w:t>
      </w:r>
    </w:p>
    <w:p>
      <w:pPr>
        <w:rPr>
          <w:rFonts w:hint="eastAsia"/>
          <w:szCs w:val="21"/>
        </w:rPr>
      </w:pPr>
      <w:r>
        <w:rPr>
          <w:rFonts w:hint="eastAsia"/>
          <w:szCs w:val="21"/>
        </w:rPr>
        <w:t>本企业子公司的情况详见附注</w:t>
      </w:r>
    </w:p>
    <w:sdt>
      <w:sdtPr>
        <w:rPr>
          <w:rFonts w:hint="eastAsia"/>
          <w:szCs w:val="21"/>
        </w:rPr>
        <w:alias w:val="是否适用：本公司的子公司情况详见附注[双击切换]"/>
        <w:tag w:val="_GBC_b3fd954877e04ee589f6c4ce95e1384a"/>
        <w:id w:val="2447"/>
        <w:placeholder>
          <w:docPart w:val="GBC22222222222222222222222222222"/>
        </w:placeholder>
      </w:sdtPr>
      <w:sdtEndPr>
        <w:rPr>
          <w:rFonts w:hint="eastAsia"/>
          <w:szCs w:val="21"/>
        </w:rPr>
      </w:sdtEndPr>
      <w:sdtContent>
        <w:p>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本公司的子公司情况详见附注"/>
        <w:tag w:val="_GBC_bb3e2669c3cc45d0a6637b1809087708"/>
        <w:id w:val="2448"/>
        <w:placeholder>
          <w:docPart w:val="GBC22222222222222222222222222222"/>
        </w:placeholder>
      </w:sdtPr>
      <w:sdtEndPr>
        <w:rPr>
          <w:rFonts w:hint="eastAsia"/>
          <w:szCs w:val="21"/>
        </w:rPr>
      </w:sdtEndPr>
      <w:sdtContent>
        <w:p>
          <w:pPr>
            <w:rPr>
              <w:rFonts w:hint="eastAsia"/>
              <w:szCs w:val="21"/>
            </w:rPr>
          </w:pPr>
          <w:r>
            <w:rPr>
              <w:rFonts w:hint="eastAsia"/>
              <w:szCs w:val="21"/>
            </w:rPr>
            <w:t>详见“十、在其他主体中的权益”之“1、在子公司中的权益”</w:t>
          </w:r>
        </w:p>
      </w:sdtContent>
    </w:sdt>
    <w:p>
      <w:pPr>
        <w:tabs>
          <w:tab w:val="left" w:pos="1134"/>
        </w:tabs>
        <w:rPr>
          <w:rFonts w:hint="eastAsia" w:cs="Cambria"/>
          <w:szCs w:val="21"/>
        </w:rPr>
      </w:pPr>
    </w:p>
    <w:p>
      <w:pPr>
        <w:pStyle w:val="85"/>
        <w:numPr>
          <w:ilvl w:val="0"/>
          <w:numId w:val="132"/>
        </w:numPr>
      </w:pPr>
      <w:r>
        <w:rPr>
          <w:rFonts w:hint="eastAsia"/>
        </w:rPr>
        <w:t>本企业合营和联营企业情况</w:t>
      </w:r>
    </w:p>
    <w:p>
      <w:pPr>
        <w:rPr>
          <w:rFonts w:hint="eastAsia"/>
        </w:rPr>
      </w:pPr>
      <w:r>
        <w:rPr>
          <w:rFonts w:hint="eastAsia"/>
        </w:rPr>
        <w:t>本企业重要的合营或联营企业详见附注</w:t>
      </w:r>
    </w:p>
    <w:sdt>
      <w:sdtPr>
        <w:alias w:val="是否适用：本企业重要的合营或联营企业详见附注[双击切换]"/>
        <w:tag w:val="_GBC_a44d5ddc347344bcaadf8652bc7a927c"/>
        <w:id w:val="2449"/>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本企业重要的合营或联营企业详见附注"/>
        <w:tag w:val="_GBC_3c58c586b3d3412d9989e9dff0b9f4cf"/>
        <w:id w:val="2450"/>
        <w:placeholder>
          <w:docPart w:val="GBC22222222222222222222222222222"/>
        </w:placeholder>
      </w:sdtPr>
      <w:sdtEndPr>
        <w:rPr>
          <w:rFonts w:hint="eastAsia"/>
        </w:rPr>
      </w:sdtEndPr>
      <w:sdtContent>
        <w:p>
          <w:pPr>
            <w:rPr>
              <w:rFonts w:hint="eastAsia"/>
            </w:rPr>
          </w:pPr>
          <w:r>
            <w:rPr>
              <w:rFonts w:hint="eastAsia"/>
            </w:rPr>
            <w:t>详见“十、在其他主体中的权益”之“3、在合营企业或联营企业中的权益”</w:t>
          </w:r>
        </w:p>
      </w:sdtContent>
    </w:sdt>
    <w:p>
      <w:pPr>
        <w:rPr>
          <w:rFonts w:hint="eastAsia"/>
        </w:rPr>
      </w:pPr>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2451"/>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84"/>
        <w:gridCol w:w="5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0e6d2a60380d424fbe39edbe16e876ad"/>
            <w:id w:val="2452"/>
          </w:sdtPr>
          <w:sdtContent>
            <w:tc>
              <w:tcPr>
                <w:tcW w:w="2201" w:type="pct"/>
                <w:tcBorders>
                  <w:top w:val="single" w:color="auto" w:sz="4" w:space="0"/>
                  <w:left w:val="single" w:color="auto" w:sz="4" w:space="0"/>
                  <w:bottom w:val="single" w:color="auto" w:sz="4" w:space="0"/>
                  <w:right w:val="single" w:color="auto" w:sz="4" w:space="0"/>
                </w:tcBorders>
                <w:shd w:val="clear" w:color="auto" w:fill="auto"/>
              </w:tcPr>
              <w:p>
                <w:pPr>
                  <w:jc w:val="center"/>
                  <w:rPr>
                    <w:rFonts w:hint="eastAsia" w:cs="Cambria"/>
                    <w:szCs w:val="21"/>
                  </w:rPr>
                </w:pPr>
                <w:r>
                  <w:rPr>
                    <w:rFonts w:hint="eastAsia" w:cs="Cambria"/>
                    <w:szCs w:val="21"/>
                  </w:rPr>
                  <w:t>合营或联营企业名称</w:t>
                </w:r>
              </w:p>
            </w:tc>
          </w:sdtContent>
        </w:sdt>
        <w:sdt>
          <w:sdtPr>
            <w:tag w:val="_PLD_7a4c0374bc514021b6a270655cb81e9e"/>
            <w:id w:val="2453"/>
          </w:sdtPr>
          <w:sdtContent>
            <w:tc>
              <w:tcPr>
                <w:tcW w:w="2798" w:type="pct"/>
                <w:tcBorders>
                  <w:top w:val="single" w:color="auto" w:sz="4" w:space="0"/>
                  <w:left w:val="single" w:color="auto" w:sz="4" w:space="0"/>
                  <w:bottom w:val="single" w:color="auto" w:sz="4" w:space="0"/>
                  <w:right w:val="single" w:color="auto" w:sz="4" w:space="0"/>
                </w:tcBorders>
                <w:shd w:val="clear" w:color="auto" w:fill="auto"/>
              </w:tcPr>
              <w:p>
                <w:pPr>
                  <w:jc w:val="center"/>
                  <w:rPr>
                    <w:rFonts w:hint="eastAsia" w:cs="Cambria"/>
                    <w:szCs w:val="21"/>
                  </w:rPr>
                </w:pPr>
                <w:r>
                  <w:rPr>
                    <w:rFonts w:hint="eastAsia" w:cs="Cambria"/>
                    <w:szCs w:val="21"/>
                  </w:rPr>
                  <w:t>与本企业关系</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201" w:type="pct"/>
            <w:tcBorders>
              <w:top w:val="single" w:color="auto" w:sz="4" w:space="0"/>
              <w:left w:val="single" w:color="auto" w:sz="4" w:space="0"/>
              <w:bottom w:val="single" w:color="auto" w:sz="4" w:space="0"/>
              <w:right w:val="single" w:color="auto" w:sz="4" w:space="0"/>
            </w:tcBorders>
            <w:vAlign w:val="center"/>
          </w:tcPr>
          <w:p>
            <w:pPr>
              <w:jc w:val="center"/>
              <w:rPr>
                <w:rFonts w:hint="eastAsia"/>
                <w:szCs w:val="21"/>
              </w:rPr>
            </w:pPr>
            <w:r>
              <w:t>成都同基医药有限公司</w:t>
            </w:r>
          </w:p>
        </w:tc>
        <w:tc>
          <w:tcPr>
            <w:tcW w:w="2798" w:type="pct"/>
            <w:tcBorders>
              <w:top w:val="single" w:color="auto" w:sz="4" w:space="0"/>
              <w:left w:val="single" w:color="auto" w:sz="4" w:space="0"/>
              <w:bottom w:val="single" w:color="auto" w:sz="4" w:space="0"/>
              <w:right w:val="single" w:color="auto" w:sz="4" w:space="0"/>
            </w:tcBorders>
            <w:vAlign w:val="center"/>
          </w:tcPr>
          <w:p>
            <w:pPr>
              <w:jc w:val="center"/>
              <w:rPr>
                <w:rFonts w:hint="eastAsia"/>
                <w:szCs w:val="21"/>
              </w:rPr>
            </w:pPr>
            <w:r>
              <w:t>本公司的参股公司</w:t>
            </w:r>
          </w:p>
        </w:tc>
      </w:tr>
    </w:tbl>
    <w:p/>
    <w:p>
      <w:pPr>
        <w:tabs>
          <w:tab w:val="left" w:pos="1134"/>
        </w:tabs>
        <w:rPr>
          <w:rFonts w:hint="eastAsia" w:cs="Cambria"/>
          <w:szCs w:val="21"/>
        </w:rPr>
      </w:pPr>
      <w:r>
        <w:rPr>
          <w:rFonts w:hint="eastAsia" w:cs="Cambria"/>
          <w:szCs w:val="21"/>
        </w:rPr>
        <w:t>其他说明：</w:t>
      </w:r>
    </w:p>
    <w:sdt>
      <w:sdtPr>
        <w:rPr>
          <w:rFonts w:cs="Cambria"/>
          <w:szCs w:val="21"/>
        </w:rPr>
        <w:alias w:val="是否适用：存在关联方交易或余额的合营和联营企业情况说明[双击切换]"/>
        <w:tag w:val="_GBC_491f62bb76ba49c482a64272865cc4a1"/>
        <w:id w:val="2454"/>
        <w:placeholder>
          <w:docPart w:val="GBC22222222222222222222222222222"/>
        </w:placeholder>
      </w:sdtPr>
      <w:sdtEndPr>
        <w:rPr>
          <w:rFonts w:cs="Cambria"/>
          <w:szCs w:val="21"/>
        </w:rPr>
      </w:sdtEndPr>
      <w:sdtContent>
        <w:p>
          <w:pPr>
            <w:tabs>
              <w:tab w:val="left" w:pos="1134"/>
            </w:tabs>
            <w:outlineLvl w:val="9"/>
            <w:rPr>
              <w:rFonts w:hint="eastAsia" w:cs="Cambria"/>
              <w:szCs w:val="21"/>
            </w:rPr>
          </w:pPr>
          <w:r>
            <w:rPr>
              <w:rFonts w:cs="Cambria"/>
              <w:szCs w:val="21"/>
            </w:rPr>
            <w:fldChar w:fldCharType="begin"/>
          </w:r>
          <w:r>
            <w:rPr>
              <w:rFonts w:hint="eastAsia" w:cs="Cambria"/>
              <w:szCs w:val="21"/>
              <w:lang w:eastAsia="zh-CN"/>
            </w:rPr>
            <w:instrText xml:space="preserve">MACROBUTTON  SnrToggleCheckbox □适用 </w:instrText>
          </w:r>
          <w:r>
            <w:rPr>
              <w:rFonts w:cs="Cambria"/>
              <w:szCs w:val="21"/>
            </w:rPr>
            <w:fldChar w:fldCharType="end"/>
          </w:r>
          <w:r>
            <w:rPr>
              <w:rFonts w:cs="Cambria"/>
              <w:szCs w:val="21"/>
            </w:rPr>
            <w:fldChar w:fldCharType="begin"/>
          </w:r>
          <w:r>
            <w:rPr>
              <w:rFonts w:hint="eastAsia" w:cs="Cambria"/>
              <w:szCs w:val="21"/>
              <w:lang w:eastAsia="zh-CN"/>
            </w:rPr>
            <w:instrText xml:space="preserve"> MACROBUTTON  SnrToggleCheckbox √不适用 </w:instrText>
          </w:r>
          <w:r>
            <w:rPr>
              <w:rFonts w:cs="Cambria"/>
              <w:szCs w:val="21"/>
            </w:rPr>
            <w:fldChar w:fldCharType="end"/>
          </w:r>
        </w:p>
      </w:sdtContent>
    </w:sdt>
    <w:p>
      <w:pPr>
        <w:tabs>
          <w:tab w:val="left" w:pos="1134"/>
        </w:tabs>
        <w:rPr>
          <w:rFonts w:hint="eastAsia" w:cs="Cambria"/>
          <w:szCs w:val="21"/>
        </w:rPr>
      </w:pPr>
    </w:p>
    <w:p>
      <w:pPr>
        <w:pStyle w:val="85"/>
        <w:numPr>
          <w:ilvl w:val="0"/>
          <w:numId w:val="132"/>
        </w:numPr>
      </w:pPr>
      <w:r>
        <w:rPr>
          <w:rFonts w:hint="eastAsia"/>
        </w:rPr>
        <w:t>其他关联方情况</w:t>
      </w:r>
    </w:p>
    <w:sdt>
      <w:sdtPr>
        <w:alias w:val="是否适用：其他关联方情况[双击切换]"/>
        <w:tag w:val="_GBC_42246b4c04fc4462b5fb05a5db67f4d0"/>
        <w:id w:val="2455"/>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78"/>
        <w:gridCol w:w="5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7" w:hRule="atLeast"/>
        </w:trPr>
        <w:sdt>
          <w:sdtPr>
            <w:tag w:val="_PLD_36db3e8c12e04d279b0c2956ad69d8a6"/>
            <w:id w:val="2456"/>
          </w:sdtPr>
          <w:sdtContent>
            <w:tc>
              <w:tcPr>
                <w:tcW w:w="2198" w:type="pct"/>
                <w:tcBorders>
                  <w:top w:val="single" w:color="auto" w:sz="4" w:space="0"/>
                  <w:left w:val="single" w:color="auto" w:sz="4" w:space="0"/>
                  <w:bottom w:val="single" w:color="auto" w:sz="4" w:space="0"/>
                  <w:right w:val="single" w:color="auto" w:sz="4" w:space="0"/>
                </w:tcBorders>
                <w:shd w:val="clear" w:color="auto" w:fill="auto"/>
              </w:tcPr>
              <w:p>
                <w:pPr>
                  <w:jc w:val="center"/>
                  <w:rPr>
                    <w:rFonts w:hint="eastAsia" w:cs="Cambria"/>
                    <w:szCs w:val="21"/>
                  </w:rPr>
                </w:pPr>
                <w:r>
                  <w:rPr>
                    <w:rFonts w:hint="eastAsia" w:cs="Cambria"/>
                    <w:szCs w:val="21"/>
                  </w:rPr>
                  <w:t>其他关联方名称</w:t>
                </w:r>
              </w:p>
            </w:tc>
          </w:sdtContent>
        </w:sdt>
        <w:sdt>
          <w:sdtPr>
            <w:tag w:val="_PLD_b851a2cc9280416290b9ebf815c49236"/>
            <w:id w:val="2457"/>
          </w:sdtPr>
          <w:sdtContent>
            <w:tc>
              <w:tcPr>
                <w:tcW w:w="2802" w:type="pct"/>
                <w:tcBorders>
                  <w:top w:val="single" w:color="auto" w:sz="4" w:space="0"/>
                  <w:left w:val="single" w:color="auto" w:sz="4" w:space="0"/>
                  <w:bottom w:val="single" w:color="auto" w:sz="4" w:space="0"/>
                  <w:right w:val="single" w:color="auto" w:sz="4" w:space="0"/>
                </w:tcBorders>
                <w:shd w:val="clear" w:color="auto" w:fill="auto"/>
              </w:tcPr>
              <w:p>
                <w:pPr>
                  <w:jc w:val="center"/>
                  <w:rPr>
                    <w:rFonts w:hint="eastAsia" w:cs="Cambria"/>
                    <w:szCs w:val="21"/>
                  </w:rPr>
                </w:pPr>
                <w:r>
                  <w:rPr>
                    <w:rFonts w:hint="eastAsia" w:cs="Cambria"/>
                    <w:szCs w:val="21"/>
                  </w:rPr>
                  <w:t>其他关联方与本企业关系</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jc w:val="center"/>
              <w:rPr>
                <w:rFonts w:hint="eastAsia" w:cs="Cambria"/>
                <w:szCs w:val="21"/>
              </w:rPr>
            </w:pPr>
            <w:r>
              <w:t>柳州市元宏投资发展有限公司(原柳州两面针旅游用品厂)</w:t>
            </w:r>
          </w:p>
        </w:tc>
        <w:sdt>
          <w:sdtPr>
            <w:rPr>
              <w:rFonts w:cs="Cambria"/>
              <w:szCs w:val="21"/>
            </w:rPr>
            <w:alias w:val="本企业的其他关联方情况明细－其他关联方与本公司关系"/>
            <w:tag w:val="_GBC_58cfdd73098648d8af76645c4007a3fa"/>
            <w:id w:val="2458"/>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Cs w:val="21"/>
            </w:rPr>
          </w:sdtEndPr>
          <w:sdtContent>
            <w:tc>
              <w:tcPr>
                <w:tcW w:w="2802" w:type="pct"/>
                <w:tcBorders>
                  <w:top w:val="single" w:color="auto" w:sz="4" w:space="0"/>
                  <w:left w:val="single" w:color="auto" w:sz="4" w:space="0"/>
                  <w:bottom w:val="single" w:color="auto" w:sz="4" w:space="0"/>
                  <w:right w:val="single" w:color="auto" w:sz="4" w:space="0"/>
                </w:tcBorders>
                <w:vAlign w:val="center"/>
              </w:tcPr>
              <w:p>
                <w:pPr>
                  <w:jc w:val="center"/>
                  <w:rPr>
                    <w:rFonts w:hint="eastAsia" w:cs="Cambria"/>
                    <w:szCs w:val="21"/>
                  </w:rPr>
                </w:pPr>
                <w:r>
                  <w:rPr>
                    <w:rFonts w:cs="Cambria"/>
                    <w:color w:val="auto"/>
                    <w:szCs w:val="21"/>
                  </w:rPr>
                  <w:t>本公司的参股股东</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jc w:val="center"/>
              <w:rPr>
                <w:rFonts w:hint="eastAsia" w:cs="Cambria"/>
                <w:szCs w:val="21"/>
              </w:rPr>
            </w:pPr>
            <w:r>
              <w:t>柳州市沁原纸业发展有限公司（原柳州两面针纸业有限公司）</w:t>
            </w:r>
          </w:p>
        </w:tc>
        <w:tc>
          <w:tcPr>
            <w:tcW w:w="2802" w:type="pct"/>
            <w:tcBorders>
              <w:top w:val="single" w:color="auto" w:sz="4" w:space="0"/>
              <w:left w:val="single" w:color="auto" w:sz="4" w:space="0"/>
              <w:bottom w:val="single" w:color="auto" w:sz="4" w:space="0"/>
              <w:right w:val="single" w:color="auto" w:sz="4" w:space="0"/>
            </w:tcBorders>
            <w:vAlign w:val="center"/>
          </w:tcPr>
          <w:p>
            <w:pPr>
              <w:jc w:val="center"/>
              <w:rPr>
                <w:rFonts w:hint="eastAsia" w:cs="Cambria"/>
                <w:szCs w:val="21"/>
              </w:rPr>
            </w:pPr>
            <w:r>
              <w:rPr>
                <w:rFonts w:hint="eastAsia"/>
                <w:color w:val="auto"/>
              </w:rPr>
              <w:t>母公司的控股子公司</w:t>
            </w:r>
          </w:p>
        </w:tc>
      </w:tr>
    </w:tbl>
    <w:p/>
    <w:p>
      <w:pPr>
        <w:tabs>
          <w:tab w:val="left" w:pos="1134"/>
        </w:tabs>
        <w:rPr>
          <w:rFonts w:hint="eastAsia" w:cs="Cambria"/>
          <w:szCs w:val="21"/>
        </w:rPr>
      </w:pPr>
      <w:r>
        <w:rPr>
          <w:rFonts w:hint="eastAsia" w:cs="Cambria"/>
          <w:szCs w:val="21"/>
          <w:lang w:val="en-US" w:eastAsia="zh-CN"/>
        </w:rPr>
        <w:t>其</w:t>
      </w:r>
      <w:r>
        <w:rPr>
          <w:rFonts w:hint="eastAsia" w:cs="Cambria"/>
          <w:szCs w:val="21"/>
        </w:rPr>
        <w:t>他说明：</w:t>
      </w:r>
    </w:p>
    <w:sdt>
      <w:sdtPr>
        <w:rPr>
          <w:rFonts w:cs="Cambria"/>
          <w:szCs w:val="21"/>
        </w:rPr>
        <w:alias w:val="本企业的其他关联方情况的说明"/>
        <w:tag w:val="_GBC_117952daaba845fa964eb3e2e22e8fc5"/>
        <w:id w:val="2459"/>
        <w:placeholder>
          <w:docPart w:val="GBC22222222222222222222222222222"/>
        </w:placeholder>
      </w:sdtPr>
      <w:sdtEndPr>
        <w:rPr>
          <w:rFonts w:cs="Cambria"/>
          <w:szCs w:val="21"/>
        </w:rPr>
      </w:sdtEndPr>
      <w:sdtContent>
        <w:p>
          <w:pPr>
            <w:tabs>
              <w:tab w:val="left" w:pos="1134"/>
            </w:tabs>
            <w:rPr>
              <w:rFonts w:hint="eastAsia" w:cs="Cambria"/>
              <w:szCs w:val="21"/>
            </w:rPr>
          </w:pPr>
          <w:r>
            <w:rPr>
              <w:rFonts w:hint="eastAsia" w:cs="Cambria"/>
              <w:szCs w:val="21"/>
              <w:lang w:eastAsia="zh-CN"/>
            </w:rPr>
            <w:t>无</w:t>
          </w:r>
        </w:p>
      </w:sdtContent>
    </w:sdt>
    <w:p>
      <w:pPr>
        <w:tabs>
          <w:tab w:val="left" w:pos="1134"/>
        </w:tabs>
        <w:rPr>
          <w:rFonts w:hint="eastAsia" w:cs="Cambria"/>
          <w:b/>
          <w:szCs w:val="21"/>
        </w:rPr>
      </w:pPr>
    </w:p>
    <w:p>
      <w:pPr>
        <w:pStyle w:val="85"/>
        <w:numPr>
          <w:ilvl w:val="0"/>
          <w:numId w:val="132"/>
        </w:numPr>
      </w:pPr>
      <w:r>
        <w:rPr>
          <w:rFonts w:hint="eastAsia"/>
        </w:rPr>
        <w:t>关联交易情况</w:t>
      </w:r>
    </w:p>
    <w:p>
      <w:pPr>
        <w:pStyle w:val="60"/>
        <w:numPr>
          <w:ilvl w:val="3"/>
          <w:numId w:val="133"/>
        </w:numPr>
        <w:ind w:left="424" w:hanging="424" w:hangingChars="201"/>
        <w:rPr>
          <w:rFonts w:hint="eastAsia"/>
        </w:rPr>
      </w:pPr>
      <w:r>
        <w:rPr>
          <w:rFonts w:hint="eastAsia"/>
        </w:rPr>
        <w:t>购销商品、提供和接受劳务的关联交易</w:t>
      </w:r>
    </w:p>
    <w:p>
      <w:pPr>
        <w:rPr>
          <w:rFonts w:hint="eastAsia"/>
        </w:rPr>
      </w:pPr>
      <w:r>
        <w:rPr>
          <w:rFonts w:hint="eastAsia"/>
        </w:rPr>
        <w:t>采购商品/接受劳务情况表</w:t>
      </w:r>
    </w:p>
    <w:sdt>
      <w:sdtPr>
        <w:alias w:val="是否适用：采购商品或接受劳务情况表[双击切换]"/>
        <w:tag w:val="_GBC_c080653feddc4cf2a468adfbb755dff3"/>
        <w:id w:val="2460"/>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bookmarkStart w:id="324" w:name="_Hlk40536931"/>
        </w:p>
      </w:sdtContent>
    </w:sdt>
    <w:p>
      <w:pPr>
        <w:outlineLvl w:val="9"/>
        <w:rPr>
          <w:rFonts w:hint="eastAsia"/>
        </w:rPr>
      </w:pPr>
    </w:p>
    <w:bookmarkEnd w:id="324"/>
    <w:p>
      <w:pPr>
        <w:ind w:right="-775" w:rightChars="-369"/>
        <w:rPr>
          <w:rFonts w:hint="eastAsia"/>
          <w:szCs w:val="21"/>
        </w:rPr>
      </w:pPr>
      <w:r>
        <w:rPr>
          <w:rFonts w:hint="eastAsia"/>
          <w:szCs w:val="21"/>
        </w:rPr>
        <w:t>出售商品/提供劳务情况表</w:t>
      </w:r>
    </w:p>
    <w:sdt>
      <w:sdtPr>
        <w:rPr>
          <w:szCs w:val="21"/>
        </w:rPr>
        <w:alias w:val="是否适用：出售商品或提供劳务情况表[双击切换]"/>
        <w:tag w:val="_GBC_38804595ac014174a1f7bfa274a356d2"/>
        <w:id w:val="2461"/>
        <w:placeholder>
          <w:docPart w:val="GBC22222222222222222222222222222"/>
        </w:placeholder>
      </w:sdtPr>
      <w:sdtEndPr>
        <w:rPr>
          <w:szCs w:val="21"/>
        </w:rPr>
      </w:sdtEndPr>
      <w:sdtContent>
        <w:p>
          <w:pPr>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outlineLvl w:val="9"/>
        <w:rPr>
          <w:rFonts w:hint="eastAsia"/>
          <w:szCs w:val="21"/>
        </w:rPr>
      </w:pPr>
    </w:p>
    <w:p>
      <w:pPr>
        <w:rPr>
          <w:rFonts w:hint="eastAsia" w:cs="Cambria"/>
          <w:szCs w:val="21"/>
        </w:rPr>
      </w:pPr>
      <w:r>
        <w:rPr>
          <w:rFonts w:hint="eastAsia" w:cs="Cambria"/>
          <w:szCs w:val="21"/>
        </w:rPr>
        <w:t>购销商品、提供和接受劳务的关联交易说明</w:t>
      </w:r>
    </w:p>
    <w:sdt>
      <w:sdtPr>
        <w:rPr>
          <w:rFonts w:cs="Cambria"/>
          <w:szCs w:val="21"/>
        </w:rPr>
        <w:alias w:val="是否适用：购销商品、提供和接受劳务的关联交易说明[双击切换]"/>
        <w:tag w:val="_GBC_bfac708300bd4f9886d4b6bc97c99022"/>
        <w:id w:val="2462"/>
        <w:placeholder>
          <w:docPart w:val="GBC22222222222222222222222222222"/>
        </w:placeholder>
      </w:sdtPr>
      <w:sdtEndPr>
        <w:rPr>
          <w:rFonts w:cs="Cambria"/>
          <w:szCs w:val="21"/>
        </w:rPr>
      </w:sdtEndPr>
      <w:sdtContent>
        <w:p>
          <w:pPr>
            <w:outlineLvl w:val="9"/>
            <w:rPr>
              <w:rFonts w:hint="eastAsia" w:cs="Cambria"/>
              <w:szCs w:val="21"/>
            </w:rPr>
          </w:pPr>
          <w:r>
            <w:rPr>
              <w:rFonts w:cs="Cambria"/>
              <w:szCs w:val="21"/>
            </w:rPr>
            <w:fldChar w:fldCharType="begin"/>
          </w:r>
          <w:r>
            <w:rPr>
              <w:rFonts w:hint="eastAsia" w:cs="Cambria"/>
              <w:szCs w:val="21"/>
              <w:lang w:eastAsia="zh-CN"/>
            </w:rPr>
            <w:instrText xml:space="preserve">MACROBUTTON  SnrToggleCheckbox □适用 </w:instrText>
          </w:r>
          <w:r>
            <w:rPr>
              <w:rFonts w:cs="Cambria"/>
              <w:szCs w:val="21"/>
            </w:rPr>
            <w:fldChar w:fldCharType="end"/>
          </w:r>
          <w:r>
            <w:rPr>
              <w:rFonts w:cs="Cambria"/>
              <w:szCs w:val="21"/>
            </w:rPr>
            <w:fldChar w:fldCharType="begin"/>
          </w:r>
          <w:r>
            <w:rPr>
              <w:rFonts w:hint="eastAsia" w:cs="Cambria"/>
              <w:szCs w:val="21"/>
              <w:lang w:eastAsia="zh-CN"/>
            </w:rPr>
            <w:instrText xml:space="preserve"> MACROBUTTON  SnrToggleCheckbox √不适用 </w:instrText>
          </w:r>
          <w:r>
            <w:rPr>
              <w:rFonts w:cs="Cambria"/>
              <w:szCs w:val="21"/>
            </w:rPr>
            <w:fldChar w:fldCharType="end"/>
          </w:r>
        </w:p>
      </w:sdtContent>
    </w:sdt>
    <w:p>
      <w:pPr>
        <w:rPr>
          <w:rFonts w:hint="eastAsia" w:cs="Cambria"/>
          <w:szCs w:val="21"/>
        </w:rPr>
      </w:pPr>
    </w:p>
    <w:p>
      <w:pPr>
        <w:pStyle w:val="60"/>
        <w:numPr>
          <w:ilvl w:val="3"/>
          <w:numId w:val="133"/>
        </w:numPr>
        <w:ind w:left="424" w:hanging="426" w:hangingChars="202"/>
        <w:rPr>
          <w:rFonts w:hint="eastAsia"/>
        </w:rPr>
      </w:pPr>
      <w:r>
        <w:rPr>
          <w:rFonts w:hint="eastAsia"/>
        </w:rPr>
        <w:t>关联受托管理/承包及委托管理/出包情况</w:t>
      </w:r>
    </w:p>
    <w:p>
      <w:pPr>
        <w:rPr>
          <w:rFonts w:hint="eastAsia"/>
          <w:szCs w:val="21"/>
        </w:rPr>
      </w:pPr>
      <w:r>
        <w:rPr>
          <w:rFonts w:hint="eastAsia"/>
          <w:szCs w:val="21"/>
        </w:rPr>
        <w:t>本公司受托管理/承包情况表：</w:t>
      </w:r>
    </w:p>
    <w:sdt>
      <w:sdtPr>
        <w:rPr>
          <w:rFonts w:cs="Cambria"/>
          <w:szCs w:val="21"/>
        </w:rPr>
        <w:alias w:val="是否适用：本公司受托管理或承包情况表[双击切换]"/>
        <w:tag w:val="_GBC_30440fae2d7246f59be82c31d907217a"/>
        <w:id w:val="2463"/>
        <w:placeholder>
          <w:docPart w:val="GBC22222222222222222222222222222"/>
        </w:placeholder>
      </w:sdtPr>
      <w:sdtEndPr>
        <w:rPr>
          <w:rFonts w:cs="Cambria"/>
          <w:szCs w:val="21"/>
        </w:rPr>
      </w:sdtEndPr>
      <w:sdtContent>
        <w:p>
          <w:pPr>
            <w:rPr>
              <w:rFonts w:cs="Cambria"/>
              <w:szCs w:val="21"/>
            </w:rPr>
          </w:pPr>
          <w:r>
            <w:rPr>
              <w:rFonts w:cs="Cambria"/>
              <w:szCs w:val="21"/>
            </w:rPr>
            <w:fldChar w:fldCharType="begin"/>
          </w:r>
          <w:r>
            <w:rPr>
              <w:rFonts w:hint="eastAsia" w:cs="Cambria"/>
              <w:szCs w:val="21"/>
              <w:lang w:eastAsia="zh-CN"/>
            </w:rPr>
            <w:instrText xml:space="preserve">MACROBUTTON  SnrToggleCheckbox □适用 </w:instrText>
          </w:r>
          <w:r>
            <w:rPr>
              <w:rFonts w:cs="Cambria"/>
              <w:szCs w:val="21"/>
            </w:rPr>
            <w:fldChar w:fldCharType="end"/>
          </w:r>
          <w:r>
            <w:rPr>
              <w:rFonts w:cs="Cambria"/>
              <w:szCs w:val="21"/>
            </w:rPr>
            <w:fldChar w:fldCharType="begin"/>
          </w:r>
          <w:r>
            <w:rPr>
              <w:rFonts w:hint="eastAsia" w:cs="Cambria"/>
              <w:szCs w:val="21"/>
              <w:lang w:eastAsia="zh-CN"/>
            </w:rPr>
            <w:instrText xml:space="preserve"> MACROBUTTON  SnrToggleCheckbox √不适用 </w:instrText>
          </w:r>
          <w:r>
            <w:rPr>
              <w:rFonts w:cs="Cambria"/>
              <w:szCs w:val="21"/>
            </w:rPr>
            <w:fldChar w:fldCharType="end"/>
          </w:r>
        </w:p>
      </w:sdtContent>
    </w:sdt>
    <w:p>
      <w:pPr>
        <w:outlineLvl w:val="9"/>
        <w:rPr>
          <w:rFonts w:hint="eastAsia" w:cs="Cambria"/>
          <w:szCs w:val="21"/>
        </w:rPr>
      </w:pPr>
    </w:p>
    <w:p>
      <w:pPr>
        <w:rPr>
          <w:rFonts w:hint="eastAsia" w:cs="Cambria"/>
          <w:szCs w:val="21"/>
        </w:rPr>
      </w:pPr>
      <w:r>
        <w:rPr>
          <w:rFonts w:hint="eastAsia" w:cs="Cambria"/>
          <w:szCs w:val="21"/>
        </w:rPr>
        <w:t>关联托管/承包情况说明</w:t>
      </w:r>
    </w:p>
    <w:sdt>
      <w:sdtPr>
        <w:rPr>
          <w:rFonts w:cs="Cambria"/>
          <w:szCs w:val="21"/>
        </w:rPr>
        <w:alias w:val="是否适用：关联托管或承包情况说明[双击切换]"/>
        <w:tag w:val="_GBC_60aca51a92e545e9bbad9ba5228083c8"/>
        <w:id w:val="2464"/>
        <w:placeholder>
          <w:docPart w:val="GBC22222222222222222222222222222"/>
        </w:placeholder>
      </w:sdtPr>
      <w:sdtEndPr>
        <w:rPr>
          <w:rFonts w:cs="Cambria"/>
          <w:szCs w:val="21"/>
        </w:rPr>
      </w:sdtEndPr>
      <w:sdtContent>
        <w:p>
          <w:pPr>
            <w:outlineLvl w:val="9"/>
            <w:rPr>
              <w:rFonts w:hint="eastAsia" w:cs="Cambria"/>
              <w:szCs w:val="21"/>
            </w:rPr>
          </w:pPr>
          <w:r>
            <w:rPr>
              <w:rFonts w:cs="Cambria"/>
              <w:szCs w:val="21"/>
            </w:rPr>
            <w:fldChar w:fldCharType="begin"/>
          </w:r>
          <w:r>
            <w:rPr>
              <w:rFonts w:hint="eastAsia" w:cs="Cambria"/>
              <w:szCs w:val="21"/>
              <w:lang w:eastAsia="zh-CN"/>
            </w:rPr>
            <w:instrText xml:space="preserve">MACROBUTTON  SnrToggleCheckbox □适用 </w:instrText>
          </w:r>
          <w:r>
            <w:rPr>
              <w:rFonts w:cs="Cambria"/>
              <w:szCs w:val="21"/>
            </w:rPr>
            <w:fldChar w:fldCharType="end"/>
          </w:r>
          <w:r>
            <w:rPr>
              <w:rFonts w:cs="Cambria"/>
              <w:szCs w:val="21"/>
            </w:rPr>
            <w:fldChar w:fldCharType="begin"/>
          </w:r>
          <w:r>
            <w:rPr>
              <w:rFonts w:hint="eastAsia" w:cs="Cambria"/>
              <w:szCs w:val="21"/>
              <w:lang w:eastAsia="zh-CN"/>
            </w:rPr>
            <w:instrText xml:space="preserve"> MACROBUTTON  SnrToggleCheckbox √不适用 </w:instrText>
          </w:r>
          <w:r>
            <w:rPr>
              <w:rFonts w:cs="Cambria"/>
              <w:szCs w:val="21"/>
            </w:rPr>
            <w:fldChar w:fldCharType="end"/>
          </w:r>
        </w:p>
      </w:sdtContent>
    </w:sdt>
    <w:p>
      <w:pPr>
        <w:rPr>
          <w:rFonts w:hint="eastAsia" w:cs="Cambria"/>
          <w:szCs w:val="21"/>
        </w:rPr>
      </w:pPr>
    </w:p>
    <w:p>
      <w:pPr>
        <w:rPr>
          <w:rFonts w:hint="eastAsia" w:cs="Cambria"/>
          <w:bCs/>
          <w:szCs w:val="21"/>
        </w:rPr>
      </w:pPr>
      <w:r>
        <w:rPr>
          <w:rFonts w:hint="eastAsia"/>
          <w:szCs w:val="21"/>
        </w:rPr>
        <w:t>本公司</w:t>
      </w:r>
      <w:r>
        <w:rPr>
          <w:rFonts w:hint="eastAsia" w:cs="Cambria"/>
          <w:bCs/>
          <w:szCs w:val="21"/>
        </w:rPr>
        <w:t>委托管理/出包情况表</w:t>
      </w:r>
    </w:p>
    <w:sdt>
      <w:sdtPr>
        <w:rPr>
          <w:rFonts w:cs="Cambria"/>
          <w:bCs/>
          <w:szCs w:val="21"/>
        </w:rPr>
        <w:alias w:val="是否适用：本公司委托管理或出包情况表[双击切换]"/>
        <w:tag w:val="_GBC_4655dfffa9a7464b8715035e819d5968"/>
        <w:id w:val="2465"/>
        <w:placeholder>
          <w:docPart w:val="GBC22222222222222222222222222222"/>
        </w:placeholder>
      </w:sdtPr>
      <w:sdtEndPr>
        <w:rPr>
          <w:rFonts w:cs="Cambria"/>
          <w:bCs/>
          <w:szCs w:val="21"/>
        </w:rPr>
      </w:sdtEndPr>
      <w:sdtContent>
        <w:p>
          <w:pPr>
            <w:rPr>
              <w:rFonts w:cs="Cambria"/>
              <w:bCs/>
              <w:szCs w:val="21"/>
            </w:rPr>
          </w:pPr>
          <w:r>
            <w:rPr>
              <w:rFonts w:cs="Cambria"/>
              <w:bCs/>
              <w:szCs w:val="21"/>
            </w:rPr>
            <w:fldChar w:fldCharType="begin"/>
          </w:r>
          <w:r>
            <w:rPr>
              <w:rFonts w:hint="eastAsia" w:cs="Cambria"/>
              <w:bCs/>
              <w:szCs w:val="21"/>
              <w:lang w:eastAsia="zh-CN"/>
            </w:rPr>
            <w:instrText xml:space="preserve">MACROBUTTON  SnrToggleCheckbox □适用 </w:instrText>
          </w:r>
          <w:r>
            <w:rPr>
              <w:rFonts w:cs="Cambria"/>
              <w:bCs/>
              <w:szCs w:val="21"/>
            </w:rPr>
            <w:fldChar w:fldCharType="end"/>
          </w:r>
          <w:r>
            <w:rPr>
              <w:rFonts w:cs="Cambria"/>
              <w:bCs/>
              <w:szCs w:val="21"/>
            </w:rPr>
            <w:fldChar w:fldCharType="begin"/>
          </w:r>
          <w:r>
            <w:rPr>
              <w:rFonts w:hint="eastAsia" w:cs="Cambria"/>
              <w:bCs/>
              <w:szCs w:val="21"/>
              <w:lang w:eastAsia="zh-CN"/>
            </w:rPr>
            <w:instrText xml:space="preserve"> MACROBUTTON  SnrToggleCheckbox √不适用 </w:instrText>
          </w:r>
          <w:r>
            <w:rPr>
              <w:rFonts w:cs="Cambria"/>
              <w:bCs/>
              <w:szCs w:val="21"/>
            </w:rPr>
            <w:fldChar w:fldCharType="end"/>
          </w:r>
        </w:p>
      </w:sdtContent>
    </w:sdt>
    <w:p>
      <w:pPr>
        <w:outlineLvl w:val="9"/>
        <w:rPr>
          <w:rFonts w:hint="eastAsia" w:cs="Cambria"/>
          <w:bCs/>
          <w:szCs w:val="21"/>
        </w:rPr>
      </w:pPr>
    </w:p>
    <w:p>
      <w:pPr>
        <w:rPr>
          <w:rFonts w:hint="eastAsia" w:cs="Cambria"/>
          <w:bCs/>
          <w:szCs w:val="21"/>
        </w:rPr>
      </w:pPr>
      <w:r>
        <w:rPr>
          <w:rFonts w:hint="eastAsia" w:cs="Cambria"/>
          <w:bCs/>
          <w:szCs w:val="21"/>
        </w:rPr>
        <w:t>关联管理/出包情况说明</w:t>
      </w:r>
    </w:p>
    <w:sdt>
      <w:sdtPr>
        <w:rPr>
          <w:rFonts w:cs="Cambria"/>
          <w:bCs/>
          <w:szCs w:val="21"/>
        </w:rPr>
        <w:alias w:val="是否适用：关联管理或出包情况说明[双击切换]"/>
        <w:tag w:val="_GBC_a21df8e7013c4b70bab4125cabda8c46"/>
        <w:id w:val="2466"/>
        <w:placeholder>
          <w:docPart w:val="GBC22222222222222222222222222222"/>
        </w:placeholder>
      </w:sdtPr>
      <w:sdtEndPr>
        <w:rPr>
          <w:rFonts w:cs="Cambria"/>
          <w:bCs/>
          <w:szCs w:val="21"/>
        </w:rPr>
      </w:sdtEndPr>
      <w:sdtContent>
        <w:p>
          <w:pPr>
            <w:outlineLvl w:val="9"/>
            <w:rPr>
              <w:rFonts w:hint="eastAsia" w:cs="Cambria"/>
              <w:bCs/>
              <w:szCs w:val="21"/>
            </w:rPr>
          </w:pPr>
          <w:r>
            <w:rPr>
              <w:rFonts w:cs="Cambria"/>
              <w:bCs/>
              <w:szCs w:val="21"/>
            </w:rPr>
            <w:fldChar w:fldCharType="begin"/>
          </w:r>
          <w:r>
            <w:rPr>
              <w:rFonts w:hint="eastAsia" w:cs="Cambria"/>
              <w:bCs/>
              <w:szCs w:val="21"/>
              <w:lang w:eastAsia="zh-CN"/>
            </w:rPr>
            <w:instrText xml:space="preserve">MACROBUTTON  SnrToggleCheckbox □适用 </w:instrText>
          </w:r>
          <w:r>
            <w:rPr>
              <w:rFonts w:cs="Cambria"/>
              <w:bCs/>
              <w:szCs w:val="21"/>
            </w:rPr>
            <w:fldChar w:fldCharType="end"/>
          </w:r>
          <w:r>
            <w:rPr>
              <w:rFonts w:cs="Cambria"/>
              <w:bCs/>
              <w:szCs w:val="21"/>
            </w:rPr>
            <w:fldChar w:fldCharType="begin"/>
          </w:r>
          <w:r>
            <w:rPr>
              <w:rFonts w:hint="eastAsia" w:cs="Cambria"/>
              <w:bCs/>
              <w:szCs w:val="21"/>
              <w:lang w:eastAsia="zh-CN"/>
            </w:rPr>
            <w:instrText xml:space="preserve"> MACROBUTTON  SnrToggleCheckbox √不适用 </w:instrText>
          </w:r>
          <w:r>
            <w:rPr>
              <w:rFonts w:cs="Cambria"/>
              <w:bCs/>
              <w:szCs w:val="21"/>
            </w:rPr>
            <w:fldChar w:fldCharType="end"/>
          </w:r>
        </w:p>
      </w:sdtContent>
    </w:sdt>
    <w:p>
      <w:pPr>
        <w:rPr>
          <w:rFonts w:hint="eastAsia" w:cs="Cambria"/>
          <w:szCs w:val="21"/>
        </w:rPr>
      </w:pPr>
    </w:p>
    <w:p>
      <w:pPr>
        <w:pStyle w:val="60"/>
        <w:numPr>
          <w:ilvl w:val="3"/>
          <w:numId w:val="133"/>
        </w:numPr>
        <w:ind w:left="424" w:hanging="426" w:hangingChars="202"/>
        <w:rPr>
          <w:rFonts w:hint="eastAsia"/>
        </w:rPr>
      </w:pPr>
      <w:r>
        <w:rPr>
          <w:rFonts w:hint="eastAsia"/>
        </w:rPr>
        <w:t>关联租赁情况</w:t>
      </w:r>
    </w:p>
    <w:p>
      <w:pPr>
        <w:rPr>
          <w:rFonts w:hint="eastAsia"/>
          <w:szCs w:val="21"/>
        </w:rPr>
      </w:pPr>
      <w:r>
        <w:rPr>
          <w:rFonts w:hint="eastAsia"/>
          <w:szCs w:val="21"/>
        </w:rPr>
        <w:t>本公司作为出租方：</w:t>
      </w:r>
    </w:p>
    <w:sdt>
      <w:sdtPr>
        <w:rPr>
          <w:szCs w:val="21"/>
        </w:rPr>
        <w:alias w:val="是否适用：本公司作为出租方的租赁情况表[双击切换]"/>
        <w:tag w:val="_GBC_b67e8ccf7ec147d698f9f192968e98bf"/>
        <w:id w:val="2467"/>
        <w:placeholder>
          <w:docPart w:val="GBC22222222222222222222222222222"/>
        </w:placeholder>
      </w:sdtPr>
      <w:sdtEndPr>
        <w:rPr>
          <w:szCs w:val="21"/>
        </w:rPr>
      </w:sdtEndPr>
      <w:sdtContent>
        <w:p>
          <w:pPr>
            <w:outlineLvl w:val="9"/>
            <w:rPr>
              <w:rFonts w:hint="eastAsia" w:eastAsia="宋体"/>
              <w:szCs w:val="21"/>
              <w:lang w:eastAsia="zh-CN"/>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eastAsia="宋体"/>
          <w:szCs w:val="21"/>
          <w:lang w:eastAsia="zh-CN"/>
        </w:rPr>
      </w:pPr>
    </w:p>
    <w:p>
      <w:pPr>
        <w:rPr>
          <w:rFonts w:hint="eastAsia"/>
          <w:szCs w:val="21"/>
        </w:rPr>
      </w:pPr>
      <w:r>
        <w:rPr>
          <w:rFonts w:hint="eastAsia"/>
          <w:szCs w:val="21"/>
        </w:rPr>
        <w:t>本公司作为承租方：</w:t>
      </w:r>
    </w:p>
    <w:sdt>
      <w:sdtPr>
        <w:rPr>
          <w:szCs w:val="21"/>
        </w:rPr>
        <w:alias w:val="是否适用：本公司作为承租方的租赁情况表[双击切换]"/>
        <w:tag w:val="_GBC_f8542afd84e2430aad299d7024543330"/>
        <w:id w:val="2468"/>
        <w:placeholder>
          <w:docPart w:val="GBC22222222222222222222222222222"/>
        </w:placeholder>
      </w:sdtPr>
      <w:sdtEndPr>
        <w:rPr>
          <w:szCs w:val="21"/>
        </w:rPr>
      </w:sdtEndPr>
      <w:sdtContent>
        <w:p>
          <w:pPr>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outlineLvl w:val="9"/>
        <w:rPr>
          <w:rFonts w:hint="eastAsia"/>
          <w:szCs w:val="21"/>
          <w:lang w:eastAsia="zh-CN"/>
        </w:rPr>
      </w:pPr>
    </w:p>
    <w:p>
      <w:pPr>
        <w:rPr>
          <w:rFonts w:hint="eastAsia"/>
          <w:szCs w:val="21"/>
        </w:rPr>
      </w:pPr>
      <w:r>
        <w:rPr>
          <w:rFonts w:hint="eastAsia"/>
          <w:szCs w:val="21"/>
        </w:rPr>
        <w:t>关联租赁情况说明</w:t>
      </w:r>
    </w:p>
    <w:sdt>
      <w:sdtPr>
        <w:rPr>
          <w:szCs w:val="21"/>
        </w:rPr>
        <w:alias w:val="是否适用：关联租赁情况说明[双击切换]"/>
        <w:tag w:val="_GBC_f11304240a9e46d8b340976a035205d3"/>
        <w:id w:val="2469"/>
        <w:placeholder>
          <w:docPart w:val="GBC22222222222222222222222222222"/>
        </w:placeholder>
      </w:sdtPr>
      <w:sdtEndPr>
        <w:rPr>
          <w:szCs w:val="21"/>
        </w:rPr>
      </w:sdtEndPr>
      <w:sdtContent>
        <w:p>
          <w:pPr>
            <w:outlineLvl w:val="9"/>
            <w:rPr>
              <w:rFonts w:hint="eastAsia"/>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rPr>
      </w:pPr>
    </w:p>
    <w:p>
      <w:pPr>
        <w:pStyle w:val="60"/>
        <w:numPr>
          <w:ilvl w:val="3"/>
          <w:numId w:val="133"/>
        </w:numPr>
        <w:ind w:left="424" w:hanging="426" w:hangingChars="202"/>
        <w:rPr>
          <w:rFonts w:hint="eastAsia"/>
        </w:rPr>
      </w:pPr>
      <w:r>
        <w:rPr>
          <w:rFonts w:hint="eastAsia"/>
        </w:rPr>
        <w:t>关联担保情况</w:t>
      </w:r>
    </w:p>
    <w:p>
      <w:pPr>
        <w:rPr>
          <w:rFonts w:hint="eastAsia"/>
        </w:rPr>
      </w:pPr>
      <w:r>
        <w:rPr>
          <w:rFonts w:hint="eastAsia"/>
        </w:rPr>
        <w:t>本公司作为担保方</w:t>
      </w:r>
    </w:p>
    <w:sdt>
      <w:sdtPr>
        <w:alias w:val="是否适用：本公司作为担保方的担保情况表[双击切换]"/>
        <w:tag w:val="_GBC_4ba390d56c0645788c7893af84ca2773"/>
        <w:id w:val="2470"/>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rPr>
          <w:rFonts w:ascii="Cambria" w:hAnsi="Cambria" w:cs="Cambria"/>
        </w:rPr>
      </w:pPr>
      <w:r>
        <w:rPr>
          <w:rFonts w:hint="eastAsia" w:ascii="Cambria" w:hAnsi="Cambria" w:cs="Cambria"/>
        </w:rPr>
        <w:t>本公司作为被担保方</w:t>
      </w:r>
    </w:p>
    <w:sdt>
      <w:sdtPr>
        <w:rPr>
          <w:rFonts w:ascii="Cambria" w:hAnsi="Cambria" w:cs="Cambria"/>
        </w:rPr>
        <w:alias w:val="是否适用：本公司作为被担保方的担保情况表[双击切换]"/>
        <w:tag w:val="_GBC_24ee28d66e214f089c669dca4a51a3a4"/>
        <w:id w:val="2471"/>
        <w:placeholder>
          <w:docPart w:val="GBC22222222222222222222222222222"/>
        </w:placeholder>
      </w:sdtPr>
      <w:sdtEndPr>
        <w:rPr>
          <w:rFonts w:ascii="Cambria" w:hAnsi="Cambria" w:cs="Cambria"/>
        </w:rPr>
      </w:sdtEndPr>
      <w:sdtContent>
        <w:p>
          <w:pPr>
            <w:rPr>
              <w:rFonts w:ascii="Cambria" w:hAnsi="Cambria" w:cs="Cambria"/>
            </w:rPr>
          </w:pPr>
          <w:r>
            <w:rPr>
              <w:rFonts w:cs="Cambria"/>
            </w:rPr>
            <w:fldChar w:fldCharType="begin"/>
          </w:r>
          <w:r>
            <w:rPr>
              <w:rFonts w:hint="eastAsia" w:cs="Cambria"/>
              <w:lang w:eastAsia="zh-CN"/>
            </w:rPr>
            <w:instrText xml:space="preserve">MACROBUTTON  SnrToggleCheckbox □适用 </w:instrText>
          </w:r>
          <w:r>
            <w:rPr>
              <w:rFonts w:cs="Cambria"/>
            </w:rPr>
            <w:fldChar w:fldCharType="end"/>
          </w:r>
          <w:r>
            <w:rPr>
              <w:rFonts w:cs="Cambria"/>
            </w:rPr>
            <w:fldChar w:fldCharType="begin"/>
          </w:r>
          <w:r>
            <w:rPr>
              <w:rFonts w:hint="eastAsia" w:cs="Cambria"/>
              <w:lang w:eastAsia="zh-CN"/>
            </w:rPr>
            <w:instrText xml:space="preserve"> MACROBUTTON  SnrToggleCheckbox √不适用 </w:instrText>
          </w:r>
          <w:r>
            <w:rPr>
              <w:rFonts w:cs="Cambria"/>
            </w:rPr>
            <w:fldChar w:fldCharType="end"/>
          </w:r>
        </w:p>
      </w:sdtContent>
    </w:sdt>
    <w:p>
      <w:pPr>
        <w:outlineLvl w:val="9"/>
        <w:rPr>
          <w:rFonts w:hint="eastAsia" w:ascii="Cambria" w:hAnsi="Cambria" w:cs="Cambria"/>
        </w:rPr>
      </w:pPr>
    </w:p>
    <w:p>
      <w:pPr>
        <w:rPr>
          <w:rFonts w:ascii="Cambria" w:hAnsi="Cambria" w:cs="Cambria"/>
        </w:rPr>
      </w:pPr>
      <w:r>
        <w:rPr>
          <w:rFonts w:hint="eastAsia" w:ascii="Cambria" w:hAnsi="Cambria" w:cs="Cambria"/>
        </w:rPr>
        <w:t>关联担保情况说明</w:t>
      </w:r>
    </w:p>
    <w:sdt>
      <w:sdtPr>
        <w:rPr>
          <w:rFonts w:ascii="Cambria" w:hAnsi="Cambria" w:cs="Cambria"/>
        </w:rPr>
        <w:alias w:val="是否适用：关联担保情况说明[双击切换]"/>
        <w:tag w:val="_GBC_455c21d6a2674726afee6a2386be7898"/>
        <w:id w:val="2472"/>
        <w:placeholder>
          <w:docPart w:val="GBC22222222222222222222222222222"/>
        </w:placeholder>
      </w:sdtPr>
      <w:sdtEndPr>
        <w:rPr>
          <w:rFonts w:ascii="Cambria" w:hAnsi="Cambria" w:cs="Cambria"/>
        </w:rPr>
      </w:sdtEndPr>
      <w:sdtContent>
        <w:p>
          <w:pPr>
            <w:outlineLvl w:val="9"/>
            <w:rPr>
              <w:rFonts w:ascii="Cambria" w:hAnsi="Cambria" w:cs="Cambria"/>
            </w:rPr>
          </w:pPr>
          <w:r>
            <w:rPr>
              <w:rFonts w:cs="Cambria"/>
            </w:rPr>
            <w:fldChar w:fldCharType="begin"/>
          </w:r>
          <w:r>
            <w:rPr>
              <w:rFonts w:hint="eastAsia" w:cs="Cambria"/>
              <w:lang w:eastAsia="zh-CN"/>
            </w:rPr>
            <w:instrText xml:space="preserve">MACROBUTTON  SnrToggleCheckbox □适用 </w:instrText>
          </w:r>
          <w:r>
            <w:rPr>
              <w:rFonts w:cs="Cambria"/>
            </w:rPr>
            <w:fldChar w:fldCharType="end"/>
          </w:r>
          <w:r>
            <w:rPr>
              <w:rFonts w:cs="Cambria"/>
            </w:rPr>
            <w:fldChar w:fldCharType="begin"/>
          </w:r>
          <w:r>
            <w:rPr>
              <w:rFonts w:hint="eastAsia" w:cs="Cambria"/>
              <w:lang w:eastAsia="zh-CN"/>
            </w:rPr>
            <w:instrText xml:space="preserve"> MACROBUTTON  SnrToggleCheckbox √不适用 </w:instrText>
          </w:r>
          <w:r>
            <w:rPr>
              <w:rFonts w:cs="Cambria"/>
            </w:rPr>
            <w:fldChar w:fldCharType="end"/>
          </w:r>
        </w:p>
      </w:sdtContent>
    </w:sdt>
    <w:p>
      <w:pPr>
        <w:rPr>
          <w:rFonts w:ascii="Cambria" w:hAnsi="Cambria" w:cs="Cambria"/>
          <w:sz w:val="20"/>
          <w:szCs w:val="20"/>
        </w:rPr>
      </w:pPr>
    </w:p>
    <w:p>
      <w:pPr>
        <w:pStyle w:val="60"/>
        <w:numPr>
          <w:ilvl w:val="3"/>
          <w:numId w:val="133"/>
        </w:numPr>
        <w:ind w:left="424" w:hanging="426" w:hangingChars="202"/>
        <w:rPr>
          <w:rFonts w:hint="eastAsia"/>
        </w:rPr>
      </w:pPr>
      <w:r>
        <w:rPr>
          <w:rFonts w:hint="eastAsia"/>
        </w:rPr>
        <w:t>关联方资金拆借</w:t>
      </w:r>
    </w:p>
    <w:sdt>
      <w:sdtPr>
        <w:alias w:val="是否适用：关联方资金拆借[双击切换]"/>
        <w:tag w:val="_GBC_9b5630a86e1e452494249106e2600b15"/>
        <w:id w:val="2473"/>
        <w:placeholder>
          <w:docPart w:val="GBC22222222222222222222222222222"/>
        </w:placeholder>
      </w:sdtPr>
      <w:sdtContent>
        <w:p>
          <w:pPr>
            <w:outlineLvl w:val="9"/>
            <w:rPr>
              <w:rFonts w:hint="eastAsia"/>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szCs w:val="21"/>
        </w:rPr>
      </w:pPr>
    </w:p>
    <w:p>
      <w:pPr>
        <w:pStyle w:val="60"/>
        <w:numPr>
          <w:ilvl w:val="3"/>
          <w:numId w:val="133"/>
        </w:numPr>
        <w:ind w:left="424" w:hanging="426" w:hangingChars="202"/>
        <w:rPr>
          <w:rFonts w:hint="eastAsia"/>
        </w:rPr>
      </w:pPr>
      <w:r>
        <w:rPr>
          <w:rFonts w:hint="eastAsia"/>
        </w:rPr>
        <w:t>关联方资产转让、债务重组情况</w:t>
      </w:r>
    </w:p>
    <w:sdt>
      <w:sdtPr>
        <w:alias w:val="是否适用：关联方资产转让、债务重组情况[双击切换]"/>
        <w:tag w:val="_GBC_6f8fce72ce784c23aba8af28c51de336"/>
        <w:id w:val="2474"/>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pStyle w:val="60"/>
        <w:numPr>
          <w:ilvl w:val="3"/>
          <w:numId w:val="133"/>
        </w:numPr>
        <w:ind w:left="424" w:hanging="426" w:hangingChars="202"/>
        <w:rPr>
          <w:rFonts w:hint="eastAsia"/>
        </w:rPr>
      </w:pPr>
      <w:r>
        <w:rPr>
          <w:rFonts w:hint="eastAsia"/>
        </w:rPr>
        <w:t>关键管理人员报酬</w:t>
      </w:r>
    </w:p>
    <w:sdt>
      <w:sdtPr>
        <w:alias w:val="是否适用：关键管理人员报酬[双击切换]"/>
        <w:tag w:val="_GBC_4768ccd806f845f4b6f5f0ec038ec747"/>
        <w:id w:val="2475"/>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ascii="Cambria" w:hAnsi="Cambria" w:cs="Cambria"/>
        </w:rPr>
      </w:pPr>
      <w:r>
        <w:rPr>
          <w:rFonts w:hint="eastAsia" w:ascii="Cambria" w:hAnsi="Cambria" w:cs="Cambria"/>
        </w:rPr>
        <w:t>单位：</w:t>
      </w:r>
      <w:sdt>
        <w:sdtPr>
          <w:rPr>
            <w:rFonts w:hint="eastAsia" w:ascii="Cambria" w:hAnsi="Cambria" w:cs="Cambria"/>
          </w:rPr>
          <w:alias w:val="单位：财务附注：关键管理人员报酬"/>
          <w:tag w:val="_GBC_3dcac03c36954e5ab3dab539e6a2f735"/>
          <w:id w:val="247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Cambria" w:hAnsi="Cambria" w:cs="Cambria"/>
          </w:rPr>
        </w:sdtEndPr>
        <w:sdtContent>
          <w:r>
            <w:rPr>
              <w:rFonts w:hint="eastAsia" w:ascii="Cambria" w:hAnsi="Cambria" w:cs="Cambria"/>
            </w:rPr>
            <w:t>万元</w:t>
          </w:r>
        </w:sdtContent>
      </w:sdt>
      <w:r>
        <w:rPr>
          <w:rFonts w:hint="eastAsia" w:ascii="Cambria" w:hAnsi="Cambria" w:cs="Cambria"/>
        </w:rPr>
        <w:t xml:space="preserve">  币种：</w:t>
      </w:r>
      <w:sdt>
        <w:sdtPr>
          <w:rPr>
            <w:rFonts w:hint="eastAsia" w:ascii="Cambria" w:hAnsi="Cambria" w:cs="Cambria"/>
          </w:rPr>
          <w:alias w:val="币种：财务附注：关键管理人员报酬"/>
          <w:tag w:val="_GBC_9bf846a4da0046829fd7baa3fd1fe348"/>
          <w:id w:val="247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Cambria" w:hAnsi="Cambria" w:cs="Cambria"/>
          </w:rPr>
        </w:sdtEndPr>
        <w:sdtContent>
          <w:r>
            <w:rPr>
              <w:rFonts w:hint="eastAsia" w:ascii="Cambria" w:hAnsi="Cambria" w:cs="Cambria"/>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74"/>
        <w:gridCol w:w="3274"/>
        <w:gridCol w:w="2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3d38745be5c64397b1dab92289838da1"/>
            <w:id w:val="2478"/>
          </w:sdtPr>
          <w:sdtContent>
            <w:tc>
              <w:tcPr>
                <w:tcW w:w="180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cs="Cambria"/>
                  </w:rPr>
                </w:pPr>
                <w:r>
                  <w:rPr>
                    <w:rFonts w:hint="eastAsia" w:cs="Cambria"/>
                  </w:rPr>
                  <w:t>项目</w:t>
                </w:r>
              </w:p>
            </w:tc>
          </w:sdtContent>
        </w:sdt>
        <w:sdt>
          <w:sdtPr>
            <w:tag w:val="_PLD_31133ff59dcf4a7b93a7991d1f435b05"/>
            <w:id w:val="2479"/>
          </w:sdtPr>
          <w:sdtContent>
            <w:tc>
              <w:tcPr>
                <w:tcW w:w="180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cs="Cambria"/>
                  </w:rPr>
                </w:pPr>
                <w:r>
                  <w:rPr>
                    <w:rFonts w:hint="eastAsia" w:cs="Cambria"/>
                  </w:rPr>
                  <w:t>本期发生额</w:t>
                </w:r>
              </w:p>
            </w:tc>
          </w:sdtContent>
        </w:sdt>
        <w:sdt>
          <w:sdtPr>
            <w:tag w:val="_PLD_e08658a238f7419ca0d4ce3386ff565e"/>
            <w:id w:val="2480"/>
          </w:sdtPr>
          <w:sdtContent>
            <w:tc>
              <w:tcPr>
                <w:tcW w:w="138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cs="Cambria"/>
                  </w:rPr>
                </w:pPr>
                <w:r>
                  <w:rPr>
                    <w:rFonts w:hint="eastAsia" w:cs="Cambria"/>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pct"/>
            <w:tcBorders>
              <w:top w:val="single" w:color="auto" w:sz="4" w:space="0"/>
              <w:left w:val="single" w:color="auto" w:sz="4" w:space="0"/>
              <w:bottom w:val="single" w:color="auto" w:sz="4" w:space="0"/>
              <w:right w:val="single" w:color="auto" w:sz="4" w:space="0"/>
            </w:tcBorders>
            <w:shd w:val="clear" w:color="auto" w:fill="auto"/>
          </w:tcPr>
          <w:p>
            <w:pPr>
              <w:rPr>
                <w:rFonts w:hint="eastAsia" w:cs="Cambria"/>
              </w:rPr>
            </w:pPr>
            <w:r>
              <w:rPr>
                <w:rFonts w:hint="eastAsia" w:cs="Cambria"/>
              </w:rPr>
              <w:t>关键管理人员报酬</w:t>
            </w:r>
          </w:p>
        </w:tc>
        <w:tc>
          <w:tcPr>
            <w:tcW w:w="1809"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r>
              <w:rPr>
                <w:rFonts w:hint="default" w:ascii="Times New Roman" w:hAnsi="Times New Roman" w:cs="Times New Roman"/>
              </w:rPr>
              <w:t>227.46</w:t>
            </w:r>
          </w:p>
        </w:tc>
        <w:tc>
          <w:tcPr>
            <w:tcW w:w="1382"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r>
              <w:rPr>
                <w:rFonts w:hint="default" w:ascii="Times New Roman" w:hAnsi="Times New Roman" w:cs="Times New Roman"/>
              </w:rPr>
              <w:t>233.61</w:t>
            </w:r>
          </w:p>
        </w:tc>
      </w:tr>
    </w:tbl>
    <w:p/>
    <w:p>
      <w:pPr>
        <w:pStyle w:val="60"/>
        <w:numPr>
          <w:ilvl w:val="3"/>
          <w:numId w:val="133"/>
        </w:numPr>
        <w:ind w:left="424" w:hanging="426" w:hangingChars="202"/>
        <w:rPr>
          <w:rFonts w:hint="eastAsia"/>
        </w:rPr>
      </w:pPr>
      <w:r>
        <w:rPr>
          <w:rFonts w:hint="eastAsia"/>
        </w:rPr>
        <w:t>其他关联交易</w:t>
      </w:r>
    </w:p>
    <w:sdt>
      <w:sdtPr>
        <w:rPr>
          <w:rFonts w:hint="eastAsia"/>
          <w:szCs w:val="21"/>
        </w:rPr>
        <w:alias w:val="是否适用：其他关联交易[双击切换]"/>
        <w:tag w:val="_GBC_a1203a07d7684e08bdc2f1959f1cb9ae"/>
        <w:id w:val="2481"/>
        <w:placeholder>
          <w:docPart w:val="GBC22222222222222222222222222222"/>
        </w:placeholder>
      </w:sdtPr>
      <w:sdtEndPr>
        <w:rPr>
          <w:rFonts w:hint="eastAsia"/>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pStyle w:val="85"/>
        <w:numPr>
          <w:ilvl w:val="0"/>
          <w:numId w:val="132"/>
        </w:numPr>
        <w:ind w:left="450" w:hanging="450"/>
        <w:rPr>
          <w:rFonts w:hint="eastAsia" w:ascii="宋体" w:hAnsi="宋体" w:cs="Arial"/>
          <w:szCs w:val="21"/>
        </w:rPr>
      </w:pPr>
      <w:r>
        <w:rPr>
          <w:rFonts w:hint="eastAsia" w:ascii="宋体" w:hAnsi="宋体" w:cs="Arial"/>
          <w:szCs w:val="21"/>
        </w:rPr>
        <w:t>应收、应付关联方等未结算项目情况</w:t>
      </w:r>
    </w:p>
    <w:p>
      <w:pPr>
        <w:pStyle w:val="60"/>
        <w:numPr>
          <w:ilvl w:val="3"/>
          <w:numId w:val="134"/>
        </w:numPr>
        <w:ind w:left="424" w:hanging="426" w:hangingChars="202"/>
        <w:rPr>
          <w:rFonts w:hint="eastAsia" w:ascii="宋体" w:hAnsi="宋体" w:cs="Arial"/>
          <w:szCs w:val="21"/>
        </w:rPr>
      </w:pPr>
      <w:r>
        <w:rPr>
          <w:rFonts w:hint="eastAsia"/>
        </w:rPr>
        <w:t>应收项目</w:t>
      </w:r>
    </w:p>
    <w:sdt>
      <w:sdtPr>
        <w:rPr>
          <w:rFonts w:hint="eastAsia"/>
          <w:szCs w:val="21"/>
        </w:rPr>
        <w:alias w:val="是否适用：应收项目[双击切换]"/>
        <w:tag w:val="_GBC_4ae94d538d2e44ae839d59a1751a6d01"/>
        <w:id w:val="2482"/>
        <w:placeholder>
          <w:docPart w:val="GBC22222222222222222222222222222"/>
        </w:placeholder>
      </w:sdtPr>
      <w:sdtEndPr>
        <w:rPr>
          <w:rFonts w:hint="eastAsia"/>
          <w:szCs w:val="21"/>
        </w:rPr>
      </w:sdtEndPr>
      <w:sdtContent>
        <w:p>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rFonts w:hint="eastAsia"/>
          <w:szCs w:val="21"/>
        </w:rPr>
      </w:pPr>
      <w:r>
        <w:rPr>
          <w:rFonts w:hint="eastAsia"/>
          <w:szCs w:val="21"/>
        </w:rPr>
        <w:t>单位：</w:t>
      </w:r>
      <w:sdt>
        <w:sdtPr>
          <w:rPr>
            <w:rFonts w:hint="eastAsia"/>
            <w:szCs w:val="21"/>
          </w:rPr>
          <w:alias w:val="单位：上市公司应收关联方款项"/>
          <w:tag w:val="_GBC_83968b233566404db428b085bcb695b8"/>
          <w:id w:val="248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上市公司应收关联方款项"/>
          <w:tag w:val="_GBC_546206ef37784e9ca5284158e64b95dc"/>
          <w:id w:val="248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3"/>
        <w:gridCol w:w="1933"/>
        <w:gridCol w:w="1323"/>
        <w:gridCol w:w="1419"/>
        <w:gridCol w:w="1488"/>
        <w:gridCol w:w="1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0c6dc2d23f94f929199b42c584f57ca"/>
            <w:id w:val="2485"/>
          </w:sdtPr>
          <w:sdtContent>
            <w:tc>
              <w:tcPr>
                <w:tcW w:w="786" w:type="pct"/>
                <w:vMerge w:val="restart"/>
                <w:tcBorders>
                  <w:top w:val="single" w:color="auto" w:sz="4" w:space="0"/>
                  <w:left w:val="single" w:color="auto" w:sz="4" w:space="0"/>
                  <w:right w:val="single" w:color="auto" w:sz="4" w:space="0"/>
                </w:tcBorders>
                <w:vAlign w:val="center"/>
              </w:tcPr>
              <w:p>
                <w:pPr>
                  <w:jc w:val="center"/>
                  <w:rPr>
                    <w:rFonts w:hint="eastAsia"/>
                    <w:szCs w:val="21"/>
                  </w:rPr>
                </w:pPr>
                <w:r>
                  <w:rPr>
                    <w:rFonts w:hint="eastAsia"/>
                    <w:szCs w:val="21"/>
                  </w:rPr>
                  <w:t>项目名称</w:t>
                </w:r>
              </w:p>
            </w:tc>
          </w:sdtContent>
        </w:sdt>
        <w:sdt>
          <w:sdtPr>
            <w:tag w:val="_PLD_56aedf077d5c4d3b814d04d193f71af7"/>
            <w:id w:val="2486"/>
          </w:sdtPr>
          <w:sdtContent>
            <w:tc>
              <w:tcPr>
                <w:tcW w:w="1068" w:type="pct"/>
                <w:vMerge w:val="restart"/>
                <w:tcBorders>
                  <w:top w:val="single" w:color="auto" w:sz="4" w:space="0"/>
                  <w:left w:val="single" w:color="auto" w:sz="4" w:space="0"/>
                  <w:right w:val="single" w:color="auto" w:sz="4" w:space="0"/>
                </w:tcBorders>
                <w:vAlign w:val="center"/>
              </w:tcPr>
              <w:p>
                <w:pPr>
                  <w:jc w:val="center"/>
                  <w:rPr>
                    <w:rFonts w:hint="eastAsia"/>
                    <w:szCs w:val="21"/>
                  </w:rPr>
                </w:pPr>
                <w:r>
                  <w:rPr>
                    <w:rFonts w:hint="eastAsia"/>
                    <w:szCs w:val="21"/>
                  </w:rPr>
                  <w:t>关联方</w:t>
                </w:r>
              </w:p>
            </w:tc>
          </w:sdtContent>
        </w:sdt>
        <w:sdt>
          <w:sdtPr>
            <w:tag w:val="_PLD_e8867e7b52fb42f4b447e445a20beebc"/>
            <w:id w:val="2487"/>
          </w:sdtPr>
          <w:sdtContent>
            <w:tc>
              <w:tcPr>
                <w:tcW w:w="1515" w:type="pct"/>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szCs w:val="21"/>
                  </w:rPr>
                </w:pPr>
                <w:r>
                  <w:rPr>
                    <w:rFonts w:hint="eastAsia"/>
                    <w:szCs w:val="21"/>
                  </w:rPr>
                  <w:t>期末余额</w:t>
                </w:r>
              </w:p>
            </w:tc>
          </w:sdtContent>
        </w:sdt>
        <w:sdt>
          <w:sdtPr>
            <w:tag w:val="_PLD_6a4888e558004037a5faac678bea523c"/>
            <w:id w:val="2488"/>
          </w:sdtPr>
          <w:sdtContent>
            <w:tc>
              <w:tcPr>
                <w:tcW w:w="1630" w:type="pct"/>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pct"/>
            <w:vMerge w:val="continue"/>
            <w:tcBorders>
              <w:left w:val="single" w:color="auto" w:sz="4" w:space="0"/>
              <w:bottom w:val="single" w:color="auto" w:sz="4" w:space="0"/>
              <w:right w:val="single" w:color="auto" w:sz="4" w:space="0"/>
            </w:tcBorders>
            <w:vAlign w:val="center"/>
          </w:tcPr>
          <w:p>
            <w:pPr>
              <w:jc w:val="center"/>
              <w:rPr>
                <w:rFonts w:hint="eastAsia"/>
                <w:szCs w:val="21"/>
              </w:rPr>
            </w:pPr>
          </w:p>
        </w:tc>
        <w:tc>
          <w:tcPr>
            <w:tcW w:w="1068" w:type="pct"/>
            <w:vMerge w:val="continue"/>
            <w:tcBorders>
              <w:left w:val="single" w:color="auto" w:sz="4" w:space="0"/>
              <w:bottom w:val="single" w:color="auto" w:sz="4" w:space="0"/>
              <w:right w:val="single" w:color="auto" w:sz="4" w:space="0"/>
            </w:tcBorders>
            <w:vAlign w:val="center"/>
          </w:tcPr>
          <w:p>
            <w:pPr>
              <w:jc w:val="center"/>
              <w:rPr>
                <w:rFonts w:hint="eastAsia"/>
                <w:szCs w:val="21"/>
              </w:rPr>
            </w:pPr>
          </w:p>
        </w:tc>
        <w:sdt>
          <w:sdtPr>
            <w:tag w:val="_PLD_0545f54235344f978e1e8356e1b05042"/>
            <w:id w:val="2489"/>
          </w:sdtPr>
          <w:sdtContent>
            <w:tc>
              <w:tcPr>
                <w:tcW w:w="731" w:type="pct"/>
                <w:tcBorders>
                  <w:top w:val="single" w:color="auto" w:sz="4" w:space="0"/>
                  <w:left w:val="single" w:color="auto" w:sz="4" w:space="0"/>
                  <w:bottom w:val="single" w:color="auto" w:sz="4" w:space="0"/>
                  <w:right w:val="single" w:color="auto" w:sz="4" w:space="0"/>
                </w:tcBorders>
                <w:vAlign w:val="center"/>
              </w:tcPr>
              <w:p>
                <w:pPr>
                  <w:jc w:val="center"/>
                  <w:rPr>
                    <w:rFonts w:hint="eastAsia"/>
                    <w:szCs w:val="21"/>
                  </w:rPr>
                </w:pPr>
                <w:r>
                  <w:rPr>
                    <w:rFonts w:hint="eastAsia"/>
                    <w:szCs w:val="21"/>
                  </w:rPr>
                  <w:t>账面余额</w:t>
                </w:r>
              </w:p>
            </w:tc>
          </w:sdtContent>
        </w:sdt>
        <w:sdt>
          <w:sdtPr>
            <w:tag w:val="_PLD_9e6982f3b5cd46e9b3be23eda364cd7a"/>
            <w:id w:val="2490"/>
          </w:sdtPr>
          <w:sdtContent>
            <w:tc>
              <w:tcPr>
                <w:tcW w:w="783" w:type="pct"/>
                <w:tcBorders>
                  <w:top w:val="single" w:color="auto" w:sz="4" w:space="0"/>
                  <w:left w:val="single" w:color="auto" w:sz="4" w:space="0"/>
                  <w:bottom w:val="single" w:color="auto" w:sz="4" w:space="0"/>
                  <w:right w:val="single" w:color="auto" w:sz="4" w:space="0"/>
                </w:tcBorders>
                <w:vAlign w:val="center"/>
              </w:tcPr>
              <w:p>
                <w:pPr>
                  <w:jc w:val="center"/>
                  <w:rPr>
                    <w:rFonts w:hint="eastAsia"/>
                    <w:szCs w:val="21"/>
                  </w:rPr>
                </w:pPr>
                <w:r>
                  <w:rPr>
                    <w:rFonts w:hint="eastAsia"/>
                    <w:szCs w:val="21"/>
                  </w:rPr>
                  <w:t>坏账准备</w:t>
                </w:r>
              </w:p>
            </w:tc>
          </w:sdtContent>
        </w:sdt>
        <w:sdt>
          <w:sdtPr>
            <w:tag w:val="_PLD_5c8e0a4ac99e4539bea932f77317d8de"/>
            <w:id w:val="2491"/>
          </w:sdtPr>
          <w:sdtContent>
            <w:tc>
              <w:tcPr>
                <w:tcW w:w="822" w:type="pct"/>
                <w:tcBorders>
                  <w:top w:val="single" w:color="auto" w:sz="4" w:space="0"/>
                  <w:left w:val="single" w:color="auto" w:sz="4" w:space="0"/>
                  <w:bottom w:val="single" w:color="auto" w:sz="4" w:space="0"/>
                  <w:right w:val="single" w:color="auto" w:sz="4" w:space="0"/>
                </w:tcBorders>
                <w:vAlign w:val="center"/>
              </w:tcPr>
              <w:p>
                <w:pPr>
                  <w:jc w:val="center"/>
                  <w:rPr>
                    <w:rFonts w:hint="eastAsia"/>
                    <w:szCs w:val="21"/>
                  </w:rPr>
                </w:pPr>
                <w:r>
                  <w:rPr>
                    <w:rFonts w:hint="eastAsia"/>
                    <w:szCs w:val="21"/>
                  </w:rPr>
                  <w:t>账面余额</w:t>
                </w:r>
              </w:p>
            </w:tc>
          </w:sdtContent>
        </w:sdt>
        <w:sdt>
          <w:sdtPr>
            <w:tag w:val="_PLD_c5afa9908d794831a4bc715802a1061d"/>
            <w:id w:val="2492"/>
          </w:sdtPr>
          <w:sdtContent>
            <w:tc>
              <w:tcPr>
                <w:tcW w:w="808" w:type="pct"/>
                <w:tcBorders>
                  <w:top w:val="single" w:color="auto" w:sz="4" w:space="0"/>
                  <w:left w:val="single" w:color="auto" w:sz="4" w:space="0"/>
                  <w:bottom w:val="single" w:color="auto" w:sz="4" w:space="0"/>
                  <w:right w:val="single" w:color="auto" w:sz="4" w:space="0"/>
                </w:tcBorders>
                <w:vAlign w:val="center"/>
              </w:tcPr>
              <w:p>
                <w:pPr>
                  <w:jc w:val="center"/>
                  <w:rPr>
                    <w:rFonts w:hint="eastAsia"/>
                    <w:szCs w:val="21"/>
                  </w:rPr>
                </w:pPr>
                <w:r>
                  <w:rPr>
                    <w:rFonts w:hint="eastAsia"/>
                    <w:szCs w:val="21"/>
                  </w:rPr>
                  <w:t>坏账准备</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szCs w:val="21"/>
              </w:rPr>
            </w:pPr>
            <w:r>
              <w:t>应收账款</w:t>
            </w:r>
          </w:p>
        </w:tc>
        <w:tc>
          <w:tcPr>
            <w:tcW w:w="1068"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Cs w:val="21"/>
              </w:rPr>
            </w:pPr>
            <w:r>
              <w:t>成都同基医药有限公司</w:t>
            </w:r>
          </w:p>
        </w:tc>
        <w:tc>
          <w:tcPr>
            <w:tcW w:w="73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hint="default" w:ascii="Times New Roman" w:hAnsi="Times New Roman" w:cs="Times New Roman"/>
                <w:szCs w:val="21"/>
              </w:rPr>
            </w:pPr>
            <w:r>
              <w:rPr>
                <w:rFonts w:hint="default" w:ascii="Times New Roman" w:hAnsi="Times New Roman" w:cs="Times New Roman"/>
              </w:rPr>
              <w:t>472,231.68</w:t>
            </w:r>
          </w:p>
        </w:tc>
        <w:tc>
          <w:tcPr>
            <w:tcW w:w="78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hint="default" w:ascii="Times New Roman" w:hAnsi="Times New Roman" w:cs="Times New Roman"/>
                <w:szCs w:val="21"/>
              </w:rPr>
            </w:pPr>
            <w:r>
              <w:rPr>
                <w:rFonts w:hint="default" w:ascii="Times New Roman" w:hAnsi="Times New Roman" w:cs="Times New Roman"/>
              </w:rPr>
              <w:t>472,231.68</w:t>
            </w:r>
          </w:p>
        </w:tc>
        <w:tc>
          <w:tcPr>
            <w:tcW w:w="82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hint="default" w:ascii="Times New Roman" w:hAnsi="Times New Roman" w:cs="Times New Roman"/>
                <w:szCs w:val="21"/>
              </w:rPr>
            </w:pPr>
            <w:r>
              <w:rPr>
                <w:rFonts w:hint="default" w:ascii="Times New Roman" w:hAnsi="Times New Roman" w:cs="Times New Roman"/>
              </w:rPr>
              <w:t>472,231.68</w:t>
            </w:r>
          </w:p>
        </w:tc>
        <w:tc>
          <w:tcPr>
            <w:tcW w:w="808"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hint="default" w:ascii="Times New Roman" w:hAnsi="Times New Roman" w:cs="Times New Roman"/>
                <w:szCs w:val="21"/>
              </w:rPr>
            </w:pPr>
            <w:r>
              <w:rPr>
                <w:rFonts w:hint="default" w:ascii="Times New Roman" w:hAnsi="Times New Roman" w:cs="Times New Roman"/>
              </w:rPr>
              <w:t>472,231.68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szCs w:val="21"/>
              </w:rPr>
            </w:pPr>
            <w:r>
              <w:t>其他应收款</w:t>
            </w:r>
          </w:p>
        </w:tc>
        <w:tc>
          <w:tcPr>
            <w:tcW w:w="1068"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Cs w:val="21"/>
              </w:rPr>
            </w:pPr>
            <w:r>
              <w:t>广西亿康南药药业种植有限责任公司</w:t>
            </w:r>
          </w:p>
        </w:tc>
        <w:tc>
          <w:tcPr>
            <w:tcW w:w="73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hint="default" w:ascii="Times New Roman" w:hAnsi="Times New Roman" w:cs="Times New Roman"/>
                <w:szCs w:val="21"/>
              </w:rPr>
            </w:pPr>
            <w:r>
              <w:rPr>
                <w:rFonts w:hint="default" w:ascii="Times New Roman" w:hAnsi="Times New Roman" w:cs="Times New Roman"/>
              </w:rPr>
              <w:t>3,801,452.43</w:t>
            </w:r>
          </w:p>
        </w:tc>
        <w:tc>
          <w:tcPr>
            <w:tcW w:w="78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hint="default" w:ascii="Times New Roman" w:hAnsi="Times New Roman" w:cs="Times New Roman"/>
                <w:szCs w:val="21"/>
              </w:rPr>
            </w:pPr>
            <w:r>
              <w:rPr>
                <w:rFonts w:hint="default" w:ascii="Times New Roman" w:hAnsi="Times New Roman" w:cs="Times New Roman"/>
              </w:rPr>
              <w:t>3,801,452.43</w:t>
            </w:r>
          </w:p>
        </w:tc>
        <w:tc>
          <w:tcPr>
            <w:tcW w:w="82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hint="default" w:ascii="Times New Roman" w:hAnsi="Times New Roman" w:cs="Times New Roman"/>
                <w:szCs w:val="21"/>
              </w:rPr>
            </w:pPr>
            <w:r>
              <w:rPr>
                <w:rFonts w:hint="default" w:ascii="Times New Roman" w:hAnsi="Times New Roman" w:cs="Times New Roman"/>
              </w:rPr>
              <w:t>3,801,452.43</w:t>
            </w:r>
          </w:p>
        </w:tc>
        <w:tc>
          <w:tcPr>
            <w:tcW w:w="808"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hint="default" w:ascii="Times New Roman" w:hAnsi="Times New Roman" w:cs="Times New Roman"/>
                <w:szCs w:val="21"/>
              </w:rPr>
            </w:pPr>
            <w:r>
              <w:rPr>
                <w:rFonts w:hint="default" w:ascii="Times New Roman" w:hAnsi="Times New Roman" w:cs="Times New Roman"/>
              </w:rPr>
              <w:t>3,801,452.43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szCs w:val="21"/>
              </w:rPr>
            </w:pPr>
            <w:r>
              <w:t>其他应收款</w:t>
            </w:r>
          </w:p>
        </w:tc>
        <w:tc>
          <w:tcPr>
            <w:tcW w:w="1068"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Cs w:val="21"/>
              </w:rPr>
            </w:pPr>
            <w:r>
              <w:t>柳州市玉洁口腔卫生用品有限责任公司</w:t>
            </w:r>
          </w:p>
        </w:tc>
        <w:tc>
          <w:tcPr>
            <w:tcW w:w="73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hint="default" w:ascii="Times New Roman" w:hAnsi="Times New Roman" w:cs="Times New Roman"/>
                <w:szCs w:val="21"/>
              </w:rPr>
            </w:pPr>
            <w:r>
              <w:rPr>
                <w:rFonts w:hint="default" w:ascii="Times New Roman" w:hAnsi="Times New Roman" w:cs="Times New Roman"/>
              </w:rPr>
              <w:t>379,755.30</w:t>
            </w:r>
          </w:p>
        </w:tc>
        <w:tc>
          <w:tcPr>
            <w:tcW w:w="78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hint="default" w:ascii="Times New Roman" w:hAnsi="Times New Roman" w:cs="Times New Roman"/>
                <w:szCs w:val="21"/>
              </w:rPr>
            </w:pPr>
            <w:r>
              <w:rPr>
                <w:rFonts w:hint="default" w:ascii="Times New Roman" w:hAnsi="Times New Roman" w:cs="Times New Roman"/>
              </w:rPr>
              <w:t>379,755.30</w:t>
            </w:r>
          </w:p>
        </w:tc>
        <w:tc>
          <w:tcPr>
            <w:tcW w:w="82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hint="default" w:ascii="Times New Roman" w:hAnsi="Times New Roman" w:cs="Times New Roman"/>
                <w:szCs w:val="21"/>
              </w:rPr>
            </w:pPr>
            <w:r>
              <w:rPr>
                <w:rFonts w:hint="default" w:ascii="Times New Roman" w:hAnsi="Times New Roman" w:cs="Times New Roman"/>
              </w:rPr>
              <w:t>379,755.30</w:t>
            </w:r>
          </w:p>
        </w:tc>
        <w:tc>
          <w:tcPr>
            <w:tcW w:w="808"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hint="default" w:ascii="Times New Roman" w:hAnsi="Times New Roman" w:cs="Times New Roman"/>
                <w:szCs w:val="21"/>
              </w:rPr>
            </w:pPr>
            <w:r>
              <w:rPr>
                <w:rFonts w:hint="default" w:ascii="Times New Roman" w:hAnsi="Times New Roman" w:cs="Times New Roman"/>
              </w:rPr>
              <w:t>379,755.30</w:t>
            </w:r>
          </w:p>
        </w:tc>
      </w:tr>
    </w:tbl>
    <w:p/>
    <w:p>
      <w:pPr>
        <w:pStyle w:val="60"/>
        <w:numPr>
          <w:ilvl w:val="3"/>
          <w:numId w:val="134"/>
        </w:numPr>
        <w:ind w:left="424" w:hanging="426" w:hangingChars="202"/>
        <w:rPr>
          <w:rFonts w:hint="eastAsia"/>
        </w:rPr>
      </w:pPr>
      <w:r>
        <w:rPr>
          <w:rFonts w:hint="eastAsia"/>
        </w:rPr>
        <w:t>应付项目</w:t>
      </w:r>
    </w:p>
    <w:sdt>
      <w:sdtPr>
        <w:rPr>
          <w:rFonts w:hint="eastAsia"/>
          <w:szCs w:val="21"/>
        </w:rPr>
        <w:alias w:val="是否适用：应付项目[双击切换]"/>
        <w:tag w:val="_GBC_41bc31a1fefb4e25918c1ece7c27be62"/>
        <w:id w:val="2493"/>
        <w:placeholder>
          <w:docPart w:val="GBC22222222222222222222222222222"/>
        </w:placeholder>
      </w:sdtPr>
      <w:sdtEndPr>
        <w:rPr>
          <w:rFonts w:hint="eastAsia"/>
          <w:szCs w:val="21"/>
        </w:rPr>
      </w:sdtEndPr>
      <w:sdtContent>
        <w:p>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rFonts w:hint="eastAsia"/>
          <w:szCs w:val="21"/>
        </w:rPr>
      </w:pPr>
      <w:r>
        <w:rPr>
          <w:rFonts w:hint="eastAsia"/>
          <w:szCs w:val="21"/>
        </w:rPr>
        <w:t>单位：</w:t>
      </w:r>
      <w:sdt>
        <w:sdtPr>
          <w:rPr>
            <w:rFonts w:hint="eastAsia"/>
            <w:szCs w:val="21"/>
          </w:rPr>
          <w:alias w:val="单位：上市公司应付关联方款项"/>
          <w:tag w:val="_GBC_dda5edeadff34e4f829b49a813d869a1"/>
          <w:id w:val="249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上市公司应付关联方款项"/>
          <w:tag w:val="_GBC_5830ef25ff41407f8d8b3fde33e4bdf1"/>
          <w:id w:val="249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9"/>
        <w:gridCol w:w="2606"/>
        <w:gridCol w:w="2086"/>
        <w:gridCol w:w="2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606617d378f48ec942565c9488249ee"/>
            <w:id w:val="2496"/>
          </w:sdtPr>
          <w:sdtContent>
            <w:tc>
              <w:tcPr>
                <w:tcW w:w="905" w:type="pct"/>
                <w:tcBorders>
                  <w:top w:val="single" w:color="auto" w:sz="4" w:space="0"/>
                  <w:left w:val="single" w:color="auto" w:sz="4" w:space="0"/>
                  <w:right w:val="single" w:color="auto" w:sz="4" w:space="0"/>
                </w:tcBorders>
              </w:tcPr>
              <w:p>
                <w:pPr>
                  <w:jc w:val="center"/>
                  <w:rPr>
                    <w:rFonts w:hint="eastAsia"/>
                    <w:szCs w:val="21"/>
                  </w:rPr>
                </w:pPr>
                <w:r>
                  <w:rPr>
                    <w:rFonts w:hint="eastAsia"/>
                    <w:szCs w:val="21"/>
                  </w:rPr>
                  <w:t>项目名称</w:t>
                </w:r>
              </w:p>
            </w:tc>
          </w:sdtContent>
        </w:sdt>
        <w:sdt>
          <w:sdtPr>
            <w:tag w:val="_PLD_8c0f65fb9987497db9d8cb750665f14a"/>
            <w:id w:val="2497"/>
          </w:sdtPr>
          <w:sdtContent>
            <w:tc>
              <w:tcPr>
                <w:tcW w:w="1439" w:type="pct"/>
                <w:tcBorders>
                  <w:top w:val="single" w:color="auto" w:sz="4" w:space="0"/>
                  <w:left w:val="single" w:color="auto" w:sz="4" w:space="0"/>
                  <w:right w:val="single" w:color="auto" w:sz="4" w:space="0"/>
                </w:tcBorders>
              </w:tcPr>
              <w:p>
                <w:pPr>
                  <w:jc w:val="center"/>
                  <w:rPr>
                    <w:rFonts w:hint="eastAsia"/>
                    <w:szCs w:val="21"/>
                  </w:rPr>
                </w:pPr>
                <w:r>
                  <w:rPr>
                    <w:rFonts w:hint="eastAsia"/>
                    <w:szCs w:val="21"/>
                  </w:rPr>
                  <w:t>关联方</w:t>
                </w:r>
              </w:p>
            </w:tc>
          </w:sdtContent>
        </w:sdt>
        <w:sdt>
          <w:sdtPr>
            <w:tag w:val="_PLD_6abb3a201708442494b9fede0eddf518"/>
            <w:id w:val="2498"/>
          </w:sdtPr>
          <w:sdtContent>
            <w:tc>
              <w:tcPr>
                <w:tcW w:w="1152" w:type="pct"/>
                <w:tcBorders>
                  <w:top w:val="single" w:color="auto" w:sz="4" w:space="0"/>
                  <w:left w:val="single" w:color="auto" w:sz="4" w:space="0"/>
                  <w:bottom w:val="single" w:color="auto" w:sz="4" w:space="0"/>
                  <w:right w:val="single" w:color="auto" w:sz="4" w:space="0"/>
                </w:tcBorders>
              </w:tcPr>
              <w:p>
                <w:pPr>
                  <w:jc w:val="center"/>
                  <w:rPr>
                    <w:rFonts w:hint="eastAsia"/>
                    <w:szCs w:val="21"/>
                  </w:rPr>
                </w:pPr>
                <w:r>
                  <w:rPr>
                    <w:rFonts w:hint="eastAsia"/>
                    <w:szCs w:val="21"/>
                  </w:rPr>
                  <w:t>期末账面余额</w:t>
                </w:r>
              </w:p>
            </w:tc>
          </w:sdtContent>
        </w:sdt>
        <w:sdt>
          <w:sdtPr>
            <w:tag w:val="_PLD_55efe2bab54445818fecaf16ed9366f9"/>
            <w:id w:val="2499"/>
          </w:sdtPr>
          <w:sdtContent>
            <w:tc>
              <w:tcPr>
                <w:tcW w:w="1501" w:type="pct"/>
                <w:tcBorders>
                  <w:top w:val="single" w:color="auto" w:sz="4" w:space="0"/>
                  <w:left w:val="single" w:color="auto" w:sz="4" w:space="0"/>
                  <w:bottom w:val="single" w:color="auto" w:sz="4" w:space="0"/>
                  <w:right w:val="single" w:color="auto" w:sz="4" w:space="0"/>
                </w:tcBorders>
              </w:tcPr>
              <w:p>
                <w:pPr>
                  <w:jc w:val="center"/>
                  <w:rPr>
                    <w:rFonts w:hint="eastAsia"/>
                    <w:szCs w:val="21"/>
                  </w:rPr>
                </w:pPr>
                <w:r>
                  <w:rPr>
                    <w:rFonts w:hint="eastAsia"/>
                    <w:szCs w:val="21"/>
                  </w:rPr>
                  <w:t>期初账面余额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szCs w:val="21"/>
              </w:rPr>
            </w:pPr>
            <w:r>
              <w:t>应付账款</w:t>
            </w:r>
          </w:p>
        </w:tc>
        <w:tc>
          <w:tcPr>
            <w:tcW w:w="143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Cs w:val="21"/>
              </w:rPr>
            </w:pPr>
            <w:r>
              <w:t>柳州两面针洗涤用品厂</w:t>
            </w:r>
          </w:p>
        </w:tc>
        <w:tc>
          <w:tcPr>
            <w:tcW w:w="115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hint="default" w:ascii="Times New Roman" w:hAnsi="Times New Roman" w:cs="Times New Roman"/>
                <w:szCs w:val="21"/>
              </w:rPr>
            </w:pPr>
            <w:r>
              <w:rPr>
                <w:rFonts w:hint="default" w:ascii="Times New Roman" w:hAnsi="Times New Roman" w:cs="Times New Roman"/>
              </w:rPr>
              <w:t>699,080.06</w:t>
            </w:r>
          </w:p>
        </w:tc>
        <w:tc>
          <w:tcPr>
            <w:tcW w:w="150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hint="default" w:ascii="Times New Roman" w:hAnsi="Times New Roman" w:cs="Times New Roman"/>
                <w:szCs w:val="21"/>
              </w:rPr>
            </w:pPr>
            <w:r>
              <w:rPr>
                <w:rFonts w:hint="default" w:ascii="Times New Roman" w:hAnsi="Times New Roman" w:cs="Times New Roman"/>
              </w:rPr>
              <w:t>699,080.06</w:t>
            </w:r>
          </w:p>
        </w:tc>
      </w:tr>
    </w:tbl>
    <w:p/>
    <w:p>
      <w:pPr>
        <w:pStyle w:val="60"/>
        <w:numPr>
          <w:ilvl w:val="3"/>
          <w:numId w:val="134"/>
        </w:numPr>
        <w:ind w:left="424" w:hanging="426" w:hangingChars="202"/>
        <w:rPr>
          <w:rFonts w:hint="eastAsia"/>
        </w:rPr>
      </w:pPr>
      <w:r>
        <w:rPr>
          <w:rFonts w:hint="eastAsia"/>
        </w:rPr>
        <w:t>其他项目</w:t>
      </w:r>
    </w:p>
    <w:sdt>
      <w:sdtPr>
        <w:rPr>
          <w:szCs w:val="21"/>
        </w:rPr>
        <w:alias w:val="是否适用：关联方其他未结算项目情况[双击切换]"/>
        <w:tag w:val="_GBC_61142f5ee3c54a58901e03781b59f5db"/>
        <w:id w:val="2500"/>
        <w:placeholder>
          <w:docPart w:val="GBC22222222222222222222222222222"/>
        </w:placeholder>
      </w:sdtPr>
      <w:sdtEndPr>
        <w:rPr>
          <w:szCs w:val="21"/>
        </w:rPr>
      </w:sdtEndPr>
      <w:sdtContent>
        <w:p>
          <w:pPr>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outlineLvl w:val="9"/>
        <w:rPr>
          <w:rFonts w:hint="eastAsia"/>
          <w:szCs w:val="21"/>
        </w:rPr>
      </w:pPr>
    </w:p>
    <w:p>
      <w:pPr>
        <w:pStyle w:val="85"/>
        <w:numPr>
          <w:ilvl w:val="0"/>
          <w:numId w:val="132"/>
        </w:numPr>
      </w:pPr>
      <w:r>
        <w:rPr>
          <w:rFonts w:hint="eastAsia"/>
        </w:rPr>
        <w:t>关联方</w:t>
      </w:r>
      <w:r>
        <w:rPr>
          <w:rFonts w:hint="eastAsia" w:ascii="宋体" w:hAnsi="宋体" w:cs="Arial"/>
          <w:szCs w:val="21"/>
        </w:rPr>
        <w:t>承诺</w:t>
      </w:r>
    </w:p>
    <w:sdt>
      <w:sdtPr>
        <w:rPr>
          <w:rFonts w:hint="eastAsia"/>
          <w:szCs w:val="21"/>
        </w:rPr>
        <w:alias w:val="是否适用：关联方承诺[双击切换]"/>
        <w:tag w:val="_GBC_cf52a7b0760b4670b5fc5ea8d7363a6c"/>
        <w:id w:val="2501"/>
        <w:placeholder>
          <w:docPart w:val="GBC22222222222222222222222222222"/>
        </w:placeholder>
      </w:sdtPr>
      <w:sdtEndPr>
        <w:rPr>
          <w:rFonts w:hint="eastAsia"/>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tabs>
          <w:tab w:val="left" w:pos="1134"/>
        </w:tabs>
        <w:rPr>
          <w:rFonts w:ascii="Cambria" w:hAnsi="Cambria" w:cs="Cambria" w:eastAsiaTheme="minorEastAsia"/>
          <w:sz w:val="20"/>
          <w:szCs w:val="20"/>
        </w:rPr>
      </w:pPr>
    </w:p>
    <w:p>
      <w:pPr>
        <w:pStyle w:val="85"/>
        <w:numPr>
          <w:ilvl w:val="0"/>
          <w:numId w:val="132"/>
        </w:numPr>
        <w:rPr>
          <w:rFonts w:ascii="Cambria" w:hAnsi="Cambria" w:cs="Cambria" w:eastAsiaTheme="minorEastAsia"/>
          <w:sz w:val="20"/>
          <w:szCs w:val="20"/>
        </w:rPr>
      </w:pPr>
      <w:r>
        <w:rPr>
          <w:rFonts w:hint="eastAsia" w:ascii="宋体" w:hAnsi="宋体" w:cs="Arial"/>
          <w:szCs w:val="21"/>
        </w:rPr>
        <w:t>其他</w:t>
      </w:r>
    </w:p>
    <w:sdt>
      <w:sdtPr>
        <w:rPr>
          <w:rFonts w:hint="eastAsia"/>
        </w:rPr>
        <w:alias w:val="是否适用：关联方及关联情况的其他说明[双击切换]"/>
        <w:tag w:val="_GBC_0fbd096440c645128adaffccb05f4e2f"/>
        <w:id w:val="2502"/>
        <w:placeholder>
          <w:docPart w:val="GBC22222222222222222222222222222"/>
        </w:placeholder>
      </w:sdtPr>
      <w:sdtEndPr>
        <w:rPr>
          <w:rFonts w:hint="eastAsia"/>
        </w:rPr>
      </w:sdtEndPr>
      <w:sdtContent>
        <w:p>
          <w:pPr>
            <w:tabs>
              <w:tab w:val="left" w:pos="1134"/>
            </w:tabs>
            <w:outlineLvl w:val="9"/>
            <w:rPr>
              <w:rFonts w:hint="eastAsia" w:cs="Cambria" w:asciiTheme="minorEastAsia" w:hAnsiTheme="minorEastAsia" w:eastAsiaTheme="minorEastAsia"/>
              <w:bCs/>
              <w:sz w:val="20"/>
              <w:szCs w:val="20"/>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tabs>
          <w:tab w:val="left" w:pos="1134"/>
        </w:tabs>
        <w:rPr>
          <w:rFonts w:hint="eastAsia" w:cs="Cambria"/>
          <w:szCs w:val="21"/>
        </w:rPr>
      </w:pPr>
    </w:p>
    <w:p>
      <w:pPr>
        <w:pStyle w:val="5"/>
        <w:numPr>
          <w:ilvl w:val="0"/>
          <w:numId w:val="63"/>
        </w:numPr>
        <w:rPr>
          <w:rFonts w:hint="eastAsia" w:ascii="宋体" w:hAnsi="宋体"/>
        </w:rPr>
      </w:pPr>
      <w:r>
        <w:rPr>
          <w:rFonts w:hint="eastAsia"/>
        </w:rPr>
        <w:t>股份支付</w:t>
      </w:r>
    </w:p>
    <w:p>
      <w:pPr>
        <w:pStyle w:val="85"/>
        <w:numPr>
          <w:ilvl w:val="0"/>
          <w:numId w:val="135"/>
        </w:numPr>
        <w:ind w:left="450" w:hanging="450"/>
        <w:rPr>
          <w:color w:val="000000" w:themeColor="text1"/>
          <w14:textFill>
            <w14:solidFill>
              <w14:schemeClr w14:val="tx1"/>
            </w14:solidFill>
          </w14:textFill>
        </w:rPr>
      </w:pPr>
      <w:bookmarkStart w:id="325" w:name="_Hlk182486041"/>
      <w:bookmarkStart w:id="326" w:name="_Hlk40787153"/>
      <w:bookmarkStart w:id="327" w:name="_Hlk151135509"/>
      <w:r>
        <w:rPr>
          <w:rFonts w:hint="eastAsia"/>
          <w:color w:val="000000" w:themeColor="text1"/>
          <w14:textFill>
            <w14:solidFill>
              <w14:schemeClr w14:val="tx1"/>
            </w14:solidFill>
          </w14:textFill>
        </w:rPr>
        <w:t>各项权益工具</w:t>
      </w:r>
    </w:p>
    <w:sdt>
      <w:sdtPr>
        <w:rPr>
          <w:color w:val="000000" w:themeColor="text1"/>
          <w14:textFill>
            <w14:solidFill>
              <w14:schemeClr w14:val="tx1"/>
            </w14:solidFill>
          </w14:textFill>
        </w:rPr>
        <w:alias w:val="是否适用：各项权益工具[双击切换]"/>
        <w:tag w:val="_GBC_591f7158994b46b7adfcd7566ff3a5b8"/>
        <w:id w:val="2503"/>
        <w:placeholder>
          <w:docPart w:val="GBC22222222222222222222222222222"/>
        </w:placeholder>
      </w:sdtPr>
      <w:sdtEndPr>
        <w:rPr>
          <w:color w:val="000000" w:themeColor="text1"/>
          <w14:textFill>
            <w14:solidFill>
              <w14:schemeClr w14:val="tx1"/>
            </w14:solidFill>
          </w14:textFill>
        </w:rPr>
      </w:sdtEndPr>
      <w:sdtContent>
        <w:p>
          <w:pPr>
            <w:rPr>
              <w:color w:val="000000" w:themeColor="text1"/>
              <w14:textFill>
                <w14:solidFill>
                  <w14:schemeClr w14:val="tx1"/>
                </w14:solidFill>
              </w14:textFill>
            </w:rPr>
          </w:pPr>
          <w:bookmarkStart w:id="328" w:name="_Hlk168492989"/>
          <w:r>
            <w:rPr>
              <w:color w:val="000000" w:themeColor="text1"/>
              <w14:textFill>
                <w14:solidFill>
                  <w14:schemeClr w14:val="tx1"/>
                </w14:solidFill>
              </w14:textFill>
            </w:rPr>
            <w:fldChar w:fldCharType="begin"/>
          </w:r>
          <w:r>
            <w:rPr>
              <w:rFonts w:hint="eastAsia"/>
              <w:color w:val="000000" w:themeColor="text1"/>
              <w:lang w:eastAsia="zh-CN"/>
              <w14:textFill>
                <w14:solidFill>
                  <w14:schemeClr w14:val="tx1"/>
                </w14:solidFill>
              </w14:textFill>
            </w:rPr>
            <w:instrText xml:space="preserve"> MACROBUTTON  SnrToggleCheckbox □适用 </w:instrTex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begin"/>
          </w:r>
          <w:r>
            <w:rPr>
              <w:rFonts w:hint="eastAsia"/>
              <w:color w:val="000000" w:themeColor="text1"/>
              <w:lang w:eastAsia="zh-CN"/>
              <w14:textFill>
                <w14:solidFill>
                  <w14:schemeClr w14:val="tx1"/>
                </w14:solidFill>
              </w14:textFill>
            </w:rPr>
            <w:instrText xml:space="preserve"> MACROBUTTON  SnrToggleCheckbox √不适用 </w:instrText>
          </w:r>
          <w:r>
            <w:rPr>
              <w:color w:val="000000" w:themeColor="text1"/>
              <w14:textFill>
                <w14:solidFill>
                  <w14:schemeClr w14:val="tx1"/>
                </w14:solidFill>
              </w14:textFill>
            </w:rPr>
            <w:fldChar w:fldCharType="end"/>
          </w:r>
          <w:bookmarkEnd w:id="328"/>
          <w:bookmarkStart w:id="329" w:name="_Hlk168478628"/>
        </w:p>
      </w:sdtContent>
    </w:sdt>
    <w:p>
      <w:pPr>
        <w:outlineLvl w:val="9"/>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期末发行在外的股票期权或其他权益工具</w:t>
      </w:r>
    </w:p>
    <w:sdt>
      <w:sdtPr>
        <w:rPr>
          <w:color w:val="000000" w:themeColor="text1"/>
          <w14:textFill>
            <w14:solidFill>
              <w14:schemeClr w14:val="tx1"/>
            </w14:solidFill>
          </w14:textFill>
        </w:rPr>
        <w:alias w:val="是否适用：期末发行在外的股票期权或其他权益工具[双击切换]"/>
        <w:tag w:val="_GBC_8f850d6c945b493292d68c3127f1182d"/>
        <w:id w:val="2504"/>
        <w:placeholder>
          <w:docPart w:val="GBC22222222222222222222222222222"/>
        </w:placeholder>
      </w:sdtPr>
      <w:sdtEndPr>
        <w:rPr>
          <w:color w:val="000000" w:themeColor="text1"/>
          <w14:textFill>
            <w14:solidFill>
              <w14:schemeClr w14:val="tx1"/>
            </w14:solidFill>
          </w14:textFill>
        </w:rPr>
      </w:sdtEndPr>
      <w:sdtContent>
        <w:p>
          <w:pPr>
            <w:outlineLvl w:val="9"/>
            <w:rPr>
              <w:rFonts w:hint="eastAsia"/>
              <w:color w:val="000000" w:themeColor="text1"/>
              <w14:textFill>
                <w14:solidFill>
                  <w14:schemeClr w14:val="tx1"/>
                </w14:solidFill>
              </w14:textFill>
            </w:rPr>
          </w:pPr>
          <w:bookmarkStart w:id="330" w:name="_Hlk168493896"/>
          <w:bookmarkStart w:id="331" w:name="_Hlk168493917"/>
          <w:r>
            <w:rPr>
              <w:color w:val="000000" w:themeColor="text1"/>
              <w14:textFill>
                <w14:solidFill>
                  <w14:schemeClr w14:val="tx1"/>
                </w14:solidFill>
              </w14:textFill>
            </w:rPr>
            <w:fldChar w:fldCharType="begin"/>
          </w:r>
          <w:r>
            <w:rPr>
              <w:rFonts w:hint="eastAsia"/>
              <w:color w:val="000000" w:themeColor="text1"/>
              <w:lang w:eastAsia="zh-CN"/>
              <w14:textFill>
                <w14:solidFill>
                  <w14:schemeClr w14:val="tx1"/>
                </w14:solidFill>
              </w14:textFill>
            </w:rPr>
            <w:instrText xml:space="preserve"> MACROBUTTON  SnrToggleCheckbox □适用 </w:instrTex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begin"/>
          </w:r>
          <w:r>
            <w:rPr>
              <w:rFonts w:hint="eastAsia"/>
              <w:color w:val="000000" w:themeColor="text1"/>
              <w:lang w:eastAsia="zh-CN"/>
              <w14:textFill>
                <w14:solidFill>
                  <w14:schemeClr w14:val="tx1"/>
                </w14:solidFill>
              </w14:textFill>
            </w:rPr>
            <w:instrText xml:space="preserve"> MACROBUTTON  SnrToggleCheckbox √不适用 </w:instrText>
          </w:r>
          <w:r>
            <w:rPr>
              <w:color w:val="000000" w:themeColor="text1"/>
              <w14:textFill>
                <w14:solidFill>
                  <w14:schemeClr w14:val="tx1"/>
                </w14:solidFill>
              </w14:textFill>
            </w:rPr>
            <w:fldChar w:fldCharType="end"/>
          </w:r>
          <w:bookmarkEnd w:id="329"/>
          <w:bookmarkEnd w:id="330"/>
          <w:bookmarkEnd w:id="331"/>
        </w:p>
      </w:sdtContent>
    </w:sdt>
    <w:p>
      <w:pPr>
        <w:rPr>
          <w:rFonts w:hint="eastAsia"/>
        </w:rPr>
      </w:pPr>
    </w:p>
    <w:bookmarkEnd w:id="325"/>
    <w:bookmarkEnd w:id="326"/>
    <w:p>
      <w:pPr>
        <w:pStyle w:val="85"/>
        <w:numPr>
          <w:ilvl w:val="0"/>
          <w:numId w:val="135"/>
        </w:numPr>
        <w:ind w:left="420" w:hanging="420"/>
        <w:rPr>
          <w:rFonts w:hint="eastAsia" w:ascii="宋体" w:hAnsi="宋体"/>
        </w:rPr>
      </w:pPr>
      <w:bookmarkStart w:id="332" w:name="_Hlk40787255"/>
      <w:r>
        <w:rPr>
          <w:rFonts w:hint="eastAsia" w:ascii="宋体" w:hAnsi="宋体"/>
        </w:rPr>
        <w:t>以权益结算的股份支付情况</w:t>
      </w:r>
    </w:p>
    <w:sdt>
      <w:sdtPr>
        <w:alias w:val="是否适用：以权益结算的股份支付情况[双击切换]"/>
        <w:tag w:val="_GBC_180733cce6b5415097c0582f27918a4f"/>
        <w:id w:val="2505"/>
        <w:placeholder>
          <w:docPart w:val="GBC22222222222222222222222222222"/>
        </w:placeholder>
      </w:sdtPr>
      <w:sdtContent>
        <w:p>
          <w:pPr>
            <w:outlineLvl w:val="9"/>
            <w:rPr>
              <w:rFonts w:hint="eastAsia" w:cstheme="minorBidi"/>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bookmarkEnd w:id="327"/>
    <w:bookmarkEnd w:id="332"/>
    <w:p>
      <w:pPr>
        <w:rPr>
          <w:rFonts w:hint="eastAsia"/>
        </w:rPr>
      </w:pPr>
      <w:bookmarkStart w:id="333" w:name="_Hlk40787299"/>
      <w:bookmarkEnd w:id="333"/>
    </w:p>
    <w:p>
      <w:pPr>
        <w:pStyle w:val="85"/>
        <w:numPr>
          <w:ilvl w:val="0"/>
          <w:numId w:val="135"/>
        </w:numPr>
      </w:pPr>
      <w:r>
        <w:rPr>
          <w:rFonts w:hint="eastAsia"/>
        </w:rPr>
        <w:t>以现金结算的股份支付情况</w:t>
      </w:r>
    </w:p>
    <w:sdt>
      <w:sdtPr>
        <w:alias w:val="是否适用：以现金结算的股份支付情况[双击切换]"/>
        <w:tag w:val="_GBC_aa134f611909486bb3a2d6258058f88d"/>
        <w:id w:val="2506"/>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pStyle w:val="85"/>
        <w:numPr>
          <w:ilvl w:val="0"/>
          <w:numId w:val="135"/>
        </w:numPr>
        <w:ind w:left="420" w:hanging="420"/>
        <w:rPr>
          <w:color w:val="000000" w:themeColor="text1"/>
          <w14:textFill>
            <w14:solidFill>
              <w14:schemeClr w14:val="tx1"/>
            </w14:solidFill>
          </w14:textFill>
        </w:rPr>
      </w:pPr>
      <w:bookmarkStart w:id="334" w:name="_Hlk182486377"/>
      <w:r>
        <w:rPr>
          <w:color w:val="000000" w:themeColor="text1"/>
          <w14:textFill>
            <w14:solidFill>
              <w14:schemeClr w14:val="tx1"/>
            </w14:solidFill>
          </w14:textFill>
        </w:rPr>
        <w:t>本期</w:t>
      </w:r>
      <w:r>
        <w:rPr>
          <w:rFonts w:hint="eastAsia"/>
          <w:color w:val="000000" w:themeColor="text1"/>
          <w14:textFill>
            <w14:solidFill>
              <w14:schemeClr w14:val="tx1"/>
            </w14:solidFill>
          </w14:textFill>
        </w:rPr>
        <w:t>股份支付费用</w:t>
      </w:r>
    </w:p>
    <w:sdt>
      <w:sdtPr>
        <w:rPr>
          <w:color w:val="000000" w:themeColor="text1"/>
          <w14:textFill>
            <w14:solidFill>
              <w14:schemeClr w14:val="tx1"/>
            </w14:solidFill>
          </w14:textFill>
        </w:rPr>
        <w:alias w:val="是否适用：股份支付费用[双击切换]"/>
        <w:tag w:val="_GBC_1ce28477cfda4be8ba3dd9f6b49b5010"/>
        <w:id w:val="2507"/>
        <w:placeholder>
          <w:docPart w:val="GBC22222222222222222222222222222"/>
        </w:placeholder>
      </w:sdtPr>
      <w:sdtEndPr>
        <w:rPr>
          <w:color w:val="000000" w:themeColor="text1"/>
          <w14:textFill>
            <w14:solidFill>
              <w14:schemeClr w14:val="tx1"/>
            </w14:solidFill>
          </w14:textFill>
        </w:rPr>
      </w:sdtEndPr>
      <w:sdtContent>
        <w:p>
          <w:pPr>
            <w:outlineLvl w:val="9"/>
            <w:rPr>
              <w:rFonts w:hint="eastAsia"/>
              <w:color w:val="000000" w:themeColor="text1"/>
              <w14:textFill>
                <w14:solidFill>
                  <w14:schemeClr w14:val="tx1"/>
                </w14:solidFill>
              </w14:textFill>
            </w:rPr>
          </w:pPr>
          <w:bookmarkStart w:id="335" w:name="_Hlk168494235"/>
          <w:r>
            <w:rPr>
              <w:color w:val="000000" w:themeColor="text1"/>
              <w14:textFill>
                <w14:solidFill>
                  <w14:schemeClr w14:val="tx1"/>
                </w14:solidFill>
              </w14:textFill>
            </w:rPr>
            <w:fldChar w:fldCharType="begin"/>
          </w:r>
          <w:r>
            <w:rPr>
              <w:rFonts w:hint="eastAsia"/>
              <w:color w:val="000000" w:themeColor="text1"/>
              <w:lang w:eastAsia="zh-CN"/>
              <w14:textFill>
                <w14:solidFill>
                  <w14:schemeClr w14:val="tx1"/>
                </w14:solidFill>
              </w14:textFill>
            </w:rPr>
            <w:instrText xml:space="preserve"> MACROBUTTON  SnrToggleCheckbox □适用 </w:instrTex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begin"/>
          </w:r>
          <w:r>
            <w:rPr>
              <w:rFonts w:hint="eastAsia"/>
              <w:color w:val="000000" w:themeColor="text1"/>
              <w:lang w:eastAsia="zh-CN"/>
              <w14:textFill>
                <w14:solidFill>
                  <w14:schemeClr w14:val="tx1"/>
                </w14:solidFill>
              </w14:textFill>
            </w:rPr>
            <w:instrText xml:space="preserve"> MACROBUTTON  SnrToggleCheckbox √不适用 </w:instrText>
          </w:r>
          <w:r>
            <w:rPr>
              <w:color w:val="000000" w:themeColor="text1"/>
              <w14:textFill>
                <w14:solidFill>
                  <w14:schemeClr w14:val="tx1"/>
                </w14:solidFill>
              </w14:textFill>
            </w:rPr>
            <w:fldChar w:fldCharType="end"/>
          </w:r>
          <w:bookmarkEnd w:id="335"/>
          <w:bookmarkStart w:id="336" w:name="_Hlk168494436"/>
        </w:p>
      </w:sdtContent>
    </w:sdt>
    <w:p>
      <w:pPr>
        <w:rPr>
          <w:rFonts w:hint="eastAsia"/>
          <w:color w:val="000000" w:themeColor="text1"/>
          <w14:textFill>
            <w14:solidFill>
              <w14:schemeClr w14:val="tx1"/>
            </w14:solidFill>
          </w14:textFill>
        </w:rPr>
      </w:pPr>
    </w:p>
    <w:bookmarkEnd w:id="334"/>
    <w:bookmarkEnd w:id="336"/>
    <w:p>
      <w:pPr>
        <w:pStyle w:val="85"/>
        <w:numPr>
          <w:ilvl w:val="0"/>
          <w:numId w:val="135"/>
        </w:numPr>
      </w:pPr>
      <w:r>
        <w:rPr>
          <w:rFonts w:hint="eastAsia"/>
        </w:rPr>
        <w:t>股份支付的修改、终止情况</w:t>
      </w:r>
    </w:p>
    <w:sdt>
      <w:sdtPr>
        <w:rPr>
          <w:rFonts w:hint="eastAsia"/>
          <w:szCs w:val="21"/>
        </w:rPr>
        <w:alias w:val="是否适用：股份支付的修改、终止情况[双击切换]"/>
        <w:tag w:val="_GBC_6da986e9834d42b9bb7548673f325962"/>
        <w:id w:val="2508"/>
        <w:placeholder>
          <w:docPart w:val="GBC22222222222222222222222222222"/>
        </w:placeholder>
      </w:sdtPr>
      <w:sdtEndPr>
        <w:rPr>
          <w:rFonts w:hint="eastAsia"/>
          <w:szCs w:val="21"/>
        </w:rPr>
      </w:sdtEndPr>
      <w:sdtContent>
        <w:p>
          <w:pPr>
            <w:outlineLvl w:val="9"/>
            <w:rPr>
              <w:rFonts w:asciiTheme="minorHAnsi" w:hAnsiTheme="minorHAnsi" w:eastAsiaTheme="minorEastAsia" w:cstheme="minorBidi"/>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ind w:firstLine="210" w:firstLineChars="100"/>
        <w:rPr>
          <w:rFonts w:hint="eastAsia"/>
          <w:szCs w:val="21"/>
        </w:rPr>
      </w:pPr>
    </w:p>
    <w:p>
      <w:pPr>
        <w:pStyle w:val="85"/>
        <w:numPr>
          <w:ilvl w:val="0"/>
          <w:numId w:val="135"/>
        </w:numPr>
        <w:rPr>
          <w:szCs w:val="21"/>
        </w:rPr>
      </w:pPr>
      <w:r>
        <w:rPr>
          <w:rFonts w:hint="eastAsia"/>
          <w:szCs w:val="21"/>
        </w:rPr>
        <w:t>其他</w:t>
      </w:r>
    </w:p>
    <w:sdt>
      <w:sdtPr>
        <w:rPr>
          <w:rFonts w:hint="eastAsia"/>
          <w:szCs w:val="21"/>
        </w:rPr>
        <w:alias w:val="是否适用：股份支付的其他情况说明[双击切换]"/>
        <w:tag w:val="_GBC_d03d26e0d4844b798c3d4b87d2578ece"/>
        <w:id w:val="2509"/>
        <w:placeholder>
          <w:docPart w:val="GBC22222222222222222222222222222"/>
        </w:placeholder>
      </w:sdtPr>
      <w:sdtEndPr>
        <w:rPr>
          <w:rFonts w:hint="eastAsia"/>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pStyle w:val="5"/>
        <w:numPr>
          <w:ilvl w:val="0"/>
          <w:numId w:val="63"/>
        </w:numPr>
        <w:rPr>
          <w:rFonts w:hint="eastAsia" w:ascii="宋体" w:hAnsi="宋体"/>
        </w:rPr>
      </w:pPr>
      <w:r>
        <w:rPr>
          <w:rFonts w:hint="eastAsia"/>
        </w:rPr>
        <w:t>承诺及或有事项</w:t>
      </w:r>
    </w:p>
    <w:p>
      <w:pPr>
        <w:pStyle w:val="85"/>
        <w:numPr>
          <w:ilvl w:val="0"/>
          <w:numId w:val="136"/>
        </w:numPr>
        <w:rPr>
          <w:rFonts w:hint="eastAsia" w:ascii="宋体" w:hAnsi="宋体"/>
        </w:rPr>
      </w:pPr>
      <w:r>
        <w:rPr>
          <w:rFonts w:hint="eastAsia" w:ascii="宋体" w:hAnsi="宋体"/>
        </w:rPr>
        <w:t>重要承诺事项</w:t>
      </w:r>
    </w:p>
    <w:sdt>
      <w:sdtPr>
        <w:alias w:val="是否适用：重要承诺事项[双击切换]"/>
        <w:tag w:val="_GBC_568be9a6805040a8b9fbd5c5d07b45dd"/>
        <w:id w:val="2510"/>
        <w:placeholder>
          <w:docPart w:val="GBC22222222222222222222222222222"/>
        </w:placeholder>
      </w:sdtPr>
      <w:sdtContent>
        <w:p>
          <w:pPr>
            <w:outlineLvl w:val="9"/>
            <w:rPr>
              <w:rFonts w:hint="eastAsia" w:cs="Cambria"/>
              <w:bCs/>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rPr>
      </w:pPr>
    </w:p>
    <w:p>
      <w:pPr>
        <w:pStyle w:val="85"/>
        <w:numPr>
          <w:ilvl w:val="0"/>
          <w:numId w:val="136"/>
        </w:numPr>
      </w:pPr>
      <w:r>
        <w:rPr>
          <w:rFonts w:hint="eastAsia"/>
        </w:rPr>
        <w:t>或有事项</w:t>
      </w:r>
    </w:p>
    <w:p>
      <w:pPr>
        <w:pStyle w:val="60"/>
        <w:numPr>
          <w:ilvl w:val="3"/>
          <w:numId w:val="137"/>
        </w:numPr>
        <w:ind w:left="424" w:hanging="426" w:hangingChars="202"/>
        <w:rPr>
          <w:rFonts w:hint="eastAsia"/>
        </w:rPr>
      </w:pPr>
      <w:r>
        <w:rPr>
          <w:rFonts w:hint="eastAsia"/>
        </w:rPr>
        <w:t>资产负债表日存在的重要或有事项</w:t>
      </w:r>
    </w:p>
    <w:sdt>
      <w:sdtPr>
        <w:rPr>
          <w:rFonts w:hint="eastAsia"/>
        </w:rPr>
        <w:alias w:val="是否适用：资产负债表日存在的重要或有事项[双击切换]"/>
        <w:tag w:val="_GBC_d987504ad98e408986b4fc6f62089ffe"/>
        <w:id w:val="2511"/>
        <w:placeholder>
          <w:docPart w:val="GBC22222222222222222222222222222"/>
        </w:placeholder>
      </w:sdtPr>
      <w:sdtEndPr>
        <w:rPr>
          <w:rFonts w:hint="eastAsia"/>
        </w:rPr>
      </w:sdtEnd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rPr>
      </w:pPr>
    </w:p>
    <w:p>
      <w:pPr>
        <w:pStyle w:val="60"/>
        <w:numPr>
          <w:ilvl w:val="3"/>
          <w:numId w:val="137"/>
        </w:numPr>
        <w:ind w:left="424" w:hanging="426" w:hangingChars="202"/>
        <w:rPr>
          <w:rFonts w:hint="eastAsia"/>
        </w:rPr>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2512"/>
        <w:placeholder>
          <w:docPart w:val="GBC22222222222222222222222222222"/>
        </w:placeholder>
      </w:sdtPr>
      <w:sdtEndPr>
        <w:rPr>
          <w:rFonts w:hint="eastAsia"/>
        </w:rPr>
      </w:sdtEnd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asciiTheme="minorHAnsi" w:hAnsiTheme="minorHAnsi" w:cstheme="minorBidi"/>
        </w:rPr>
      </w:pPr>
    </w:p>
    <w:p>
      <w:pPr>
        <w:pStyle w:val="85"/>
        <w:numPr>
          <w:ilvl w:val="0"/>
          <w:numId w:val="136"/>
        </w:numPr>
      </w:pPr>
      <w:r>
        <w:rPr>
          <w:rFonts w:hint="eastAsia"/>
        </w:rPr>
        <w:t>其他</w:t>
      </w:r>
    </w:p>
    <w:sdt>
      <w:sdtPr>
        <w:rPr>
          <w:rFonts w:hint="eastAsia"/>
        </w:rPr>
        <w:alias w:val="是否适用：承诺及或有事项的其他情况说明[双击切换]"/>
        <w:tag w:val="_GBC_cf5b3c02da904b4ea27843983d9a6248"/>
        <w:id w:val="2513"/>
        <w:placeholder>
          <w:docPart w:val="GBC22222222222222222222222222222"/>
        </w:placeholder>
      </w:sdtPr>
      <w:sdtEndPr>
        <w:rPr>
          <w:rFonts w:hint="eastAsia"/>
        </w:rPr>
      </w:sdtEnd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szCs w:val="21"/>
        </w:rPr>
      </w:pPr>
    </w:p>
    <w:p>
      <w:pPr>
        <w:pStyle w:val="5"/>
        <w:numPr>
          <w:ilvl w:val="0"/>
          <w:numId w:val="63"/>
        </w:numPr>
        <w:rPr>
          <w:rFonts w:hint="eastAsia" w:ascii="宋体" w:hAnsi="宋体"/>
        </w:rPr>
      </w:pPr>
      <w:r>
        <w:rPr>
          <w:rFonts w:hint="eastAsia"/>
        </w:rPr>
        <w:t>资产负债表日后事项</w:t>
      </w:r>
    </w:p>
    <w:p>
      <w:pPr>
        <w:pStyle w:val="85"/>
        <w:numPr>
          <w:ilvl w:val="0"/>
          <w:numId w:val="138"/>
        </w:numPr>
      </w:pPr>
      <w:r>
        <w:rPr>
          <w:rFonts w:hint="eastAsia"/>
        </w:rPr>
        <w:t>重要的非调整事项</w:t>
      </w:r>
    </w:p>
    <w:sdt>
      <w:sdtPr>
        <w:alias w:val="是否适用：重要的非调整事项[双击切换]"/>
        <w:tag w:val="_GBC_5d94a9ce52454687be716014c1894fef"/>
        <w:id w:val="2514"/>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pStyle w:val="85"/>
        <w:numPr>
          <w:ilvl w:val="0"/>
          <w:numId w:val="138"/>
        </w:numPr>
      </w:pPr>
      <w:r>
        <w:rPr>
          <w:rFonts w:hint="eastAsia"/>
        </w:rPr>
        <w:t>利润分配情况</w:t>
      </w:r>
    </w:p>
    <w:sdt>
      <w:sdtPr>
        <w:alias w:val="是否适用：利润分配情况[双击切换]"/>
        <w:tag w:val="_GBC_9a91fb54a6c146e5b9ee1ecff3141237"/>
        <w:id w:val="2515"/>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hint="eastAsia"/>
          <w:szCs w:val="21"/>
        </w:rPr>
      </w:pPr>
      <w:r>
        <w:rPr>
          <w:rFonts w:hint="eastAsia"/>
          <w:szCs w:val="21"/>
        </w:rPr>
        <w:t>单位：</w:t>
      </w:r>
      <w:sdt>
        <w:sdtPr>
          <w:rPr>
            <w:rFonts w:hint="eastAsia"/>
            <w:szCs w:val="21"/>
          </w:rPr>
          <w:alias w:val="单位：财务附注：资产负债表日后利润分配情况说明"/>
          <w:tag w:val="_GBC_6424df7632ca4cf5ab9e9760e3119d62"/>
          <w:id w:val="251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资产负债表日后利润分配情况说明"/>
          <w:tag w:val="_GBC_e75fd1607c614d249844c767ceffa84e"/>
          <w:id w:val="251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23"/>
        <w:gridCol w:w="5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pct"/>
            <w:tcBorders>
              <w:top w:val="single" w:color="auto" w:sz="4" w:space="0"/>
              <w:left w:val="single" w:color="auto" w:sz="4" w:space="0"/>
              <w:bottom w:val="single" w:color="auto" w:sz="4" w:space="0"/>
              <w:right w:val="single" w:color="auto" w:sz="4" w:space="0"/>
            </w:tcBorders>
          </w:tcPr>
          <w:p>
            <w:pPr>
              <w:rPr>
                <w:rFonts w:hint="eastAsia"/>
                <w:szCs w:val="21"/>
              </w:rPr>
            </w:pPr>
            <w:r>
              <w:rPr>
                <w:rFonts w:hint="eastAsia"/>
                <w:szCs w:val="21"/>
              </w:rPr>
              <w:t>拟分配的利润或股利</w:t>
            </w:r>
          </w:p>
        </w:tc>
        <w:tc>
          <w:tcPr>
            <w:tcW w:w="2943" w:type="pct"/>
            <w:tcBorders>
              <w:top w:val="single" w:color="auto" w:sz="4" w:space="0"/>
              <w:left w:val="single" w:color="auto" w:sz="4" w:space="0"/>
              <w:bottom w:val="single" w:color="auto" w:sz="4" w:space="0"/>
              <w:right w:val="single" w:color="auto" w:sz="4" w:space="0"/>
            </w:tcBorders>
          </w:tcPr>
          <w:sdt>
            <w:sdtPr>
              <w:rPr>
                <w:szCs w:val="21"/>
              </w:rPr>
              <w:alias w:val="资产负债表日后拟分配的利润或股利"/>
              <w:tag w:val="_GBC_3add72466c2e49709858581a726eb392"/>
              <w:id w:val="2519"/>
            </w:sdtPr>
            <w:sdtEndPr>
              <w:rPr>
                <w:rFonts w:hint="default" w:ascii="Times New Roman" w:hAnsi="Times New Roman" w:cs="Times New Roman"/>
                <w:szCs w:val="21"/>
              </w:rPr>
            </w:sdtEndPr>
            <w:sdtContent>
              <w:p>
                <w:pPr>
                  <w:jc w:val="right"/>
                  <w:rPr>
                    <w:rFonts w:hint="eastAsia"/>
                    <w:szCs w:val="21"/>
                  </w:rPr>
                </w:pPr>
                <w:r>
                  <w:rPr>
                    <w:rFonts w:hint="default" w:ascii="Times New Roman" w:hAnsi="Times New Roman" w:cs="Times New Roman"/>
                    <w:szCs w:val="21"/>
                  </w:rPr>
                  <w:t>16,500,000</w:t>
                </w:r>
              </w:p>
            </w:sdtContent>
          </w:sdt>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pct"/>
            <w:tcBorders>
              <w:top w:val="single" w:color="auto" w:sz="4" w:space="0"/>
              <w:left w:val="single" w:color="auto" w:sz="4" w:space="0"/>
              <w:bottom w:val="single" w:color="auto" w:sz="4" w:space="0"/>
              <w:right w:val="single" w:color="auto" w:sz="4" w:space="0"/>
            </w:tcBorders>
          </w:tcPr>
          <w:p>
            <w:pPr>
              <w:rPr>
                <w:rFonts w:hint="eastAsia"/>
                <w:szCs w:val="21"/>
              </w:rPr>
            </w:pPr>
            <w:r>
              <w:rPr>
                <w:rFonts w:hint="eastAsia"/>
                <w:szCs w:val="21"/>
              </w:rPr>
              <w:t>经审议批准宣告发放的利润或股利</w:t>
            </w:r>
          </w:p>
        </w:tc>
        <w:tc>
          <w:tcPr>
            <w:tcW w:w="2943" w:type="pct"/>
            <w:tcBorders>
              <w:top w:val="single" w:color="auto" w:sz="4" w:space="0"/>
              <w:left w:val="single" w:color="auto" w:sz="4" w:space="0"/>
              <w:bottom w:val="single" w:color="auto" w:sz="4" w:space="0"/>
              <w:right w:val="single" w:color="auto" w:sz="4" w:space="0"/>
            </w:tcBorders>
          </w:tcPr>
          <w:p>
            <w:pPr>
              <w:jc w:val="right"/>
              <w:rPr>
                <w:szCs w:val="21"/>
              </w:rPr>
            </w:pPr>
          </w:p>
        </w:tc>
      </w:tr>
    </w:tbl>
    <w:p>
      <w:pPr>
        <w:rPr>
          <w:rFonts w:hint="eastAsia"/>
        </w:rPr>
      </w:pPr>
    </w:p>
    <w:p>
      <w:pPr>
        <w:pStyle w:val="85"/>
        <w:numPr>
          <w:ilvl w:val="0"/>
          <w:numId w:val="138"/>
        </w:numPr>
      </w:pPr>
      <w:r>
        <w:rPr>
          <w:rFonts w:hint="eastAsia"/>
          <w:szCs w:val="21"/>
        </w:rPr>
        <w:t>销售</w:t>
      </w:r>
      <w:r>
        <w:rPr>
          <w:rFonts w:hint="eastAsia"/>
        </w:rPr>
        <w:t>退回</w:t>
      </w:r>
    </w:p>
    <w:sdt>
      <w:sdtPr>
        <w:alias w:val="是否适用：销售退回[双击切换]"/>
        <w:tag w:val="_GBC_7fb2ecaa1ffb494486f4a8b2e94240d2"/>
        <w:id w:val="2520"/>
        <w:placeholder>
          <w:docPart w:val="GBC22222222222222222222222222222"/>
        </w:placeholder>
      </w:sdtPr>
      <w:sdtContent>
        <w:p>
          <w:pPr>
            <w:outlineLvl w:val="9"/>
            <w:rPr>
              <w:rFonts w:hint="eastAsia"/>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szCs w:val="21"/>
        </w:rPr>
      </w:pPr>
    </w:p>
    <w:p>
      <w:pPr>
        <w:pStyle w:val="85"/>
        <w:numPr>
          <w:ilvl w:val="0"/>
          <w:numId w:val="138"/>
        </w:numPr>
      </w:pPr>
      <w:r>
        <w:rPr>
          <w:rFonts w:hint="eastAsia"/>
        </w:rPr>
        <w:t>其他资产负债表日后事项说明</w:t>
      </w:r>
    </w:p>
    <w:sdt>
      <w:sdtPr>
        <w:rPr>
          <w:rFonts w:hint="eastAsia"/>
        </w:rPr>
        <w:alias w:val="是否适用：其他资产负债表日后事项说明[双击切换]"/>
        <w:tag w:val="_GBC_4fc0f824aaea4ed096cae3b9f97ff314"/>
        <w:id w:val="2521"/>
        <w:placeholder>
          <w:docPart w:val="GBC22222222222222222222222222222"/>
        </w:placeholder>
      </w:sdtPr>
      <w:sdtEndPr>
        <w:rPr>
          <w:rFonts w:hint="eastAsia"/>
        </w:rPr>
      </w:sdtEndPr>
      <w:sdtContent>
        <w:p>
          <w:pPr>
            <w:rPr>
              <w:rFonts w:hint="eastAsia"/>
            </w:rPr>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rPr>
          <w:rFonts w:ascii="Times New Roman" w:hAnsi="Times New Roman"/>
          <w:sz w:val="21"/>
        </w:rPr>
        <w:alias w:val="资产负债表日后事项的说明"/>
        <w:tag w:val="_GBC_b4faff3f61de47eebe30bc0094d05a2f"/>
        <w:id w:val="2522"/>
        <w:placeholder>
          <w:docPart w:val="GBC22222222222222222222222222222"/>
        </w:placeholder>
      </w:sdtPr>
      <w:sdtEndPr>
        <w:rPr>
          <w:rFonts w:ascii="Times New Roman" w:hAnsi="Times New Roman"/>
          <w:sz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rPr>
          </w:pPr>
          <w:r>
            <w:rPr>
              <w:rFonts w:hint="eastAsia" w:ascii="Times New Roman" w:hAnsi="Times New Roman"/>
              <w:sz w:val="21"/>
            </w:rPr>
            <w:t>于202</w:t>
          </w:r>
          <w:r>
            <w:rPr>
              <w:rFonts w:hint="eastAsia" w:ascii="Times New Roman" w:hAnsi="Times New Roman"/>
              <w:sz w:val="21"/>
              <w:lang w:val="en-US" w:eastAsia="zh-CN"/>
            </w:rPr>
            <w:t>5</w:t>
          </w:r>
          <w:r>
            <w:rPr>
              <w:rFonts w:hint="eastAsia" w:ascii="Times New Roman" w:hAnsi="Times New Roman"/>
              <w:sz w:val="21"/>
            </w:rPr>
            <w:t>年3月2</w:t>
          </w:r>
          <w:r>
            <w:rPr>
              <w:rFonts w:hint="eastAsia" w:ascii="Times New Roman" w:hAnsi="Times New Roman"/>
              <w:sz w:val="21"/>
              <w:lang w:val="en-US" w:eastAsia="zh-CN"/>
            </w:rPr>
            <w:t>6</w:t>
          </w:r>
          <w:r>
            <w:rPr>
              <w:rFonts w:hint="eastAsia" w:ascii="Times New Roman" w:hAnsi="Times New Roman"/>
              <w:sz w:val="21"/>
            </w:rPr>
            <w:t>日，根据董事会建议的利润分配方案预案，以分红派息股权登记日股本总数为基数，向全体股东每10股派发0.30元人民币现金（含税）。公司剩余未分配利润结转以后年度，本年度不送股，也不进行资本公积金转增股本。上述事项需提交股东大会审议批准。</w:t>
          </w:r>
        </w:p>
      </w:sdtContent>
    </w:sdt>
    <w:p>
      <w:pPr>
        <w:rPr>
          <w:rFonts w:hint="eastAsia"/>
          <w:szCs w:val="21"/>
        </w:rPr>
      </w:pPr>
    </w:p>
    <w:p>
      <w:pPr>
        <w:pStyle w:val="5"/>
        <w:numPr>
          <w:ilvl w:val="0"/>
          <w:numId w:val="63"/>
        </w:numPr>
        <w:rPr>
          <w:rFonts w:hint="eastAsia" w:ascii="宋体" w:hAnsi="宋体"/>
        </w:rPr>
      </w:pPr>
      <w:r>
        <w:rPr>
          <w:rFonts w:hint="eastAsia"/>
        </w:rPr>
        <w:t>其他重要事项</w:t>
      </w:r>
    </w:p>
    <w:p>
      <w:pPr>
        <w:pStyle w:val="85"/>
        <w:numPr>
          <w:ilvl w:val="0"/>
          <w:numId w:val="139"/>
        </w:numPr>
      </w:pPr>
      <w:r>
        <w:rPr>
          <w:rFonts w:hint="eastAsia"/>
        </w:rPr>
        <w:t>前期会计差错更正</w:t>
      </w:r>
    </w:p>
    <w:p>
      <w:pPr>
        <w:pStyle w:val="60"/>
        <w:numPr>
          <w:ilvl w:val="3"/>
          <w:numId w:val="140"/>
        </w:numPr>
        <w:ind w:left="424" w:hanging="426" w:hangingChars="202"/>
        <w:rPr>
          <w:rFonts w:hint="eastAsia"/>
        </w:rPr>
      </w:pPr>
      <w:r>
        <w:rPr>
          <w:rFonts w:hint="eastAsia"/>
        </w:rPr>
        <w:t>追溯重述法</w:t>
      </w:r>
    </w:p>
    <w:sdt>
      <w:sdtPr>
        <w:rPr>
          <w:rFonts w:hint="eastAsia"/>
          <w:szCs w:val="21"/>
        </w:rPr>
        <w:alias w:val="是否适用：追溯重述法[双击切换]"/>
        <w:tag w:val="_GBC_19d462bfe01047cd87b083dddf885193"/>
        <w:id w:val="2523"/>
        <w:placeholder>
          <w:docPart w:val="GBC22222222222222222222222222222"/>
        </w:placeholder>
      </w:sdtPr>
      <w:sdtEndPr>
        <w:rPr>
          <w:rFonts w:hint="eastAsia"/>
          <w:szCs w:val="21"/>
        </w:rPr>
      </w:sdtEndPr>
      <w:sdtContent>
        <w:p>
          <w:pPr>
            <w:rPr>
              <w:rFonts w:hint="eastAsia"/>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outlineLvl w:val="9"/>
        <w:rPr>
          <w:rFonts w:hint="eastAsia"/>
          <w:szCs w:val="21"/>
        </w:rPr>
      </w:pPr>
    </w:p>
    <w:p>
      <w:pPr>
        <w:pStyle w:val="60"/>
        <w:numPr>
          <w:ilvl w:val="3"/>
          <w:numId w:val="140"/>
        </w:numPr>
        <w:ind w:left="424" w:hanging="426" w:hangingChars="202"/>
        <w:rPr>
          <w:rFonts w:hint="eastAsia"/>
        </w:rPr>
      </w:pPr>
      <w:r>
        <w:rPr>
          <w:rFonts w:hint="eastAsia"/>
        </w:rPr>
        <w:t>未来适用法</w:t>
      </w:r>
    </w:p>
    <w:sdt>
      <w:sdtPr>
        <w:alias w:val="是否适用：未来适用法[双击切换]"/>
        <w:tag w:val="_GBC_6fd6421ddf524335aa8fac02bc322e70"/>
        <w:id w:val="2524"/>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pStyle w:val="85"/>
        <w:numPr>
          <w:ilvl w:val="0"/>
          <w:numId w:val="139"/>
        </w:numPr>
      </w:pPr>
      <w:r>
        <w:rPr>
          <w:rFonts w:hint="eastAsia" w:ascii="宋体" w:hAnsi="宋体" w:cs="宋体"/>
          <w:kern w:val="0"/>
          <w:szCs w:val="24"/>
        </w:rPr>
        <w:t>重要</w:t>
      </w:r>
      <w:r>
        <w:rPr>
          <w:rFonts w:hint="eastAsia"/>
        </w:rPr>
        <w:t>债务重组</w:t>
      </w:r>
    </w:p>
    <w:sdt>
      <w:sdtPr>
        <w:alias w:val="是否适用：重要债务重组[双击切换]"/>
        <w:tag w:val="_GBC_6b3631222f074ee0b23297cdcd94685f"/>
        <w:id w:val="2525"/>
        <w:placeholder>
          <w:docPart w:val="GBC22222222222222222222222222222"/>
        </w:placeholder>
      </w:sdtPr>
      <w:sdtContent>
        <w:p>
          <w:pPr>
            <w:spacing w:line="360" w:lineRule="exact"/>
            <w:ind w:right="5"/>
            <w:outlineLvl w:val="9"/>
            <w:rPr>
              <w:rFonts w:hint="eastAsia"/>
              <w:szCs w:val="21"/>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szCs w:val="21"/>
        </w:rPr>
      </w:pPr>
    </w:p>
    <w:p>
      <w:pPr>
        <w:pStyle w:val="85"/>
        <w:numPr>
          <w:ilvl w:val="0"/>
          <w:numId w:val="139"/>
        </w:numPr>
      </w:pPr>
      <w:r>
        <w:rPr>
          <w:rFonts w:hint="eastAsia"/>
        </w:rPr>
        <w:t>资产置换</w:t>
      </w:r>
    </w:p>
    <w:p>
      <w:pPr>
        <w:pStyle w:val="60"/>
        <w:numPr>
          <w:ilvl w:val="3"/>
          <w:numId w:val="141"/>
        </w:numPr>
        <w:ind w:left="424" w:hanging="426" w:hangingChars="202"/>
        <w:rPr>
          <w:rFonts w:hint="eastAsia"/>
        </w:rPr>
      </w:pPr>
      <w:r>
        <w:rPr>
          <w:rFonts w:hint="eastAsia"/>
        </w:rPr>
        <w:t>非货币性资产交换</w:t>
      </w:r>
    </w:p>
    <w:sdt>
      <w:sdtPr>
        <w:rPr>
          <w:rFonts w:hint="eastAsia"/>
          <w:szCs w:val="21"/>
        </w:rPr>
        <w:alias w:val="是否适用：非货币性资产交换[双击切换]"/>
        <w:tag w:val="_GBC_480975ada702478dae8a1468d6e0c3cd"/>
        <w:id w:val="2526"/>
        <w:placeholder>
          <w:docPart w:val="GBC22222222222222222222222222222"/>
        </w:placeholder>
      </w:sdtPr>
      <w:sdtEndPr>
        <w:rPr>
          <w:rFonts w:hint="eastAsia"/>
          <w:szCs w:val="21"/>
        </w:rPr>
      </w:sdtEndPr>
      <w:sdtContent>
        <w:p>
          <w:pPr>
            <w:spacing w:line="360" w:lineRule="exact"/>
            <w:ind w:right="5"/>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pStyle w:val="60"/>
        <w:numPr>
          <w:ilvl w:val="3"/>
          <w:numId w:val="141"/>
        </w:numPr>
        <w:ind w:left="424" w:hanging="426" w:hangingChars="202"/>
        <w:rPr>
          <w:rFonts w:hint="eastAsia"/>
        </w:rPr>
      </w:pPr>
      <w:r>
        <w:rPr>
          <w:rFonts w:hint="eastAsia"/>
        </w:rPr>
        <w:t>其他资产置换</w:t>
      </w:r>
    </w:p>
    <w:sdt>
      <w:sdtPr>
        <w:rPr>
          <w:rFonts w:hint="eastAsia"/>
          <w:szCs w:val="21"/>
        </w:rPr>
        <w:alias w:val="是否适用：其他资产置换[双击切换]"/>
        <w:tag w:val="_GBC_d4d75cf02549483681739e6eb10910ff"/>
        <w:id w:val="2527"/>
        <w:placeholder>
          <w:docPart w:val="GBC22222222222222222222222222222"/>
        </w:placeholder>
      </w:sdtPr>
      <w:sdtEndPr>
        <w:rPr>
          <w:rFonts w:hint="eastAsia"/>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rPr>
      </w:pPr>
    </w:p>
    <w:p>
      <w:pPr>
        <w:pStyle w:val="85"/>
        <w:numPr>
          <w:ilvl w:val="0"/>
          <w:numId w:val="139"/>
        </w:numPr>
      </w:pPr>
      <w:r>
        <w:rPr>
          <w:rFonts w:hint="eastAsia"/>
        </w:rPr>
        <w:t>年金计划</w:t>
      </w:r>
    </w:p>
    <w:sdt>
      <w:sdtPr>
        <w:alias w:val="是否适用：年金计划[双击切换]"/>
        <w:tag w:val="_GBC_7abcd6901bc848d8b58391e0ddd63034"/>
        <w:id w:val="2528"/>
        <w:placeholder>
          <w:docPart w:val="GBC22222222222222222222222222222"/>
        </w:placeholder>
      </w:sdtPr>
      <w:sdtContent>
        <w:p>
          <w:pPr>
            <w:outlineLvl w:val="9"/>
            <w:rPr>
              <w:rFonts w:asciiTheme="minorHAnsi" w:hAnsiTheme="minorHAnsi" w:eastAsiaTheme="minorEastAsia" w:cstheme="minorBidi"/>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szCs w:val="21"/>
        </w:rPr>
      </w:pPr>
    </w:p>
    <w:p>
      <w:pPr>
        <w:pStyle w:val="85"/>
        <w:numPr>
          <w:ilvl w:val="0"/>
          <w:numId w:val="139"/>
        </w:numPr>
        <w:rPr>
          <w:rFonts w:hint="eastAsia" w:ascii="宋体" w:hAnsi="宋体"/>
          <w:szCs w:val="21"/>
        </w:rPr>
      </w:pPr>
      <w:r>
        <w:rPr>
          <w:rFonts w:hint="eastAsia" w:ascii="宋体" w:hAnsi="宋体"/>
          <w:szCs w:val="21"/>
        </w:rPr>
        <w:t>终止经营</w:t>
      </w:r>
    </w:p>
    <w:p>
      <w:pPr>
        <w:outlineLvl w:val="9"/>
        <w:rPr>
          <w:rFonts w:hint="eastAsia" w:cstheme="minorBidi"/>
          <w:kern w:val="2"/>
          <w:szCs w:val="21"/>
        </w:rPr>
      </w:pPr>
      <w:sdt>
        <w:sdtPr>
          <w:alias w:val="是否适用：终止经营[双击切换]"/>
          <w:tag w:val="_GBC_667e81a5639a48488e957a55e45c7763"/>
          <w:id w:val="2529"/>
          <w:placeholder>
            <w:docPart w:val="GBC22222222222222222222222222222"/>
          </w:placeholder>
        </w:sdtPr>
        <w:sdtContent>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sdtContent>
      </w:sdt>
    </w:p>
    <w:p>
      <w:pPr>
        <w:rPr>
          <w:rFonts w:hint="eastAsia"/>
          <w:szCs w:val="21"/>
        </w:rPr>
      </w:pPr>
    </w:p>
    <w:p>
      <w:pPr>
        <w:pStyle w:val="85"/>
        <w:numPr>
          <w:ilvl w:val="0"/>
          <w:numId w:val="139"/>
        </w:numPr>
        <w:rPr>
          <w:rFonts w:hint="eastAsia" w:ascii="宋体" w:hAnsi="宋体"/>
          <w:szCs w:val="21"/>
        </w:rPr>
      </w:pPr>
      <w:r>
        <w:rPr>
          <w:rFonts w:hint="eastAsia" w:ascii="宋体" w:hAnsi="宋体"/>
          <w:szCs w:val="21"/>
        </w:rPr>
        <w:t>分部信息</w:t>
      </w:r>
    </w:p>
    <w:p>
      <w:pPr>
        <w:pStyle w:val="60"/>
        <w:numPr>
          <w:ilvl w:val="3"/>
          <w:numId w:val="142"/>
        </w:numPr>
        <w:ind w:left="424" w:hanging="426" w:hangingChars="202"/>
        <w:rPr>
          <w:rFonts w:hint="eastAsia"/>
        </w:rPr>
      </w:pPr>
      <w:r>
        <w:rPr>
          <w:rFonts w:hint="eastAsia"/>
        </w:rPr>
        <w:t>报告分部的确定依据与会计政策</w:t>
      </w:r>
    </w:p>
    <w:sdt>
      <w:sdtPr>
        <w:rPr>
          <w:rFonts w:hint="eastAsia"/>
          <w:szCs w:val="21"/>
        </w:rPr>
        <w:alias w:val="是否适用：报告分部的确定依据与会计政策[双击切换]"/>
        <w:tag w:val="_GBC_b3cac5485321452cadb6e7ec2be5d907"/>
        <w:id w:val="2530"/>
        <w:placeholder>
          <w:docPart w:val="GBC22222222222222222222222222222"/>
        </w:placeholder>
      </w:sdtPr>
      <w:sdtEndPr>
        <w:rPr>
          <w:rFonts w:hint="eastAsia"/>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pStyle w:val="60"/>
        <w:numPr>
          <w:ilvl w:val="3"/>
          <w:numId w:val="142"/>
        </w:numPr>
        <w:ind w:left="424" w:hanging="426" w:hangingChars="202"/>
        <w:rPr>
          <w:rFonts w:hint="eastAsia"/>
        </w:rPr>
      </w:pPr>
      <w:r>
        <w:rPr>
          <w:rFonts w:hint="eastAsia"/>
        </w:rPr>
        <w:t>报告分部的财务信息</w:t>
      </w:r>
    </w:p>
    <w:sdt>
      <w:sdtPr>
        <w:rPr>
          <w:rFonts w:hint="eastAsia" w:ascii="宋体" w:hAnsi="宋体"/>
          <w:szCs w:val="21"/>
        </w:rPr>
        <w:alias w:val="是否适用：报告分部的财务信息[双击切换]"/>
        <w:tag w:val="_GBC_560c7b592f324714b8c87339e43684af"/>
        <w:id w:val="2531"/>
        <w:placeholder>
          <w:docPart w:val="GBC22222222222222222222222222222"/>
        </w:placeholder>
      </w:sdtPr>
      <w:sdtEndPr>
        <w:rPr>
          <w:rFonts w:hint="eastAsia" w:ascii="宋体" w:hAnsi="宋体"/>
          <w:szCs w:val="21"/>
        </w:rPr>
      </w:sdtEndPr>
      <w:sdtContent>
        <w:p>
          <w:pPr>
            <w:rPr>
              <w:rFonts w:hint="eastAsia" w:ascii="宋体" w:hAnsi="宋体"/>
              <w:szCs w:val="21"/>
            </w:rPr>
          </w:pPr>
          <w:r>
            <w:rPr>
              <w:rFonts w:ascii="宋体" w:hAnsi="宋体"/>
              <w:szCs w:val="21"/>
            </w:rPr>
            <w:fldChar w:fldCharType="begin"/>
          </w:r>
          <w:r>
            <w:rPr>
              <w:rFonts w:hint="eastAsia" w:ascii="宋体" w:hAnsi="宋体"/>
              <w:szCs w:val="21"/>
              <w:lang w:eastAsia="zh-CN"/>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hint="eastAsia" w:ascii="宋体" w:hAnsi="宋体"/>
              <w:szCs w:val="21"/>
              <w:lang w:eastAsia="zh-CN"/>
            </w:rPr>
            <w:instrText xml:space="preserve"> MACROBUTTON  SnrToggleCheckbox √不适用 </w:instrText>
          </w:r>
          <w:r>
            <w:rPr>
              <w:rFonts w:ascii="宋体" w:hAnsi="宋体"/>
              <w:szCs w:val="21"/>
            </w:rPr>
            <w:fldChar w:fldCharType="end"/>
          </w:r>
        </w:p>
      </w:sdtContent>
    </w:sdt>
    <w:p>
      <w:pPr>
        <w:outlineLvl w:val="9"/>
        <w:rPr>
          <w:rFonts w:hint="eastAsia" w:ascii="宋体" w:hAnsi="宋体"/>
          <w:szCs w:val="21"/>
        </w:rPr>
      </w:pPr>
    </w:p>
    <w:p>
      <w:pPr>
        <w:pStyle w:val="60"/>
        <w:numPr>
          <w:ilvl w:val="3"/>
          <w:numId w:val="142"/>
        </w:numPr>
        <w:ind w:left="424" w:hanging="426" w:hangingChars="202"/>
        <w:rPr>
          <w:rFonts w:hint="eastAsia"/>
        </w:rPr>
      </w:pPr>
      <w:r>
        <w:t>公司无报告分部的，或者不能披露各报告分部的资产总额和负债总额的，应说明原因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bcab2070d3744848a3b9d7010db71172"/>
        <w:id w:val="2532"/>
        <w:placeholder>
          <w:docPart w:val="GBC22222222222222222222222222222"/>
        </w:placeholder>
      </w:sdtPr>
      <w:sdtEndPr>
        <w:rPr>
          <w:rFonts w:hint="eastAsia"/>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pStyle w:val="60"/>
        <w:numPr>
          <w:ilvl w:val="3"/>
          <w:numId w:val="142"/>
        </w:numPr>
        <w:ind w:left="424" w:hanging="426" w:hangingChars="202"/>
        <w:rPr>
          <w:rFonts w:hint="eastAsia"/>
        </w:rPr>
      </w:pPr>
      <w:r>
        <w:rPr>
          <w:rFonts w:hint="eastAsia"/>
        </w:rPr>
        <w:t>其他说明</w:t>
      </w:r>
    </w:p>
    <w:sdt>
      <w:sdtPr>
        <w:rPr>
          <w:rFonts w:hint="eastAsia"/>
          <w:szCs w:val="21"/>
        </w:rPr>
        <w:alias w:val="是否适用：分部信息的其他说明[双击切换]"/>
        <w:tag w:val="_GBC_a7173613038248df8d31b8ffe91e1e27"/>
        <w:id w:val="2533"/>
        <w:placeholder>
          <w:docPart w:val="GBC22222222222222222222222222222"/>
        </w:placeholder>
      </w:sdtPr>
      <w:sdtEndPr>
        <w:rPr>
          <w:rFonts w:hint="eastAsia"/>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pStyle w:val="85"/>
        <w:numPr>
          <w:ilvl w:val="0"/>
          <w:numId w:val="139"/>
        </w:numPr>
      </w:pPr>
      <w:r>
        <w:rPr>
          <w:rFonts w:hint="eastAsia" w:ascii="宋体" w:hAnsi="宋体" w:cs="宋体"/>
          <w:bCs w:val="0"/>
          <w:kern w:val="0"/>
          <w:szCs w:val="21"/>
        </w:rPr>
        <w:t>其他对投资者决策有影响的重要交易和事项</w:t>
      </w:r>
    </w:p>
    <w:sdt>
      <w:sdtPr>
        <w:rPr>
          <w:rFonts w:hint="eastAsia"/>
          <w:szCs w:val="21"/>
        </w:rPr>
        <w:alias w:val="是否适用：其他对投资者决策有影响的重要交易和事项[双击切换]"/>
        <w:tag w:val="_GBC_fb50fde0c1774b5b8ae2688488649ea7"/>
        <w:id w:val="2534"/>
        <w:placeholder>
          <w:docPart w:val="GBC22222222222222222222222222222"/>
        </w:placeholder>
      </w:sdtPr>
      <w:sdtEndPr>
        <w:rPr>
          <w:rFonts w:hint="eastAsia"/>
          <w:szCs w:val="21"/>
        </w:rPr>
      </w:sdtEndPr>
      <w:sdtContent>
        <w:p>
          <w:pPr>
            <w:spacing w:line="360" w:lineRule="exact"/>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pStyle w:val="85"/>
        <w:numPr>
          <w:ilvl w:val="0"/>
          <w:numId w:val="139"/>
        </w:numPr>
        <w:rPr>
          <w:szCs w:val="21"/>
        </w:rPr>
      </w:pPr>
      <w:r>
        <w:rPr>
          <w:rFonts w:hint="eastAsia" w:ascii="宋体" w:hAnsi="宋体"/>
          <w:szCs w:val="21"/>
        </w:rPr>
        <w:t>其他</w:t>
      </w:r>
    </w:p>
    <w:sdt>
      <w:sdtPr>
        <w:rPr>
          <w:rFonts w:hint="eastAsia"/>
          <w:szCs w:val="21"/>
        </w:rPr>
        <w:alias w:val="是否适用：其他重要事项的说明[双击切换]"/>
        <w:tag w:val="_GBC_fb43f52ac5bc49a4b33e34d6b1758f09"/>
        <w:id w:val="2535"/>
        <w:placeholder>
          <w:docPart w:val="GBC22222222222222222222222222222"/>
        </w:placeholder>
      </w:sdtPr>
      <w:sdtEndPr>
        <w:rPr>
          <w:rFonts w:hint="eastAsia"/>
          <w:szCs w:val="21"/>
        </w:rPr>
      </w:sdtEndPr>
      <w:sdtContent>
        <w:p>
          <w:pPr>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outlineLvl w:val="9"/>
        <w:rPr>
          <w:rFonts w:hint="eastAsia"/>
          <w:szCs w:val="21"/>
        </w:rPr>
      </w:pPr>
    </w:p>
    <w:p>
      <w:pPr>
        <w:pStyle w:val="5"/>
        <w:numPr>
          <w:ilvl w:val="0"/>
          <w:numId w:val="63"/>
        </w:numPr>
        <w:rPr>
          <w:rFonts w:hint="eastAsia" w:ascii="宋体" w:hAnsi="宋体"/>
        </w:rPr>
      </w:pPr>
      <w:r>
        <w:rPr>
          <w:rFonts w:hint="eastAsia"/>
        </w:rPr>
        <w:t>母公司财务报表主要项目注释</w:t>
      </w:r>
    </w:p>
    <w:p>
      <w:pPr>
        <w:pStyle w:val="6"/>
        <w:numPr>
          <w:ilvl w:val="0"/>
          <w:numId w:val="143"/>
        </w:numPr>
      </w:pPr>
      <w:r>
        <w:rPr>
          <w:rFonts w:hint="eastAsia" w:ascii="宋体" w:hAnsi="宋体"/>
          <w:szCs w:val="21"/>
        </w:rPr>
        <w:t>应收账款</w:t>
      </w:r>
    </w:p>
    <w:p>
      <w:pPr>
        <w:pStyle w:val="7"/>
        <w:numPr>
          <w:ilvl w:val="3"/>
          <w:numId w:val="144"/>
        </w:numPr>
        <w:ind w:left="424" w:hanging="426" w:hangingChars="202"/>
        <w:rPr>
          <w:rFonts w:hint="eastAsia"/>
        </w:rPr>
      </w:pPr>
      <w:bookmarkStart w:id="337" w:name="_Hlk533796665"/>
      <w:r>
        <w:rPr>
          <w:rFonts w:hint="eastAsia"/>
        </w:rPr>
        <w:t>按账龄披露</w:t>
      </w:r>
    </w:p>
    <w:sdt>
      <w:sdtPr>
        <w:alias w:val="是否适用：母公司应收账款按账龄披露[双击切换]"/>
        <w:tag w:val="_GBC_dafcd7d733014c4a8aaa9a9a4b6c92f1"/>
        <w:id w:val="2536"/>
        <w:placeholder>
          <w:docPart w:val="GBC22222222222222222222222222222"/>
        </w:placeholder>
      </w:sdtPr>
      <w:sdtContent>
        <w:p>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hint="eastAsia"/>
          <w:szCs w:val="21"/>
        </w:rPr>
      </w:pPr>
      <w:r>
        <w:rPr>
          <w:rFonts w:hint="eastAsia"/>
          <w:szCs w:val="21"/>
        </w:rPr>
        <w:t>单位：</w:t>
      </w:r>
      <w:sdt>
        <w:sdtPr>
          <w:rPr>
            <w:rFonts w:hint="eastAsia"/>
            <w:szCs w:val="21"/>
          </w:rPr>
          <w:alias w:val="单位：母公司应收账款按账龄披露"/>
          <w:tag w:val="_GBC_6f3238355b1f4a02b89a4d1aa10b0026"/>
          <w:id w:val="253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应收账款按账龄披露"/>
          <w:tag w:val="_GBC_c255ef872ced4f4ba9701062491ddd60"/>
          <w:id w:val="253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bookmarkEnd w:id="337"/>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4"/>
        <w:gridCol w:w="3050"/>
        <w:gridCol w:w="3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hint="default" w:ascii="Times New Roman" w:hAnsi="Times New Roman" w:cs="Times New Roman"/>
            </w:rPr>
            <w:tag w:val="_PLD_91f1d8bffa9649c89e109fe838d32207"/>
            <w:id w:val="2539"/>
          </w:sdtPr>
          <w:sdtEndPr>
            <w:rPr>
              <w:rFonts w:hint="default" w:ascii="Times New Roman" w:hAnsi="Times New Roman" w:cs="Times New Roman"/>
            </w:rPr>
          </w:sdtEndPr>
          <w:sdtContent>
            <w:tc>
              <w:tcPr>
                <w:tcW w:w="1627"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bookmarkStart w:id="338" w:name="_Hlk533796703"/>
                <w:r>
                  <w:rPr>
                    <w:rFonts w:hint="default" w:ascii="Times New Roman" w:hAnsi="Times New Roman" w:cs="Times New Roman"/>
                    <w:szCs w:val="21"/>
                  </w:rPr>
                  <w:t>账龄</w:t>
                </w:r>
              </w:p>
            </w:tc>
          </w:sdtContent>
        </w:sdt>
        <w:sdt>
          <w:sdtPr>
            <w:rPr>
              <w:rFonts w:hint="default" w:ascii="Times New Roman" w:hAnsi="Times New Roman" w:cs="Times New Roman"/>
            </w:rPr>
            <w:tag w:val="_PLD_6b7aa27e99b34e1eb61af3bd12c578d2"/>
            <w:id w:val="2540"/>
          </w:sdtPr>
          <w:sdtEndPr>
            <w:rPr>
              <w:rFonts w:hint="default" w:ascii="Times New Roman" w:hAnsi="Times New Roman" w:cs="Times New Roman"/>
            </w:rPr>
          </w:sdtEndPr>
          <w:sdtContent>
            <w:tc>
              <w:tcPr>
                <w:tcW w:w="168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期末账面余额</w:t>
                </w:r>
              </w:p>
            </w:tc>
          </w:sdtContent>
        </w:sdt>
        <w:sdt>
          <w:sdtPr>
            <w:rPr>
              <w:rFonts w:hint="default" w:ascii="Times New Roman" w:hAnsi="Times New Roman" w:cs="Times New Roman"/>
            </w:rPr>
            <w:tag w:val="_PLD_0e2d3c046f184578857e4606189d40ef"/>
            <w:id w:val="2541"/>
          </w:sdtPr>
          <w:sdtEndPr>
            <w:rPr>
              <w:rFonts w:hint="default" w:ascii="Times New Roman" w:hAnsi="Times New Roman" w:cs="Times New Roman"/>
            </w:rPr>
          </w:sdtEndPr>
          <w:sdtContent>
            <w:tc>
              <w:tcPr>
                <w:tcW w:w="1686" w:type="pct"/>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rPr>
                </w:pPr>
                <w:r>
                  <w:rPr>
                    <w:rFonts w:hint="default" w:ascii="Times New Roman" w:hAnsi="Times New Roman" w:cs="Times New Roman"/>
                  </w:rPr>
                  <w:t>期初账面余额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hint="default" w:ascii="Times New Roman" w:hAnsi="Times New Roman" w:cs="Times New Roman"/>
            </w:rPr>
            <w:tag w:val="_PLD_8b2cd7286fc64ae28d76518258aa2e12"/>
            <w:id w:val="2542"/>
          </w:sdtPr>
          <w:sdtEndPr>
            <w:rPr>
              <w:rFonts w:hint="default" w:ascii="Times New Roman" w:hAnsi="Times New Roman" w:cs="Times New Roman"/>
            </w:rPr>
          </w:sdtEndPr>
          <w:sdtContent>
            <w:tc>
              <w:tcPr>
                <w:tcW w:w="5000" w:type="pct"/>
                <w:gridSpan w:val="3"/>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color w:val="FF0000"/>
                    <w:szCs w:val="21"/>
                  </w:rPr>
                </w:pPr>
                <w:r>
                  <w:rPr>
                    <w:rFonts w:hint="default" w:ascii="Times New Roman" w:hAnsi="Times New Roman" w:cs="Times New Roman"/>
                    <w:szCs w:val="21"/>
                  </w:rPr>
                  <w:t>1年以内</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hint="default" w:ascii="Times New Roman" w:hAnsi="Times New Roman" w:cs="Times New Roman"/>
            </w:rPr>
            <w:tag w:val="_PLD_3cb2a8de19134a869aaf24eb903d37b4"/>
            <w:id w:val="2543"/>
          </w:sdtPr>
          <w:sdtEndPr>
            <w:rPr>
              <w:rFonts w:hint="default" w:ascii="Times New Roman" w:hAnsi="Times New Roman" w:cs="Times New Roman"/>
            </w:rPr>
          </w:sdtEndPr>
          <w:sdtContent>
            <w:tc>
              <w:tcPr>
                <w:tcW w:w="5000" w:type="pct"/>
                <w:gridSpan w:val="3"/>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Cs w:val="21"/>
                  </w:rPr>
                </w:pPr>
                <w:r>
                  <w:rPr>
                    <w:rFonts w:hint="default" w:ascii="Times New Roman" w:hAnsi="Times New Roman" w:cs="Times New Roman"/>
                    <w:szCs w:val="21"/>
                  </w:rPr>
                  <w:t>其中：1年以内分项</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7" w:type="pct"/>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Cs w:val="21"/>
              </w:rPr>
            </w:pPr>
            <w:r>
              <w:rPr>
                <w:rFonts w:hint="default" w:ascii="Times New Roman" w:hAnsi="Times New Roman" w:cs="Times New Roman"/>
              </w:rPr>
              <w:t>0.5年以内</w:t>
            </w:r>
          </w:p>
        </w:tc>
        <w:tc>
          <w:tcPr>
            <w:tcW w:w="1685"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30,322,371.67</w:t>
            </w:r>
          </w:p>
        </w:tc>
        <w:tc>
          <w:tcPr>
            <w:tcW w:w="1686"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35,285,342.62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7" w:type="pct"/>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Cs w:val="21"/>
              </w:rPr>
            </w:pPr>
            <w:r>
              <w:rPr>
                <w:rFonts w:hint="default" w:ascii="Times New Roman" w:hAnsi="Times New Roman" w:cs="Times New Roman"/>
              </w:rPr>
              <w:t>0.5年至1年</w:t>
            </w:r>
          </w:p>
        </w:tc>
        <w:tc>
          <w:tcPr>
            <w:tcW w:w="1685"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871,373.38</w:t>
            </w:r>
          </w:p>
        </w:tc>
        <w:tc>
          <w:tcPr>
            <w:tcW w:w="1686"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666,827.66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7" w:type="pct"/>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Cs w:val="21"/>
              </w:rPr>
            </w:pPr>
            <w:r>
              <w:rPr>
                <w:rFonts w:hint="default" w:ascii="Times New Roman" w:hAnsi="Times New Roman" w:cs="Times New Roman"/>
                <w:szCs w:val="21"/>
              </w:rPr>
              <w:t>1年以内小计</w:t>
            </w:r>
          </w:p>
        </w:tc>
        <w:tc>
          <w:tcPr>
            <w:tcW w:w="1685"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31,193,745.05</w:t>
            </w:r>
          </w:p>
        </w:tc>
        <w:tc>
          <w:tcPr>
            <w:tcW w:w="1686"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35,952,170.28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7" w:type="pct"/>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Cs w:val="21"/>
              </w:rPr>
            </w:pPr>
            <w:r>
              <w:rPr>
                <w:rFonts w:hint="default" w:ascii="Times New Roman" w:hAnsi="Times New Roman" w:cs="Times New Roman"/>
                <w:szCs w:val="21"/>
              </w:rPr>
              <w:t>1至2年</w:t>
            </w:r>
          </w:p>
        </w:tc>
        <w:tc>
          <w:tcPr>
            <w:tcW w:w="1685"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143,688.63</w:t>
            </w:r>
          </w:p>
        </w:tc>
        <w:tc>
          <w:tcPr>
            <w:tcW w:w="1686"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3,834,585.51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7" w:type="pct"/>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Cs w:val="21"/>
              </w:rPr>
            </w:pPr>
            <w:r>
              <w:rPr>
                <w:rFonts w:hint="default" w:ascii="Times New Roman" w:hAnsi="Times New Roman" w:cs="Times New Roman"/>
                <w:szCs w:val="21"/>
              </w:rPr>
              <w:t>2至3年</w:t>
            </w:r>
          </w:p>
        </w:tc>
        <w:tc>
          <w:tcPr>
            <w:tcW w:w="1685" w:type="pct"/>
            <w:tcBorders>
              <w:top w:val="single" w:color="auto" w:sz="4" w:space="0"/>
              <w:left w:val="single" w:color="auto" w:sz="4" w:space="0"/>
              <w:bottom w:val="single" w:color="auto" w:sz="4" w:space="0"/>
              <w:right w:val="single" w:color="auto" w:sz="4" w:space="0"/>
            </w:tcBorders>
          </w:tcPr>
          <w:p>
            <w:pPr>
              <w:jc w:val="right"/>
              <w:rPr>
                <w:rFonts w:hint="eastAsia" w:ascii="Times New Roman" w:hAnsi="Times New Roman" w:eastAsia="宋体" w:cs="Times New Roman"/>
                <w:szCs w:val="21"/>
                <w:lang w:eastAsia="zh-CN"/>
              </w:rPr>
            </w:pPr>
            <w:r>
              <w:rPr>
                <w:rFonts w:hint="eastAsia" w:ascii="Times New Roman" w:hAnsi="Times New Roman" w:cs="Times New Roman"/>
                <w:lang w:eastAsia="zh-CN"/>
              </w:rPr>
              <w:t>3,483,810.23</w:t>
            </w:r>
          </w:p>
        </w:tc>
        <w:tc>
          <w:tcPr>
            <w:tcW w:w="1686"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1,317,613.25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4" w:hRule="atLeast"/>
        </w:trPr>
        <w:tc>
          <w:tcPr>
            <w:tcW w:w="1627" w:type="pc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宋体" w:cs="Times New Roman"/>
                <w:szCs w:val="21"/>
              </w:rPr>
            </w:pPr>
            <w:r>
              <w:rPr>
                <w:rFonts w:hint="default" w:ascii="Times New Roman" w:hAnsi="Times New Roman" w:eastAsia="宋体" w:cs="Times New Roman"/>
                <w:szCs w:val="21"/>
              </w:rPr>
              <w:t>3</w:t>
            </w:r>
            <w:r>
              <w:rPr>
                <w:rFonts w:hint="eastAsia" w:ascii="Times New Roman" w:hAnsi="Times New Roman" w:eastAsia="宋体" w:cs="Times New Roman"/>
                <w:szCs w:val="21"/>
                <w:lang w:val="en-US" w:eastAsia="zh-CN"/>
              </w:rPr>
              <w:t>至</w:t>
            </w:r>
            <w:r>
              <w:rPr>
                <w:rFonts w:hint="default" w:ascii="Times New Roman" w:hAnsi="Times New Roman" w:eastAsia="宋体" w:cs="Times New Roman"/>
                <w:szCs w:val="21"/>
              </w:rPr>
              <w:t>5年</w:t>
            </w:r>
          </w:p>
        </w:tc>
        <w:tc>
          <w:tcPr>
            <w:tcW w:w="1685"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szCs w:val="21"/>
              </w:rPr>
            </w:pPr>
            <w:r>
              <w:rPr>
                <w:rFonts w:hint="default" w:ascii="Times New Roman" w:hAnsi="Times New Roman" w:eastAsia="宋体" w:cs="Times New Roman"/>
                <w:szCs w:val="21"/>
              </w:rPr>
              <w:t>1,281,158.22</w:t>
            </w:r>
          </w:p>
        </w:tc>
        <w:tc>
          <w:tcPr>
            <w:tcW w:w="1686"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szCs w:val="21"/>
              </w:rPr>
            </w:pPr>
            <w:r>
              <w:rPr>
                <w:rFonts w:hint="default" w:ascii="Times New Roman" w:hAnsi="Times New Roman" w:eastAsia="宋体" w:cs="Times New Roman"/>
                <w:szCs w:val="21"/>
              </w:rPr>
              <w:t xml:space="preserve"> 209,119.54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7" w:type="pc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宋体" w:cs="Times New Roman"/>
                <w:szCs w:val="21"/>
              </w:rPr>
            </w:pPr>
            <w:r>
              <w:rPr>
                <w:rFonts w:hint="default" w:ascii="Times New Roman" w:hAnsi="Times New Roman" w:eastAsia="宋体" w:cs="Times New Roman"/>
                <w:szCs w:val="21"/>
              </w:rPr>
              <w:t>5年以上</w:t>
            </w:r>
          </w:p>
        </w:tc>
        <w:tc>
          <w:tcPr>
            <w:tcW w:w="1685"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szCs w:val="21"/>
              </w:rPr>
            </w:pPr>
            <w:r>
              <w:rPr>
                <w:rFonts w:hint="default" w:ascii="Times New Roman" w:hAnsi="Times New Roman" w:eastAsia="宋体" w:cs="Times New Roman"/>
                <w:szCs w:val="21"/>
              </w:rPr>
              <w:t>30,889,625.60</w:t>
            </w:r>
          </w:p>
        </w:tc>
        <w:tc>
          <w:tcPr>
            <w:tcW w:w="1686"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szCs w:val="21"/>
              </w:rPr>
            </w:pPr>
            <w:r>
              <w:rPr>
                <w:rFonts w:hint="default" w:ascii="Times New Roman" w:hAnsi="Times New Roman" w:eastAsia="宋体" w:cs="Times New Roman"/>
                <w:szCs w:val="21"/>
              </w:rPr>
              <w:t xml:space="preserve"> 30,797,429.35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4" w:hRule="atLeast"/>
        </w:trPr>
        <w:tc>
          <w:tcPr>
            <w:tcW w:w="1627" w:type="pct"/>
            <w:tcBorders>
              <w:top w:val="single" w:color="auto" w:sz="4" w:space="0"/>
              <w:left w:val="single" w:color="auto" w:sz="4" w:space="0"/>
              <w:bottom w:val="single" w:color="auto" w:sz="4" w:space="0"/>
              <w:right w:val="single" w:color="auto" w:sz="4" w:space="0"/>
            </w:tcBorders>
            <w:vAlign w:val="center"/>
          </w:tcPr>
          <w:p>
            <w:pPr>
              <w:tabs>
                <w:tab w:val="left" w:pos="196"/>
                <w:tab w:val="left" w:pos="426"/>
              </w:tabs>
              <w:adjustRightInd w:val="0"/>
              <w:snapToGrid w:val="0"/>
              <w:spacing w:line="460" w:lineRule="atLeast"/>
              <w:ind w:firstLine="0" w:firstLineChars="0"/>
              <w:jc w:val="left"/>
              <w:rPr>
                <w:rFonts w:hint="default" w:ascii="Times New Roman" w:hAnsi="Times New Roman" w:cs="Times New Roman"/>
                <w:sz w:val="18"/>
                <w:szCs w:val="18"/>
              </w:rPr>
            </w:pPr>
            <w:r>
              <w:rPr>
                <w:rFonts w:hint="default" w:ascii="Times New Roman" w:hAnsi="Times New Roman" w:cs="Times New Roman"/>
              </w:rPr>
              <w:t>减：坏账准备</w:t>
            </w:r>
          </w:p>
        </w:tc>
        <w:tc>
          <w:tcPr>
            <w:tcW w:w="1685" w:type="pct"/>
            <w:tcBorders>
              <w:top w:val="single" w:color="auto" w:sz="4" w:space="0"/>
              <w:left w:val="single" w:color="auto" w:sz="4" w:space="0"/>
              <w:bottom w:val="single" w:color="auto" w:sz="4" w:space="0"/>
              <w:right w:val="single" w:color="auto" w:sz="4" w:space="0"/>
            </w:tcBorders>
            <w:vAlign w:val="center"/>
          </w:tcPr>
          <w:p>
            <w:pPr>
              <w:jc w:val="right"/>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32,156,788.46</w:t>
            </w:r>
          </w:p>
        </w:tc>
        <w:tc>
          <w:tcPr>
            <w:tcW w:w="1686"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szCs w:val="21"/>
              </w:rPr>
            </w:pPr>
            <w:r>
              <w:rPr>
                <w:rFonts w:hint="default" w:ascii="Times New Roman" w:hAnsi="Times New Roman" w:eastAsia="宋体" w:cs="Times New Roman"/>
                <w:szCs w:val="21"/>
              </w:rPr>
              <w:t>31,520,855.79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7"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color w:val="auto"/>
                <w:szCs w:val="21"/>
              </w:rPr>
              <w:t>合计</w:t>
            </w:r>
          </w:p>
        </w:tc>
        <w:tc>
          <w:tcPr>
            <w:tcW w:w="1685"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34,835,239.27</w:t>
            </w:r>
          </w:p>
        </w:tc>
        <w:tc>
          <w:tcPr>
            <w:tcW w:w="1686"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40,590,062.14</w:t>
            </w:r>
          </w:p>
        </w:tc>
      </w:tr>
    </w:tbl>
    <w:p/>
    <w:p>
      <w:pPr>
        <w:rPr>
          <w:rFonts w:hint="eastAsia"/>
        </w:rPr>
        <w:sectPr>
          <w:pgSz w:w="11906" w:h="16838"/>
          <w:pgMar w:top="1525" w:right="1276" w:bottom="1440" w:left="1797" w:header="856" w:footer="992" w:gutter="0"/>
          <w:cols w:space="425" w:num="1"/>
          <w:docGrid w:linePitch="312" w:charSpace="0"/>
        </w:sectPr>
      </w:pPr>
      <w:r>
        <w:rPr>
          <w:rFonts w:hint="eastAsia"/>
        </w:rPr>
        <w:br w:type="page"/>
      </w:r>
    </w:p>
    <w:p>
      <w:pPr>
        <w:pStyle w:val="7"/>
        <w:numPr>
          <w:ilvl w:val="3"/>
          <w:numId w:val="144"/>
        </w:numPr>
        <w:ind w:left="424" w:hanging="426" w:hangingChars="202"/>
        <w:rPr>
          <w:rFonts w:hint="eastAsia"/>
        </w:rPr>
      </w:pPr>
      <w:r>
        <w:rPr>
          <w:rFonts w:hint="eastAsia"/>
        </w:rPr>
        <w:t>按坏账计提方法分类披露</w:t>
      </w:r>
    </w:p>
    <w:sdt>
      <w:sdtPr>
        <w:alias w:val="是否适用：母公司应收账款按坏账计提方法分类披露[双击切换]"/>
        <w:tag w:val="_GBC_7881b37ba62844928bb3a0f84fa1312c"/>
        <w:id w:val="2544"/>
        <w:placeholder>
          <w:docPart w:val="GBC22222222222222222222222222222"/>
        </w:placeholder>
      </w:sdtPr>
      <w:sdtContent>
        <w:p>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37"/>
        <w:tblpPr w:leftFromText="180" w:rightFromText="180" w:vertAnchor="text" w:horzAnchor="page" w:tblpX="1060" w:tblpY="1120"/>
        <w:tblOverlap w:val="never"/>
        <w:tblW w:w="531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6"/>
        <w:gridCol w:w="1467"/>
        <w:gridCol w:w="989"/>
        <w:gridCol w:w="1582"/>
        <w:gridCol w:w="905"/>
        <w:gridCol w:w="1429"/>
        <w:gridCol w:w="1482"/>
        <w:gridCol w:w="883"/>
        <w:gridCol w:w="1517"/>
        <w:gridCol w:w="1134"/>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 w:hRule="atLeast"/>
        </w:trPr>
        <w:sdt>
          <w:sdtPr>
            <w:rPr>
              <w:rFonts w:hint="default" w:ascii="Times New Roman" w:hAnsi="Times New Roman" w:cs="Times New Roman"/>
              <w:sz w:val="21"/>
              <w:szCs w:val="21"/>
            </w:rPr>
            <w:tag w:val="_PLD_0b6f94bf734a49f28ff9eb2211eccc4e"/>
            <w:id w:val="2545"/>
          </w:sdtPr>
          <w:sdtEndPr>
            <w:rPr>
              <w:rFonts w:hint="default" w:ascii="Times New Roman" w:hAnsi="Times New Roman" w:cs="Times New Roman"/>
              <w:sz w:val="21"/>
              <w:szCs w:val="21"/>
            </w:rPr>
          </w:sdtEndPr>
          <w:sdtContent>
            <w:tc>
              <w:tcPr>
                <w:tcW w:w="655" w:type="pct"/>
                <w:vMerge w:val="restart"/>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类别</w:t>
                </w:r>
              </w:p>
            </w:tc>
          </w:sdtContent>
        </w:sdt>
        <w:sdt>
          <w:sdtPr>
            <w:rPr>
              <w:rFonts w:hint="default" w:ascii="Times New Roman" w:hAnsi="Times New Roman" w:cs="Times New Roman"/>
              <w:sz w:val="21"/>
              <w:szCs w:val="21"/>
            </w:rPr>
            <w:tag w:val="_PLD_cadda055920649559b4578dc73b6f05e"/>
            <w:id w:val="2546"/>
          </w:sdtPr>
          <w:sdtEndPr>
            <w:rPr>
              <w:rFonts w:hint="default" w:ascii="Times New Roman" w:hAnsi="Times New Roman" w:cs="Times New Roman"/>
              <w:sz w:val="21"/>
              <w:szCs w:val="21"/>
            </w:rPr>
          </w:sdtEndPr>
          <w:sdtContent>
            <w:tc>
              <w:tcPr>
                <w:tcW w:w="2125" w:type="pct"/>
                <w:gridSpan w:val="5"/>
                <w:tcBorders>
                  <w:top w:val="single" w:color="auto" w:sz="4" w:space="0"/>
                  <w:left w:val="single" w:color="auto" w:sz="4" w:space="0"/>
                  <w:right w:val="single" w:color="auto" w:sz="4" w:space="0"/>
                </w:tcBorders>
                <w:vAlign w:val="center"/>
              </w:tcPr>
              <w:p>
                <w:pPr>
                  <w:autoSpaceDE w:val="0"/>
                  <w:autoSpaceDN w:val="0"/>
                  <w:adjustRightInd w:val="0"/>
                  <w:snapToGrid w:val="0"/>
                  <w:spacing w:line="24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期末余额</w:t>
                </w:r>
              </w:p>
            </w:tc>
          </w:sdtContent>
        </w:sdt>
        <w:sdt>
          <w:sdtPr>
            <w:rPr>
              <w:rFonts w:hint="default" w:ascii="Times New Roman" w:hAnsi="Times New Roman" w:cs="Times New Roman"/>
              <w:sz w:val="21"/>
              <w:szCs w:val="21"/>
            </w:rPr>
            <w:tag w:val="_PLD_28a8aaa48276458aa987282704951cc5"/>
            <w:id w:val="2547"/>
          </w:sdtPr>
          <w:sdtEndPr>
            <w:rPr>
              <w:rFonts w:hint="default" w:ascii="Times New Roman" w:hAnsi="Times New Roman" w:cs="Times New Roman"/>
              <w:sz w:val="21"/>
              <w:szCs w:val="21"/>
            </w:rPr>
          </w:sdtEndPr>
          <w:sdtContent>
            <w:tc>
              <w:tcPr>
                <w:tcW w:w="2218" w:type="pct"/>
                <w:gridSpan w:val="5"/>
                <w:tcBorders>
                  <w:top w:val="single" w:color="auto" w:sz="4" w:space="0"/>
                  <w:left w:val="single" w:color="auto" w:sz="4" w:space="0"/>
                  <w:right w:val="single" w:color="auto" w:sz="4" w:space="0"/>
                </w:tcBorders>
                <w:vAlign w:val="center"/>
              </w:tcPr>
              <w:p>
                <w:pPr>
                  <w:autoSpaceDE w:val="0"/>
                  <w:autoSpaceDN w:val="0"/>
                  <w:adjustRightInd w:val="0"/>
                  <w:snapToGrid w:val="0"/>
                  <w:spacing w:line="24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trPr>
        <w:tc>
          <w:tcPr>
            <w:tcW w:w="655" w:type="pct"/>
            <w:vMerge w:val="continue"/>
            <w:tcBorders>
              <w:left w:val="single" w:color="auto" w:sz="4" w:space="0"/>
              <w:right w:val="single" w:color="auto" w:sz="4" w:space="0"/>
            </w:tcBorders>
            <w:vAlign w:val="center"/>
          </w:tcPr>
          <w:p>
            <w:pPr>
              <w:rPr>
                <w:rFonts w:hint="default" w:ascii="Times New Roman" w:hAnsi="Times New Roman" w:cs="Times New Roman"/>
                <w:sz w:val="21"/>
                <w:szCs w:val="21"/>
              </w:rPr>
            </w:pPr>
          </w:p>
        </w:tc>
        <w:sdt>
          <w:sdtPr>
            <w:rPr>
              <w:rFonts w:hint="default" w:ascii="Times New Roman" w:hAnsi="Times New Roman" w:cs="Times New Roman"/>
              <w:sz w:val="21"/>
              <w:szCs w:val="21"/>
            </w:rPr>
            <w:tag w:val="_PLD_b6e4cad360f948d68bd5af2c3f52e83a"/>
            <w:id w:val="2548"/>
          </w:sdtPr>
          <w:sdtEndPr>
            <w:rPr>
              <w:rFonts w:hint="default" w:ascii="Times New Roman" w:hAnsi="Times New Roman" w:cs="Times New Roman"/>
              <w:sz w:val="21"/>
              <w:szCs w:val="21"/>
            </w:rPr>
          </w:sdtEndPr>
          <w:sdtContent>
            <w:tc>
              <w:tcPr>
                <w:tcW w:w="819" w:type="pct"/>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账面余额</w:t>
                </w:r>
              </w:p>
            </w:tc>
          </w:sdtContent>
        </w:sdt>
        <w:sdt>
          <w:sdtPr>
            <w:rPr>
              <w:rFonts w:hint="default" w:ascii="Times New Roman" w:hAnsi="Times New Roman" w:cs="Times New Roman"/>
              <w:sz w:val="21"/>
              <w:szCs w:val="21"/>
            </w:rPr>
            <w:tag w:val="_PLD_1812a70770914fa4b8145f493ad4c468"/>
            <w:id w:val="2549"/>
          </w:sdtPr>
          <w:sdtEndPr>
            <w:rPr>
              <w:rFonts w:hint="default" w:ascii="Times New Roman" w:hAnsi="Times New Roman" w:cs="Times New Roman"/>
              <w:sz w:val="21"/>
              <w:szCs w:val="21"/>
            </w:rPr>
          </w:sdtEndPr>
          <w:sdtContent>
            <w:tc>
              <w:tcPr>
                <w:tcW w:w="829" w:type="pct"/>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坏账准备</w:t>
                </w:r>
              </w:p>
            </w:tc>
          </w:sdtContent>
        </w:sdt>
        <w:sdt>
          <w:sdtPr>
            <w:rPr>
              <w:rFonts w:hint="default" w:ascii="Times New Roman" w:hAnsi="Times New Roman" w:cs="Times New Roman"/>
              <w:sz w:val="21"/>
              <w:szCs w:val="21"/>
            </w:rPr>
            <w:tag w:val="_PLD_970be2ae3a84456bb0feb4eb360d2b2f"/>
            <w:id w:val="2550"/>
          </w:sdtPr>
          <w:sdtEndPr>
            <w:rPr>
              <w:rFonts w:hint="default" w:ascii="Times New Roman" w:hAnsi="Times New Roman" w:cs="Times New Roman"/>
              <w:sz w:val="21"/>
              <w:szCs w:val="21"/>
            </w:rPr>
          </w:sdtEndPr>
          <w:sdtContent>
            <w:tc>
              <w:tcPr>
                <w:tcW w:w="476" w:type="pct"/>
                <w:vMerge w:val="restart"/>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账面</w:t>
                </w:r>
              </w:p>
              <w:p>
                <w:pPr>
                  <w:jc w:val="center"/>
                  <w:rPr>
                    <w:rFonts w:hint="default" w:ascii="Times New Roman" w:hAnsi="Times New Roman" w:cs="Times New Roman"/>
                    <w:sz w:val="21"/>
                    <w:szCs w:val="21"/>
                  </w:rPr>
                </w:pPr>
                <w:r>
                  <w:rPr>
                    <w:rFonts w:hint="default" w:ascii="Times New Roman" w:hAnsi="Times New Roman" w:cs="Times New Roman"/>
                    <w:sz w:val="21"/>
                    <w:szCs w:val="21"/>
                  </w:rPr>
                  <w:t>价值</w:t>
                </w:r>
              </w:p>
            </w:tc>
          </w:sdtContent>
        </w:sdt>
        <w:sdt>
          <w:sdtPr>
            <w:rPr>
              <w:rFonts w:hint="default" w:ascii="Times New Roman" w:hAnsi="Times New Roman" w:cs="Times New Roman"/>
              <w:sz w:val="21"/>
              <w:szCs w:val="21"/>
            </w:rPr>
            <w:tag w:val="_PLD_be04f05fbfa341e1a7546ee304164c92"/>
            <w:id w:val="2551"/>
          </w:sdtPr>
          <w:sdtEndPr>
            <w:rPr>
              <w:rFonts w:hint="default" w:ascii="Times New Roman" w:hAnsi="Times New Roman" w:cs="Times New Roman"/>
              <w:sz w:val="21"/>
              <w:szCs w:val="21"/>
            </w:rPr>
          </w:sdtEndPr>
          <w:sdtContent>
            <w:tc>
              <w:tcPr>
                <w:tcW w:w="789" w:type="pct"/>
                <w:gridSpan w:val="2"/>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账面余额</w:t>
                </w:r>
              </w:p>
            </w:tc>
          </w:sdtContent>
        </w:sdt>
        <w:sdt>
          <w:sdtPr>
            <w:rPr>
              <w:rFonts w:hint="default" w:ascii="Times New Roman" w:hAnsi="Times New Roman" w:cs="Times New Roman"/>
              <w:sz w:val="21"/>
              <w:szCs w:val="21"/>
            </w:rPr>
            <w:tag w:val="_PLD_708baf88b6ab4f6ca208582ef2033d3e"/>
            <w:id w:val="2552"/>
          </w:sdtPr>
          <w:sdtEndPr>
            <w:rPr>
              <w:rFonts w:hint="default" w:ascii="Times New Roman" w:hAnsi="Times New Roman" w:cs="Times New Roman"/>
              <w:sz w:val="21"/>
              <w:szCs w:val="21"/>
            </w:rPr>
          </w:sdtEndPr>
          <w:sdtContent>
            <w:tc>
              <w:tcPr>
                <w:tcW w:w="884" w:type="pct"/>
                <w:gridSpan w:val="2"/>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坏账准备</w:t>
                </w:r>
              </w:p>
            </w:tc>
          </w:sdtContent>
        </w:sdt>
        <w:sdt>
          <w:sdtPr>
            <w:rPr>
              <w:rFonts w:hint="default" w:ascii="Times New Roman" w:hAnsi="Times New Roman" w:cs="Times New Roman"/>
              <w:sz w:val="21"/>
              <w:szCs w:val="21"/>
            </w:rPr>
            <w:tag w:val="_PLD_7c2453d3d43547428eaaafae8df8b7d0"/>
            <w:id w:val="2553"/>
          </w:sdtPr>
          <w:sdtEndPr>
            <w:rPr>
              <w:rFonts w:hint="default" w:ascii="Times New Roman" w:hAnsi="Times New Roman" w:cs="Times New Roman"/>
              <w:sz w:val="21"/>
              <w:szCs w:val="21"/>
            </w:rPr>
          </w:sdtEndPr>
          <w:sdtContent>
            <w:tc>
              <w:tcPr>
                <w:tcW w:w="544" w:type="pct"/>
                <w:vMerge w:val="restart"/>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账面</w:t>
                </w:r>
              </w:p>
              <w:p>
                <w:pPr>
                  <w:jc w:val="center"/>
                  <w:rPr>
                    <w:rFonts w:hint="default" w:ascii="Times New Roman" w:hAnsi="Times New Roman" w:cs="Times New Roman"/>
                    <w:sz w:val="21"/>
                    <w:szCs w:val="21"/>
                  </w:rPr>
                </w:pPr>
                <w:r>
                  <w:rPr>
                    <w:rFonts w:hint="default" w:ascii="Times New Roman" w:hAnsi="Times New Roman" w:cs="Times New Roman"/>
                    <w:sz w:val="21"/>
                    <w:szCs w:val="21"/>
                  </w:rPr>
                  <w:t>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trPr>
        <w:tc>
          <w:tcPr>
            <w:tcW w:w="655" w:type="pct"/>
            <w:vMerge w:val="continue"/>
            <w:tcBorders>
              <w:left w:val="single" w:color="auto" w:sz="4" w:space="0"/>
              <w:bottom w:val="single" w:color="auto" w:sz="4" w:space="0"/>
              <w:right w:val="single" w:color="auto" w:sz="4" w:space="0"/>
            </w:tcBorders>
            <w:vAlign w:val="center"/>
          </w:tcPr>
          <w:p>
            <w:pPr>
              <w:rPr>
                <w:rFonts w:hint="default" w:ascii="Times New Roman" w:hAnsi="Times New Roman" w:cs="Times New Roman"/>
                <w:sz w:val="21"/>
                <w:szCs w:val="21"/>
              </w:rPr>
            </w:pPr>
          </w:p>
        </w:tc>
        <w:sdt>
          <w:sdtPr>
            <w:rPr>
              <w:rFonts w:hint="default" w:ascii="Times New Roman" w:hAnsi="Times New Roman" w:cs="Times New Roman"/>
              <w:sz w:val="21"/>
              <w:szCs w:val="21"/>
            </w:rPr>
            <w:tag w:val="_PLD_c5c981ae53b144af90139d228c5285af"/>
            <w:id w:val="2554"/>
          </w:sdtPr>
          <w:sdtEndPr>
            <w:rPr>
              <w:rFonts w:hint="default" w:ascii="Times New Roman" w:hAnsi="Times New Roman" w:cs="Times New Roman"/>
              <w:sz w:val="21"/>
              <w:szCs w:val="21"/>
            </w:rPr>
          </w:sdtEndPr>
          <w:sdtContent>
            <w:tc>
              <w:tcPr>
                <w:tcW w:w="489" w:type="pct"/>
                <w:tcBorders>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金额</w:t>
                </w:r>
              </w:p>
            </w:tc>
          </w:sdtContent>
        </w:sdt>
        <w:sdt>
          <w:sdtPr>
            <w:rPr>
              <w:rFonts w:hint="default" w:ascii="Times New Roman" w:hAnsi="Times New Roman" w:cs="Times New Roman"/>
              <w:sz w:val="21"/>
              <w:szCs w:val="21"/>
            </w:rPr>
            <w:tag w:val="_PLD_c62cdb22fba648808acfebda9f29289b"/>
            <w:id w:val="2555"/>
          </w:sdtPr>
          <w:sdtEndPr>
            <w:rPr>
              <w:rFonts w:hint="default" w:ascii="Times New Roman" w:hAnsi="Times New Roman" w:cs="Times New Roman"/>
              <w:sz w:val="21"/>
              <w:szCs w:val="21"/>
            </w:rPr>
          </w:sdtEndPr>
          <w:sdtContent>
            <w:tc>
              <w:tcPr>
                <w:tcW w:w="329" w:type="pct"/>
                <w:tcBorders>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比例(%)</w:t>
                </w:r>
              </w:p>
            </w:tc>
          </w:sdtContent>
        </w:sdt>
        <w:sdt>
          <w:sdtPr>
            <w:rPr>
              <w:rFonts w:hint="default" w:ascii="Times New Roman" w:hAnsi="Times New Roman" w:cs="Times New Roman"/>
              <w:sz w:val="21"/>
              <w:szCs w:val="21"/>
            </w:rPr>
            <w:tag w:val="_PLD_d259a31756a946a6a441328cc78413fc"/>
            <w:id w:val="2556"/>
          </w:sdtPr>
          <w:sdtEndPr>
            <w:rPr>
              <w:rFonts w:hint="default" w:ascii="Times New Roman" w:hAnsi="Times New Roman" w:cs="Times New Roman"/>
              <w:sz w:val="21"/>
              <w:szCs w:val="21"/>
            </w:rPr>
          </w:sdtEndPr>
          <w:sdtContent>
            <w:tc>
              <w:tcPr>
                <w:tcW w:w="527" w:type="pct"/>
                <w:tcBorders>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金额</w:t>
                </w:r>
              </w:p>
            </w:tc>
          </w:sdtContent>
        </w:sdt>
        <w:sdt>
          <w:sdtPr>
            <w:rPr>
              <w:rFonts w:hint="default" w:ascii="Times New Roman" w:hAnsi="Times New Roman" w:cs="Times New Roman"/>
              <w:sz w:val="21"/>
              <w:szCs w:val="21"/>
            </w:rPr>
            <w:tag w:val="_PLD_f74078100e7348efb6fa93b2ac934809"/>
            <w:id w:val="2557"/>
          </w:sdtPr>
          <w:sdtEndPr>
            <w:rPr>
              <w:rFonts w:hint="default" w:ascii="Times New Roman" w:hAnsi="Times New Roman" w:cs="Times New Roman"/>
              <w:sz w:val="21"/>
              <w:szCs w:val="21"/>
            </w:rPr>
          </w:sdtEndPr>
          <w:sdtContent>
            <w:tc>
              <w:tcPr>
                <w:tcW w:w="301" w:type="pct"/>
                <w:tcBorders>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计提比例(%)</w:t>
                </w:r>
              </w:p>
            </w:tc>
          </w:sdtContent>
        </w:sdt>
        <w:tc>
          <w:tcPr>
            <w:tcW w:w="476" w:type="pct"/>
            <w:vMerge w:val="continue"/>
            <w:tcBorders>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21"/>
                <w:szCs w:val="21"/>
              </w:rPr>
            </w:pPr>
          </w:p>
        </w:tc>
        <w:sdt>
          <w:sdtPr>
            <w:rPr>
              <w:rFonts w:hint="default" w:ascii="Times New Roman" w:hAnsi="Times New Roman" w:cs="Times New Roman"/>
              <w:sz w:val="21"/>
              <w:szCs w:val="21"/>
            </w:rPr>
            <w:tag w:val="_PLD_4b188b463cd04b5f935c04bb97091ad7"/>
            <w:id w:val="2558"/>
          </w:sdtPr>
          <w:sdtEndPr>
            <w:rPr>
              <w:rFonts w:hint="default" w:ascii="Times New Roman" w:hAnsi="Times New Roman" w:cs="Times New Roman"/>
              <w:sz w:val="21"/>
              <w:szCs w:val="21"/>
            </w:rPr>
          </w:sdtEndPr>
          <w:sdtContent>
            <w:tc>
              <w:tcPr>
                <w:tcW w:w="494" w:type="pct"/>
                <w:tcBorders>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金额</w:t>
                </w:r>
              </w:p>
            </w:tc>
          </w:sdtContent>
        </w:sdt>
        <w:sdt>
          <w:sdtPr>
            <w:rPr>
              <w:rFonts w:hint="default" w:ascii="Times New Roman" w:hAnsi="Times New Roman" w:cs="Times New Roman"/>
              <w:sz w:val="21"/>
              <w:szCs w:val="21"/>
            </w:rPr>
            <w:tag w:val="_PLD_0eb49b8077f24050b883fe1c83156c6a"/>
            <w:id w:val="2559"/>
          </w:sdtPr>
          <w:sdtEndPr>
            <w:rPr>
              <w:rFonts w:hint="default" w:ascii="Times New Roman" w:hAnsi="Times New Roman" w:cs="Times New Roman"/>
              <w:sz w:val="21"/>
              <w:szCs w:val="21"/>
            </w:rPr>
          </w:sdtEndPr>
          <w:sdtContent>
            <w:tc>
              <w:tcPr>
                <w:tcW w:w="294" w:type="pct"/>
                <w:tcBorders>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比例(%)</w:t>
                </w:r>
              </w:p>
            </w:tc>
          </w:sdtContent>
        </w:sdt>
        <w:sdt>
          <w:sdtPr>
            <w:rPr>
              <w:rFonts w:hint="default" w:ascii="Times New Roman" w:hAnsi="Times New Roman" w:cs="Times New Roman"/>
              <w:sz w:val="21"/>
              <w:szCs w:val="21"/>
            </w:rPr>
            <w:tag w:val="_PLD_97b959dafb2649fe9097ba91d4d77a2f"/>
            <w:id w:val="2560"/>
          </w:sdtPr>
          <w:sdtEndPr>
            <w:rPr>
              <w:rFonts w:hint="default" w:ascii="Times New Roman" w:hAnsi="Times New Roman" w:cs="Times New Roman"/>
              <w:sz w:val="21"/>
              <w:szCs w:val="21"/>
            </w:rPr>
          </w:sdtEndPr>
          <w:sdtContent>
            <w:tc>
              <w:tcPr>
                <w:tcW w:w="506" w:type="pct"/>
                <w:tcBorders>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金额</w:t>
                </w:r>
              </w:p>
            </w:tc>
          </w:sdtContent>
        </w:sdt>
        <w:sdt>
          <w:sdtPr>
            <w:rPr>
              <w:rFonts w:hint="default" w:ascii="Times New Roman" w:hAnsi="Times New Roman" w:cs="Times New Roman"/>
              <w:sz w:val="21"/>
              <w:szCs w:val="21"/>
            </w:rPr>
            <w:tag w:val="_PLD_99dda048c2a04725a5d8bfac8b356378"/>
            <w:id w:val="2561"/>
          </w:sdtPr>
          <w:sdtEndPr>
            <w:rPr>
              <w:rFonts w:hint="default" w:ascii="Times New Roman" w:hAnsi="Times New Roman" w:cs="Times New Roman"/>
              <w:sz w:val="21"/>
              <w:szCs w:val="21"/>
            </w:rPr>
          </w:sdtEndPr>
          <w:sdtContent>
            <w:tc>
              <w:tcPr>
                <w:tcW w:w="378" w:type="pct"/>
                <w:tcBorders>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计提比例(%)</w:t>
                </w:r>
              </w:p>
            </w:tc>
          </w:sdtContent>
        </w:sdt>
        <w:tc>
          <w:tcPr>
            <w:tcW w:w="544" w:type="pct"/>
            <w:vMerge w:val="continue"/>
            <w:tcBorders>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55" w:type="pc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按单项计提坏账准备</w:t>
            </w:r>
          </w:p>
        </w:tc>
        <w:tc>
          <w:tcPr>
            <w:tcW w:w="48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21,255,466.33</w:t>
            </w:r>
          </w:p>
        </w:tc>
        <w:tc>
          <w:tcPr>
            <w:tcW w:w="32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31.73</w:t>
            </w:r>
          </w:p>
        </w:tc>
        <w:tc>
          <w:tcPr>
            <w:tcW w:w="527"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21,255,466.33</w:t>
            </w:r>
          </w:p>
        </w:tc>
        <w:tc>
          <w:tcPr>
            <w:tcW w:w="301"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100.00</w:t>
            </w:r>
          </w:p>
        </w:tc>
        <w:tc>
          <w:tcPr>
            <w:tcW w:w="476"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 w:val="21"/>
                <w:szCs w:val="21"/>
              </w:rPr>
            </w:pPr>
          </w:p>
        </w:tc>
        <w:tc>
          <w:tcPr>
            <w:tcW w:w="49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21,255,466.33</w:t>
            </w:r>
          </w:p>
        </w:tc>
        <w:tc>
          <w:tcPr>
            <w:tcW w:w="29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29.48</w:t>
            </w:r>
          </w:p>
        </w:tc>
        <w:tc>
          <w:tcPr>
            <w:tcW w:w="506"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21,255,466.33</w:t>
            </w:r>
          </w:p>
        </w:tc>
        <w:tc>
          <w:tcPr>
            <w:tcW w:w="378"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100.00</w:t>
            </w:r>
          </w:p>
        </w:tc>
        <w:tc>
          <w:tcPr>
            <w:tcW w:w="54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655" w:type="pc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按组合计提坏账准备</w:t>
            </w:r>
          </w:p>
        </w:tc>
        <w:tc>
          <w:tcPr>
            <w:tcW w:w="48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 w:val="21"/>
                <w:szCs w:val="21"/>
              </w:rPr>
            </w:pPr>
          </w:p>
        </w:tc>
        <w:tc>
          <w:tcPr>
            <w:tcW w:w="32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 w:val="21"/>
                <w:szCs w:val="21"/>
              </w:rPr>
            </w:pPr>
          </w:p>
        </w:tc>
        <w:tc>
          <w:tcPr>
            <w:tcW w:w="527"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 w:val="21"/>
                <w:szCs w:val="21"/>
              </w:rPr>
            </w:pPr>
          </w:p>
        </w:tc>
        <w:tc>
          <w:tcPr>
            <w:tcW w:w="301"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 w:val="21"/>
                <w:szCs w:val="21"/>
              </w:rPr>
            </w:pPr>
          </w:p>
        </w:tc>
        <w:tc>
          <w:tcPr>
            <w:tcW w:w="476"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 w:val="21"/>
                <w:szCs w:val="21"/>
              </w:rPr>
            </w:pPr>
          </w:p>
        </w:tc>
        <w:tc>
          <w:tcPr>
            <w:tcW w:w="49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50,855,451.60</w:t>
            </w:r>
          </w:p>
        </w:tc>
        <w:tc>
          <w:tcPr>
            <w:tcW w:w="29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70.52</w:t>
            </w:r>
          </w:p>
        </w:tc>
        <w:tc>
          <w:tcPr>
            <w:tcW w:w="506"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10,265,389.46</w:t>
            </w:r>
          </w:p>
        </w:tc>
        <w:tc>
          <w:tcPr>
            <w:tcW w:w="378"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20.19</w:t>
            </w:r>
          </w:p>
        </w:tc>
        <w:tc>
          <w:tcPr>
            <w:tcW w:w="54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40,590,062.14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hint="default" w:ascii="Times New Roman" w:hAnsi="Times New Roman" w:cs="Times New Roman"/>
              <w:sz w:val="21"/>
              <w:szCs w:val="21"/>
            </w:rPr>
            <w:tag w:val="_PLD_3e90aa50b20c494dafda2d9726e46570"/>
            <w:id w:val="2562"/>
          </w:sdtPr>
          <w:sdtEndPr>
            <w:rPr>
              <w:rFonts w:hint="default" w:ascii="Times New Roman" w:hAnsi="Times New Roman" w:cs="Times New Roman"/>
              <w:sz w:val="21"/>
              <w:szCs w:val="21"/>
            </w:rPr>
          </w:sdtEndPr>
          <w:sdtContent>
            <w:tc>
              <w:tcPr>
                <w:tcW w:w="5000" w:type="pct"/>
                <w:gridSpan w:val="11"/>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其中：</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hint="default" w:ascii="Times New Roman" w:hAnsi="Times New Roman" w:cs="Times New Roman"/>
              <w:sz w:val="21"/>
              <w:szCs w:val="21"/>
            </w:rPr>
            <w:alias w:val="按组合计提坏账准备的应收账款明细-组合名称"/>
            <w:tag w:val="_GBC_bb95ca191c6548418732405aecc5c303"/>
            <w:id w:val="2563"/>
          </w:sdtPr>
          <w:sdtEndPr>
            <w:rPr>
              <w:rFonts w:hint="default" w:ascii="Times New Roman" w:hAnsi="Times New Roman" w:cs="Times New Roman"/>
              <w:sz w:val="21"/>
              <w:szCs w:val="21"/>
            </w:rPr>
          </w:sdtEndPr>
          <w:sdtContent>
            <w:tc>
              <w:tcPr>
                <w:tcW w:w="655" w:type="pct"/>
                <w:tcBorders>
                  <w:top w:val="single" w:color="auto" w:sz="4" w:space="0"/>
                  <w:left w:val="single" w:color="auto" w:sz="4" w:space="0"/>
                  <w:bottom w:val="single" w:color="auto" w:sz="4" w:space="0"/>
                  <w:right w:val="single" w:color="auto" w:sz="4" w:space="0"/>
                </w:tcBorders>
                <w:vAlign w:val="center"/>
              </w:tcPr>
              <w:p>
                <w:pPr>
                  <w:jc w:val="both"/>
                  <w:rPr>
                    <w:rFonts w:hint="default" w:ascii="Times New Roman" w:hAnsi="Times New Roman" w:cs="Times New Roman"/>
                    <w:sz w:val="21"/>
                    <w:szCs w:val="21"/>
                  </w:rPr>
                </w:pPr>
                <w:r>
                  <w:rPr>
                    <w:rFonts w:hint="default" w:ascii="Times New Roman" w:hAnsi="Times New Roman" w:cs="Times New Roman"/>
                    <w:color w:val="auto"/>
                    <w:sz w:val="21"/>
                    <w:szCs w:val="21"/>
                  </w:rPr>
                  <w:t>[组合1]账龄组合</w:t>
                </w:r>
              </w:p>
            </w:tc>
          </w:sdtContent>
        </w:sdt>
        <w:tc>
          <w:tcPr>
            <w:tcW w:w="48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15,726,832.32</w:t>
            </w:r>
          </w:p>
        </w:tc>
        <w:tc>
          <w:tcPr>
            <w:tcW w:w="32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23.47</w:t>
            </w:r>
          </w:p>
        </w:tc>
        <w:tc>
          <w:tcPr>
            <w:tcW w:w="527"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10,901,322.13</w:t>
            </w:r>
          </w:p>
        </w:tc>
        <w:tc>
          <w:tcPr>
            <w:tcW w:w="301"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69.32</w:t>
            </w:r>
          </w:p>
        </w:tc>
        <w:tc>
          <w:tcPr>
            <w:tcW w:w="476"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4,825,510.19</w:t>
            </w:r>
          </w:p>
        </w:tc>
        <w:tc>
          <w:tcPr>
            <w:tcW w:w="49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28,954,849.61</w:t>
            </w:r>
          </w:p>
        </w:tc>
        <w:tc>
          <w:tcPr>
            <w:tcW w:w="29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40.15</w:t>
            </w:r>
          </w:p>
        </w:tc>
        <w:tc>
          <w:tcPr>
            <w:tcW w:w="506"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10,265,389.46</w:t>
            </w:r>
          </w:p>
        </w:tc>
        <w:tc>
          <w:tcPr>
            <w:tcW w:w="378"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35.45</w:t>
            </w:r>
          </w:p>
        </w:tc>
        <w:tc>
          <w:tcPr>
            <w:tcW w:w="54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18,689,460.15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hint="default" w:ascii="Times New Roman" w:hAnsi="Times New Roman" w:cs="Times New Roman"/>
              <w:sz w:val="21"/>
              <w:szCs w:val="21"/>
            </w:rPr>
            <w:alias w:val="按组合计提坏账准备的应收账款明细-组合名称"/>
            <w:tag w:val="_GBC_bb95ca191c6548418732405aecc5c303"/>
            <w:id w:val="2564"/>
          </w:sdtPr>
          <w:sdtEndPr>
            <w:rPr>
              <w:rFonts w:hint="default" w:ascii="Times New Roman" w:hAnsi="Times New Roman" w:cs="Times New Roman"/>
              <w:sz w:val="21"/>
              <w:szCs w:val="21"/>
            </w:rPr>
          </w:sdtEndPr>
          <w:sdtContent>
            <w:tc>
              <w:tcPr>
                <w:tcW w:w="655" w:type="pct"/>
                <w:tcBorders>
                  <w:top w:val="single" w:color="auto" w:sz="4" w:space="0"/>
                  <w:left w:val="single" w:color="auto" w:sz="4" w:space="0"/>
                  <w:bottom w:val="single" w:color="auto" w:sz="4" w:space="0"/>
                  <w:right w:val="single" w:color="auto" w:sz="4" w:space="0"/>
                </w:tcBorders>
                <w:vAlign w:val="center"/>
              </w:tcPr>
              <w:p>
                <w:pPr>
                  <w:jc w:val="both"/>
                  <w:rPr>
                    <w:rFonts w:hint="default" w:ascii="Times New Roman" w:hAnsi="Times New Roman" w:cs="Times New Roman"/>
                    <w:sz w:val="21"/>
                    <w:szCs w:val="21"/>
                  </w:rPr>
                </w:pPr>
                <w:r>
                  <w:rPr>
                    <w:rFonts w:hint="default" w:ascii="Times New Roman" w:hAnsi="Times New Roman" w:cs="Times New Roman"/>
                    <w:color w:val="auto"/>
                    <w:sz w:val="21"/>
                    <w:szCs w:val="21"/>
                  </w:rPr>
                  <w:t>[组合2]关联方组合</w:t>
                </w:r>
              </w:p>
            </w:tc>
          </w:sdtContent>
        </w:sdt>
        <w:tc>
          <w:tcPr>
            <w:tcW w:w="48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30,009,729.08</w:t>
            </w:r>
          </w:p>
        </w:tc>
        <w:tc>
          <w:tcPr>
            <w:tcW w:w="32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44.80</w:t>
            </w:r>
          </w:p>
        </w:tc>
        <w:tc>
          <w:tcPr>
            <w:tcW w:w="527"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 w:val="21"/>
                <w:szCs w:val="21"/>
              </w:rPr>
            </w:pPr>
          </w:p>
        </w:tc>
        <w:tc>
          <w:tcPr>
            <w:tcW w:w="301"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 w:val="21"/>
                <w:szCs w:val="21"/>
              </w:rPr>
            </w:pPr>
          </w:p>
        </w:tc>
        <w:tc>
          <w:tcPr>
            <w:tcW w:w="476"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30,009,729.08</w:t>
            </w:r>
          </w:p>
        </w:tc>
        <w:tc>
          <w:tcPr>
            <w:tcW w:w="49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21,900,601.99</w:t>
            </w:r>
          </w:p>
        </w:tc>
        <w:tc>
          <w:tcPr>
            <w:tcW w:w="29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30.37</w:t>
            </w:r>
          </w:p>
        </w:tc>
        <w:tc>
          <w:tcPr>
            <w:tcW w:w="506"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 w:val="21"/>
                <w:szCs w:val="21"/>
              </w:rPr>
            </w:pPr>
          </w:p>
        </w:tc>
        <w:tc>
          <w:tcPr>
            <w:tcW w:w="378"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 w:val="21"/>
                <w:szCs w:val="21"/>
              </w:rPr>
            </w:pPr>
          </w:p>
        </w:tc>
        <w:tc>
          <w:tcPr>
            <w:tcW w:w="54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21,900,601.99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5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default" w:ascii="Times New Roman" w:hAnsi="Times New Roman" w:cs="Times New Roman"/>
                <w:sz w:val="21"/>
                <w:szCs w:val="21"/>
              </w:rPr>
            </w:pPr>
            <w:r>
              <w:rPr>
                <w:rFonts w:hint="default" w:ascii="Times New Roman" w:hAnsi="Times New Roman" w:cs="Times New Roman"/>
                <w:sz w:val="21"/>
                <w:szCs w:val="21"/>
              </w:rPr>
              <w:t>合计</w:t>
            </w:r>
          </w:p>
        </w:tc>
        <w:tc>
          <w:tcPr>
            <w:tcW w:w="48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 w:val="21"/>
                <w:szCs w:val="21"/>
              </w:rPr>
            </w:pPr>
            <w:r>
              <w:rPr>
                <w:rFonts w:hint="default" w:ascii="Times New Roman" w:hAnsi="Times New Roman" w:cs="Times New Roman"/>
                <w:color w:val="000000"/>
                <w:sz w:val="21"/>
                <w:szCs w:val="21"/>
              </w:rPr>
              <w:t>66,992,027.73</w:t>
            </w:r>
          </w:p>
        </w:tc>
        <w:tc>
          <w:tcPr>
            <w:tcW w:w="32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527"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32,156,788.46</w:t>
            </w:r>
          </w:p>
        </w:tc>
        <w:tc>
          <w:tcPr>
            <w:tcW w:w="301"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76" w:type="pct"/>
            <w:tcBorders>
              <w:top w:val="single" w:color="auto" w:sz="4" w:space="0"/>
              <w:left w:val="single" w:color="auto" w:sz="4" w:space="0"/>
              <w:bottom w:val="single" w:color="auto" w:sz="4" w:space="0"/>
              <w:right w:val="single" w:color="auto" w:sz="4" w:space="0"/>
            </w:tcBorders>
            <w:vAlign w:val="center"/>
          </w:tcPr>
          <w:p>
            <w:pPr>
              <w:jc w:val="right"/>
              <w:rPr>
                <w:rFonts w:hint="eastAsia" w:ascii="Times New Roman" w:hAnsi="Times New Roman" w:eastAsia="宋体" w:cs="Times New Roman"/>
                <w:sz w:val="21"/>
                <w:szCs w:val="21"/>
                <w:lang w:eastAsia="zh-CN"/>
              </w:rPr>
            </w:pPr>
            <w:r>
              <w:rPr>
                <w:rFonts w:hint="eastAsia" w:ascii="Times New Roman" w:hAnsi="Times New Roman" w:cs="Times New Roman"/>
                <w:color w:val="000000"/>
                <w:sz w:val="21"/>
                <w:szCs w:val="21"/>
                <w:lang w:eastAsia="zh-CN"/>
              </w:rPr>
              <w:t>34,835,239.27</w:t>
            </w:r>
          </w:p>
        </w:tc>
        <w:tc>
          <w:tcPr>
            <w:tcW w:w="49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72,110,917.93</w:t>
            </w:r>
          </w:p>
        </w:tc>
        <w:tc>
          <w:tcPr>
            <w:tcW w:w="294"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w:t>
            </w:r>
          </w:p>
        </w:tc>
        <w:tc>
          <w:tcPr>
            <w:tcW w:w="506"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31,520,855.79</w:t>
            </w:r>
          </w:p>
        </w:tc>
        <w:tc>
          <w:tcPr>
            <w:tcW w:w="378"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54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40,590,062.14</w:t>
            </w:r>
          </w:p>
        </w:tc>
      </w:tr>
      <w:bookmarkEnd w:id="338"/>
    </w:tbl>
    <w:p/>
    <w:p/>
    <w:p>
      <w:pPr>
        <w:pStyle w:val="54"/>
        <w:autoSpaceDE w:val="0"/>
        <w:autoSpaceDN w:val="0"/>
        <w:adjustRightInd w:val="0"/>
        <w:ind w:left="425" w:right="105" w:firstLine="0" w:firstLineChars="0"/>
        <w:jc w:val="right"/>
        <w:rPr>
          <w:szCs w:val="21"/>
        </w:rPr>
      </w:pPr>
      <w:r>
        <w:rPr>
          <w:rFonts w:hint="eastAsia"/>
          <w:szCs w:val="21"/>
        </w:rPr>
        <w:t>单位：</w:t>
      </w:r>
      <w:sdt>
        <w:sdtPr>
          <w:rPr>
            <w:rFonts w:hint="eastAsia"/>
            <w:szCs w:val="21"/>
          </w:rPr>
          <w:alias w:val="单位：母公司应收账款按坏账计提方法分类披露"/>
          <w:tag w:val="_GBC_57cfa95657c1492d995c84aaa01cd7a5"/>
          <w:id w:val="2565"/>
          <w:placeholder>
            <w:docPart w:val="{4141e2d7-4371-4762-9f73-49c70a497240}"/>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应收账款按坏账计提方法分类披露"/>
          <w:tag w:val="_GBC_b8d2fec8e15e43c8b9a141c04cb5fea0"/>
          <w:id w:val="2566"/>
          <w:placeholder>
            <w:docPart w:val="{4141e2d7-4371-4762-9f73-49c70a497240}"/>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p>
      <w:pPr>
        <w:pStyle w:val="2"/>
        <w:sectPr>
          <w:pgSz w:w="16838" w:h="11906" w:orient="landscape"/>
          <w:pgMar w:top="1797" w:right="1525" w:bottom="1276" w:left="1440" w:header="856" w:footer="992" w:gutter="0"/>
          <w:cols w:space="425" w:num="1"/>
          <w:docGrid w:linePitch="312" w:charSpace="0"/>
        </w:sectPr>
      </w:pPr>
    </w:p>
    <w:p>
      <w:pPr>
        <w:pStyle w:val="3"/>
      </w:pPr>
    </w:p>
    <w:p>
      <w:pPr>
        <w:rPr>
          <w:rFonts w:hint="eastAsia"/>
          <w:szCs w:val="21"/>
        </w:rPr>
      </w:pPr>
      <w:r>
        <w:rPr>
          <w:rFonts w:hint="eastAsia"/>
          <w:szCs w:val="21"/>
        </w:rPr>
        <w:t>按单项计提坏账准备：</w:t>
      </w:r>
    </w:p>
    <w:sdt>
      <w:sdtPr>
        <w:alias w:val="是否适用：母公司应收账款按单项计提坏账准备[双击切换]"/>
        <w:tag w:val="_GBC_1cd34dae0bf14ebba3d99534844e7d95"/>
        <w:id w:val="2567"/>
        <w:placeholder>
          <w:docPart w:val="GBC22222222222222222222222222222"/>
        </w:placeholder>
      </w:sdtPr>
      <w:sdtContent>
        <w:p>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autoSpaceDE w:val="0"/>
        <w:autoSpaceDN w:val="0"/>
        <w:adjustRightInd w:val="0"/>
        <w:ind w:left="5880" w:right="105"/>
        <w:jc w:val="right"/>
        <w:rPr>
          <w:rFonts w:hint="eastAsia"/>
          <w:szCs w:val="21"/>
        </w:rPr>
      </w:pPr>
      <w:bookmarkStart w:id="339" w:name="_Hlk533796752"/>
      <w:r>
        <w:rPr>
          <w:rFonts w:hint="eastAsia"/>
          <w:szCs w:val="21"/>
        </w:rPr>
        <w:t>位：</w:t>
      </w:r>
      <w:sdt>
        <w:sdtPr>
          <w:rPr>
            <w:rFonts w:hint="eastAsia"/>
            <w:szCs w:val="21"/>
          </w:rPr>
          <w:alias w:val="单位：母公司应收账款按单项计提坏账准备"/>
          <w:tag w:val="_GBC_92bc20ad98a2451daf91a5a49b199fd6"/>
          <w:id w:val="256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应收账款按单项计提坏账准备"/>
          <w:tag w:val="_GBC_0a6db35d2d144335a2ac2dfe3b629ff1"/>
          <w:id w:val="256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1698"/>
        <w:gridCol w:w="1700"/>
        <w:gridCol w:w="1698"/>
        <w:gridCol w:w="1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bf06f48741cf4f8683629bc86fe4253a"/>
            <w:id w:val="2570"/>
          </w:sdtPr>
          <w:sdtEndPr>
            <w:rPr>
              <w:rFonts w:hint="default" w:ascii="Times New Roman" w:hAnsi="Times New Roman" w:cs="Times New Roman"/>
            </w:rPr>
          </w:sdtEndPr>
          <w:sdtContent>
            <w:tc>
              <w:tcPr>
                <w:tcW w:w="1159" w:type="pct"/>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名称</w:t>
                </w:r>
              </w:p>
            </w:tc>
          </w:sdtContent>
        </w:sdt>
        <w:sdt>
          <w:sdtPr>
            <w:rPr>
              <w:rFonts w:hint="default" w:ascii="Times New Roman" w:hAnsi="Times New Roman" w:cs="Times New Roman"/>
            </w:rPr>
            <w:tag w:val="_PLD_e8eabae632cb4a738dba30bece28c3a8"/>
            <w:id w:val="2571"/>
          </w:sdtPr>
          <w:sdtEndPr>
            <w:rPr>
              <w:rFonts w:hint="default" w:ascii="Times New Roman" w:hAnsi="Times New Roman" w:cs="Times New Roman"/>
            </w:rPr>
          </w:sdtEndPr>
          <w:sdtContent>
            <w:tc>
              <w:tcPr>
                <w:tcW w:w="3840" w:type="pct"/>
                <w:gridSpan w:val="4"/>
                <w:vAlign w:val="center"/>
              </w:tcPr>
              <w:p>
                <w:pPr>
                  <w:jc w:val="center"/>
                  <w:rPr>
                    <w:rFonts w:hint="default" w:ascii="Times New Roman" w:hAnsi="Times New Roman" w:cs="Times New Roman"/>
                    <w:szCs w:val="21"/>
                  </w:rPr>
                </w:pPr>
                <w:r>
                  <w:rPr>
                    <w:rFonts w:hint="default" w:ascii="Times New Roman" w:hAnsi="Times New Roman" w:cs="Times New Roman"/>
                    <w:szCs w:val="21"/>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pct"/>
            <w:vMerge w:val="continue"/>
          </w:tcPr>
          <w:p>
            <w:pPr>
              <w:jc w:val="center"/>
              <w:rPr>
                <w:rFonts w:hint="default" w:ascii="Times New Roman" w:hAnsi="Times New Roman" w:cs="Times New Roman"/>
                <w:szCs w:val="21"/>
              </w:rPr>
            </w:pPr>
          </w:p>
        </w:tc>
        <w:sdt>
          <w:sdtPr>
            <w:rPr>
              <w:rFonts w:hint="default" w:ascii="Times New Roman" w:hAnsi="Times New Roman" w:cs="Times New Roman"/>
            </w:rPr>
            <w:tag w:val="_PLD_0ea49c9284ac4750b9c5ffe19ec4732c"/>
            <w:id w:val="2572"/>
          </w:sdtPr>
          <w:sdtEndPr>
            <w:rPr>
              <w:rFonts w:hint="default" w:ascii="Times New Roman" w:hAnsi="Times New Roman" w:cs="Times New Roman"/>
            </w:rPr>
          </w:sdtEndPr>
          <w:sdtContent>
            <w:tc>
              <w:tcPr>
                <w:tcW w:w="938"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账面余额</w:t>
                </w:r>
              </w:p>
            </w:tc>
          </w:sdtContent>
        </w:sdt>
        <w:sdt>
          <w:sdtPr>
            <w:rPr>
              <w:rFonts w:hint="default" w:ascii="Times New Roman" w:hAnsi="Times New Roman" w:cs="Times New Roman"/>
            </w:rPr>
            <w:tag w:val="_PLD_4e5b035254d34ab286177f908a392849"/>
            <w:id w:val="2573"/>
          </w:sdtPr>
          <w:sdtEndPr>
            <w:rPr>
              <w:rFonts w:hint="default" w:ascii="Times New Roman" w:hAnsi="Times New Roman" w:cs="Times New Roman"/>
            </w:rPr>
          </w:sdtEndPr>
          <w:sdtContent>
            <w:tc>
              <w:tcPr>
                <w:tcW w:w="939"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坏账准备</w:t>
                </w:r>
              </w:p>
            </w:tc>
          </w:sdtContent>
        </w:sdt>
        <w:sdt>
          <w:sdtPr>
            <w:rPr>
              <w:rFonts w:hint="default" w:ascii="Times New Roman" w:hAnsi="Times New Roman" w:cs="Times New Roman"/>
            </w:rPr>
            <w:tag w:val="_PLD_9316156bac3c45f593fc5f35e8e28833"/>
            <w:id w:val="2574"/>
          </w:sdtPr>
          <w:sdtEndPr>
            <w:rPr>
              <w:rFonts w:hint="default" w:ascii="Times New Roman" w:hAnsi="Times New Roman" w:cs="Times New Roman"/>
            </w:rPr>
          </w:sdtEndPr>
          <w:sdtContent>
            <w:tc>
              <w:tcPr>
                <w:tcW w:w="938"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计提比例（%）</w:t>
                </w:r>
              </w:p>
            </w:tc>
          </w:sdtContent>
        </w:sdt>
        <w:sdt>
          <w:sdtPr>
            <w:rPr>
              <w:rFonts w:hint="default" w:ascii="Times New Roman" w:hAnsi="Times New Roman" w:cs="Times New Roman"/>
            </w:rPr>
            <w:tag w:val="_PLD_20dce80930bd4c9eb9bd96af960a880b"/>
            <w:id w:val="2575"/>
          </w:sdtPr>
          <w:sdtEndPr>
            <w:rPr>
              <w:rFonts w:hint="default" w:ascii="Times New Roman" w:hAnsi="Times New Roman" w:cs="Times New Roman"/>
            </w:rPr>
          </w:sdtEndPr>
          <w:sdtContent>
            <w:tc>
              <w:tcPr>
                <w:tcW w:w="1022"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计提理由</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pct"/>
            <w:vAlign w:val="center"/>
          </w:tcPr>
          <w:p>
            <w:pPr>
              <w:jc w:val="both"/>
              <w:rPr>
                <w:rFonts w:hint="default" w:ascii="Times New Roman" w:hAnsi="Times New Roman" w:cs="Times New Roman"/>
                <w:szCs w:val="21"/>
              </w:rPr>
            </w:pPr>
            <w:r>
              <w:rPr>
                <w:rFonts w:hint="default" w:ascii="Times New Roman" w:hAnsi="Times New Roman" w:cs="Times New Roman"/>
              </w:rPr>
              <w:t>客户1</w:t>
            </w:r>
          </w:p>
        </w:tc>
        <w:tc>
          <w:tcPr>
            <w:tcW w:w="938" w:type="pct"/>
            <w:vAlign w:val="center"/>
          </w:tcPr>
          <w:p>
            <w:pPr>
              <w:jc w:val="right"/>
              <w:rPr>
                <w:rFonts w:hint="default" w:ascii="Times New Roman" w:hAnsi="Times New Roman" w:cs="Times New Roman"/>
                <w:szCs w:val="21"/>
              </w:rPr>
            </w:pPr>
            <w:r>
              <w:rPr>
                <w:rFonts w:hint="default" w:ascii="Times New Roman" w:hAnsi="Times New Roman" w:cs="Times New Roman"/>
              </w:rPr>
              <w:t>15,609,244.47</w:t>
            </w:r>
          </w:p>
        </w:tc>
        <w:tc>
          <w:tcPr>
            <w:tcW w:w="939" w:type="pct"/>
            <w:vAlign w:val="center"/>
          </w:tcPr>
          <w:p>
            <w:pPr>
              <w:jc w:val="right"/>
              <w:rPr>
                <w:rFonts w:hint="default" w:ascii="Times New Roman" w:hAnsi="Times New Roman" w:cs="Times New Roman"/>
                <w:szCs w:val="21"/>
              </w:rPr>
            </w:pPr>
            <w:r>
              <w:rPr>
                <w:rFonts w:hint="default" w:ascii="Times New Roman" w:hAnsi="Times New Roman" w:cs="Times New Roman"/>
              </w:rPr>
              <w:t>15,609,244.47</w:t>
            </w:r>
          </w:p>
        </w:tc>
        <w:tc>
          <w:tcPr>
            <w:tcW w:w="938" w:type="pct"/>
            <w:vAlign w:val="center"/>
          </w:tcPr>
          <w:p>
            <w:pPr>
              <w:jc w:val="right"/>
              <w:rPr>
                <w:rFonts w:hint="default" w:ascii="Times New Roman" w:hAnsi="Times New Roman" w:cs="Times New Roman"/>
                <w:szCs w:val="21"/>
              </w:rPr>
            </w:pPr>
            <w:r>
              <w:rPr>
                <w:rFonts w:hint="default" w:ascii="Times New Roman" w:hAnsi="Times New Roman" w:cs="Times New Roman"/>
              </w:rPr>
              <w:t>100</w:t>
            </w:r>
          </w:p>
        </w:tc>
        <w:tc>
          <w:tcPr>
            <w:tcW w:w="1022" w:type="pct"/>
            <w:vAlign w:val="center"/>
          </w:tcPr>
          <w:p>
            <w:pPr>
              <w:jc w:val="left"/>
              <w:rPr>
                <w:rFonts w:hint="default" w:ascii="Times New Roman" w:hAnsi="Times New Roman" w:cs="Times New Roman"/>
                <w:szCs w:val="21"/>
                <w:highlight w:val="yellow"/>
              </w:rPr>
            </w:pPr>
            <w:r>
              <w:rPr>
                <w:rFonts w:hint="default" w:ascii="Times New Roman" w:hAnsi="Times New Roman" w:cs="Times New Roman"/>
              </w:rPr>
              <w:t>预计收回可能性较小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pct"/>
            <w:vAlign w:val="center"/>
          </w:tcPr>
          <w:p>
            <w:pPr>
              <w:jc w:val="both"/>
              <w:rPr>
                <w:rFonts w:hint="default" w:ascii="Times New Roman" w:hAnsi="Times New Roman" w:cs="Times New Roman"/>
                <w:szCs w:val="21"/>
              </w:rPr>
            </w:pPr>
            <w:r>
              <w:rPr>
                <w:rFonts w:hint="default" w:ascii="Times New Roman" w:hAnsi="Times New Roman" w:cs="Times New Roman"/>
              </w:rPr>
              <w:t>客户2</w:t>
            </w:r>
          </w:p>
        </w:tc>
        <w:tc>
          <w:tcPr>
            <w:tcW w:w="938" w:type="pct"/>
            <w:vAlign w:val="center"/>
          </w:tcPr>
          <w:p>
            <w:pPr>
              <w:jc w:val="right"/>
              <w:rPr>
                <w:rFonts w:hint="default" w:ascii="Times New Roman" w:hAnsi="Times New Roman" w:cs="Times New Roman"/>
                <w:szCs w:val="21"/>
              </w:rPr>
            </w:pPr>
            <w:r>
              <w:rPr>
                <w:rFonts w:hint="default" w:ascii="Times New Roman" w:hAnsi="Times New Roman" w:cs="Times New Roman"/>
              </w:rPr>
              <w:t>2,079,197.55</w:t>
            </w:r>
          </w:p>
        </w:tc>
        <w:tc>
          <w:tcPr>
            <w:tcW w:w="939" w:type="pct"/>
            <w:vAlign w:val="center"/>
          </w:tcPr>
          <w:p>
            <w:pPr>
              <w:jc w:val="right"/>
              <w:rPr>
                <w:rFonts w:hint="default" w:ascii="Times New Roman" w:hAnsi="Times New Roman" w:cs="Times New Roman"/>
                <w:szCs w:val="21"/>
              </w:rPr>
            </w:pPr>
            <w:r>
              <w:rPr>
                <w:rFonts w:hint="default" w:ascii="Times New Roman" w:hAnsi="Times New Roman" w:cs="Times New Roman"/>
              </w:rPr>
              <w:t>2,079,197.55</w:t>
            </w:r>
          </w:p>
        </w:tc>
        <w:tc>
          <w:tcPr>
            <w:tcW w:w="938" w:type="pct"/>
            <w:vAlign w:val="center"/>
          </w:tcPr>
          <w:p>
            <w:pPr>
              <w:jc w:val="right"/>
              <w:rPr>
                <w:rFonts w:hint="default" w:ascii="Times New Roman" w:hAnsi="Times New Roman" w:cs="Times New Roman"/>
                <w:szCs w:val="21"/>
              </w:rPr>
            </w:pPr>
            <w:r>
              <w:rPr>
                <w:rFonts w:hint="default" w:ascii="Times New Roman" w:hAnsi="Times New Roman" w:cs="Times New Roman"/>
              </w:rPr>
              <w:t>100</w:t>
            </w:r>
          </w:p>
        </w:tc>
        <w:tc>
          <w:tcPr>
            <w:tcW w:w="1022" w:type="pct"/>
            <w:vAlign w:val="center"/>
          </w:tcPr>
          <w:p>
            <w:pPr>
              <w:jc w:val="left"/>
              <w:rPr>
                <w:rFonts w:hint="default" w:ascii="Times New Roman" w:hAnsi="Times New Roman" w:cs="Times New Roman"/>
                <w:szCs w:val="21"/>
                <w:highlight w:val="yellow"/>
              </w:rPr>
            </w:pPr>
            <w:r>
              <w:rPr>
                <w:rFonts w:hint="default" w:ascii="Times New Roman" w:hAnsi="Times New Roman" w:cs="Times New Roman"/>
              </w:rPr>
              <w:t>预计收回可能性较小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pct"/>
            <w:vAlign w:val="center"/>
          </w:tcPr>
          <w:p>
            <w:pPr>
              <w:jc w:val="both"/>
              <w:rPr>
                <w:rFonts w:hint="default" w:ascii="Times New Roman" w:hAnsi="Times New Roman" w:cs="Times New Roman"/>
                <w:szCs w:val="21"/>
              </w:rPr>
            </w:pPr>
            <w:r>
              <w:rPr>
                <w:rFonts w:hint="default" w:ascii="Times New Roman" w:hAnsi="Times New Roman" w:cs="Times New Roman"/>
              </w:rPr>
              <w:t>客户3</w:t>
            </w:r>
          </w:p>
        </w:tc>
        <w:tc>
          <w:tcPr>
            <w:tcW w:w="938" w:type="pct"/>
            <w:vAlign w:val="center"/>
          </w:tcPr>
          <w:p>
            <w:pPr>
              <w:jc w:val="right"/>
              <w:rPr>
                <w:rFonts w:hint="default" w:ascii="Times New Roman" w:hAnsi="Times New Roman" w:cs="Times New Roman"/>
                <w:szCs w:val="21"/>
              </w:rPr>
            </w:pPr>
            <w:r>
              <w:rPr>
                <w:rFonts w:hint="default" w:ascii="Times New Roman" w:hAnsi="Times New Roman" w:cs="Times New Roman"/>
              </w:rPr>
              <w:t>734,898.87</w:t>
            </w:r>
          </w:p>
        </w:tc>
        <w:tc>
          <w:tcPr>
            <w:tcW w:w="939" w:type="pct"/>
            <w:vAlign w:val="center"/>
          </w:tcPr>
          <w:p>
            <w:pPr>
              <w:jc w:val="right"/>
              <w:rPr>
                <w:rFonts w:hint="default" w:ascii="Times New Roman" w:hAnsi="Times New Roman" w:cs="Times New Roman"/>
                <w:szCs w:val="21"/>
              </w:rPr>
            </w:pPr>
            <w:r>
              <w:rPr>
                <w:rFonts w:hint="default" w:ascii="Times New Roman" w:hAnsi="Times New Roman" w:cs="Times New Roman"/>
              </w:rPr>
              <w:t>734,898.87</w:t>
            </w:r>
          </w:p>
        </w:tc>
        <w:tc>
          <w:tcPr>
            <w:tcW w:w="938" w:type="pct"/>
            <w:vAlign w:val="center"/>
          </w:tcPr>
          <w:p>
            <w:pPr>
              <w:jc w:val="right"/>
              <w:rPr>
                <w:rFonts w:hint="default" w:ascii="Times New Roman" w:hAnsi="Times New Roman" w:cs="Times New Roman"/>
                <w:szCs w:val="21"/>
              </w:rPr>
            </w:pPr>
            <w:r>
              <w:rPr>
                <w:rFonts w:hint="default" w:ascii="Times New Roman" w:hAnsi="Times New Roman" w:cs="Times New Roman"/>
              </w:rPr>
              <w:t>100</w:t>
            </w:r>
          </w:p>
        </w:tc>
        <w:tc>
          <w:tcPr>
            <w:tcW w:w="1022" w:type="pct"/>
            <w:vAlign w:val="center"/>
          </w:tcPr>
          <w:p>
            <w:pPr>
              <w:jc w:val="left"/>
              <w:rPr>
                <w:rFonts w:hint="default" w:ascii="Times New Roman" w:hAnsi="Times New Roman" w:cs="Times New Roman"/>
                <w:szCs w:val="21"/>
                <w:highlight w:val="yellow"/>
              </w:rPr>
            </w:pPr>
            <w:r>
              <w:rPr>
                <w:rFonts w:hint="default" w:ascii="Times New Roman" w:hAnsi="Times New Roman" w:cs="Times New Roman"/>
              </w:rPr>
              <w:t>预计收回可能性较小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pct"/>
            <w:vAlign w:val="center"/>
          </w:tcPr>
          <w:p>
            <w:pPr>
              <w:jc w:val="both"/>
              <w:rPr>
                <w:rFonts w:hint="default" w:ascii="Times New Roman" w:hAnsi="Times New Roman" w:cs="Times New Roman"/>
                <w:szCs w:val="21"/>
              </w:rPr>
            </w:pPr>
            <w:r>
              <w:rPr>
                <w:rFonts w:hint="default" w:ascii="Times New Roman" w:hAnsi="Times New Roman" w:cs="Times New Roman"/>
              </w:rPr>
              <w:t>客户4</w:t>
            </w:r>
          </w:p>
        </w:tc>
        <w:tc>
          <w:tcPr>
            <w:tcW w:w="938" w:type="pct"/>
            <w:vAlign w:val="center"/>
          </w:tcPr>
          <w:p>
            <w:pPr>
              <w:jc w:val="right"/>
              <w:rPr>
                <w:rFonts w:hint="default" w:ascii="Times New Roman" w:hAnsi="Times New Roman" w:cs="Times New Roman"/>
                <w:szCs w:val="21"/>
              </w:rPr>
            </w:pPr>
            <w:r>
              <w:rPr>
                <w:rFonts w:hint="default" w:ascii="Times New Roman" w:hAnsi="Times New Roman" w:cs="Times New Roman"/>
              </w:rPr>
              <w:t>616,115.30</w:t>
            </w:r>
          </w:p>
        </w:tc>
        <w:tc>
          <w:tcPr>
            <w:tcW w:w="939" w:type="pct"/>
            <w:vAlign w:val="center"/>
          </w:tcPr>
          <w:p>
            <w:pPr>
              <w:jc w:val="right"/>
              <w:rPr>
                <w:rFonts w:hint="default" w:ascii="Times New Roman" w:hAnsi="Times New Roman" w:cs="Times New Roman"/>
                <w:szCs w:val="21"/>
              </w:rPr>
            </w:pPr>
            <w:r>
              <w:rPr>
                <w:rFonts w:hint="default" w:ascii="Times New Roman" w:hAnsi="Times New Roman" w:cs="Times New Roman"/>
              </w:rPr>
              <w:t>616,115.30</w:t>
            </w:r>
          </w:p>
        </w:tc>
        <w:tc>
          <w:tcPr>
            <w:tcW w:w="938" w:type="pct"/>
            <w:vAlign w:val="center"/>
          </w:tcPr>
          <w:p>
            <w:pPr>
              <w:jc w:val="right"/>
              <w:rPr>
                <w:rFonts w:hint="default" w:ascii="Times New Roman" w:hAnsi="Times New Roman" w:cs="Times New Roman"/>
                <w:szCs w:val="21"/>
              </w:rPr>
            </w:pPr>
            <w:r>
              <w:rPr>
                <w:rFonts w:hint="default" w:ascii="Times New Roman" w:hAnsi="Times New Roman" w:cs="Times New Roman"/>
              </w:rPr>
              <w:t>100</w:t>
            </w:r>
          </w:p>
        </w:tc>
        <w:tc>
          <w:tcPr>
            <w:tcW w:w="1022" w:type="pct"/>
            <w:vAlign w:val="center"/>
          </w:tcPr>
          <w:p>
            <w:pPr>
              <w:jc w:val="left"/>
              <w:rPr>
                <w:rFonts w:hint="default" w:ascii="Times New Roman" w:hAnsi="Times New Roman" w:cs="Times New Roman"/>
                <w:szCs w:val="21"/>
                <w:highlight w:val="yellow"/>
              </w:rPr>
            </w:pPr>
            <w:r>
              <w:rPr>
                <w:rFonts w:hint="default" w:ascii="Times New Roman" w:hAnsi="Times New Roman" w:cs="Times New Roman"/>
              </w:rPr>
              <w:t>预计收回可能性较小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pct"/>
            <w:vAlign w:val="center"/>
          </w:tcPr>
          <w:p>
            <w:pPr>
              <w:jc w:val="both"/>
              <w:rPr>
                <w:rFonts w:hint="default" w:ascii="Times New Roman" w:hAnsi="Times New Roman" w:cs="Times New Roman"/>
                <w:szCs w:val="21"/>
              </w:rPr>
            </w:pPr>
            <w:r>
              <w:rPr>
                <w:rFonts w:hint="default" w:ascii="Times New Roman" w:hAnsi="Times New Roman" w:cs="Times New Roman"/>
              </w:rPr>
              <w:t>客户5</w:t>
            </w:r>
          </w:p>
        </w:tc>
        <w:tc>
          <w:tcPr>
            <w:tcW w:w="938" w:type="pct"/>
            <w:vAlign w:val="center"/>
          </w:tcPr>
          <w:p>
            <w:pPr>
              <w:jc w:val="right"/>
              <w:rPr>
                <w:rFonts w:hint="default" w:ascii="Times New Roman" w:hAnsi="Times New Roman" w:cs="Times New Roman"/>
                <w:szCs w:val="21"/>
              </w:rPr>
            </w:pPr>
            <w:r>
              <w:rPr>
                <w:rFonts w:hint="default" w:ascii="Times New Roman" w:hAnsi="Times New Roman" w:cs="Times New Roman"/>
              </w:rPr>
              <w:t>554,277.71</w:t>
            </w:r>
          </w:p>
        </w:tc>
        <w:tc>
          <w:tcPr>
            <w:tcW w:w="939" w:type="pct"/>
            <w:vAlign w:val="center"/>
          </w:tcPr>
          <w:p>
            <w:pPr>
              <w:jc w:val="right"/>
              <w:rPr>
                <w:rFonts w:hint="default" w:ascii="Times New Roman" w:hAnsi="Times New Roman" w:cs="Times New Roman"/>
                <w:szCs w:val="21"/>
              </w:rPr>
            </w:pPr>
            <w:r>
              <w:rPr>
                <w:rFonts w:hint="default" w:ascii="Times New Roman" w:hAnsi="Times New Roman" w:cs="Times New Roman"/>
              </w:rPr>
              <w:t>554,277.71</w:t>
            </w:r>
          </w:p>
        </w:tc>
        <w:tc>
          <w:tcPr>
            <w:tcW w:w="938" w:type="pct"/>
            <w:vAlign w:val="center"/>
          </w:tcPr>
          <w:p>
            <w:pPr>
              <w:jc w:val="right"/>
              <w:rPr>
                <w:rFonts w:hint="default" w:ascii="Times New Roman" w:hAnsi="Times New Roman" w:cs="Times New Roman"/>
                <w:szCs w:val="21"/>
              </w:rPr>
            </w:pPr>
            <w:r>
              <w:rPr>
                <w:rFonts w:hint="default" w:ascii="Times New Roman" w:hAnsi="Times New Roman" w:cs="Times New Roman"/>
              </w:rPr>
              <w:t>100</w:t>
            </w:r>
          </w:p>
        </w:tc>
        <w:tc>
          <w:tcPr>
            <w:tcW w:w="1022" w:type="pct"/>
            <w:vAlign w:val="center"/>
          </w:tcPr>
          <w:p>
            <w:pPr>
              <w:jc w:val="left"/>
              <w:rPr>
                <w:rFonts w:hint="default" w:ascii="Times New Roman" w:hAnsi="Times New Roman" w:cs="Times New Roman"/>
                <w:szCs w:val="21"/>
                <w:highlight w:val="yellow"/>
              </w:rPr>
            </w:pPr>
            <w:r>
              <w:rPr>
                <w:rFonts w:hint="default" w:ascii="Times New Roman" w:hAnsi="Times New Roman" w:cs="Times New Roman"/>
              </w:rPr>
              <w:t>预计收回可能性较小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pct"/>
            <w:vAlign w:val="center"/>
          </w:tcPr>
          <w:p>
            <w:pPr>
              <w:jc w:val="both"/>
              <w:rPr>
                <w:rFonts w:hint="default" w:ascii="Times New Roman" w:hAnsi="Times New Roman" w:cs="Times New Roman"/>
                <w:szCs w:val="21"/>
              </w:rPr>
            </w:pPr>
            <w:r>
              <w:rPr>
                <w:rFonts w:hint="default" w:ascii="Times New Roman" w:hAnsi="Times New Roman" w:cs="Times New Roman"/>
              </w:rPr>
              <w:t>其他客户汇总</w:t>
            </w:r>
          </w:p>
        </w:tc>
        <w:tc>
          <w:tcPr>
            <w:tcW w:w="938" w:type="pct"/>
            <w:vAlign w:val="center"/>
          </w:tcPr>
          <w:p>
            <w:pPr>
              <w:jc w:val="right"/>
              <w:rPr>
                <w:rFonts w:hint="default" w:ascii="Times New Roman" w:hAnsi="Times New Roman" w:cs="Times New Roman"/>
                <w:szCs w:val="21"/>
              </w:rPr>
            </w:pPr>
            <w:r>
              <w:rPr>
                <w:rFonts w:hint="default" w:ascii="Times New Roman" w:hAnsi="Times New Roman" w:cs="Times New Roman"/>
              </w:rPr>
              <w:t>1,661,732.43</w:t>
            </w:r>
          </w:p>
        </w:tc>
        <w:tc>
          <w:tcPr>
            <w:tcW w:w="939" w:type="pct"/>
            <w:vAlign w:val="center"/>
          </w:tcPr>
          <w:p>
            <w:pPr>
              <w:jc w:val="right"/>
              <w:rPr>
                <w:rFonts w:hint="default" w:ascii="Times New Roman" w:hAnsi="Times New Roman" w:cs="Times New Roman"/>
                <w:szCs w:val="21"/>
              </w:rPr>
            </w:pPr>
            <w:r>
              <w:rPr>
                <w:rFonts w:hint="default" w:ascii="Times New Roman" w:hAnsi="Times New Roman" w:cs="Times New Roman"/>
              </w:rPr>
              <w:t>1,661,732.43</w:t>
            </w:r>
          </w:p>
        </w:tc>
        <w:tc>
          <w:tcPr>
            <w:tcW w:w="938" w:type="pct"/>
            <w:vAlign w:val="center"/>
          </w:tcPr>
          <w:p>
            <w:pPr>
              <w:jc w:val="right"/>
              <w:rPr>
                <w:rFonts w:hint="default" w:ascii="Times New Roman" w:hAnsi="Times New Roman" w:cs="Times New Roman"/>
                <w:szCs w:val="21"/>
              </w:rPr>
            </w:pPr>
            <w:r>
              <w:rPr>
                <w:rFonts w:hint="default" w:ascii="Times New Roman" w:hAnsi="Times New Roman" w:cs="Times New Roman"/>
              </w:rPr>
              <w:t>100</w:t>
            </w:r>
          </w:p>
        </w:tc>
        <w:tc>
          <w:tcPr>
            <w:tcW w:w="1022" w:type="pct"/>
            <w:vAlign w:val="center"/>
          </w:tcPr>
          <w:p>
            <w:pPr>
              <w:jc w:val="left"/>
              <w:rPr>
                <w:rFonts w:hint="default" w:ascii="Times New Roman" w:hAnsi="Times New Roman" w:cs="Times New Roman"/>
                <w:szCs w:val="21"/>
                <w:highlight w:val="yellow"/>
              </w:rPr>
            </w:pPr>
            <w:r>
              <w:rPr>
                <w:rFonts w:hint="default" w:ascii="Times New Roman" w:hAnsi="Times New Roman" w:cs="Times New Roman"/>
              </w:rPr>
              <w:t>预计收回可能性较小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合计</w:t>
            </w:r>
          </w:p>
        </w:tc>
        <w:tc>
          <w:tcPr>
            <w:tcW w:w="938" w:type="pct"/>
          </w:tcPr>
          <w:p>
            <w:pPr>
              <w:jc w:val="right"/>
              <w:rPr>
                <w:rFonts w:hint="default" w:ascii="Times New Roman" w:hAnsi="Times New Roman" w:cs="Times New Roman"/>
                <w:szCs w:val="21"/>
              </w:rPr>
            </w:pPr>
            <w:r>
              <w:rPr>
                <w:rFonts w:hint="default" w:ascii="Times New Roman" w:hAnsi="Times New Roman" w:cs="Times New Roman"/>
              </w:rPr>
              <w:t>21,255,466.33</w:t>
            </w:r>
          </w:p>
        </w:tc>
        <w:tc>
          <w:tcPr>
            <w:tcW w:w="939" w:type="pct"/>
          </w:tcPr>
          <w:p>
            <w:pPr>
              <w:jc w:val="right"/>
              <w:rPr>
                <w:rFonts w:hint="default" w:ascii="Times New Roman" w:hAnsi="Times New Roman" w:cs="Times New Roman"/>
                <w:szCs w:val="21"/>
              </w:rPr>
            </w:pPr>
            <w:r>
              <w:rPr>
                <w:rFonts w:hint="default" w:ascii="Times New Roman" w:hAnsi="Times New Roman" w:cs="Times New Roman"/>
              </w:rPr>
              <w:t>21,255,466.33</w:t>
            </w:r>
          </w:p>
        </w:tc>
        <w:tc>
          <w:tcPr>
            <w:tcW w:w="938" w:type="pct"/>
          </w:tcPr>
          <w:p>
            <w:pPr>
              <w:jc w:val="right"/>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100</w:t>
            </w:r>
          </w:p>
        </w:tc>
        <w:tc>
          <w:tcPr>
            <w:tcW w:w="1022"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r>
    </w:tbl>
    <w:p/>
    <w:p>
      <w:pPr>
        <w:rPr>
          <w:rFonts w:hint="eastAsia"/>
          <w:szCs w:val="21"/>
        </w:rPr>
      </w:pPr>
      <w:r>
        <w:rPr>
          <w:rFonts w:hint="eastAsia"/>
          <w:szCs w:val="21"/>
        </w:rPr>
        <w:t>单项计提坏账准备的说明：</w:t>
      </w:r>
    </w:p>
    <w:sdt>
      <w:sdtPr>
        <w:rPr>
          <w:szCs w:val="21"/>
        </w:rPr>
        <w:alias w:val="是否适用：母公司应收账款按单项计提坏账准备的说明[双击切换]"/>
        <w:tag w:val="_GBC_30d6fcd4135245dd83d85379087b4e62"/>
        <w:id w:val="2576"/>
        <w:placeholder>
          <w:docPart w:val="GBC22222222222222222222222222222"/>
        </w:placeholder>
      </w:sdtPr>
      <w:sdtEndPr>
        <w:rPr>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rPr>
      </w:pPr>
    </w:p>
    <w:bookmarkEnd w:id="339"/>
    <w:sdt>
      <w:sdtPr>
        <w:tag w:val="_PLD_23aec57fe4b34ac2aa7d42cb52467101"/>
        <w:id w:val="2577"/>
      </w:sdtPr>
      <w:sdtContent>
        <w:p>
          <w:pPr>
            <w:rPr>
              <w:rFonts w:hint="eastAsia"/>
              <w:szCs w:val="21"/>
            </w:rPr>
          </w:pPr>
          <w:r>
            <w:rPr>
              <w:rFonts w:hint="eastAsia"/>
              <w:szCs w:val="21"/>
            </w:rPr>
            <w:t>按组合计提坏账准备：</w:t>
          </w:r>
        </w:p>
      </w:sdtContent>
    </w:sdt>
    <w:sdt>
      <w:sdtPr>
        <w:alias w:val="是否适用：母公司应收账款按组合计提坏账准备[双击切换]"/>
        <w:tag w:val="_GBC_70ac43d24876403083fb1d281c12cd7e"/>
        <w:id w:val="2578"/>
        <w:placeholder>
          <w:docPart w:val="GBC22222222222222222222222222222"/>
        </w:placeholder>
      </w:sdtPr>
      <w:sdtContent>
        <w:p>
          <w:pPr>
            <w:outlineLvl w:val="9"/>
            <w:rPr>
              <w:rFonts w:hint="eastAsia"/>
              <w:szCs w:val="21"/>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bookmarkStart w:id="340" w:name="_Hlk533796778"/>
        </w:p>
      </w:sdtContent>
    </w:sdt>
    <w:p>
      <w:pPr>
        <w:rPr>
          <w:rFonts w:hint="eastAsia"/>
        </w:rPr>
      </w:pPr>
    </w:p>
    <w:bookmarkEnd w:id="340"/>
    <w:p>
      <w:pPr>
        <w:rPr>
          <w:rFonts w:hint="eastAsia"/>
        </w:rPr>
      </w:pPr>
      <w:bookmarkStart w:id="341" w:name="_Hlk534616017"/>
      <w:r>
        <w:rPr>
          <w:rFonts w:hint="eastAsia"/>
        </w:rPr>
        <w:t>按预期信用损失一般模型计提坏账准备</w:t>
      </w:r>
    </w:p>
    <w:sdt>
      <w:sdtPr>
        <w:alias w:val="是否适用：母公司应收账款按一般预计信用损失模型计提坏账[双击切换]"/>
        <w:tag w:val="_GBC_681a6428f5004327ac9c72b5eb632f13"/>
        <w:id w:val="2579"/>
        <w:placeholder>
          <w:docPart w:val="GBC22222222222222222222222222222"/>
        </w:placeholder>
      </w:sdtPr>
      <w:sdtContent>
        <w:p>
          <w:pPr>
            <w:autoSpaceDE w:val="0"/>
            <w:autoSpaceDN w:val="0"/>
            <w:adjustRightInd w:val="0"/>
            <w:ind w:right="105" w:rightChars="50"/>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pStyle w:val="2"/>
        <w:outlineLvl w:val="9"/>
        <w:rPr>
          <w:rFonts w:hint="eastAsia"/>
        </w:rPr>
      </w:pPr>
    </w:p>
    <w:p>
      <w:pPr>
        <w:autoSpaceDE w:val="0"/>
        <w:autoSpaceDN w:val="0"/>
        <w:adjustRightInd w:val="0"/>
        <w:ind w:right="105" w:rightChars="50"/>
        <w:rPr>
          <w:rFonts w:hint="eastAsia"/>
          <w:szCs w:val="21"/>
        </w:rPr>
      </w:pPr>
      <w:r>
        <w:rPr>
          <w:rFonts w:hint="eastAsia"/>
          <w:szCs w:val="21"/>
        </w:rPr>
        <w:t>各阶段划分依据和坏账准备计提比例</w:t>
      </w:r>
    </w:p>
    <w:sdt>
      <w:sdtPr>
        <w:rPr>
          <w:rFonts w:cs="Times New Roman"/>
          <w:bCs/>
          <w:szCs w:val="22"/>
        </w:rPr>
        <w:alias w:val="各阶段划分依据和坏账准备计提比例"/>
        <w:tag w:val="_GBC_715f45f6066e4ba295d3973a2eed903b"/>
        <w:id w:val="2580"/>
        <w:placeholder>
          <w:docPart w:val="GBC22222222222222222222222222222"/>
        </w:placeholder>
      </w:sdtPr>
      <w:sdtEndPr>
        <w:rPr>
          <w:rFonts w:cs="Times New Roman"/>
          <w:bCs/>
          <w:szCs w:val="22"/>
        </w:rPr>
      </w:sdtEndPr>
      <w:sdtContent>
        <w:p>
          <w:pPr>
            <w:rPr>
              <w:rFonts w:hint="eastAsia" w:cs="Times New Roman"/>
              <w:bCs/>
              <w:szCs w:val="22"/>
            </w:rPr>
          </w:pPr>
          <w:r>
            <w:rPr>
              <w:rFonts w:hint="eastAsia" w:cs="Times New Roman"/>
              <w:bCs/>
              <w:szCs w:val="22"/>
              <w:lang w:eastAsia="zh-CN"/>
            </w:rPr>
            <w:t>无</w:t>
          </w:r>
        </w:p>
      </w:sdtContent>
    </w:sdt>
    <w:p>
      <w:pPr>
        <w:rPr>
          <w:rFonts w:hint="eastAsia"/>
        </w:rPr>
      </w:pPr>
    </w:p>
    <w:p>
      <w:pPr>
        <w:pStyle w:val="67"/>
      </w:pPr>
      <w:r>
        <w:rPr>
          <w:rFonts w:hint="eastAsia"/>
        </w:rPr>
        <w:t>对本期发生损失准备变动的应收账款账面余额显著变动的情况说明：</w:t>
      </w:r>
    </w:p>
    <w:sdt>
      <w:sdtPr>
        <w:rPr>
          <w:szCs w:val="21"/>
        </w:rPr>
        <w:alias w:val="是否适用：母公司对本期发生损失准备变动的账面余额显著变动的情况说明[双击切换]"/>
        <w:tag w:val="_GBC_2624b4d5ae5d4288ad7c6f9bcbcff810"/>
        <w:id w:val="2581"/>
        <w:placeholder>
          <w:docPart w:val="GBC22222222222222222222222222222"/>
        </w:placeholder>
      </w:sdtPr>
      <w:sdtEndPr>
        <w:rPr>
          <w:szCs w:val="21"/>
        </w:rPr>
      </w:sdtEndPr>
      <w:sdtContent>
        <w:p>
          <w:pPr>
            <w:autoSpaceDE w:val="0"/>
            <w:autoSpaceDN w:val="0"/>
            <w:adjustRightInd w:val="0"/>
            <w:ind w:right="105" w:rightChars="50"/>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rPr>
      </w:pPr>
    </w:p>
    <w:bookmarkEnd w:id="341"/>
    <w:sdt>
      <w:sdtPr>
        <w:rPr>
          <w:rFonts w:hint="eastAsia" w:cs="Times New Roman" w:asciiTheme="minorEastAsia" w:hAnsiTheme="minorEastAsia" w:eastAsiaTheme="minorEastAsia"/>
          <w:b/>
          <w:bCs/>
          <w:kern w:val="2"/>
          <w:sz w:val="21"/>
          <w:szCs w:val="28"/>
          <w:lang w:val="en-US" w:eastAsia="zh-CN" w:bidi="ar-SA"/>
        </w:rPr>
        <w:alias w:val="模块:母公司应收账款坏账准备的情况"/>
        <w:tag w:val="_SEC_d94597b0486c458fbb8bc930ed1df3b6"/>
        <w:id w:val="147462002"/>
        <w:lock w:val="sdtLocked"/>
        <w:placeholder>
          <w:docPart w:val="{cec0e050-3c85-4fc7-9ae3-5efa64ae5c73}"/>
        </w:placeholder>
      </w:sdtPr>
      <w:sdtEndPr>
        <w:rPr>
          <w:rFonts w:hint="eastAsia" w:ascii="宋体" w:hAnsi="宋体" w:eastAsia="宋体" w:cs="宋体"/>
          <w:b/>
          <w:bCs/>
          <w:kern w:val="2"/>
          <w:sz w:val="21"/>
          <w:szCs w:val="24"/>
          <w:lang w:val="en-US" w:eastAsia="zh-CN" w:bidi="ar-SA"/>
        </w:rPr>
      </w:sdtEndPr>
      <w:sdtContent>
        <w:p>
          <w:pPr>
            <w:pStyle w:val="7"/>
            <w:numPr>
              <w:ilvl w:val="3"/>
              <w:numId w:val="144"/>
            </w:numPr>
            <w:ind w:left="424" w:hanging="426" w:hangingChars="202"/>
            <w:rPr>
              <w:rFonts w:hint="eastAsia"/>
            </w:rPr>
          </w:pPr>
          <w:bookmarkStart w:id="342" w:name="_Hlk534890665"/>
          <w:r>
            <w:rPr>
              <w:rFonts w:hint="eastAsia"/>
            </w:rPr>
            <w:t>坏账准备的情况</w:t>
          </w:r>
        </w:p>
        <w:sdt>
          <w:sdtPr>
            <w:alias w:val="是否适用：母公司应收账款坏账准备情况[双击切换]"/>
            <w:tag w:val="_GBC_c4b273c4d86b423ea0abe5794b3a9a07"/>
            <w:id w:val="2582"/>
            <w:placeholder>
              <w:docPart w:val="GBC22222222222222222222222222222"/>
            </w:placeholder>
          </w:sdtPr>
          <w:sdtContent>
            <w:p>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4"/>
            <w:snapToGrid w:val="0"/>
            <w:spacing w:line="240" w:lineRule="atLeast"/>
            <w:ind w:left="425" w:firstLine="0" w:firstLineChars="0"/>
            <w:jc w:val="right"/>
            <w:rPr>
              <w:szCs w:val="21"/>
            </w:rPr>
          </w:pPr>
          <w:r>
            <w:rPr>
              <w:rFonts w:hint="eastAsia"/>
              <w:szCs w:val="21"/>
            </w:rPr>
            <w:t>单位：</w:t>
          </w:r>
          <w:sdt>
            <w:sdtPr>
              <w:rPr>
                <w:rFonts w:hint="eastAsia"/>
                <w:szCs w:val="21"/>
              </w:rPr>
              <w:alias w:val="单位：母公司应收账款坏账准备情况"/>
              <w:tag w:val="_GBC_297876b5a195460cabc3796e317c400c"/>
              <w:id w:val="258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应收账款坏账准备情况"/>
              <w:tag w:val="_GBC_e88786d88c2b4853820fef447c6f542a"/>
              <w:id w:val="258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bookmarkEnd w:id="342"/>
        <w:tbl>
          <w:tblPr>
            <w:tblStyle w:val="37"/>
            <w:tblW w:w="51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3" w:type="dxa"/>
              <w:bottom w:w="0" w:type="dxa"/>
              <w:right w:w="113" w:type="dxa"/>
            </w:tblCellMar>
          </w:tblPr>
          <w:tblGrid>
            <w:gridCol w:w="2400"/>
            <w:gridCol w:w="1517"/>
            <w:gridCol w:w="1316"/>
            <w:gridCol w:w="918"/>
            <w:gridCol w:w="798"/>
            <w:gridCol w:w="741"/>
            <w:gridCol w:w="1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sdt>
              <w:sdtPr>
                <w:rPr>
                  <w:rFonts w:hint="default" w:ascii="Times New Roman" w:hAnsi="Times New Roman" w:cs="Times New Roman"/>
                </w:rPr>
                <w:tag w:val="_PLD_98300d230c0347eb87a2635ad51c1d00"/>
                <w:id w:val="19751"/>
              </w:sdtPr>
              <w:sdtEndPr>
                <w:rPr>
                  <w:rFonts w:hint="default" w:ascii="Times New Roman" w:hAnsi="Times New Roman" w:cs="Times New Roman"/>
                </w:rPr>
              </w:sdtEndPr>
              <w:sdtContent>
                <w:tc>
                  <w:tcPr>
                    <w:tcW w:w="1292" w:type="pct"/>
                    <w:vMerge w:val="restart"/>
                    <w:shd w:val="clear" w:color="auto" w:fill="FFFFFF"/>
                    <w:vAlign w:val="center"/>
                  </w:tcPr>
                  <w:p>
                    <w:pPr>
                      <w:widowControl w:val="0"/>
                      <w:jc w:val="center"/>
                      <w:rPr>
                        <w:rFonts w:hint="default" w:ascii="Times New Roman" w:hAnsi="Times New Roman" w:cs="Times New Roman"/>
                      </w:rPr>
                    </w:pPr>
                    <w:bookmarkStart w:id="343" w:name="_Hlk153789356"/>
                    <w:r>
                      <w:rPr>
                        <w:rFonts w:hint="default" w:ascii="Times New Roman" w:hAnsi="Times New Roman" w:cs="Times New Roman"/>
                      </w:rPr>
                      <w:t>类别</w:t>
                    </w:r>
                  </w:p>
                </w:tc>
              </w:sdtContent>
            </w:sdt>
            <w:sdt>
              <w:sdtPr>
                <w:rPr>
                  <w:rFonts w:hint="default" w:ascii="Times New Roman" w:hAnsi="Times New Roman" w:cs="Times New Roman"/>
                </w:rPr>
                <w:tag w:val="_PLD_7769f2b383ef45cea01b90026bb353c2"/>
                <w:id w:val="19752"/>
              </w:sdtPr>
              <w:sdtEndPr>
                <w:rPr>
                  <w:rFonts w:hint="default" w:ascii="Times New Roman" w:hAnsi="Times New Roman" w:cs="Times New Roman"/>
                </w:rPr>
              </w:sdtEndPr>
              <w:sdtContent>
                <w:tc>
                  <w:tcPr>
                    <w:tcW w:w="817" w:type="pct"/>
                    <w:vMerge w:val="restart"/>
                    <w:shd w:val="clear" w:color="auto" w:fill="FFFFFF"/>
                    <w:vAlign w:val="center"/>
                  </w:tcPr>
                  <w:p>
                    <w:pPr>
                      <w:widowControl w:val="0"/>
                      <w:jc w:val="center"/>
                      <w:rPr>
                        <w:rFonts w:hint="default" w:ascii="Times New Roman" w:hAnsi="Times New Roman" w:cs="Times New Roman"/>
                      </w:rPr>
                    </w:pPr>
                    <w:r>
                      <w:rPr>
                        <w:rFonts w:hint="default" w:ascii="Times New Roman" w:hAnsi="Times New Roman" w:cs="Times New Roman"/>
                      </w:rPr>
                      <w:t>期初余额</w:t>
                    </w:r>
                  </w:p>
                </w:tc>
              </w:sdtContent>
            </w:sdt>
            <w:sdt>
              <w:sdtPr>
                <w:rPr>
                  <w:rFonts w:hint="default" w:ascii="Times New Roman" w:hAnsi="Times New Roman" w:cs="Times New Roman"/>
                </w:rPr>
                <w:tag w:val="_PLD_cd024d723ca84c77aded9d7b7313563b"/>
                <w:id w:val="19753"/>
              </w:sdtPr>
              <w:sdtEndPr>
                <w:rPr>
                  <w:rFonts w:hint="default" w:ascii="Times New Roman" w:hAnsi="Times New Roman" w:cs="Times New Roman"/>
                </w:rPr>
              </w:sdtEndPr>
              <w:sdtContent>
                <w:tc>
                  <w:tcPr>
                    <w:tcW w:w="2032" w:type="pct"/>
                    <w:gridSpan w:val="4"/>
                    <w:shd w:val="clear" w:color="auto" w:fill="FFFFFF"/>
                    <w:vAlign w:val="center"/>
                  </w:tcPr>
                  <w:p>
                    <w:pPr>
                      <w:widowControl w:val="0"/>
                      <w:jc w:val="center"/>
                      <w:rPr>
                        <w:rFonts w:hint="default" w:ascii="Times New Roman" w:hAnsi="Times New Roman" w:cs="Times New Roman"/>
                      </w:rPr>
                    </w:pPr>
                    <w:r>
                      <w:rPr>
                        <w:rFonts w:hint="default" w:ascii="Times New Roman" w:hAnsi="Times New Roman" w:cs="Times New Roman"/>
                      </w:rPr>
                      <w:t>本期变动金额</w:t>
                    </w:r>
                  </w:p>
                </w:tc>
              </w:sdtContent>
            </w:sdt>
            <w:sdt>
              <w:sdtPr>
                <w:rPr>
                  <w:rFonts w:hint="default" w:ascii="Times New Roman" w:hAnsi="Times New Roman" w:cs="Times New Roman"/>
                </w:rPr>
                <w:tag w:val="_PLD_1225558b3fd34599bc2c3f9eb23fba1e"/>
                <w:id w:val="19754"/>
              </w:sdtPr>
              <w:sdtEndPr>
                <w:rPr>
                  <w:rFonts w:hint="default" w:ascii="Times New Roman" w:hAnsi="Times New Roman" w:cs="Times New Roman"/>
                </w:rPr>
              </w:sdtEndPr>
              <w:sdtContent>
                <w:tc>
                  <w:tcPr>
                    <w:tcW w:w="857" w:type="pct"/>
                    <w:vMerge w:val="restart"/>
                    <w:shd w:val="clear" w:color="auto" w:fill="FFFFFF"/>
                    <w:vAlign w:val="center"/>
                  </w:tcPr>
                  <w:p>
                    <w:pPr>
                      <w:widowControl w:val="0"/>
                      <w:jc w:val="center"/>
                      <w:rPr>
                        <w:rFonts w:hint="default" w:ascii="Times New Roman" w:hAnsi="Times New Roman" w:cs="Times New Roman"/>
                      </w:rPr>
                    </w:pPr>
                    <w:r>
                      <w:rPr>
                        <w:rFonts w:hint="default" w:ascii="Times New Roman" w:hAnsi="Times New Roman" w:cs="Times New Roman"/>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1292" w:type="pct"/>
                <w:vMerge w:val="continue"/>
                <w:shd w:val="clear" w:color="auto" w:fill="FFFFFF"/>
              </w:tcPr>
              <w:p>
                <w:pPr>
                  <w:widowControl w:val="0"/>
                  <w:jc w:val="center"/>
                  <w:rPr>
                    <w:rFonts w:hint="default" w:ascii="Times New Roman" w:hAnsi="Times New Roman" w:cs="Times New Roman"/>
                  </w:rPr>
                </w:pPr>
              </w:p>
            </w:tc>
            <w:tc>
              <w:tcPr>
                <w:tcW w:w="817" w:type="pct"/>
                <w:vMerge w:val="continue"/>
                <w:shd w:val="clear" w:color="auto" w:fill="FFFFFF"/>
              </w:tcPr>
              <w:p>
                <w:pPr>
                  <w:widowControl w:val="0"/>
                  <w:jc w:val="center"/>
                  <w:rPr>
                    <w:rFonts w:hint="default" w:ascii="Times New Roman" w:hAnsi="Times New Roman" w:cs="Times New Roman"/>
                  </w:rPr>
                </w:pPr>
              </w:p>
            </w:tc>
            <w:sdt>
              <w:sdtPr>
                <w:rPr>
                  <w:rFonts w:hint="default" w:ascii="Times New Roman" w:hAnsi="Times New Roman" w:cs="Times New Roman"/>
                </w:rPr>
                <w:tag w:val="_PLD_3e1ba6e4785f430c89e70b3081ee1f0a"/>
                <w:id w:val="19755"/>
              </w:sdtPr>
              <w:sdtEndPr>
                <w:rPr>
                  <w:rFonts w:hint="default" w:ascii="Times New Roman" w:hAnsi="Times New Roman" w:cs="Times New Roman"/>
                </w:rPr>
              </w:sdtEndPr>
              <w:sdtContent>
                <w:tc>
                  <w:tcPr>
                    <w:tcW w:w="708" w:type="pct"/>
                    <w:shd w:val="clear" w:color="auto" w:fill="FFFFFF"/>
                    <w:vAlign w:val="center"/>
                  </w:tcPr>
                  <w:p>
                    <w:pPr>
                      <w:widowControl w:val="0"/>
                      <w:jc w:val="center"/>
                      <w:rPr>
                        <w:rFonts w:hint="default" w:ascii="Times New Roman" w:hAnsi="Times New Roman" w:cs="Times New Roman"/>
                      </w:rPr>
                    </w:pPr>
                    <w:r>
                      <w:rPr>
                        <w:rFonts w:hint="default" w:ascii="Times New Roman" w:hAnsi="Times New Roman" w:cs="Times New Roman"/>
                      </w:rPr>
                      <w:t>计提</w:t>
                    </w:r>
                  </w:p>
                </w:tc>
              </w:sdtContent>
            </w:sdt>
            <w:sdt>
              <w:sdtPr>
                <w:rPr>
                  <w:rFonts w:hint="default" w:ascii="Times New Roman" w:hAnsi="Times New Roman" w:cs="Times New Roman"/>
                </w:rPr>
                <w:tag w:val="_PLD_e1238ab8ec634edb975aa51e169f4488"/>
                <w:id w:val="19756"/>
              </w:sdtPr>
              <w:sdtEndPr>
                <w:rPr>
                  <w:rFonts w:hint="default" w:ascii="Times New Roman" w:hAnsi="Times New Roman" w:cs="Times New Roman"/>
                </w:rPr>
              </w:sdtEndPr>
              <w:sdtContent>
                <w:tc>
                  <w:tcPr>
                    <w:tcW w:w="494" w:type="pct"/>
                    <w:shd w:val="clear" w:color="auto" w:fill="FFFFFF"/>
                    <w:vAlign w:val="center"/>
                  </w:tcPr>
                  <w:p>
                    <w:pPr>
                      <w:widowControl w:val="0"/>
                      <w:jc w:val="center"/>
                      <w:rPr>
                        <w:rFonts w:hint="default" w:ascii="Times New Roman" w:hAnsi="Times New Roman" w:cs="Times New Roman"/>
                      </w:rPr>
                    </w:pPr>
                    <w:r>
                      <w:rPr>
                        <w:rFonts w:hint="default" w:ascii="Times New Roman" w:hAnsi="Times New Roman" w:cs="Times New Roman"/>
                      </w:rPr>
                      <w:t>收回或转回</w:t>
                    </w:r>
                  </w:p>
                </w:tc>
              </w:sdtContent>
            </w:sdt>
            <w:tc>
              <w:tcPr>
                <w:tcW w:w="429" w:type="pct"/>
                <w:shd w:val="clear" w:color="auto" w:fill="FFFFFF"/>
                <w:vAlign w:val="center"/>
              </w:tcPr>
              <w:sdt>
                <w:sdtPr>
                  <w:rPr>
                    <w:rFonts w:hint="default" w:ascii="Times New Roman" w:hAnsi="Times New Roman" w:cs="Times New Roman"/>
                  </w:rPr>
                  <w:tag w:val="_PLD_4909ee6a3062412caf5e93a150ca2e23"/>
                  <w:id w:val="19757"/>
                </w:sdtPr>
                <w:sdtEndPr>
                  <w:rPr>
                    <w:rFonts w:hint="default" w:ascii="Times New Roman" w:hAnsi="Times New Roman" w:cs="Times New Roman"/>
                  </w:rPr>
                </w:sdtEndPr>
                <w:sdtContent>
                  <w:p>
                    <w:pPr>
                      <w:widowControl w:val="0"/>
                      <w:jc w:val="center"/>
                      <w:rPr>
                        <w:rFonts w:hint="default" w:ascii="Times New Roman" w:hAnsi="Times New Roman" w:cs="Times New Roman"/>
                      </w:rPr>
                    </w:pPr>
                    <w:r>
                      <w:rPr>
                        <w:rFonts w:hint="default" w:ascii="Times New Roman" w:hAnsi="Times New Roman" w:cs="Times New Roman"/>
                      </w:rPr>
                      <w:t>转销或核销</w:t>
                    </w:r>
                  </w:p>
                </w:sdtContent>
              </w:sdt>
            </w:tc>
            <w:tc>
              <w:tcPr>
                <w:tcW w:w="399" w:type="pct"/>
                <w:shd w:val="clear" w:color="auto" w:fill="FFFFFF"/>
                <w:vAlign w:val="center"/>
              </w:tcPr>
              <w:sdt>
                <w:sdtPr>
                  <w:rPr>
                    <w:rFonts w:hint="default" w:ascii="Times New Roman" w:hAnsi="Times New Roman" w:cs="Times New Roman"/>
                  </w:rPr>
                  <w:tag w:val="_PLD_b95e9591908443ef8eef29a18814ebfa"/>
                  <w:id w:val="19758"/>
                </w:sdtPr>
                <w:sdtEndPr>
                  <w:rPr>
                    <w:rFonts w:hint="default" w:ascii="Times New Roman" w:hAnsi="Times New Roman" w:cs="Times New Roman"/>
                  </w:rPr>
                </w:sdtEndPr>
                <w:sdtContent>
                  <w:p>
                    <w:pPr>
                      <w:widowControl w:val="0"/>
                      <w:jc w:val="center"/>
                      <w:rPr>
                        <w:rFonts w:hint="default" w:ascii="Times New Roman" w:hAnsi="Times New Roman" w:cs="Times New Roman"/>
                      </w:rPr>
                    </w:pPr>
                    <w:r>
                      <w:rPr>
                        <w:rFonts w:hint="default" w:ascii="Times New Roman" w:hAnsi="Times New Roman" w:cs="Times New Roman"/>
                      </w:rPr>
                      <w:t>其他变动</w:t>
                    </w:r>
                  </w:p>
                </w:sdtContent>
              </w:sdt>
            </w:tc>
            <w:tc>
              <w:tcPr>
                <w:tcW w:w="857" w:type="pct"/>
                <w:vMerge w:val="continue"/>
                <w:shd w:val="clear" w:color="auto" w:fill="FFFFFF"/>
              </w:tcPr>
              <w:p>
                <w:pPr>
                  <w:widowControl w:val="0"/>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1292" w:type="pct"/>
                <w:shd w:val="clear" w:color="auto" w:fill="auto"/>
              </w:tcPr>
              <w:p>
                <w:pPr>
                  <w:widowControl w:val="0"/>
                  <w:jc w:val="left"/>
                  <w:rPr>
                    <w:rFonts w:hint="default" w:ascii="Times New Roman" w:hAnsi="Times New Roman" w:cs="Times New Roman"/>
                  </w:rPr>
                </w:pPr>
                <w:r>
                  <w:rPr>
                    <w:rFonts w:hint="default" w:ascii="Times New Roman" w:hAnsi="Times New Roman" w:cs="Times New Roman"/>
                  </w:rPr>
                  <w:t>单项计提预期信用损失的应收账款</w:t>
                </w:r>
              </w:p>
            </w:tc>
            <w:tc>
              <w:tcPr>
                <w:tcW w:w="817" w:type="pct"/>
                <w:shd w:val="clear" w:color="auto" w:fill="auto"/>
                <w:vAlign w:val="center"/>
              </w:tcPr>
              <w:p>
                <w:pPr>
                  <w:widowControl w:val="0"/>
                  <w:jc w:val="right"/>
                  <w:rPr>
                    <w:rFonts w:hint="default" w:ascii="Times New Roman" w:hAnsi="Times New Roman" w:cs="Times New Roman"/>
                  </w:rPr>
                </w:pPr>
                <w:r>
                  <w:rPr>
                    <w:rFonts w:hint="default" w:ascii="Times New Roman" w:hAnsi="Times New Roman" w:cs="Times New Roman"/>
                  </w:rPr>
                  <w:t>21,255,466.33</w:t>
                </w:r>
              </w:p>
            </w:tc>
            <w:tc>
              <w:tcPr>
                <w:tcW w:w="708" w:type="pct"/>
                <w:shd w:val="clear" w:color="auto" w:fill="auto"/>
                <w:vAlign w:val="center"/>
              </w:tcPr>
              <w:p>
                <w:pPr>
                  <w:widowControl w:val="0"/>
                  <w:jc w:val="right"/>
                  <w:rPr>
                    <w:rFonts w:hint="default" w:ascii="Times New Roman" w:hAnsi="Times New Roman" w:cs="Times New Roman"/>
                  </w:rPr>
                </w:pPr>
              </w:p>
            </w:tc>
            <w:tc>
              <w:tcPr>
                <w:tcW w:w="494" w:type="pct"/>
                <w:shd w:val="clear" w:color="auto" w:fill="auto"/>
                <w:vAlign w:val="center"/>
              </w:tcPr>
              <w:p>
                <w:pPr>
                  <w:widowControl w:val="0"/>
                  <w:jc w:val="right"/>
                  <w:rPr>
                    <w:rFonts w:hint="default" w:ascii="Times New Roman" w:hAnsi="Times New Roman" w:cs="Times New Roman"/>
                  </w:rPr>
                </w:pPr>
              </w:p>
            </w:tc>
            <w:tc>
              <w:tcPr>
                <w:tcW w:w="429" w:type="pct"/>
                <w:vAlign w:val="center"/>
              </w:tcPr>
              <w:p>
                <w:pPr>
                  <w:widowControl w:val="0"/>
                  <w:jc w:val="right"/>
                  <w:rPr>
                    <w:rFonts w:hint="default" w:ascii="Times New Roman" w:hAnsi="Times New Roman" w:cs="Times New Roman"/>
                  </w:rPr>
                </w:pPr>
              </w:p>
            </w:tc>
            <w:tc>
              <w:tcPr>
                <w:tcW w:w="399" w:type="pct"/>
                <w:vAlign w:val="center"/>
              </w:tcPr>
              <w:p>
                <w:pPr>
                  <w:widowControl w:val="0"/>
                  <w:jc w:val="right"/>
                  <w:rPr>
                    <w:rFonts w:hint="default" w:ascii="Times New Roman" w:hAnsi="Times New Roman" w:cs="Times New Roman"/>
                  </w:rPr>
                </w:pPr>
              </w:p>
            </w:tc>
            <w:tc>
              <w:tcPr>
                <w:tcW w:w="857" w:type="pct"/>
                <w:shd w:val="clear" w:color="auto" w:fill="auto"/>
                <w:vAlign w:val="center"/>
              </w:tcPr>
              <w:p>
                <w:pPr>
                  <w:widowControl w:val="0"/>
                  <w:jc w:val="right"/>
                  <w:rPr>
                    <w:rFonts w:hint="default" w:ascii="Times New Roman" w:hAnsi="Times New Roman" w:cs="Times New Roman"/>
                  </w:rPr>
                </w:pPr>
                <w:r>
                  <w:rPr>
                    <w:rFonts w:hint="default" w:ascii="Times New Roman" w:hAnsi="Times New Roman" w:cs="Times New Roman"/>
                  </w:rPr>
                  <w:t>21,255,466.33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1292" w:type="pct"/>
                <w:shd w:val="clear" w:color="auto" w:fill="auto"/>
              </w:tcPr>
              <w:p>
                <w:pPr>
                  <w:widowControl w:val="0"/>
                  <w:jc w:val="left"/>
                  <w:rPr>
                    <w:rFonts w:hint="default" w:ascii="Times New Roman" w:hAnsi="Times New Roman" w:eastAsia="宋体" w:cs="Times New Roman"/>
                  </w:rPr>
                </w:pPr>
                <w:r>
                  <w:rPr>
                    <w:rFonts w:hint="default" w:ascii="Times New Roman" w:hAnsi="Times New Roman" w:eastAsia="宋体" w:cs="Times New Roman"/>
                  </w:rPr>
                  <w:t>按组合计提预期信用损失的应收账款</w:t>
                </w:r>
              </w:p>
            </w:tc>
            <w:tc>
              <w:tcPr>
                <w:tcW w:w="817" w:type="pct"/>
                <w:shd w:val="clear" w:color="auto" w:fill="auto"/>
                <w:vAlign w:val="center"/>
              </w:tcPr>
              <w:p>
                <w:pPr>
                  <w:widowControl w:val="0"/>
                  <w:jc w:val="right"/>
                  <w:rPr>
                    <w:rFonts w:hint="default" w:ascii="Times New Roman" w:hAnsi="Times New Roman" w:eastAsia="宋体" w:cs="Times New Roman"/>
                  </w:rPr>
                </w:pPr>
                <w:r>
                  <w:rPr>
                    <w:rFonts w:hint="default" w:ascii="Times New Roman" w:hAnsi="Times New Roman" w:eastAsia="宋体" w:cs="Times New Roman"/>
                  </w:rPr>
                  <w:t>10,265,389.46</w:t>
                </w:r>
              </w:p>
            </w:tc>
            <w:tc>
              <w:tcPr>
                <w:tcW w:w="708" w:type="pct"/>
                <w:shd w:val="clear" w:color="auto" w:fill="auto"/>
                <w:vAlign w:val="center"/>
              </w:tcPr>
              <w:p>
                <w:pPr>
                  <w:widowControl w:val="0"/>
                  <w:jc w:val="right"/>
                  <w:rPr>
                    <w:rFonts w:hint="default" w:ascii="Times New Roman" w:hAnsi="Times New Roman" w:eastAsia="宋体" w:cs="Times New Roman"/>
                  </w:rPr>
                </w:pPr>
                <w:r>
                  <w:rPr>
                    <w:rFonts w:hint="default" w:ascii="Times New Roman" w:hAnsi="Times New Roman" w:eastAsia="宋体" w:cs="Times New Roman"/>
                  </w:rPr>
                  <w:t>635,932.67</w:t>
                </w:r>
              </w:p>
            </w:tc>
            <w:tc>
              <w:tcPr>
                <w:tcW w:w="494" w:type="pct"/>
                <w:shd w:val="clear" w:color="auto" w:fill="auto"/>
                <w:vAlign w:val="center"/>
              </w:tcPr>
              <w:p>
                <w:pPr>
                  <w:widowControl w:val="0"/>
                  <w:jc w:val="right"/>
                  <w:rPr>
                    <w:rFonts w:hint="default" w:ascii="Times New Roman" w:hAnsi="Times New Roman" w:eastAsia="宋体" w:cs="Times New Roman"/>
                  </w:rPr>
                </w:pPr>
              </w:p>
            </w:tc>
            <w:tc>
              <w:tcPr>
                <w:tcW w:w="429" w:type="pct"/>
                <w:vAlign w:val="center"/>
              </w:tcPr>
              <w:p>
                <w:pPr>
                  <w:widowControl w:val="0"/>
                  <w:jc w:val="right"/>
                  <w:rPr>
                    <w:rFonts w:hint="default" w:ascii="Times New Roman" w:hAnsi="Times New Roman" w:eastAsia="宋体" w:cs="Times New Roman"/>
                  </w:rPr>
                </w:pPr>
              </w:p>
            </w:tc>
            <w:tc>
              <w:tcPr>
                <w:tcW w:w="399" w:type="pct"/>
                <w:vAlign w:val="center"/>
              </w:tcPr>
              <w:p>
                <w:pPr>
                  <w:widowControl w:val="0"/>
                  <w:jc w:val="right"/>
                  <w:rPr>
                    <w:rFonts w:hint="default" w:ascii="Times New Roman" w:hAnsi="Times New Roman" w:eastAsia="宋体" w:cs="Times New Roman"/>
                  </w:rPr>
                </w:pPr>
              </w:p>
            </w:tc>
            <w:tc>
              <w:tcPr>
                <w:tcW w:w="857" w:type="pct"/>
                <w:shd w:val="clear" w:color="auto" w:fill="auto"/>
                <w:vAlign w:val="center"/>
              </w:tcPr>
              <w:p>
                <w:pPr>
                  <w:widowControl w:val="0"/>
                  <w:jc w:val="right"/>
                  <w:rPr>
                    <w:rFonts w:hint="default" w:ascii="Times New Roman" w:hAnsi="Times New Roman" w:eastAsia="宋体" w:cs="Times New Roman"/>
                  </w:rPr>
                </w:pPr>
                <w:r>
                  <w:rPr>
                    <w:rFonts w:hint="default" w:ascii="Times New Roman" w:hAnsi="Times New Roman" w:eastAsia="宋体" w:cs="Times New Roman"/>
                  </w:rPr>
                  <w:t>10,901,322.13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1292" w:type="pct"/>
                <w:shd w:val="clear" w:color="auto" w:fill="auto"/>
              </w:tcPr>
              <w:p>
                <w:pPr>
                  <w:widowControl w:val="0"/>
                  <w:jc w:val="left"/>
                  <w:rPr>
                    <w:rFonts w:hint="default" w:ascii="Times New Roman" w:hAnsi="Times New Roman" w:eastAsia="宋体" w:cs="Times New Roman"/>
                  </w:rPr>
                </w:pPr>
                <w:r>
                  <w:rPr>
                    <w:rFonts w:hint="default" w:ascii="Times New Roman" w:hAnsi="Times New Roman" w:eastAsia="宋体" w:cs="Times New Roman"/>
                  </w:rPr>
                  <w:t>其中：按账龄组合计提坏账准备的应收账款</w:t>
                </w:r>
              </w:p>
            </w:tc>
            <w:tc>
              <w:tcPr>
                <w:tcW w:w="817" w:type="pct"/>
                <w:shd w:val="clear" w:color="auto" w:fill="auto"/>
                <w:vAlign w:val="center"/>
              </w:tcPr>
              <w:p>
                <w:pPr>
                  <w:widowControl w:val="0"/>
                  <w:jc w:val="right"/>
                  <w:rPr>
                    <w:rFonts w:hint="default" w:ascii="Times New Roman" w:hAnsi="Times New Roman" w:eastAsia="宋体" w:cs="Times New Roman"/>
                  </w:rPr>
                </w:pPr>
                <w:r>
                  <w:rPr>
                    <w:rFonts w:hint="default" w:ascii="Times New Roman" w:hAnsi="Times New Roman" w:eastAsia="宋体" w:cs="Times New Roman"/>
                  </w:rPr>
                  <w:t>10,265,389.46</w:t>
                </w:r>
              </w:p>
            </w:tc>
            <w:tc>
              <w:tcPr>
                <w:tcW w:w="708" w:type="pct"/>
                <w:shd w:val="clear" w:color="auto" w:fill="auto"/>
                <w:vAlign w:val="center"/>
              </w:tcPr>
              <w:p>
                <w:pPr>
                  <w:widowControl w:val="0"/>
                  <w:jc w:val="right"/>
                  <w:rPr>
                    <w:rFonts w:hint="default" w:ascii="Times New Roman" w:hAnsi="Times New Roman" w:eastAsia="宋体" w:cs="Times New Roman"/>
                  </w:rPr>
                </w:pPr>
                <w:r>
                  <w:rPr>
                    <w:rFonts w:hint="default" w:ascii="Times New Roman" w:hAnsi="Times New Roman" w:eastAsia="宋体" w:cs="Times New Roman"/>
                  </w:rPr>
                  <w:t>635,932.67</w:t>
                </w:r>
              </w:p>
            </w:tc>
            <w:tc>
              <w:tcPr>
                <w:tcW w:w="494" w:type="pct"/>
                <w:shd w:val="clear" w:color="auto" w:fill="auto"/>
                <w:vAlign w:val="center"/>
              </w:tcPr>
              <w:p>
                <w:pPr>
                  <w:widowControl w:val="0"/>
                  <w:jc w:val="right"/>
                  <w:rPr>
                    <w:rFonts w:hint="default" w:ascii="Times New Roman" w:hAnsi="Times New Roman" w:eastAsia="宋体" w:cs="Times New Roman"/>
                  </w:rPr>
                </w:pPr>
              </w:p>
            </w:tc>
            <w:tc>
              <w:tcPr>
                <w:tcW w:w="429" w:type="pct"/>
                <w:vAlign w:val="center"/>
              </w:tcPr>
              <w:p>
                <w:pPr>
                  <w:widowControl w:val="0"/>
                  <w:jc w:val="right"/>
                  <w:rPr>
                    <w:rFonts w:hint="default" w:ascii="Times New Roman" w:hAnsi="Times New Roman" w:eastAsia="宋体" w:cs="Times New Roman"/>
                  </w:rPr>
                </w:pPr>
              </w:p>
            </w:tc>
            <w:tc>
              <w:tcPr>
                <w:tcW w:w="399" w:type="pct"/>
                <w:vAlign w:val="center"/>
              </w:tcPr>
              <w:p>
                <w:pPr>
                  <w:widowControl w:val="0"/>
                  <w:jc w:val="right"/>
                  <w:rPr>
                    <w:rFonts w:hint="default" w:ascii="Times New Roman" w:hAnsi="Times New Roman" w:eastAsia="宋体" w:cs="Times New Roman"/>
                  </w:rPr>
                </w:pPr>
              </w:p>
            </w:tc>
            <w:tc>
              <w:tcPr>
                <w:tcW w:w="857" w:type="pct"/>
                <w:shd w:val="clear" w:color="auto" w:fill="auto"/>
                <w:vAlign w:val="center"/>
              </w:tcPr>
              <w:p>
                <w:pPr>
                  <w:widowControl w:val="0"/>
                  <w:jc w:val="right"/>
                  <w:rPr>
                    <w:rFonts w:hint="default" w:ascii="Times New Roman" w:hAnsi="Times New Roman" w:eastAsia="宋体" w:cs="Times New Roman"/>
                  </w:rPr>
                </w:pPr>
                <w:r>
                  <w:rPr>
                    <w:rFonts w:hint="default" w:ascii="Times New Roman" w:hAnsi="Times New Roman" w:eastAsia="宋体" w:cs="Times New Roman"/>
                  </w:rPr>
                  <w:t>10,901,322.13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60" w:hRule="atLeast"/>
              <w:jc w:val="center"/>
            </w:trPr>
            <w:tc>
              <w:tcPr>
                <w:tcW w:w="1292" w:type="pct"/>
                <w:shd w:val="clear" w:color="auto" w:fill="auto"/>
              </w:tcPr>
              <w:p>
                <w:pPr>
                  <w:widowControl w:val="0"/>
                  <w:jc w:val="right"/>
                  <w:rPr>
                    <w:rFonts w:hint="default" w:ascii="Times New Roman" w:hAnsi="Times New Roman" w:eastAsia="宋体" w:cs="Times New Roman"/>
                  </w:rPr>
                </w:pPr>
                <w:r>
                  <w:rPr>
                    <w:rFonts w:hint="default" w:ascii="Times New Roman" w:hAnsi="Times New Roman" w:eastAsia="宋体" w:cs="Times New Roman"/>
                  </w:rPr>
                  <w:t>合计</w:t>
                </w:r>
              </w:p>
            </w:tc>
            <w:tc>
              <w:tcPr>
                <w:tcW w:w="817" w:type="pct"/>
                <w:shd w:val="clear" w:color="auto" w:fill="auto"/>
                <w:vAlign w:val="center"/>
              </w:tcPr>
              <w:p>
                <w:pPr>
                  <w:widowControl w:val="0"/>
                  <w:jc w:val="right"/>
                  <w:rPr>
                    <w:rFonts w:hint="default" w:ascii="Times New Roman" w:hAnsi="Times New Roman" w:eastAsia="宋体" w:cs="Times New Roman"/>
                  </w:rPr>
                </w:pPr>
                <w:r>
                  <w:rPr>
                    <w:rFonts w:hint="default" w:ascii="Times New Roman" w:hAnsi="Times New Roman" w:eastAsia="宋体" w:cs="Times New Roman"/>
                  </w:rPr>
                  <w:t>31,520,855.79</w:t>
                </w:r>
              </w:p>
            </w:tc>
            <w:tc>
              <w:tcPr>
                <w:tcW w:w="708" w:type="pct"/>
                <w:shd w:val="clear" w:color="auto" w:fill="auto"/>
                <w:vAlign w:val="center"/>
              </w:tcPr>
              <w:p>
                <w:pPr>
                  <w:widowControl w:val="0"/>
                  <w:jc w:val="right"/>
                  <w:rPr>
                    <w:rFonts w:hint="default" w:ascii="Times New Roman" w:hAnsi="Times New Roman" w:eastAsia="宋体" w:cs="Times New Roman"/>
                  </w:rPr>
                </w:pPr>
                <w:r>
                  <w:rPr>
                    <w:rFonts w:hint="default" w:ascii="Times New Roman" w:hAnsi="Times New Roman" w:eastAsia="宋体" w:cs="Times New Roman"/>
                  </w:rPr>
                  <w:t>635,932.67</w:t>
                </w:r>
              </w:p>
            </w:tc>
            <w:tc>
              <w:tcPr>
                <w:tcW w:w="494" w:type="pct"/>
                <w:shd w:val="clear" w:color="auto" w:fill="auto"/>
                <w:vAlign w:val="center"/>
              </w:tcPr>
              <w:p>
                <w:pPr>
                  <w:widowControl w:val="0"/>
                  <w:jc w:val="right"/>
                  <w:rPr>
                    <w:rFonts w:hint="default" w:ascii="Times New Roman" w:hAnsi="Times New Roman" w:eastAsia="宋体" w:cs="Times New Roman"/>
                  </w:rPr>
                </w:pPr>
              </w:p>
            </w:tc>
            <w:tc>
              <w:tcPr>
                <w:tcW w:w="429" w:type="pct"/>
                <w:vAlign w:val="center"/>
              </w:tcPr>
              <w:p>
                <w:pPr>
                  <w:widowControl w:val="0"/>
                  <w:jc w:val="right"/>
                  <w:rPr>
                    <w:rFonts w:hint="default" w:ascii="Times New Roman" w:hAnsi="Times New Roman" w:eastAsia="宋体" w:cs="Times New Roman"/>
                  </w:rPr>
                </w:pPr>
              </w:p>
            </w:tc>
            <w:tc>
              <w:tcPr>
                <w:tcW w:w="399" w:type="pct"/>
                <w:vAlign w:val="center"/>
              </w:tcPr>
              <w:p>
                <w:pPr>
                  <w:widowControl w:val="0"/>
                  <w:jc w:val="right"/>
                  <w:rPr>
                    <w:rFonts w:hint="default" w:ascii="Times New Roman" w:hAnsi="Times New Roman" w:eastAsia="宋体" w:cs="Times New Roman"/>
                  </w:rPr>
                </w:pPr>
              </w:p>
            </w:tc>
            <w:tc>
              <w:tcPr>
                <w:tcW w:w="857" w:type="pct"/>
                <w:shd w:val="clear" w:color="auto" w:fill="auto"/>
                <w:vAlign w:val="center"/>
              </w:tcPr>
              <w:p>
                <w:pPr>
                  <w:widowControl w:val="0"/>
                  <w:jc w:val="right"/>
                  <w:rPr>
                    <w:rFonts w:hint="default" w:ascii="Times New Roman" w:hAnsi="Times New Roman" w:eastAsia="宋体" w:cs="Times New Roman"/>
                  </w:rPr>
                </w:pPr>
                <w:r>
                  <w:rPr>
                    <w:rFonts w:hint="default" w:ascii="Times New Roman" w:hAnsi="Times New Roman" w:eastAsia="宋体" w:cs="Times New Roman"/>
                  </w:rPr>
                  <w:t>32,156,788.46</w:t>
                </w:r>
              </w:p>
            </w:tc>
          </w:tr>
        </w:tbl>
        <w:p/>
      </w:sdtContent>
    </w:sdt>
    <w:p>
      <w:pPr>
        <w:rPr>
          <w:rFonts w:hint="eastAsia"/>
        </w:rPr>
      </w:pPr>
      <w:r>
        <w:rPr>
          <w:rFonts w:hint="eastAsia"/>
        </w:rPr>
        <w:t>其中本期坏账准备收回或转回金额重要的：</w:t>
      </w:r>
    </w:p>
    <w:sdt>
      <w:sdtPr>
        <w:alias w:val="是否适用：母公司其中本期坏账准备收回或转回金额重要的[双击切换]"/>
        <w:tag w:val="_GBC_5f9ff028d97f4757bc779516f257bedd"/>
        <w:id w:val="2593"/>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pStyle w:val="2"/>
        <w:outlineLvl w:val="9"/>
        <w:rPr>
          <w:rFonts w:hint="eastAsia"/>
          <w:lang w:eastAsia="zh-CN"/>
        </w:rPr>
      </w:pPr>
    </w:p>
    <w:p>
      <w:pPr>
        <w:rPr>
          <w:rFonts w:hint="eastAsia"/>
        </w:rPr>
      </w:pPr>
      <w:r>
        <w:rPr>
          <w:rFonts w:hint="eastAsia"/>
        </w:rPr>
        <w:t>其他说明：</w:t>
      </w:r>
    </w:p>
    <w:sdt>
      <w:sdtPr>
        <w:rPr>
          <w:szCs w:val="21"/>
        </w:rPr>
        <w:alias w:val="应收账款坏账准备情况的说明"/>
        <w:tag w:val="_GBC_cff8cbc4c64e413fadcc7d21dcb34fc7"/>
        <w:id w:val="2594"/>
        <w:placeholder>
          <w:docPart w:val="GBC22222222222222222222222222222"/>
        </w:placeholder>
      </w:sdtPr>
      <w:sdtEndPr>
        <w:rPr>
          <w:szCs w:val="21"/>
        </w:rPr>
      </w:sdtEndPr>
      <w:sdtContent>
        <w:p>
          <w:pPr>
            <w:ind w:right="-1594" w:rightChars="-759"/>
            <w:rPr>
              <w:rFonts w:hint="eastAsia"/>
              <w:szCs w:val="21"/>
            </w:rPr>
          </w:pPr>
          <w:r>
            <w:rPr>
              <w:rFonts w:hint="eastAsia"/>
              <w:szCs w:val="21"/>
              <w:lang w:eastAsia="zh-CN"/>
            </w:rPr>
            <w:t>无</w:t>
          </w:r>
        </w:p>
      </w:sdtContent>
    </w:sdt>
    <w:p>
      <w:pPr>
        <w:ind w:right="-1594" w:rightChars="-759"/>
        <w:rPr>
          <w:rFonts w:hint="eastAsia"/>
        </w:rPr>
      </w:pPr>
    </w:p>
    <w:bookmarkEnd w:id="343"/>
    <w:p>
      <w:pPr>
        <w:pStyle w:val="7"/>
        <w:numPr>
          <w:ilvl w:val="3"/>
          <w:numId w:val="144"/>
        </w:numPr>
        <w:ind w:left="424" w:hanging="426" w:hangingChars="202"/>
        <w:rPr>
          <w:rFonts w:hint="eastAsia"/>
        </w:rPr>
      </w:pPr>
      <w:r>
        <w:rPr>
          <w:rFonts w:hint="eastAsia"/>
        </w:rPr>
        <w:t>本期实际核销的应收账款情况</w:t>
      </w:r>
    </w:p>
    <w:sdt>
      <w:sdtPr>
        <w:alias w:val="是否适用：母公司本期实际核销的应收账款情况[双击切换]"/>
        <w:tag w:val="_GBC_a30d476ac6184bc98f9b334fa55067ac"/>
        <w:id w:val="2595"/>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pStyle w:val="2"/>
        <w:outlineLvl w:val="9"/>
        <w:rPr>
          <w:rFonts w:hint="eastAsia"/>
        </w:rPr>
      </w:pPr>
    </w:p>
    <w:p>
      <w:pPr>
        <w:rPr>
          <w:rFonts w:hint="eastAsia"/>
          <w:szCs w:val="21"/>
        </w:rPr>
      </w:pPr>
      <w:r>
        <w:rPr>
          <w:rFonts w:hint="eastAsia"/>
          <w:szCs w:val="21"/>
        </w:rPr>
        <w:t>其中重要的应收账款核销情况</w:t>
      </w:r>
    </w:p>
    <w:sdt>
      <w:sdtPr>
        <w:rPr>
          <w:szCs w:val="21"/>
        </w:rPr>
        <w:alias w:val="是否适用：母公司其中重要的应收账款核销情况[双击切换]"/>
        <w:tag w:val="_GBC_7110dba4b9b14a6ea7177cba57fd2d03"/>
        <w:id w:val="2596"/>
        <w:placeholder>
          <w:docPart w:val="GBC22222222222222222222222222222"/>
        </w:placeholder>
      </w:sdtPr>
      <w:sdtEndPr>
        <w:rPr>
          <w:szCs w:val="21"/>
        </w:rPr>
      </w:sdtEndPr>
      <w:sdtContent>
        <w:p>
          <w:pPr>
            <w:snapToGrid w:val="0"/>
            <w:spacing w:line="240" w:lineRule="atLeast"/>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pStyle w:val="2"/>
        <w:outlineLvl w:val="9"/>
        <w:rPr>
          <w:rFonts w:hint="eastAsia"/>
        </w:rPr>
      </w:pPr>
    </w:p>
    <w:p>
      <w:pPr>
        <w:snapToGrid w:val="0"/>
        <w:spacing w:line="240" w:lineRule="atLeast"/>
        <w:rPr>
          <w:rFonts w:hint="eastAsia"/>
          <w:szCs w:val="21"/>
        </w:rPr>
      </w:pPr>
      <w:r>
        <w:rPr>
          <w:rFonts w:hint="eastAsia"/>
          <w:szCs w:val="21"/>
        </w:rPr>
        <w:t>应收账款核销说明：</w:t>
      </w:r>
    </w:p>
    <w:sdt>
      <w:sdtPr>
        <w:rPr>
          <w:rFonts w:hint="eastAsia"/>
          <w:szCs w:val="21"/>
        </w:rPr>
        <w:alias w:val="是否适用：母公司应收账款核销说明[双击切换]"/>
        <w:tag w:val="_GBC_2ba809c9e31c411795d7353d4b11a774"/>
        <w:id w:val="2597"/>
        <w:placeholder>
          <w:docPart w:val="GBC22222222222222222222222222222"/>
        </w:placeholder>
      </w:sdtPr>
      <w:sdtEndPr>
        <w:rPr>
          <w:rFonts w:hint="eastAsia"/>
          <w:szCs w:val="21"/>
        </w:rPr>
      </w:sdtEndPr>
      <w:sdtContent>
        <w:p>
          <w:pPr>
            <w:snapToGrid w:val="0"/>
            <w:spacing w:line="240" w:lineRule="atLeast"/>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rPr>
      </w:pPr>
    </w:p>
    <w:p>
      <w:pPr>
        <w:pStyle w:val="7"/>
        <w:numPr>
          <w:ilvl w:val="3"/>
          <w:numId w:val="144"/>
        </w:numPr>
        <w:ind w:left="424" w:hanging="426" w:hangingChars="202"/>
        <w:rPr>
          <w:rFonts w:hint="eastAsia"/>
        </w:rPr>
      </w:pPr>
      <w:bookmarkStart w:id="344" w:name="_Hlk153789714"/>
      <w:bookmarkStart w:id="345" w:name="_Hlk90023019"/>
      <w:r>
        <w:rPr>
          <w:rFonts w:hint="eastAsia"/>
        </w:rPr>
        <w:t>按欠款方归集的期末余额前五名的应收账款和合同资产情况</w:t>
      </w:r>
    </w:p>
    <w:sdt>
      <w:sdtPr>
        <w:rPr>
          <w:rFonts w:hint="eastAsia"/>
          <w:szCs w:val="21"/>
        </w:rPr>
        <w:alias w:val="是否适用：按欠款方归集的期末余额前五名的应收账款情况[双击切换]"/>
        <w:tag w:val="_GBC_7fffc10e897f45d19e0dc3f8ffc2224f"/>
        <w:id w:val="2598"/>
        <w:placeholder>
          <w:docPart w:val="GBC22222222222222222222222222222"/>
        </w:placeholder>
      </w:sdtPr>
      <w:sdtEndPr>
        <w:rPr>
          <w:rFonts w:hint="eastAsia"/>
          <w:szCs w:val="21"/>
        </w:rPr>
      </w:sdtEndPr>
      <w:sdtContent>
        <w:p>
          <w:pPr>
            <w:snapToGrid w:val="0"/>
            <w:spacing w:line="240" w:lineRule="atLeast"/>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napToGrid w:val="0"/>
        <w:spacing w:line="240" w:lineRule="atLeast"/>
        <w:jc w:val="right"/>
        <w:rPr>
          <w:rFonts w:hint="eastAsia"/>
          <w:szCs w:val="21"/>
        </w:rPr>
      </w:pPr>
      <w:r>
        <w:rPr>
          <w:rFonts w:hint="eastAsia"/>
          <w:szCs w:val="21"/>
        </w:rPr>
        <w:t>单位：</w:t>
      </w:r>
      <w:sdt>
        <w:sdtPr>
          <w:rPr>
            <w:szCs w:val="21"/>
          </w:rPr>
          <w:alias w:val="单位：财务附注：应收账款前五名欠款情况"/>
          <w:tag w:val="_GBC_e41caaf031c645a09f9ff82e1bde3008"/>
          <w:id w:val="259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szCs w:val="21"/>
          </w:rPr>
        </w:sdtEndPr>
        <w:sdtContent>
          <w:r>
            <w:rPr>
              <w:szCs w:val="21"/>
            </w:rPr>
            <w:t>元</w:t>
          </w:r>
        </w:sdtContent>
      </w:sdt>
      <w:r>
        <w:rPr>
          <w:rFonts w:hint="eastAsia"/>
          <w:szCs w:val="21"/>
        </w:rPr>
        <w:t xml:space="preserve">  币种：</w:t>
      </w:r>
      <w:sdt>
        <w:sdtPr>
          <w:rPr>
            <w:rFonts w:hint="eastAsia"/>
            <w:szCs w:val="21"/>
          </w:rPr>
          <w:alias w:val="币种：财务附注：应收账款前五名欠款情况"/>
          <w:tag w:val="_GBC_03b6faf9055245869ad37558d10f0525"/>
          <w:id w:val="260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3"/>
        <w:gridCol w:w="1654"/>
        <w:gridCol w:w="1453"/>
        <w:gridCol w:w="1581"/>
        <w:gridCol w:w="1454"/>
        <w:gridCol w:w="1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hint="default" w:ascii="Times New Roman" w:hAnsi="Times New Roman" w:cs="Times New Roman"/>
            </w:rPr>
            <w:tag w:val="_PLD_68ef52d85e9b4f23a72393cc4b01b204"/>
            <w:id w:val="2601"/>
          </w:sdtPr>
          <w:sdtEndPr>
            <w:rPr>
              <w:rFonts w:hint="default" w:ascii="Times New Roman" w:hAnsi="Times New Roman" w:cs="Times New Roman"/>
            </w:rPr>
          </w:sdtEndPr>
          <w:sdtContent>
            <w:tc>
              <w:tcPr>
                <w:tcW w:w="802" w:type="pct"/>
                <w:vAlign w:val="center"/>
              </w:tcPr>
              <w:p>
                <w:pPr>
                  <w:ind w:right="105"/>
                  <w:jc w:val="center"/>
                  <w:rPr>
                    <w:rFonts w:hint="default" w:ascii="Times New Roman" w:hAnsi="Times New Roman" w:cs="Times New Roman"/>
                    <w:szCs w:val="21"/>
                  </w:rPr>
                </w:pPr>
                <w:r>
                  <w:rPr>
                    <w:rFonts w:hint="default" w:ascii="Times New Roman" w:hAnsi="Times New Roman" w:cs="Times New Roman"/>
                    <w:szCs w:val="21"/>
                  </w:rPr>
                  <w:t>单位名称</w:t>
                </w:r>
              </w:p>
            </w:tc>
          </w:sdtContent>
        </w:sdt>
        <w:sdt>
          <w:sdtPr>
            <w:rPr>
              <w:rFonts w:hint="default" w:ascii="Times New Roman" w:hAnsi="Times New Roman" w:cs="Times New Roman"/>
            </w:rPr>
            <w:tag w:val="_PLD_a62fd4b0ddfb407795d57ea0471df65a"/>
            <w:id w:val="2602"/>
          </w:sdtPr>
          <w:sdtEndPr>
            <w:rPr>
              <w:rFonts w:hint="default" w:ascii="Times New Roman" w:hAnsi="Times New Roman" w:cs="Times New Roman"/>
            </w:rPr>
          </w:sdtEndPr>
          <w:sdtContent>
            <w:tc>
              <w:tcPr>
                <w:tcW w:w="913" w:type="pct"/>
                <w:vAlign w:val="center"/>
              </w:tcPr>
              <w:p>
                <w:pPr>
                  <w:ind w:right="73"/>
                  <w:jc w:val="center"/>
                  <w:rPr>
                    <w:rFonts w:hint="default" w:ascii="Times New Roman" w:hAnsi="Times New Roman" w:cs="Times New Roman"/>
                    <w:szCs w:val="21"/>
                  </w:rPr>
                </w:pPr>
                <w:r>
                  <w:rPr>
                    <w:rFonts w:hint="default" w:ascii="Times New Roman" w:hAnsi="Times New Roman" w:cs="Times New Roman"/>
                    <w:szCs w:val="21"/>
                  </w:rPr>
                  <w:t>应收账款期末余额</w:t>
                </w:r>
              </w:p>
            </w:tc>
          </w:sdtContent>
        </w:sdt>
        <w:sdt>
          <w:sdtPr>
            <w:rPr>
              <w:rFonts w:hint="default" w:ascii="Times New Roman" w:hAnsi="Times New Roman" w:cs="Times New Roman"/>
            </w:rPr>
            <w:tag w:val="_PLD_7e753de74ef54c5da4e5c10a41366274"/>
            <w:id w:val="2603"/>
          </w:sdtPr>
          <w:sdtEndPr>
            <w:rPr>
              <w:rFonts w:hint="default" w:ascii="Times New Roman" w:hAnsi="Times New Roman" w:cs="Times New Roman"/>
            </w:rPr>
          </w:sdtEndPr>
          <w:sdtContent>
            <w:tc>
              <w:tcPr>
                <w:tcW w:w="802"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合同资产期末余额</w:t>
                </w:r>
              </w:p>
            </w:tc>
          </w:sdtContent>
        </w:sdt>
        <w:sdt>
          <w:sdtPr>
            <w:rPr>
              <w:rFonts w:hint="default" w:ascii="Times New Roman" w:hAnsi="Times New Roman" w:cs="Times New Roman"/>
            </w:rPr>
            <w:tag w:val="_PLD_1589be2aa7134b3f9de4e223e83a7a61"/>
            <w:id w:val="2604"/>
          </w:sdtPr>
          <w:sdtEndPr>
            <w:rPr>
              <w:rFonts w:hint="default" w:ascii="Times New Roman" w:hAnsi="Times New Roman" w:cs="Times New Roman"/>
            </w:rPr>
          </w:sdtEndPr>
          <w:sdtContent>
            <w:tc>
              <w:tcPr>
                <w:tcW w:w="873"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应收账款和合同资产期末余额</w:t>
                </w:r>
              </w:p>
            </w:tc>
          </w:sdtContent>
        </w:sdt>
        <w:sdt>
          <w:sdtPr>
            <w:rPr>
              <w:rFonts w:hint="default" w:ascii="Times New Roman" w:hAnsi="Times New Roman" w:cs="Times New Roman"/>
            </w:rPr>
            <w:tag w:val="_PLD_e84ecb8c9e5146e8b4ede4a709c5ef5f"/>
            <w:id w:val="2605"/>
          </w:sdtPr>
          <w:sdtEndPr>
            <w:rPr>
              <w:rFonts w:hint="default" w:ascii="Times New Roman" w:hAnsi="Times New Roman" w:cs="Times New Roman"/>
            </w:rPr>
          </w:sdtEndPr>
          <w:sdtContent>
            <w:tc>
              <w:tcPr>
                <w:tcW w:w="803"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占应收账款和合同资产期末余额合计数的比例（%）</w:t>
                </w:r>
              </w:p>
            </w:tc>
          </w:sdtContent>
        </w:sdt>
        <w:sdt>
          <w:sdtPr>
            <w:rPr>
              <w:rFonts w:hint="default" w:ascii="Times New Roman" w:hAnsi="Times New Roman" w:cs="Times New Roman"/>
            </w:rPr>
            <w:tag w:val="_PLD_da58e99405a342aa95b8ffb814c33752"/>
            <w:id w:val="2606"/>
          </w:sdtPr>
          <w:sdtEndPr>
            <w:rPr>
              <w:rFonts w:hint="default" w:ascii="Times New Roman" w:hAnsi="Times New Roman" w:cs="Times New Roman"/>
            </w:rPr>
          </w:sdtEndPr>
          <w:sdtContent>
            <w:tc>
              <w:tcPr>
                <w:tcW w:w="803"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坏账准备期末余额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2" w:type="pct"/>
          </w:tcPr>
          <w:p>
            <w:pPr>
              <w:ind w:right="105"/>
              <w:rPr>
                <w:rFonts w:hint="default" w:ascii="Times New Roman" w:hAnsi="Times New Roman" w:cs="Times New Roman"/>
                <w:szCs w:val="21"/>
              </w:rPr>
            </w:pPr>
            <w:r>
              <w:rPr>
                <w:rFonts w:hint="default" w:ascii="Times New Roman" w:hAnsi="Times New Roman" w:cs="Times New Roman"/>
              </w:rPr>
              <w:t>第一名</w:t>
            </w:r>
          </w:p>
        </w:tc>
        <w:tc>
          <w:tcPr>
            <w:tcW w:w="913" w:type="pct"/>
          </w:tcPr>
          <w:p>
            <w:pPr>
              <w:ind w:right="73"/>
              <w:jc w:val="right"/>
              <w:rPr>
                <w:rFonts w:hint="default" w:ascii="Times New Roman" w:hAnsi="Times New Roman" w:cs="Times New Roman"/>
                <w:szCs w:val="21"/>
              </w:rPr>
            </w:pPr>
            <w:r>
              <w:rPr>
                <w:rFonts w:hint="default" w:ascii="Times New Roman" w:hAnsi="Times New Roman" w:cs="Times New Roman"/>
              </w:rPr>
              <w:t>20,049,527.26</w:t>
            </w:r>
          </w:p>
        </w:tc>
        <w:tc>
          <w:tcPr>
            <w:tcW w:w="802" w:type="pct"/>
          </w:tcPr>
          <w:p>
            <w:pPr>
              <w:jc w:val="right"/>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w:t>
            </w:r>
          </w:p>
        </w:tc>
        <w:tc>
          <w:tcPr>
            <w:tcW w:w="873" w:type="pct"/>
          </w:tcPr>
          <w:p>
            <w:pPr>
              <w:jc w:val="right"/>
              <w:rPr>
                <w:rFonts w:hint="default" w:ascii="Times New Roman" w:hAnsi="Times New Roman" w:cs="Times New Roman"/>
                <w:szCs w:val="21"/>
              </w:rPr>
            </w:pPr>
            <w:r>
              <w:rPr>
                <w:rFonts w:hint="default" w:ascii="Times New Roman" w:hAnsi="Times New Roman" w:cs="Times New Roman"/>
              </w:rPr>
              <w:t>20,049,527.26</w:t>
            </w:r>
          </w:p>
        </w:tc>
        <w:tc>
          <w:tcPr>
            <w:tcW w:w="803" w:type="pct"/>
          </w:tcPr>
          <w:p>
            <w:pPr>
              <w:jc w:val="right"/>
              <w:rPr>
                <w:rFonts w:hint="default" w:ascii="Times New Roman" w:hAnsi="Times New Roman" w:cs="Times New Roman"/>
                <w:szCs w:val="21"/>
              </w:rPr>
            </w:pPr>
            <w:r>
              <w:rPr>
                <w:rFonts w:hint="default" w:ascii="Times New Roman" w:hAnsi="Times New Roman" w:cs="Times New Roman"/>
              </w:rPr>
              <w:t>29.93</w:t>
            </w:r>
          </w:p>
        </w:tc>
        <w:tc>
          <w:tcPr>
            <w:tcW w:w="803" w:type="pct"/>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2" w:type="pct"/>
          </w:tcPr>
          <w:p>
            <w:pPr>
              <w:ind w:right="105"/>
              <w:rPr>
                <w:rFonts w:hint="default" w:ascii="Times New Roman" w:hAnsi="Times New Roman" w:cs="Times New Roman"/>
                <w:szCs w:val="21"/>
              </w:rPr>
            </w:pPr>
            <w:r>
              <w:rPr>
                <w:rFonts w:hint="default" w:ascii="Times New Roman" w:hAnsi="Times New Roman" w:cs="Times New Roman"/>
              </w:rPr>
              <w:t>第二名</w:t>
            </w:r>
          </w:p>
        </w:tc>
        <w:tc>
          <w:tcPr>
            <w:tcW w:w="913" w:type="pct"/>
          </w:tcPr>
          <w:p>
            <w:pPr>
              <w:ind w:right="73"/>
              <w:jc w:val="right"/>
              <w:rPr>
                <w:rFonts w:hint="default" w:ascii="Times New Roman" w:hAnsi="Times New Roman" w:cs="Times New Roman"/>
                <w:szCs w:val="21"/>
              </w:rPr>
            </w:pPr>
            <w:r>
              <w:rPr>
                <w:rFonts w:hint="default" w:ascii="Times New Roman" w:hAnsi="Times New Roman" w:cs="Times New Roman"/>
              </w:rPr>
              <w:t>15,609,244.47</w:t>
            </w:r>
          </w:p>
        </w:tc>
        <w:tc>
          <w:tcPr>
            <w:tcW w:w="802" w:type="pct"/>
          </w:tcPr>
          <w:p>
            <w:pPr>
              <w:jc w:val="right"/>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w:t>
            </w:r>
          </w:p>
        </w:tc>
        <w:tc>
          <w:tcPr>
            <w:tcW w:w="873" w:type="pct"/>
          </w:tcPr>
          <w:p>
            <w:pPr>
              <w:jc w:val="right"/>
              <w:rPr>
                <w:rFonts w:hint="default" w:ascii="Times New Roman" w:hAnsi="Times New Roman" w:cs="Times New Roman"/>
                <w:szCs w:val="21"/>
              </w:rPr>
            </w:pPr>
            <w:r>
              <w:rPr>
                <w:rFonts w:hint="default" w:ascii="Times New Roman" w:hAnsi="Times New Roman" w:cs="Times New Roman"/>
              </w:rPr>
              <w:t>15,609,244.47</w:t>
            </w:r>
          </w:p>
        </w:tc>
        <w:tc>
          <w:tcPr>
            <w:tcW w:w="803" w:type="pct"/>
          </w:tcPr>
          <w:p>
            <w:pPr>
              <w:jc w:val="right"/>
              <w:rPr>
                <w:rFonts w:hint="default" w:ascii="Times New Roman" w:hAnsi="Times New Roman" w:cs="Times New Roman"/>
                <w:szCs w:val="21"/>
              </w:rPr>
            </w:pPr>
            <w:r>
              <w:rPr>
                <w:rFonts w:hint="default" w:ascii="Times New Roman" w:hAnsi="Times New Roman" w:cs="Times New Roman"/>
              </w:rPr>
              <w:t>23.30</w:t>
            </w:r>
          </w:p>
        </w:tc>
        <w:tc>
          <w:tcPr>
            <w:tcW w:w="803" w:type="pct"/>
          </w:tcPr>
          <w:p>
            <w:pPr>
              <w:jc w:val="right"/>
              <w:rPr>
                <w:rFonts w:hint="default" w:ascii="Times New Roman" w:hAnsi="Times New Roman" w:cs="Times New Roman"/>
                <w:szCs w:val="21"/>
              </w:rPr>
            </w:pPr>
            <w:r>
              <w:rPr>
                <w:rFonts w:hint="default" w:ascii="Times New Roman" w:hAnsi="Times New Roman" w:cs="Times New Roman"/>
              </w:rPr>
              <w:t>15,609,244.47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2" w:type="pct"/>
          </w:tcPr>
          <w:p>
            <w:pPr>
              <w:ind w:right="105"/>
              <w:rPr>
                <w:rFonts w:hint="default" w:ascii="Times New Roman" w:hAnsi="Times New Roman" w:cs="Times New Roman"/>
                <w:szCs w:val="21"/>
              </w:rPr>
            </w:pPr>
            <w:r>
              <w:rPr>
                <w:rFonts w:hint="default" w:ascii="Times New Roman" w:hAnsi="Times New Roman" w:cs="Times New Roman"/>
              </w:rPr>
              <w:t>第三名</w:t>
            </w:r>
          </w:p>
        </w:tc>
        <w:tc>
          <w:tcPr>
            <w:tcW w:w="913" w:type="pct"/>
          </w:tcPr>
          <w:p>
            <w:pPr>
              <w:ind w:right="73"/>
              <w:jc w:val="right"/>
              <w:rPr>
                <w:rFonts w:hint="default" w:ascii="Times New Roman" w:hAnsi="Times New Roman" w:cs="Times New Roman"/>
                <w:szCs w:val="21"/>
              </w:rPr>
            </w:pPr>
            <w:r>
              <w:rPr>
                <w:rFonts w:hint="default" w:ascii="Times New Roman" w:hAnsi="Times New Roman" w:cs="Times New Roman"/>
              </w:rPr>
              <w:t>2,545,187.26</w:t>
            </w:r>
          </w:p>
        </w:tc>
        <w:tc>
          <w:tcPr>
            <w:tcW w:w="802" w:type="pct"/>
          </w:tcPr>
          <w:p>
            <w:pPr>
              <w:jc w:val="right"/>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w:t>
            </w:r>
          </w:p>
        </w:tc>
        <w:tc>
          <w:tcPr>
            <w:tcW w:w="873" w:type="pct"/>
          </w:tcPr>
          <w:p>
            <w:pPr>
              <w:jc w:val="right"/>
              <w:rPr>
                <w:rFonts w:hint="default" w:ascii="Times New Roman" w:hAnsi="Times New Roman" w:cs="Times New Roman"/>
                <w:szCs w:val="21"/>
              </w:rPr>
            </w:pPr>
            <w:r>
              <w:rPr>
                <w:rFonts w:hint="default" w:ascii="Times New Roman" w:hAnsi="Times New Roman" w:cs="Times New Roman"/>
              </w:rPr>
              <w:t>2,545,187.26</w:t>
            </w:r>
          </w:p>
        </w:tc>
        <w:tc>
          <w:tcPr>
            <w:tcW w:w="803" w:type="pct"/>
          </w:tcPr>
          <w:p>
            <w:pPr>
              <w:jc w:val="right"/>
              <w:rPr>
                <w:rFonts w:hint="default" w:ascii="Times New Roman" w:hAnsi="Times New Roman" w:cs="Times New Roman"/>
                <w:szCs w:val="21"/>
              </w:rPr>
            </w:pPr>
            <w:r>
              <w:rPr>
                <w:rFonts w:hint="default" w:ascii="Times New Roman" w:hAnsi="Times New Roman" w:cs="Times New Roman"/>
              </w:rPr>
              <w:t>3.80</w:t>
            </w:r>
          </w:p>
        </w:tc>
        <w:tc>
          <w:tcPr>
            <w:tcW w:w="803" w:type="pct"/>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2" w:type="pct"/>
          </w:tcPr>
          <w:p>
            <w:pPr>
              <w:ind w:right="105"/>
              <w:rPr>
                <w:rFonts w:hint="default" w:ascii="Times New Roman" w:hAnsi="Times New Roman" w:cs="Times New Roman"/>
                <w:szCs w:val="21"/>
              </w:rPr>
            </w:pPr>
            <w:r>
              <w:rPr>
                <w:rFonts w:hint="default" w:ascii="Times New Roman" w:hAnsi="Times New Roman" w:cs="Times New Roman"/>
              </w:rPr>
              <w:t>第四名</w:t>
            </w:r>
          </w:p>
        </w:tc>
        <w:tc>
          <w:tcPr>
            <w:tcW w:w="913" w:type="pct"/>
          </w:tcPr>
          <w:p>
            <w:pPr>
              <w:ind w:right="73"/>
              <w:jc w:val="right"/>
              <w:rPr>
                <w:rFonts w:hint="default" w:ascii="Times New Roman" w:hAnsi="Times New Roman" w:cs="Times New Roman"/>
                <w:szCs w:val="21"/>
              </w:rPr>
            </w:pPr>
            <w:r>
              <w:rPr>
                <w:rFonts w:hint="default" w:ascii="Times New Roman" w:hAnsi="Times New Roman" w:cs="Times New Roman"/>
              </w:rPr>
              <w:t>2,079,197.55</w:t>
            </w:r>
          </w:p>
        </w:tc>
        <w:tc>
          <w:tcPr>
            <w:tcW w:w="802" w:type="pct"/>
          </w:tcPr>
          <w:p>
            <w:pPr>
              <w:jc w:val="right"/>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w:t>
            </w:r>
          </w:p>
        </w:tc>
        <w:tc>
          <w:tcPr>
            <w:tcW w:w="873" w:type="pct"/>
          </w:tcPr>
          <w:p>
            <w:pPr>
              <w:jc w:val="right"/>
              <w:rPr>
                <w:rFonts w:hint="default" w:ascii="Times New Roman" w:hAnsi="Times New Roman" w:cs="Times New Roman"/>
                <w:szCs w:val="21"/>
              </w:rPr>
            </w:pPr>
            <w:r>
              <w:rPr>
                <w:rFonts w:hint="default" w:ascii="Times New Roman" w:hAnsi="Times New Roman" w:cs="Times New Roman"/>
              </w:rPr>
              <w:t>2,079,197.55</w:t>
            </w:r>
          </w:p>
        </w:tc>
        <w:tc>
          <w:tcPr>
            <w:tcW w:w="803" w:type="pct"/>
          </w:tcPr>
          <w:p>
            <w:pPr>
              <w:jc w:val="right"/>
              <w:rPr>
                <w:rFonts w:hint="default" w:ascii="Times New Roman" w:hAnsi="Times New Roman" w:cs="Times New Roman"/>
                <w:szCs w:val="21"/>
              </w:rPr>
            </w:pPr>
            <w:r>
              <w:rPr>
                <w:rFonts w:hint="default" w:ascii="Times New Roman" w:hAnsi="Times New Roman" w:cs="Times New Roman"/>
              </w:rPr>
              <w:t>3.10</w:t>
            </w:r>
          </w:p>
        </w:tc>
        <w:tc>
          <w:tcPr>
            <w:tcW w:w="803" w:type="pct"/>
          </w:tcPr>
          <w:p>
            <w:pPr>
              <w:jc w:val="right"/>
              <w:rPr>
                <w:rFonts w:hint="default" w:ascii="Times New Roman" w:hAnsi="Times New Roman" w:cs="Times New Roman"/>
                <w:szCs w:val="21"/>
              </w:rPr>
            </w:pPr>
            <w:r>
              <w:rPr>
                <w:rFonts w:hint="default" w:ascii="Times New Roman" w:hAnsi="Times New Roman" w:cs="Times New Roman"/>
              </w:rPr>
              <w:t>2,079,197.55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2" w:type="pct"/>
          </w:tcPr>
          <w:p>
            <w:pPr>
              <w:ind w:right="105"/>
              <w:rPr>
                <w:rFonts w:hint="default" w:ascii="Times New Roman" w:hAnsi="Times New Roman" w:cs="Times New Roman"/>
                <w:szCs w:val="21"/>
              </w:rPr>
            </w:pPr>
            <w:r>
              <w:rPr>
                <w:rFonts w:hint="default" w:ascii="Times New Roman" w:hAnsi="Times New Roman" w:cs="Times New Roman"/>
              </w:rPr>
              <w:t>第五名</w:t>
            </w:r>
          </w:p>
        </w:tc>
        <w:tc>
          <w:tcPr>
            <w:tcW w:w="913" w:type="pct"/>
          </w:tcPr>
          <w:p>
            <w:pPr>
              <w:ind w:right="73"/>
              <w:jc w:val="right"/>
              <w:rPr>
                <w:rFonts w:hint="default" w:ascii="Times New Roman" w:hAnsi="Times New Roman" w:cs="Times New Roman"/>
                <w:szCs w:val="21"/>
              </w:rPr>
            </w:pPr>
            <w:r>
              <w:rPr>
                <w:rFonts w:hint="default" w:ascii="Times New Roman" w:hAnsi="Times New Roman" w:cs="Times New Roman"/>
              </w:rPr>
              <w:t>1,979,647.30</w:t>
            </w:r>
          </w:p>
        </w:tc>
        <w:tc>
          <w:tcPr>
            <w:tcW w:w="802" w:type="pct"/>
          </w:tcPr>
          <w:p>
            <w:pPr>
              <w:jc w:val="right"/>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w:t>
            </w:r>
          </w:p>
        </w:tc>
        <w:tc>
          <w:tcPr>
            <w:tcW w:w="873" w:type="pct"/>
          </w:tcPr>
          <w:p>
            <w:pPr>
              <w:jc w:val="right"/>
              <w:rPr>
                <w:rFonts w:hint="default" w:ascii="Times New Roman" w:hAnsi="Times New Roman" w:cs="Times New Roman"/>
                <w:szCs w:val="21"/>
              </w:rPr>
            </w:pPr>
            <w:r>
              <w:rPr>
                <w:rFonts w:hint="default" w:ascii="Times New Roman" w:hAnsi="Times New Roman" w:cs="Times New Roman"/>
              </w:rPr>
              <w:t>1,979,647.30</w:t>
            </w:r>
          </w:p>
        </w:tc>
        <w:tc>
          <w:tcPr>
            <w:tcW w:w="803" w:type="pct"/>
          </w:tcPr>
          <w:p>
            <w:pPr>
              <w:jc w:val="right"/>
              <w:rPr>
                <w:rFonts w:hint="default" w:ascii="Times New Roman" w:hAnsi="Times New Roman" w:cs="Times New Roman"/>
                <w:szCs w:val="21"/>
              </w:rPr>
            </w:pPr>
            <w:r>
              <w:rPr>
                <w:rFonts w:hint="default" w:ascii="Times New Roman" w:hAnsi="Times New Roman" w:cs="Times New Roman"/>
              </w:rPr>
              <w:t>2.96</w:t>
            </w:r>
          </w:p>
        </w:tc>
        <w:tc>
          <w:tcPr>
            <w:tcW w:w="803" w:type="pct"/>
          </w:tcPr>
          <w:p>
            <w:pPr>
              <w:jc w:val="right"/>
              <w:rPr>
                <w:rFonts w:hint="default" w:ascii="Times New Roman" w:hAnsi="Times New Roman" w:cs="Times New Roman"/>
                <w:szCs w:val="21"/>
              </w:rPr>
            </w:pPr>
            <w:r>
              <w:rPr>
                <w:rFonts w:hint="default" w:ascii="Times New Roman" w:hAnsi="Times New Roman" w:cs="Times New Roman"/>
              </w:rPr>
              <w:t>50,000.00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2" w:type="pct"/>
          </w:tcPr>
          <w:p>
            <w:pPr>
              <w:ind w:right="105"/>
              <w:jc w:val="center"/>
              <w:rPr>
                <w:rFonts w:hint="default" w:ascii="Times New Roman" w:hAnsi="Times New Roman" w:cs="Times New Roman"/>
                <w:szCs w:val="21"/>
              </w:rPr>
            </w:pPr>
            <w:r>
              <w:rPr>
                <w:rFonts w:hint="default" w:ascii="Times New Roman" w:hAnsi="Times New Roman" w:cs="Times New Roman"/>
                <w:szCs w:val="21"/>
              </w:rPr>
              <w:t>合计</w:t>
            </w:r>
          </w:p>
        </w:tc>
        <w:tc>
          <w:tcPr>
            <w:tcW w:w="913" w:type="pct"/>
          </w:tcPr>
          <w:p>
            <w:pPr>
              <w:ind w:right="73"/>
              <w:jc w:val="right"/>
              <w:rPr>
                <w:rFonts w:hint="default" w:ascii="Times New Roman" w:hAnsi="Times New Roman" w:cs="Times New Roman"/>
                <w:szCs w:val="21"/>
              </w:rPr>
            </w:pPr>
            <w:r>
              <w:rPr>
                <w:rFonts w:hint="default" w:ascii="Times New Roman" w:hAnsi="Times New Roman" w:cs="Times New Roman"/>
                <w:color w:val="000000"/>
                <w:sz w:val="18"/>
                <w:szCs w:val="18"/>
              </w:rPr>
              <w:t>42,262,803.84</w:t>
            </w:r>
          </w:p>
        </w:tc>
        <w:tc>
          <w:tcPr>
            <w:tcW w:w="802" w:type="pct"/>
          </w:tcPr>
          <w:p>
            <w:pPr>
              <w:jc w:val="right"/>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w:t>
            </w:r>
          </w:p>
        </w:tc>
        <w:tc>
          <w:tcPr>
            <w:tcW w:w="873" w:type="pct"/>
          </w:tcPr>
          <w:p>
            <w:pPr>
              <w:jc w:val="right"/>
              <w:rPr>
                <w:rFonts w:hint="default" w:ascii="Times New Roman" w:hAnsi="Times New Roman" w:cs="Times New Roman"/>
                <w:szCs w:val="21"/>
              </w:rPr>
            </w:pPr>
            <w:r>
              <w:rPr>
                <w:rFonts w:hint="default" w:ascii="Times New Roman" w:hAnsi="Times New Roman" w:cs="Times New Roman"/>
              </w:rPr>
              <w:t>42,262,803.84</w:t>
            </w:r>
          </w:p>
        </w:tc>
        <w:tc>
          <w:tcPr>
            <w:tcW w:w="803" w:type="pct"/>
          </w:tcPr>
          <w:p>
            <w:pPr>
              <w:jc w:val="right"/>
              <w:rPr>
                <w:rFonts w:hint="default" w:ascii="Times New Roman" w:hAnsi="Times New Roman" w:cs="Times New Roman"/>
                <w:szCs w:val="21"/>
              </w:rPr>
            </w:pPr>
            <w:r>
              <w:rPr>
                <w:rFonts w:hint="default" w:ascii="Times New Roman" w:hAnsi="Times New Roman" w:cs="Times New Roman"/>
              </w:rPr>
              <w:t>63.09</w:t>
            </w:r>
          </w:p>
        </w:tc>
        <w:tc>
          <w:tcPr>
            <w:tcW w:w="803" w:type="pct"/>
          </w:tcPr>
          <w:p>
            <w:pPr>
              <w:jc w:val="right"/>
              <w:rPr>
                <w:rFonts w:hint="default" w:ascii="Times New Roman" w:hAnsi="Times New Roman" w:cs="Times New Roman"/>
                <w:szCs w:val="21"/>
              </w:rPr>
            </w:pPr>
            <w:r>
              <w:rPr>
                <w:rFonts w:hint="default" w:ascii="Times New Roman" w:hAnsi="Times New Roman" w:cs="Times New Roman"/>
              </w:rPr>
              <w:t>17,738,442.02</w:t>
            </w:r>
          </w:p>
        </w:tc>
      </w:tr>
    </w:tbl>
    <w:p/>
    <w:p>
      <w:pPr>
        <w:snapToGrid w:val="0"/>
        <w:spacing w:line="240" w:lineRule="atLeast"/>
        <w:rPr>
          <w:rFonts w:hint="eastAsia"/>
          <w:szCs w:val="21"/>
        </w:rPr>
      </w:pPr>
      <w:r>
        <w:rPr>
          <w:rFonts w:hint="eastAsia"/>
          <w:szCs w:val="21"/>
          <w:lang w:val="en-US" w:eastAsia="zh-CN"/>
        </w:rPr>
        <w:t>其</w:t>
      </w:r>
      <w:r>
        <w:rPr>
          <w:rFonts w:hint="eastAsia"/>
          <w:szCs w:val="21"/>
        </w:rPr>
        <w:t>他说明：</w:t>
      </w:r>
    </w:p>
    <w:sdt>
      <w:sdtPr>
        <w:rPr>
          <w:szCs w:val="21"/>
        </w:rPr>
        <w:alias w:val="按欠款方归集的期末余额前五名的应收账款情况的说明"/>
        <w:tag w:val="_GBC_4233d26567cb46b2a0053fbc4949e5ad"/>
        <w:id w:val="2607"/>
        <w:placeholder>
          <w:docPart w:val="GBC22222222222222222222222222222"/>
        </w:placeholder>
      </w:sdtPr>
      <w:sdtEndPr>
        <w:rPr>
          <w:szCs w:val="21"/>
        </w:rPr>
      </w:sdtEndPr>
      <w:sdtContent>
        <w:p>
          <w:pPr>
            <w:snapToGrid w:val="0"/>
            <w:spacing w:line="240" w:lineRule="atLeast"/>
            <w:rPr>
              <w:rFonts w:hint="eastAsia"/>
              <w:szCs w:val="21"/>
            </w:rPr>
          </w:pPr>
          <w:r>
            <w:rPr>
              <w:rFonts w:hint="eastAsia"/>
              <w:szCs w:val="21"/>
              <w:lang w:eastAsia="zh-CN"/>
            </w:rPr>
            <w:t>无</w:t>
          </w:r>
        </w:p>
      </w:sdtContent>
    </w:sdt>
    <w:p>
      <w:pPr>
        <w:snapToGrid w:val="0"/>
        <w:spacing w:line="240" w:lineRule="atLeast"/>
        <w:rPr>
          <w:rFonts w:ascii="Times New Roman" w:hAnsi="Times New Roman"/>
        </w:rPr>
      </w:pPr>
    </w:p>
    <w:bookmarkEnd w:id="344"/>
    <w:bookmarkEnd w:id="345"/>
    <w:p>
      <w:pPr>
        <w:rPr>
          <w:rFonts w:hint="eastAsia"/>
        </w:rPr>
      </w:pPr>
      <w:r>
        <w:rPr>
          <w:rFonts w:hint="eastAsia"/>
        </w:rPr>
        <w:t>其他</w:t>
      </w:r>
      <w:r>
        <w:t>说明：</w:t>
      </w:r>
    </w:p>
    <w:sdt>
      <w:sdtPr>
        <w:alias w:val="是否适用：母公司应收账款其他说明[双击切换]"/>
        <w:tag w:val="_GBC_4765684a53b9474f898fa6c2bd313427"/>
        <w:id w:val="2608"/>
        <w:placeholder>
          <w:docPart w:val="GBC22222222222222222222222222222"/>
        </w:placeholder>
      </w:sdtPr>
      <w:sdtContent>
        <w:p>
          <w:pPr>
            <w:snapToGrid w:val="0"/>
            <w:spacing w:line="240" w:lineRule="atLeast"/>
            <w:outlineLvl w:val="9"/>
            <w:rPr>
              <w:rFonts w:hint="eastAsia"/>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snapToGrid w:val="0"/>
        <w:spacing w:line="240" w:lineRule="atLeast"/>
        <w:rPr>
          <w:rFonts w:hint="eastAsia"/>
        </w:rPr>
      </w:pPr>
    </w:p>
    <w:p>
      <w:pPr>
        <w:pStyle w:val="6"/>
        <w:numPr>
          <w:ilvl w:val="0"/>
          <w:numId w:val="143"/>
        </w:numPr>
      </w:pPr>
      <w:r>
        <w:rPr>
          <w:rFonts w:hint="eastAsia" w:ascii="宋体" w:hAnsi="宋体"/>
          <w:szCs w:val="21"/>
        </w:rPr>
        <w:t>其他应收款</w:t>
      </w:r>
    </w:p>
    <w:p>
      <w:pPr>
        <w:pStyle w:val="7"/>
        <w:rPr>
          <w:rFonts w:hint="eastAsia"/>
        </w:rPr>
      </w:pPr>
      <w:bookmarkStart w:id="346" w:name="_Hlk533796954"/>
      <w:bookmarkStart w:id="347" w:name="_Hlk153789873"/>
      <w:r>
        <w:rPr>
          <w:rFonts w:hint="eastAsia"/>
        </w:rPr>
        <w:t>项目列示</w:t>
      </w:r>
    </w:p>
    <w:sdt>
      <w:sdtPr>
        <w:alias w:val="是否适用：母公司其他应收款分类列示[双击切换]"/>
        <w:tag w:val="_GBC_eca97260629e4985b01404cfe0f9630b"/>
        <w:id w:val="2609"/>
        <w:placeholder>
          <w:docPart w:val="GBC22222222222222222222222222222"/>
        </w:placeholder>
      </w:sdtPr>
      <w:sdtContent>
        <w:p>
          <w:pPr>
            <w:tabs>
              <w:tab w:val="left" w:pos="6090"/>
            </w:tabs>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hint="eastAsia"/>
          <w:szCs w:val="21"/>
        </w:rPr>
      </w:pPr>
      <w:r>
        <w:rPr>
          <w:rFonts w:hint="eastAsia"/>
          <w:szCs w:val="21"/>
        </w:rPr>
        <w:t>单位：</w:t>
      </w:r>
      <w:sdt>
        <w:sdtPr>
          <w:rPr>
            <w:rFonts w:hint="eastAsia"/>
            <w:szCs w:val="21"/>
          </w:rPr>
          <w:alias w:val="单位：母公司其他应收款分类列示"/>
          <w:tag w:val="_GBC_3e648241a63447daac5dd00971efb146"/>
          <w:id w:val="261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其他应收款分类列示"/>
          <w:tag w:val="_GBC_c7b8206dd7dd44fcb02f4cced206c1b8"/>
          <w:id w:val="261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bookmarkEnd w:id="346"/>
    <w:bookmarkEnd w:id="347"/>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196"/>
        <w:gridCol w:w="2939"/>
        <w:gridCol w:w="2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3fbe550dc0704e7ebed42463d474129d"/>
            <w:id w:val="2612"/>
          </w:sdtPr>
          <w:sdtContent>
            <w:tc>
              <w:tcPr>
                <w:tcW w:w="1764" w:type="pct"/>
                <w:vAlign w:val="center"/>
              </w:tcPr>
              <w:p>
                <w:pPr>
                  <w:jc w:val="center"/>
                  <w:rPr>
                    <w:rFonts w:hint="eastAsia"/>
                    <w:szCs w:val="21"/>
                  </w:rPr>
                </w:pPr>
                <w:bookmarkStart w:id="348" w:name="_Hlk533797002"/>
                <w:r>
                  <w:rPr>
                    <w:rFonts w:hint="eastAsia"/>
                    <w:szCs w:val="21"/>
                  </w:rPr>
                  <w:t>项目</w:t>
                </w:r>
              </w:p>
            </w:tc>
          </w:sdtContent>
        </w:sdt>
        <w:sdt>
          <w:sdtPr>
            <w:tag w:val="_PLD_5161bba6c7a3460784316b0695f47487"/>
            <w:id w:val="2613"/>
          </w:sdtPr>
          <w:sdtContent>
            <w:tc>
              <w:tcPr>
                <w:tcW w:w="1622" w:type="pct"/>
                <w:vAlign w:val="center"/>
              </w:tcPr>
              <w:p>
                <w:pPr>
                  <w:jc w:val="center"/>
                  <w:rPr>
                    <w:rFonts w:hint="eastAsia"/>
                    <w:szCs w:val="21"/>
                  </w:rPr>
                </w:pPr>
                <w:r>
                  <w:rPr>
                    <w:rFonts w:hint="eastAsia"/>
                    <w:szCs w:val="21"/>
                  </w:rPr>
                  <w:t>期末余额</w:t>
                </w:r>
              </w:p>
            </w:tc>
          </w:sdtContent>
        </w:sdt>
        <w:sdt>
          <w:sdtPr>
            <w:tag w:val="_PLD_54007dfc9bc24ec0b86bc4694efe4938"/>
            <w:id w:val="2614"/>
          </w:sdtPr>
          <w:sdtContent>
            <w:tc>
              <w:tcPr>
                <w:tcW w:w="1614" w:type="pct"/>
                <w:vAlign w:val="center"/>
              </w:tcPr>
              <w:p>
                <w:pPr>
                  <w:jc w:val="center"/>
                  <w:rPr>
                    <w:rFonts w:hint="eastAsia"/>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64" w:type="pct"/>
          </w:tcPr>
          <w:p>
            <w:pPr>
              <w:ind w:right="5"/>
              <w:rPr>
                <w:rFonts w:hint="eastAsia"/>
                <w:szCs w:val="21"/>
              </w:rPr>
            </w:pPr>
            <w:r>
              <w:rPr>
                <w:rFonts w:hint="eastAsia"/>
                <w:szCs w:val="21"/>
              </w:rPr>
              <w:t>应收利息</w:t>
            </w:r>
          </w:p>
        </w:tc>
        <w:tc>
          <w:tcPr>
            <w:tcW w:w="1622" w:type="pct"/>
          </w:tcPr>
          <w:p>
            <w:pPr>
              <w:ind w:right="5"/>
              <w:jc w:val="right"/>
              <w:rPr>
                <w:szCs w:val="21"/>
              </w:rPr>
            </w:pPr>
          </w:p>
        </w:tc>
        <w:tc>
          <w:tcPr>
            <w:tcW w:w="1614" w:type="pct"/>
          </w:tcPr>
          <w:p>
            <w:pPr>
              <w:ind w:right="5"/>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64" w:type="pct"/>
          </w:tcPr>
          <w:p>
            <w:pPr>
              <w:ind w:right="5"/>
              <w:rPr>
                <w:rFonts w:hint="eastAsia"/>
                <w:szCs w:val="21"/>
              </w:rPr>
            </w:pPr>
            <w:r>
              <w:rPr>
                <w:rFonts w:hint="eastAsia"/>
                <w:szCs w:val="21"/>
              </w:rPr>
              <w:t>应收股利</w:t>
            </w:r>
          </w:p>
        </w:tc>
        <w:tc>
          <w:tcPr>
            <w:tcW w:w="1622" w:type="pct"/>
          </w:tcPr>
          <w:p>
            <w:pPr>
              <w:ind w:right="5"/>
              <w:jc w:val="right"/>
              <w:rPr>
                <w:szCs w:val="21"/>
              </w:rPr>
            </w:pPr>
          </w:p>
        </w:tc>
        <w:tc>
          <w:tcPr>
            <w:tcW w:w="1614" w:type="pct"/>
          </w:tcPr>
          <w:p>
            <w:pPr>
              <w:ind w:right="5"/>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64" w:type="pct"/>
          </w:tcPr>
          <w:p>
            <w:pPr>
              <w:ind w:right="5"/>
              <w:rPr>
                <w:rFonts w:hint="eastAsia"/>
                <w:szCs w:val="21"/>
              </w:rPr>
            </w:pPr>
            <w:r>
              <w:rPr>
                <w:rFonts w:hint="eastAsia"/>
                <w:szCs w:val="21"/>
              </w:rPr>
              <w:t>其他应收款</w:t>
            </w:r>
          </w:p>
        </w:tc>
        <w:tc>
          <w:tcPr>
            <w:tcW w:w="1622" w:type="pct"/>
          </w:tcPr>
          <w:p>
            <w:pPr>
              <w:ind w:right="5"/>
              <w:jc w:val="right"/>
              <w:rPr>
                <w:rFonts w:hint="default" w:ascii="Times New Roman" w:hAnsi="Times New Roman" w:cs="Times New Roman"/>
                <w:szCs w:val="21"/>
              </w:rPr>
            </w:pPr>
            <w:r>
              <w:rPr>
                <w:rFonts w:hint="default" w:ascii="Times New Roman" w:hAnsi="Times New Roman" w:cs="Times New Roman"/>
              </w:rPr>
              <w:t>80,928,242.06</w:t>
            </w:r>
          </w:p>
        </w:tc>
        <w:tc>
          <w:tcPr>
            <w:tcW w:w="1614" w:type="pct"/>
          </w:tcPr>
          <w:p>
            <w:pPr>
              <w:ind w:right="5"/>
              <w:jc w:val="right"/>
              <w:rPr>
                <w:rFonts w:hint="default" w:ascii="Times New Roman" w:hAnsi="Times New Roman" w:cs="Times New Roman"/>
                <w:szCs w:val="21"/>
              </w:rPr>
            </w:pPr>
            <w:r>
              <w:rPr>
                <w:rFonts w:hint="default" w:ascii="Times New Roman" w:hAnsi="Times New Roman" w:cs="Times New Roman"/>
              </w:rPr>
              <w:t>84,541,821.28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64" w:type="pct"/>
          </w:tcPr>
          <w:p>
            <w:pPr>
              <w:autoSpaceDE w:val="0"/>
              <w:autoSpaceDN w:val="0"/>
              <w:adjustRightInd w:val="0"/>
              <w:rPr>
                <w:rFonts w:hint="eastAsia"/>
                <w:szCs w:val="21"/>
              </w:rPr>
            </w:pPr>
            <w:r>
              <w:rPr>
                <w:rFonts w:hint="eastAsia"/>
                <w:szCs w:val="21"/>
              </w:rPr>
              <w:t>合计</w:t>
            </w:r>
          </w:p>
        </w:tc>
        <w:tc>
          <w:tcPr>
            <w:tcW w:w="1622" w:type="pct"/>
          </w:tcPr>
          <w:p>
            <w:pPr>
              <w:jc w:val="right"/>
              <w:rPr>
                <w:rFonts w:hint="default" w:ascii="Times New Roman" w:hAnsi="Times New Roman" w:cs="Times New Roman"/>
                <w:szCs w:val="21"/>
              </w:rPr>
            </w:pPr>
            <w:r>
              <w:rPr>
                <w:rFonts w:hint="default" w:ascii="Times New Roman" w:hAnsi="Times New Roman" w:cs="Times New Roman"/>
              </w:rPr>
              <w:t>80,928,242.06</w:t>
            </w:r>
          </w:p>
        </w:tc>
        <w:tc>
          <w:tcPr>
            <w:tcW w:w="1614" w:type="pct"/>
          </w:tcPr>
          <w:p>
            <w:pPr>
              <w:jc w:val="right"/>
              <w:rPr>
                <w:rFonts w:hint="default" w:ascii="Times New Roman" w:hAnsi="Times New Roman" w:cs="Times New Roman"/>
                <w:szCs w:val="21"/>
              </w:rPr>
            </w:pPr>
            <w:r>
              <w:rPr>
                <w:rFonts w:hint="default" w:ascii="Times New Roman" w:hAnsi="Times New Roman" w:cs="Times New Roman"/>
              </w:rPr>
              <w:t>84,541,821.28</w:t>
            </w:r>
          </w:p>
        </w:tc>
      </w:tr>
    </w:tbl>
    <w:p/>
    <w:p>
      <w:pPr>
        <w:rPr>
          <w:rFonts w:hint="eastAsia"/>
          <w:szCs w:val="21"/>
        </w:rPr>
      </w:pPr>
      <w:r>
        <w:rPr>
          <w:rFonts w:hint="eastAsia"/>
          <w:szCs w:val="21"/>
        </w:rPr>
        <w:t>其他说明：</w:t>
      </w:r>
    </w:p>
    <w:sdt>
      <w:sdtPr>
        <w:rPr>
          <w:szCs w:val="21"/>
        </w:rPr>
        <w:alias w:val="是否适用：母公司其他应收款分类列示其他说明[双击切换]"/>
        <w:tag w:val="_GBC_17d0b67d20cb486dbc08e07c11e1224a"/>
        <w:id w:val="2615"/>
        <w:placeholder>
          <w:docPart w:val="GBC22222222222222222222222222222"/>
        </w:placeholder>
      </w:sdtPr>
      <w:sdtEndPr>
        <w:rPr>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bookmarkEnd w:id="348"/>
    <w:p>
      <w:pPr>
        <w:rPr>
          <w:rFonts w:hint="eastAsia"/>
        </w:rPr>
      </w:pPr>
    </w:p>
    <w:p>
      <w:pPr>
        <w:pStyle w:val="7"/>
        <w:ind w:left="360" w:hanging="360"/>
        <w:rPr>
          <w:rFonts w:hint="eastAsia"/>
        </w:rPr>
      </w:pPr>
      <w:r>
        <w:rPr>
          <w:rFonts w:hint="eastAsia"/>
        </w:rPr>
        <w:t>应收利息</w:t>
      </w:r>
    </w:p>
    <w:p>
      <w:pPr>
        <w:pStyle w:val="8"/>
        <w:numPr>
          <w:ilvl w:val="0"/>
          <w:numId w:val="145"/>
        </w:numPr>
        <w:ind w:leftChars="0"/>
      </w:pPr>
      <w:bookmarkStart w:id="349" w:name="_Hlk533797042"/>
      <w:r>
        <w:rPr>
          <w:rFonts w:hint="eastAsia"/>
        </w:rPr>
        <w:t>应收利息分类</w:t>
      </w:r>
    </w:p>
    <w:sdt>
      <w:sdtPr>
        <w:alias w:val="是否适用：母公司应收利息分类[双击切换]"/>
        <w:tag w:val="_GBC_5e0cba78d09b4764ada25ce89de1c4fd"/>
        <w:id w:val="2616"/>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pStyle w:val="2"/>
        <w:outlineLvl w:val="9"/>
        <w:rPr>
          <w:rFonts w:hint="eastAsia"/>
        </w:rPr>
      </w:pPr>
    </w:p>
    <w:bookmarkEnd w:id="349"/>
    <w:p>
      <w:pPr>
        <w:pStyle w:val="8"/>
        <w:numPr>
          <w:ilvl w:val="0"/>
          <w:numId w:val="145"/>
        </w:numPr>
        <w:ind w:leftChars="0"/>
      </w:pPr>
      <w:bookmarkStart w:id="350" w:name="_Hlk533797114"/>
      <w:r>
        <w:rPr>
          <w:rFonts w:hint="eastAsia"/>
        </w:rPr>
        <w:t>重要逾期利息</w:t>
      </w:r>
    </w:p>
    <w:sdt>
      <w:sdtPr>
        <w:alias w:val="是否适用：母公司重要逾期利息[双击切换]"/>
        <w:tag w:val="_GBC_2d954f5af6a64a34941652eeb166dce8"/>
        <w:id w:val="2617"/>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pStyle w:val="2"/>
        <w:outlineLvl w:val="9"/>
        <w:rPr>
          <w:rFonts w:hint="eastAsia"/>
        </w:rPr>
      </w:pPr>
    </w:p>
    <w:p>
      <w:pPr>
        <w:pStyle w:val="8"/>
        <w:numPr>
          <w:ilvl w:val="0"/>
          <w:numId w:val="145"/>
        </w:numPr>
        <w:ind w:leftChars="0"/>
      </w:pPr>
      <w:bookmarkStart w:id="351" w:name="_Hlk154149455"/>
      <w:bookmarkStart w:id="352" w:name="_Hlk153789950"/>
      <w:r>
        <w:rPr>
          <w:rFonts w:hint="eastAsia"/>
        </w:rPr>
        <w:t>按坏账计提方法分类披露</w:t>
      </w:r>
    </w:p>
    <w:sdt>
      <w:sdtPr>
        <w:alias w:val="是否适用：按坏账计提方法分类披露[双击切换]"/>
        <w:tag w:val="_GBC_fe4d472a766545fe91e93448a26e5403"/>
        <w:id w:val="2618"/>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pStyle w:val="2"/>
        <w:outlineLvl w:val="9"/>
        <w:rPr>
          <w:rFonts w:hint="eastAsia"/>
        </w:rPr>
      </w:pPr>
    </w:p>
    <w:p>
      <w:pPr>
        <w:rPr>
          <w:rFonts w:hint="eastAsia"/>
        </w:rPr>
      </w:pPr>
      <w:r>
        <w:rPr>
          <w:rFonts w:hint="eastAsia"/>
        </w:rPr>
        <w:t>按单项计提坏账准备：</w:t>
      </w:r>
    </w:p>
    <w:sdt>
      <w:sdtPr>
        <w:alias w:val="是否适用：母公司按单项计提坏账准备的详细情况[双击切换]"/>
        <w:tag w:val="_GBC_d06b9654dbc04fa7af49f1a5ad28f657"/>
        <w:id w:val="2619"/>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pStyle w:val="2"/>
        <w:outlineLvl w:val="9"/>
        <w:rPr>
          <w:rFonts w:hint="eastAsia"/>
          <w:lang w:eastAsia="zh-CN"/>
        </w:rPr>
      </w:pPr>
    </w:p>
    <w:p>
      <w:pPr>
        <w:rPr>
          <w:rFonts w:hint="eastAsia"/>
          <w:szCs w:val="21"/>
        </w:rPr>
      </w:pPr>
      <w:r>
        <w:rPr>
          <w:rFonts w:hint="eastAsia"/>
          <w:szCs w:val="21"/>
        </w:rPr>
        <w:t>按单项计提坏账准备的说明：</w:t>
      </w:r>
    </w:p>
    <w:sdt>
      <w:sdtPr>
        <w:rPr>
          <w:szCs w:val="21"/>
        </w:rPr>
        <w:alias w:val="是否适用：母公司按单项计提坏账准备的说明[双击切换]"/>
        <w:tag w:val="_GBC_7a6fa6b7c7de4c12942ac6477ec9ffb8"/>
        <w:id w:val="2620"/>
        <w:placeholder>
          <w:docPart w:val="GBC22222222222222222222222222222"/>
        </w:placeholder>
      </w:sdtPr>
      <w:sdtEndPr>
        <w:rPr>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rPr>
          <w:rFonts w:ascii="Calibri" w:hAnsi="Calibri" w:cs="Times New Roman"/>
          <w:bCs/>
          <w:szCs w:val="22"/>
        </w:rPr>
      </w:pPr>
      <w:r>
        <w:rPr>
          <w:rFonts w:hint="eastAsia" w:ascii="Calibri" w:hAnsi="Calibri" w:cs="Times New Roman"/>
          <w:bCs/>
          <w:szCs w:val="22"/>
        </w:rPr>
        <w:t>按组合计提坏账准备：</w:t>
      </w:r>
    </w:p>
    <w:sdt>
      <w:sdtPr>
        <w:rPr>
          <w:rFonts w:ascii="Calibri" w:hAnsi="Calibri" w:cs="Times New Roman"/>
          <w:bCs/>
          <w:szCs w:val="22"/>
        </w:rPr>
        <w:alias w:val="是否适用：母公司按组合计提坏账准备的详细情况[双击切换]"/>
        <w:tag w:val="_GBC_ce999ec0925c4191a03a5c3b162652e0"/>
        <w:id w:val="2621"/>
        <w:placeholder>
          <w:docPart w:val="GBC22222222222222222222222222222"/>
        </w:placeholder>
      </w:sdtPr>
      <w:sdtEndPr>
        <w:rPr>
          <w:rFonts w:ascii="Calibri" w:hAnsi="Calibri" w:cs="Times New Roman"/>
          <w:bCs/>
          <w:szCs w:val="22"/>
        </w:rPr>
      </w:sdtEndPr>
      <w:sdtContent>
        <w:p>
          <w:pPr>
            <w:outlineLvl w:val="9"/>
            <w:rPr>
              <w:rFonts w:hint="eastAsia"/>
              <w:szCs w:val="21"/>
            </w:rPr>
          </w:pPr>
          <w:r>
            <w:rPr>
              <w:rFonts w:cs="Times New Roman"/>
              <w:bCs/>
              <w:szCs w:val="22"/>
            </w:rPr>
            <w:fldChar w:fldCharType="begin"/>
          </w:r>
          <w:r>
            <w:rPr>
              <w:rFonts w:hint="eastAsia" w:cs="Times New Roman"/>
              <w:bCs/>
              <w:szCs w:val="22"/>
              <w:lang w:eastAsia="zh-CN"/>
            </w:rPr>
            <w:instrText xml:space="preserve"> MACROBUTTON  SnrToggleCheckbox □适用 </w:instrText>
          </w:r>
          <w:r>
            <w:rPr>
              <w:rFonts w:cs="Times New Roman"/>
              <w:bCs/>
              <w:szCs w:val="22"/>
            </w:rPr>
            <w:fldChar w:fldCharType="end"/>
          </w:r>
          <w:r>
            <w:rPr>
              <w:rFonts w:cs="Times New Roman"/>
              <w:bCs/>
              <w:szCs w:val="22"/>
            </w:rPr>
            <w:fldChar w:fldCharType="begin"/>
          </w:r>
          <w:r>
            <w:rPr>
              <w:rFonts w:hint="eastAsia" w:cs="Times New Roman"/>
              <w:bCs/>
              <w:szCs w:val="22"/>
              <w:lang w:eastAsia="zh-CN"/>
            </w:rPr>
            <w:instrText xml:space="preserve"> MACROBUTTON  SnrToggleCheckbox √不适用 </w:instrText>
          </w:r>
          <w:r>
            <w:rPr>
              <w:rFonts w:cs="Times New Roman"/>
              <w:bCs/>
              <w:szCs w:val="22"/>
            </w:rPr>
            <w:fldChar w:fldCharType="end"/>
          </w:r>
        </w:p>
      </w:sdtContent>
    </w:sdt>
    <w:p>
      <w:pPr>
        <w:rPr>
          <w:rFonts w:ascii="Calibri" w:hAnsi="Calibri" w:cs="Times New Roman"/>
          <w:b/>
          <w:bCs/>
          <w:szCs w:val="22"/>
        </w:rPr>
      </w:pPr>
    </w:p>
    <w:bookmarkEnd w:id="350"/>
    <w:bookmarkEnd w:id="351"/>
    <w:bookmarkEnd w:id="352"/>
    <w:p>
      <w:pPr>
        <w:pStyle w:val="8"/>
        <w:numPr>
          <w:ilvl w:val="0"/>
          <w:numId w:val="145"/>
        </w:numPr>
        <w:ind w:leftChars="0"/>
      </w:pPr>
      <w:bookmarkStart w:id="353" w:name="_Hlk533868784"/>
      <w:r>
        <w:rPr>
          <w:rFonts w:hint="eastAsia"/>
        </w:rPr>
        <w:t>按预期信用损失一般模型计提坏账准备</w:t>
      </w:r>
    </w:p>
    <w:sdt>
      <w:sdtPr>
        <w:rPr>
          <w:szCs w:val="21"/>
        </w:rPr>
        <w:alias w:val="是否适用：母公司应收利息坏账准备调节表[双击切换]"/>
        <w:tag w:val="_GBC_f31c9323c5434941917fd7e42ea1fd1b"/>
        <w:id w:val="2622"/>
        <w:placeholder>
          <w:docPart w:val="GBC22222222222222222222222222222"/>
        </w:placeholder>
      </w:sdtPr>
      <w:sdtEndPr>
        <w:rPr>
          <w:szCs w:val="21"/>
        </w:rPr>
      </w:sdtEndPr>
      <w:sdtContent>
        <w:p>
          <w:pPr>
            <w:autoSpaceDE w:val="0"/>
            <w:autoSpaceDN w:val="0"/>
            <w:adjustRightInd w:val="0"/>
            <w:ind w:right="105" w:rightChars="50"/>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pStyle w:val="2"/>
        <w:outlineLvl w:val="9"/>
        <w:rPr>
          <w:rFonts w:hint="eastAsia"/>
        </w:rPr>
      </w:pPr>
    </w:p>
    <w:p>
      <w:pPr>
        <w:autoSpaceDE w:val="0"/>
        <w:autoSpaceDN w:val="0"/>
        <w:adjustRightInd w:val="0"/>
        <w:ind w:right="105" w:rightChars="50"/>
        <w:rPr>
          <w:rFonts w:hint="eastAsia"/>
          <w:szCs w:val="21"/>
        </w:rPr>
      </w:pPr>
      <w:bookmarkStart w:id="354" w:name="OLE_LINK5"/>
      <w:r>
        <w:rPr>
          <w:rFonts w:hint="eastAsia"/>
          <w:szCs w:val="21"/>
        </w:rPr>
        <w:t>各阶段划分依据和坏账准备计提比例</w:t>
      </w:r>
    </w:p>
    <w:bookmarkEnd w:id="354"/>
    <w:sdt>
      <w:sdtPr>
        <w:rPr>
          <w:rFonts w:cs="Times New Roman"/>
          <w:bCs/>
          <w:szCs w:val="22"/>
        </w:rPr>
        <w:alias w:val="应收利息各阶段划分依据和坏账准备计提比例"/>
        <w:tag w:val="_GBC_b77aa29618704a4d96dead6a87509661"/>
        <w:id w:val="2623"/>
        <w:placeholder>
          <w:docPart w:val="GBC22222222222222222222222222222"/>
        </w:placeholder>
      </w:sdtPr>
      <w:sdtEndPr>
        <w:rPr>
          <w:rFonts w:cs="Times New Roman"/>
          <w:bCs/>
          <w:szCs w:val="22"/>
        </w:rPr>
      </w:sdtEndPr>
      <w:sdtContent>
        <w:p>
          <w:pPr>
            <w:rPr>
              <w:rFonts w:hint="eastAsia" w:cs="Times New Roman"/>
              <w:bCs/>
              <w:szCs w:val="22"/>
            </w:rPr>
          </w:pPr>
          <w:r>
            <w:rPr>
              <w:rFonts w:hint="eastAsia" w:cs="Times New Roman"/>
              <w:bCs/>
              <w:szCs w:val="22"/>
              <w:lang w:eastAsia="zh-CN"/>
            </w:rPr>
            <w:t>无</w:t>
          </w:r>
        </w:p>
      </w:sdtContent>
    </w:sdt>
    <w:p>
      <w:pPr>
        <w:rPr>
          <w:rFonts w:hint="eastAsia" w:cs="Times New Roman"/>
          <w:bCs/>
          <w:szCs w:val="22"/>
        </w:rPr>
      </w:pPr>
    </w:p>
    <w:p>
      <w:pPr>
        <w:pStyle w:val="67"/>
      </w:pPr>
      <w:r>
        <w:rPr>
          <w:rFonts w:hint="eastAsia"/>
        </w:rPr>
        <w:t>对本期发生损失准备变动的应收利息账面余额显著变动的情况说明：</w:t>
      </w:r>
    </w:p>
    <w:sdt>
      <w:sdtPr>
        <w:alias w:val="是否适用：母公司应收利息本期发生损失准备变动且账面余额显著变动的情况说明[双击切换]"/>
        <w:tag w:val="_GBC_2798f4ad45d644a484ca2567cd62ed60"/>
        <w:id w:val="2624"/>
        <w:placeholder>
          <w:docPart w:val="GBC22222222222222222222222222222"/>
        </w:placeholder>
      </w:sdt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rPr>
      </w:pPr>
    </w:p>
    <w:bookmarkEnd w:id="353"/>
    <w:p>
      <w:pPr>
        <w:pStyle w:val="8"/>
        <w:numPr>
          <w:ilvl w:val="0"/>
          <w:numId w:val="145"/>
        </w:numPr>
        <w:ind w:leftChars="0"/>
      </w:pPr>
      <w:bookmarkStart w:id="355" w:name="_Hlk533797211"/>
      <w:bookmarkEnd w:id="355"/>
      <w:bookmarkStart w:id="356" w:name="_Hlk154149866"/>
      <w:bookmarkStart w:id="357" w:name="_Hlk153790581"/>
      <w:r>
        <w:rPr>
          <w:rFonts w:hint="eastAsia"/>
        </w:rPr>
        <w:t>坏账准备的情况</w:t>
      </w:r>
    </w:p>
    <w:sdt>
      <w:sdtPr>
        <w:alias w:val="是否适用：母公司坏账准备情况[双击切换]"/>
        <w:tag w:val="_GBC_44a257b47fa748eca2cab9dd0877e841"/>
        <w:id w:val="2625"/>
        <w:placeholder>
          <w:docPart w:val="GBC22222222222222222222222222222"/>
        </w:placeholder>
      </w:sdtPr>
      <w:sdtContent>
        <w:p>
          <w:pPr>
            <w:pStyle w:val="67"/>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pStyle w:val="67"/>
        <w:outlineLvl w:val="9"/>
      </w:pPr>
    </w:p>
    <w:p>
      <w:pPr>
        <w:rPr>
          <w:rFonts w:hint="eastAsia"/>
        </w:rPr>
      </w:pPr>
      <w:r>
        <w:rPr>
          <w:rFonts w:hint="eastAsia"/>
        </w:rPr>
        <w:t>其中本期坏账准备收回或转回金额重要的：</w:t>
      </w:r>
    </w:p>
    <w:sdt>
      <w:sdtPr>
        <w:alias w:val="是否适用：本期坏账准备收回或转回金额重要的[双击切换]"/>
        <w:tag w:val="_GBC_dda1c249e9da4520abee515b8b42f5f4"/>
        <w:id w:val="2626"/>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pStyle w:val="2"/>
        <w:outlineLvl w:val="9"/>
        <w:rPr>
          <w:rFonts w:hint="eastAsia"/>
          <w:lang w:eastAsia="zh-CN"/>
        </w:rPr>
      </w:pPr>
    </w:p>
    <w:p>
      <w:pPr>
        <w:rPr>
          <w:rFonts w:hint="eastAsia"/>
        </w:rPr>
      </w:pPr>
      <w:r>
        <w:rPr>
          <w:rFonts w:hint="eastAsia"/>
        </w:rPr>
        <w:t>其他说明：</w:t>
      </w:r>
    </w:p>
    <w:sdt>
      <w:sdtPr>
        <w:alias w:val="母公司坏账准备情况的说明"/>
        <w:tag w:val="_GBC_31b65196a31b451f9f81b4cd487599d5"/>
        <w:id w:val="2627"/>
        <w:placeholder>
          <w:docPart w:val="GBC22222222222222222222222222222"/>
        </w:placeholder>
      </w:sdtPr>
      <w:sdtContent>
        <w:p>
          <w:pPr>
            <w:ind w:right="42" w:rightChars="20"/>
            <w:rPr>
              <w:rFonts w:hint="eastAsia"/>
            </w:rPr>
          </w:pPr>
          <w:r>
            <w:rPr>
              <w:rFonts w:hint="eastAsia"/>
              <w:lang w:eastAsia="zh-CN"/>
            </w:rPr>
            <w:t>无</w:t>
          </w:r>
        </w:p>
      </w:sdtContent>
    </w:sdt>
    <w:p>
      <w:pPr>
        <w:ind w:right="-1594" w:rightChars="-759"/>
        <w:rPr>
          <w:rFonts w:hint="eastAsia"/>
        </w:rPr>
      </w:pPr>
    </w:p>
    <w:p>
      <w:pPr>
        <w:pStyle w:val="8"/>
        <w:numPr>
          <w:ilvl w:val="0"/>
          <w:numId w:val="145"/>
        </w:numPr>
        <w:ind w:leftChars="0"/>
      </w:pPr>
      <w:r>
        <w:rPr>
          <w:rFonts w:hint="eastAsia"/>
        </w:rPr>
        <w:t>本期实际核销的应收利息情况</w:t>
      </w:r>
    </w:p>
    <w:sdt>
      <w:sdtPr>
        <w:alias w:val="是否适用：实际核销的情况[双击切换]"/>
        <w:tag w:val="_GBC_078b310c81244c1d880a4059768019f1"/>
        <w:id w:val="2628"/>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pStyle w:val="2"/>
        <w:outlineLvl w:val="9"/>
        <w:rPr>
          <w:rFonts w:hint="eastAsia"/>
        </w:rPr>
      </w:pPr>
    </w:p>
    <w:p>
      <w:pPr>
        <w:rPr>
          <w:rFonts w:hint="eastAsia"/>
          <w:szCs w:val="21"/>
        </w:rPr>
      </w:pPr>
      <w:r>
        <w:rPr>
          <w:rFonts w:hint="eastAsia"/>
          <w:szCs w:val="21"/>
        </w:rPr>
        <w:t>其中重要的应收利息核销情况</w:t>
      </w:r>
    </w:p>
    <w:sdt>
      <w:sdtPr>
        <w:rPr>
          <w:rFonts w:hint="eastAsia"/>
          <w:szCs w:val="21"/>
        </w:rPr>
        <w:alias w:val="是否适用：母公司重要的核销情况[双击切换]"/>
        <w:tag w:val="_GBC_d68df6b80a1a45bcb388baf56df1b958"/>
        <w:id w:val="2629"/>
        <w:placeholder>
          <w:docPart w:val="GBC22222222222222222222222222222"/>
        </w:placeholder>
      </w:sdtPr>
      <w:sdtEndPr>
        <w:rPr>
          <w:rFonts w:hint="eastAsia"/>
          <w:szCs w:val="21"/>
        </w:rPr>
      </w:sdtEndPr>
      <w:sdtContent>
        <w:p>
          <w:pPr>
            <w:snapToGrid w:val="0"/>
            <w:spacing w:line="240" w:lineRule="atLeast"/>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pStyle w:val="2"/>
        <w:outlineLvl w:val="9"/>
        <w:rPr>
          <w:rFonts w:hint="eastAsia"/>
        </w:rPr>
      </w:pPr>
    </w:p>
    <w:p>
      <w:pPr>
        <w:snapToGrid w:val="0"/>
        <w:spacing w:line="240" w:lineRule="atLeast"/>
        <w:rPr>
          <w:rFonts w:hint="eastAsia"/>
          <w:szCs w:val="21"/>
        </w:rPr>
      </w:pPr>
      <w:r>
        <w:rPr>
          <w:rFonts w:hint="eastAsia"/>
          <w:szCs w:val="21"/>
        </w:rPr>
        <w:t>核销说明：</w:t>
      </w:r>
    </w:p>
    <w:sdt>
      <w:sdtPr>
        <w:rPr>
          <w:szCs w:val="21"/>
        </w:rPr>
        <w:alias w:val="是否适用：母公司核销说明[双击切换]"/>
        <w:tag w:val="_GBC_dd0453ff96014cb191f4b96cd3787f15"/>
        <w:id w:val="2630"/>
        <w:placeholder>
          <w:docPart w:val="GBC22222222222222222222222222222"/>
        </w:placeholder>
      </w:sdtPr>
      <w:sdtEndPr>
        <w:rPr>
          <w:szCs w:val="21"/>
        </w:rPr>
      </w:sdtEndPr>
      <w:sdtContent>
        <w:p>
          <w:pPr>
            <w:outlineLvl w:val="9"/>
            <w:rPr>
              <w:rFonts w:hint="eastAsia"/>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rPr>
      </w:pPr>
    </w:p>
    <w:bookmarkEnd w:id="356"/>
    <w:p>
      <w:pPr>
        <w:rPr>
          <w:rFonts w:hint="eastAsia"/>
        </w:rPr>
      </w:pPr>
      <w:r>
        <w:rPr>
          <w:rFonts w:hint="eastAsia"/>
        </w:rPr>
        <w:t>其他说明：</w:t>
      </w:r>
    </w:p>
    <w:sdt>
      <w:sdtPr>
        <w:rPr>
          <w:rFonts w:hint="eastAsia"/>
          <w:szCs w:val="21"/>
        </w:rPr>
        <w:alias w:val="是否适用：应收利息的说明[双击切换]"/>
        <w:tag w:val="_GBC_9a3e6e5b075544d3b90be42ae9d883ef"/>
        <w:id w:val="2631"/>
        <w:placeholder>
          <w:docPart w:val="GBC22222222222222222222222222222"/>
        </w:placeholder>
      </w:sdtPr>
      <w:sdtEndPr>
        <w:rPr>
          <w:rFonts w:hint="eastAsia"/>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bookmarkEnd w:id="357"/>
    <w:p>
      <w:pPr>
        <w:pStyle w:val="7"/>
        <w:ind w:left="360" w:hanging="360"/>
        <w:rPr>
          <w:rFonts w:hint="eastAsia"/>
        </w:rPr>
      </w:pPr>
      <w:r>
        <w:rPr>
          <w:rFonts w:hint="eastAsia"/>
        </w:rPr>
        <w:t>应收股利</w:t>
      </w:r>
    </w:p>
    <w:p>
      <w:pPr>
        <w:pStyle w:val="8"/>
        <w:numPr>
          <w:ilvl w:val="0"/>
          <w:numId w:val="145"/>
        </w:numPr>
        <w:ind w:leftChars="0"/>
      </w:pPr>
      <w:bookmarkStart w:id="358" w:name="_Hlk533797257"/>
      <w:r>
        <w:rPr>
          <w:rFonts w:hint="eastAsia"/>
        </w:rPr>
        <w:t>应收股利</w:t>
      </w:r>
    </w:p>
    <w:sdt>
      <w:sdtPr>
        <w:alias w:val="是否适用：母公司应收股利[双击切换]"/>
        <w:tag w:val="_GBC_a52dcf5153694fbe9527781c61a5006e"/>
        <w:id w:val="2632"/>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pStyle w:val="2"/>
        <w:outlineLvl w:val="9"/>
        <w:rPr>
          <w:rFonts w:hint="eastAsia"/>
        </w:rPr>
      </w:pPr>
    </w:p>
    <w:bookmarkEnd w:id="358"/>
    <w:p>
      <w:pPr>
        <w:pStyle w:val="8"/>
        <w:numPr>
          <w:ilvl w:val="0"/>
          <w:numId w:val="145"/>
        </w:numPr>
        <w:ind w:leftChars="0"/>
      </w:pPr>
      <w:bookmarkStart w:id="359" w:name="_Hlk533797316"/>
      <w:r>
        <w:rPr>
          <w:rFonts w:hint="eastAsia"/>
        </w:rPr>
        <w:t>重要的账龄超过1年的应收股利</w:t>
      </w:r>
    </w:p>
    <w:sdt>
      <w:sdtPr>
        <w:rPr>
          <w:szCs w:val="21"/>
        </w:rPr>
        <w:alias w:val="是否适用：母公司重要的账龄超过1年的应收股利[双击切换]"/>
        <w:tag w:val="_GBC_70eb463d08894908bb104ae0b258e76e"/>
        <w:id w:val="2633"/>
        <w:placeholder>
          <w:docPart w:val="GBC22222222222222222222222222222"/>
        </w:placeholder>
      </w:sdtPr>
      <w:sdtEndPr>
        <w:rPr>
          <w:szCs w:val="21"/>
        </w:rPr>
      </w:sdtEndPr>
      <w:sdtContent>
        <w:p>
          <w:pPr>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pStyle w:val="2"/>
        <w:outlineLvl w:val="9"/>
        <w:rPr>
          <w:rFonts w:hint="eastAsia"/>
        </w:rPr>
      </w:pPr>
    </w:p>
    <w:p>
      <w:pPr>
        <w:pStyle w:val="8"/>
        <w:numPr>
          <w:ilvl w:val="0"/>
          <w:numId w:val="145"/>
        </w:numPr>
        <w:ind w:leftChars="0"/>
      </w:pPr>
      <w:bookmarkStart w:id="360" w:name="_Hlk153790907"/>
      <w:bookmarkStart w:id="361" w:name="_Hlk154150045"/>
      <w:r>
        <w:rPr>
          <w:rFonts w:hint="eastAsia"/>
        </w:rPr>
        <w:t>按坏账计提方法分类披露</w:t>
      </w:r>
    </w:p>
    <w:sdt>
      <w:sdtPr>
        <w:alias w:val="是否适用：母公司按坏账计提方法分类披露[双击切换]"/>
        <w:tag w:val="_GBC_3e6131bf64764260959e58957d1a923e"/>
        <w:id w:val="2634"/>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pStyle w:val="2"/>
        <w:outlineLvl w:val="9"/>
        <w:rPr>
          <w:rFonts w:hint="eastAsia"/>
        </w:rPr>
      </w:pPr>
    </w:p>
    <w:p>
      <w:pPr>
        <w:rPr>
          <w:rFonts w:hint="eastAsia"/>
        </w:rPr>
      </w:pPr>
      <w:r>
        <w:rPr>
          <w:rFonts w:hint="eastAsia"/>
        </w:rPr>
        <w:t>按单项计提坏账准备：</w:t>
      </w:r>
    </w:p>
    <w:sdt>
      <w:sdtPr>
        <w:alias w:val="是否适用：母公司按单项计提坏账准备的详细情况[双击切换]"/>
        <w:tag w:val="_GBC_0bffd65beafa48e6aca929c5c2140787"/>
        <w:id w:val="2635"/>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pStyle w:val="2"/>
        <w:outlineLvl w:val="9"/>
        <w:rPr>
          <w:rFonts w:hint="eastAsia"/>
          <w:lang w:eastAsia="zh-CN"/>
        </w:rPr>
      </w:pPr>
    </w:p>
    <w:p>
      <w:pPr>
        <w:rPr>
          <w:rFonts w:hint="eastAsia"/>
          <w:szCs w:val="21"/>
        </w:rPr>
      </w:pPr>
      <w:r>
        <w:rPr>
          <w:rFonts w:hint="eastAsia"/>
          <w:szCs w:val="21"/>
        </w:rPr>
        <w:t>按单项计提坏账准备的说明：</w:t>
      </w:r>
    </w:p>
    <w:sdt>
      <w:sdtPr>
        <w:rPr>
          <w:szCs w:val="21"/>
        </w:rPr>
        <w:alias w:val="是否适用：母公司按单项计提坏账准备的说明[双击切换]"/>
        <w:tag w:val="_GBC_3ff3367dda784192860c78e5be49cae0"/>
        <w:id w:val="2636"/>
        <w:placeholder>
          <w:docPart w:val="GBC22222222222222222222222222222"/>
        </w:placeholder>
      </w:sdtPr>
      <w:sdtEndPr>
        <w:rPr>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rPr>
          <w:rFonts w:ascii="Calibri" w:hAnsi="Calibri" w:cs="Times New Roman"/>
          <w:bCs/>
          <w:szCs w:val="22"/>
        </w:rPr>
      </w:pPr>
      <w:r>
        <w:rPr>
          <w:rFonts w:hint="eastAsia" w:ascii="Calibri" w:hAnsi="Calibri" w:cs="Times New Roman"/>
          <w:bCs/>
          <w:szCs w:val="22"/>
        </w:rPr>
        <w:t>按组合计提坏账准备：</w:t>
      </w:r>
    </w:p>
    <w:sdt>
      <w:sdtPr>
        <w:rPr>
          <w:rFonts w:ascii="Calibri" w:hAnsi="Calibri" w:cs="Times New Roman"/>
          <w:bCs/>
          <w:szCs w:val="22"/>
        </w:rPr>
        <w:alias w:val="是否适用：母公司按组合计提坏账准备的详细情况[双击切换]"/>
        <w:tag w:val="_GBC_5b769fae73d0491bae227d3968699870"/>
        <w:id w:val="2637"/>
        <w:placeholder>
          <w:docPart w:val="GBC22222222222222222222222222222"/>
        </w:placeholder>
      </w:sdtPr>
      <w:sdtEndPr>
        <w:rPr>
          <w:rFonts w:ascii="Calibri" w:hAnsi="Calibri" w:cs="Times New Roman"/>
          <w:bCs/>
          <w:szCs w:val="22"/>
        </w:rPr>
      </w:sdtEndPr>
      <w:sdtContent>
        <w:p>
          <w:pPr>
            <w:outlineLvl w:val="9"/>
            <w:rPr>
              <w:rFonts w:hint="eastAsia"/>
              <w:szCs w:val="21"/>
            </w:rPr>
          </w:pPr>
          <w:r>
            <w:rPr>
              <w:rFonts w:cs="Times New Roman"/>
              <w:bCs/>
              <w:szCs w:val="22"/>
            </w:rPr>
            <w:fldChar w:fldCharType="begin"/>
          </w:r>
          <w:r>
            <w:rPr>
              <w:rFonts w:hint="eastAsia" w:cs="Times New Roman"/>
              <w:bCs/>
              <w:szCs w:val="22"/>
              <w:lang w:eastAsia="zh-CN"/>
            </w:rPr>
            <w:instrText xml:space="preserve"> MACROBUTTON  SnrToggleCheckbox □适用 </w:instrText>
          </w:r>
          <w:r>
            <w:rPr>
              <w:rFonts w:cs="Times New Roman"/>
              <w:bCs/>
              <w:szCs w:val="22"/>
            </w:rPr>
            <w:fldChar w:fldCharType="end"/>
          </w:r>
          <w:r>
            <w:rPr>
              <w:rFonts w:cs="Times New Roman"/>
              <w:bCs/>
              <w:szCs w:val="22"/>
            </w:rPr>
            <w:fldChar w:fldCharType="begin"/>
          </w:r>
          <w:r>
            <w:rPr>
              <w:rFonts w:hint="eastAsia" w:cs="Times New Roman"/>
              <w:bCs/>
              <w:szCs w:val="22"/>
              <w:lang w:eastAsia="zh-CN"/>
            </w:rPr>
            <w:instrText xml:space="preserve"> MACROBUTTON  SnrToggleCheckbox √不适用 </w:instrText>
          </w:r>
          <w:r>
            <w:rPr>
              <w:rFonts w:cs="Times New Roman"/>
              <w:bCs/>
              <w:szCs w:val="22"/>
            </w:rPr>
            <w:fldChar w:fldCharType="end"/>
          </w:r>
        </w:p>
      </w:sdtContent>
    </w:sdt>
    <w:p>
      <w:pPr>
        <w:rPr>
          <w:rFonts w:ascii="Calibri" w:hAnsi="Calibri" w:cs="Times New Roman"/>
          <w:b/>
          <w:bCs/>
          <w:szCs w:val="22"/>
        </w:rPr>
      </w:pPr>
    </w:p>
    <w:bookmarkEnd w:id="359"/>
    <w:bookmarkEnd w:id="360"/>
    <w:bookmarkEnd w:id="361"/>
    <w:p>
      <w:pPr>
        <w:pStyle w:val="8"/>
        <w:numPr>
          <w:ilvl w:val="0"/>
          <w:numId w:val="145"/>
        </w:numPr>
        <w:ind w:leftChars="0"/>
      </w:pPr>
      <w:bookmarkStart w:id="362" w:name="_Hlk533868874"/>
      <w:r>
        <w:rPr>
          <w:rFonts w:hint="eastAsia"/>
        </w:rPr>
        <w:t>按预期信用损失一般模型计提坏账准备</w:t>
      </w:r>
    </w:p>
    <w:sdt>
      <w:sdtPr>
        <w:alias w:val="是否适用：母公司应收股利坏账准备调节表[双击切换]"/>
        <w:tag w:val="_GBC_5cbd8c1c52fa42d19db26aadad6a74b8"/>
        <w:id w:val="2638"/>
        <w:placeholder>
          <w:docPart w:val="GBC22222222222222222222222222222"/>
        </w:placeholder>
      </w:sdtPr>
      <w:sdtContent>
        <w:p>
          <w:pPr>
            <w:autoSpaceDE w:val="0"/>
            <w:autoSpaceDN w:val="0"/>
            <w:adjustRightInd w:val="0"/>
            <w:ind w:right="105" w:rightChars="50"/>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pStyle w:val="2"/>
        <w:outlineLvl w:val="9"/>
        <w:rPr>
          <w:rFonts w:hint="eastAsia"/>
        </w:rPr>
      </w:pPr>
    </w:p>
    <w:p>
      <w:pPr>
        <w:autoSpaceDE w:val="0"/>
        <w:autoSpaceDN w:val="0"/>
        <w:adjustRightInd w:val="0"/>
        <w:ind w:right="105" w:rightChars="50"/>
        <w:rPr>
          <w:rFonts w:hint="eastAsia"/>
          <w:szCs w:val="21"/>
        </w:rPr>
      </w:pPr>
      <w:r>
        <w:rPr>
          <w:rFonts w:hint="eastAsia"/>
          <w:szCs w:val="21"/>
        </w:rPr>
        <w:t>各阶段划分依据和坏账准备计提比例</w:t>
      </w:r>
    </w:p>
    <w:sdt>
      <w:sdtPr>
        <w:rPr>
          <w:rFonts w:cs="Times New Roman"/>
          <w:bCs/>
          <w:szCs w:val="22"/>
        </w:rPr>
        <w:alias w:val="应收股利各阶段划分依据和坏账准备计提比例"/>
        <w:tag w:val="_GBC_add0117a614f4e33bfb451894481c309"/>
        <w:id w:val="2639"/>
        <w:placeholder>
          <w:docPart w:val="GBC22222222222222222222222222222"/>
        </w:placeholder>
      </w:sdtPr>
      <w:sdtEndPr>
        <w:rPr>
          <w:rFonts w:cs="Times New Roman"/>
          <w:bCs/>
          <w:szCs w:val="22"/>
        </w:rPr>
      </w:sdtEndPr>
      <w:sdtContent>
        <w:p>
          <w:pPr>
            <w:rPr>
              <w:rFonts w:hint="eastAsia" w:cs="Times New Roman"/>
              <w:bCs/>
              <w:szCs w:val="22"/>
            </w:rPr>
          </w:pPr>
          <w:r>
            <w:rPr>
              <w:rFonts w:hint="eastAsia" w:cs="Times New Roman"/>
              <w:bCs/>
              <w:szCs w:val="22"/>
              <w:lang w:eastAsia="zh-CN"/>
            </w:rPr>
            <w:t>无</w:t>
          </w:r>
        </w:p>
      </w:sdtContent>
    </w:sdt>
    <w:p>
      <w:pPr>
        <w:autoSpaceDE w:val="0"/>
        <w:autoSpaceDN w:val="0"/>
        <w:adjustRightInd w:val="0"/>
        <w:ind w:right="105" w:rightChars="50"/>
        <w:rPr>
          <w:rFonts w:hint="eastAsia"/>
          <w:szCs w:val="21"/>
        </w:rPr>
      </w:pPr>
    </w:p>
    <w:p>
      <w:pPr>
        <w:pStyle w:val="67"/>
      </w:pPr>
      <w:r>
        <w:rPr>
          <w:rFonts w:hint="eastAsia"/>
        </w:rPr>
        <w:t>对本期发生损失准备变动的应收股利账面余额显著变动的情况说明：</w:t>
      </w:r>
    </w:p>
    <w:sdt>
      <w:sdtPr>
        <w:rPr>
          <w:rFonts w:hint="eastAsia"/>
          <w:szCs w:val="21"/>
        </w:rPr>
        <w:alias w:val="是否适用：母公司应收股利本期发生损失准备变动且账面余额显著变动的情况说明[双击切换]"/>
        <w:tag w:val="_GBC_97e9fe7a49b947f79ce9d174eeaf0f5f"/>
        <w:id w:val="2640"/>
        <w:placeholder>
          <w:docPart w:val="GBC22222222222222222222222222222"/>
        </w:placeholder>
      </w:sdtPr>
      <w:sdtEndPr>
        <w:rPr>
          <w:rFonts w:hint="eastAsia"/>
          <w:szCs w:val="21"/>
        </w:rPr>
      </w:sdtEndPr>
      <w:sdtContent>
        <w:p>
          <w:pPr>
            <w:outlineLvl w:val="9"/>
            <w:rPr>
              <w:rFonts w:hint="eastAsia"/>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rPr>
      </w:pPr>
    </w:p>
    <w:bookmarkEnd w:id="362"/>
    <w:p>
      <w:pPr>
        <w:pStyle w:val="8"/>
        <w:numPr>
          <w:ilvl w:val="0"/>
          <w:numId w:val="145"/>
        </w:numPr>
        <w:ind w:leftChars="0"/>
      </w:pPr>
      <w:bookmarkStart w:id="363" w:name="_Hlk153792018"/>
      <w:bookmarkStart w:id="364" w:name="_Hlk154150256"/>
      <w:r>
        <w:rPr>
          <w:rFonts w:hint="eastAsia"/>
        </w:rPr>
        <w:t>坏账准备的情况</w:t>
      </w:r>
    </w:p>
    <w:sdt>
      <w:sdtPr>
        <w:alias w:val="是否适用：母公司坏账准备情况[双击切换]"/>
        <w:tag w:val="_GBC_821565a30d3745e0bc44de118b7dee6f"/>
        <w:id w:val="2641"/>
        <w:placeholder>
          <w:docPart w:val="GBC22222222222222222222222222222"/>
        </w:placeholder>
      </w:sdtPr>
      <w:sdtContent>
        <w:p>
          <w:pPr>
            <w:pStyle w:val="67"/>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pStyle w:val="67"/>
        <w:outlineLvl w:val="9"/>
      </w:pPr>
    </w:p>
    <w:p>
      <w:pPr>
        <w:rPr>
          <w:rFonts w:hint="eastAsia"/>
        </w:rPr>
      </w:pPr>
      <w:r>
        <w:rPr>
          <w:rFonts w:hint="eastAsia"/>
        </w:rPr>
        <w:t>其中本期坏账准备收回或转回金额重要的：</w:t>
      </w:r>
    </w:p>
    <w:sdt>
      <w:sdtPr>
        <w:alias w:val="是否适用：母公司本期坏账准备收回或转回金额重要的[双击切换]"/>
        <w:tag w:val="_GBC_0d1ed1559d1344db8b219f59e8d21024"/>
        <w:id w:val="2642"/>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pStyle w:val="2"/>
        <w:outlineLvl w:val="9"/>
        <w:rPr>
          <w:rFonts w:hint="eastAsia"/>
          <w:lang w:eastAsia="zh-CN"/>
        </w:rPr>
      </w:pPr>
    </w:p>
    <w:p>
      <w:pPr>
        <w:rPr>
          <w:rFonts w:hint="eastAsia"/>
        </w:rPr>
      </w:pPr>
      <w:r>
        <w:rPr>
          <w:rFonts w:hint="eastAsia"/>
        </w:rPr>
        <w:t>其他说明：</w:t>
      </w:r>
    </w:p>
    <w:sdt>
      <w:sdtPr>
        <w:alias w:val="母公司坏账准备情况的说明"/>
        <w:tag w:val="_GBC_1ed1f4303f9641fba538e08ef13fe5e7"/>
        <w:id w:val="2643"/>
        <w:placeholder>
          <w:docPart w:val="GBC22222222222222222222222222222"/>
        </w:placeholder>
      </w:sdtPr>
      <w:sdtContent>
        <w:p>
          <w:pPr>
            <w:ind w:right="42" w:rightChars="20"/>
            <w:rPr>
              <w:rFonts w:hint="eastAsia"/>
            </w:rPr>
          </w:pPr>
          <w:r>
            <w:rPr>
              <w:rFonts w:hint="eastAsia"/>
              <w:lang w:eastAsia="zh-CN"/>
            </w:rPr>
            <w:t>无</w:t>
          </w:r>
        </w:p>
      </w:sdtContent>
    </w:sdt>
    <w:p>
      <w:pPr>
        <w:ind w:right="-1594" w:rightChars="-759"/>
        <w:rPr>
          <w:rFonts w:hint="eastAsia"/>
        </w:rPr>
      </w:pPr>
    </w:p>
    <w:p>
      <w:pPr>
        <w:pStyle w:val="8"/>
        <w:numPr>
          <w:ilvl w:val="0"/>
          <w:numId w:val="145"/>
        </w:numPr>
        <w:ind w:leftChars="0"/>
      </w:pPr>
      <w:bookmarkStart w:id="365" w:name="_Hlk155883151"/>
      <w:r>
        <w:rPr>
          <w:rFonts w:hint="eastAsia"/>
        </w:rPr>
        <w:t>本期实际核销的应收股利情况</w:t>
      </w:r>
    </w:p>
    <w:sdt>
      <w:sdtPr>
        <w:alias w:val="是否适用：母公司实际核销的情况[双击切换]"/>
        <w:tag w:val="_GBC_1b5ee2d7fd5a4b549b2a2bd673f1698a"/>
        <w:id w:val="2644"/>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pStyle w:val="2"/>
        <w:outlineLvl w:val="9"/>
        <w:rPr>
          <w:rFonts w:hint="eastAsia"/>
        </w:rPr>
      </w:pPr>
    </w:p>
    <w:bookmarkEnd w:id="365"/>
    <w:p>
      <w:pPr>
        <w:rPr>
          <w:rFonts w:hint="eastAsia"/>
          <w:szCs w:val="21"/>
        </w:rPr>
      </w:pPr>
      <w:r>
        <w:rPr>
          <w:rFonts w:hint="eastAsia"/>
          <w:szCs w:val="21"/>
        </w:rPr>
        <w:t>其中重要的应收股利核销情况</w:t>
      </w:r>
    </w:p>
    <w:sdt>
      <w:sdtPr>
        <w:rPr>
          <w:rFonts w:hint="eastAsia"/>
          <w:szCs w:val="21"/>
        </w:rPr>
        <w:alias w:val="是否适用：母公司重要的核销情况[双击切换]"/>
        <w:tag w:val="_GBC_2151c3ad65384379897352f370874db1"/>
        <w:id w:val="2645"/>
        <w:placeholder>
          <w:docPart w:val="GBC22222222222222222222222222222"/>
        </w:placeholder>
      </w:sdtPr>
      <w:sdtEndPr>
        <w:rPr>
          <w:rFonts w:hint="eastAsia"/>
          <w:szCs w:val="21"/>
        </w:rPr>
      </w:sdtEndPr>
      <w:sdtContent>
        <w:p>
          <w:pPr>
            <w:snapToGrid w:val="0"/>
            <w:spacing w:line="240" w:lineRule="atLeast"/>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pStyle w:val="2"/>
        <w:outlineLvl w:val="9"/>
        <w:rPr>
          <w:rFonts w:hint="eastAsia"/>
        </w:rPr>
      </w:pPr>
    </w:p>
    <w:p>
      <w:pPr>
        <w:snapToGrid w:val="0"/>
        <w:spacing w:line="240" w:lineRule="atLeast"/>
        <w:rPr>
          <w:rFonts w:hint="eastAsia"/>
          <w:szCs w:val="21"/>
        </w:rPr>
      </w:pPr>
      <w:r>
        <w:rPr>
          <w:rFonts w:hint="eastAsia"/>
          <w:szCs w:val="21"/>
        </w:rPr>
        <w:t>核销说明：</w:t>
      </w:r>
    </w:p>
    <w:sdt>
      <w:sdtPr>
        <w:rPr>
          <w:szCs w:val="21"/>
        </w:rPr>
        <w:alias w:val="是否适用：母公司核销说明[双击切换]"/>
        <w:tag w:val="_GBC_f8d1d851a8a641b3b3733ca0037885d1"/>
        <w:id w:val="2646"/>
        <w:placeholder>
          <w:docPart w:val="GBC22222222222222222222222222222"/>
        </w:placeholder>
      </w:sdtPr>
      <w:sdtEndPr>
        <w:rPr>
          <w:szCs w:val="21"/>
        </w:rPr>
      </w:sdtEndPr>
      <w:sdtContent>
        <w:p>
          <w:pPr>
            <w:outlineLvl w:val="9"/>
            <w:rPr>
              <w:rFonts w:hint="eastAsia"/>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rPr>
      </w:pPr>
    </w:p>
    <w:bookmarkEnd w:id="363"/>
    <w:bookmarkEnd w:id="364"/>
    <w:p>
      <w:pPr>
        <w:rPr>
          <w:rFonts w:hint="eastAsia"/>
          <w:szCs w:val="21"/>
        </w:rPr>
      </w:pPr>
      <w:bookmarkStart w:id="366" w:name="_Hlk533797406"/>
      <w:r>
        <w:rPr>
          <w:rFonts w:hint="eastAsia"/>
          <w:szCs w:val="21"/>
        </w:rPr>
        <w:t>其他说明：</w:t>
      </w:r>
    </w:p>
    <w:sdt>
      <w:sdtPr>
        <w:rPr>
          <w:szCs w:val="21"/>
        </w:rPr>
        <w:alias w:val="是否适用：母公司应收股利其他说明[双击切换]"/>
        <w:tag w:val="_GBC_75450c3c0332439986937f5dec59f65c"/>
        <w:id w:val="2647"/>
        <w:placeholder>
          <w:docPart w:val="GBC22222222222222222222222222222"/>
        </w:placeholder>
      </w:sdtPr>
      <w:sdtEndPr>
        <w:rPr>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bookmarkEnd w:id="366"/>
    <w:p>
      <w:pPr>
        <w:rPr>
          <w:rFonts w:hint="eastAsia"/>
        </w:rPr>
      </w:pPr>
    </w:p>
    <w:p>
      <w:pPr>
        <w:pStyle w:val="7"/>
        <w:ind w:left="360" w:hanging="360"/>
        <w:rPr>
          <w:rFonts w:hint="eastAsia"/>
        </w:rPr>
      </w:pPr>
      <w:r>
        <w:rPr>
          <w:rFonts w:hint="eastAsia"/>
        </w:rPr>
        <w:t>其他应收款</w:t>
      </w:r>
    </w:p>
    <w:p>
      <w:pPr>
        <w:pStyle w:val="8"/>
        <w:numPr>
          <w:ilvl w:val="0"/>
          <w:numId w:val="146"/>
        </w:numPr>
        <w:ind w:leftChars="0"/>
        <w:rPr>
          <w:rFonts w:cs="宋体" w:asciiTheme="minorHAnsi" w:hAnsiTheme="minorHAnsi"/>
          <w:kern w:val="0"/>
          <w:szCs w:val="22"/>
        </w:rPr>
      </w:pPr>
      <w:bookmarkStart w:id="367" w:name="_Hlk533797447"/>
      <w:r>
        <w:rPr>
          <w:rFonts w:hint="eastAsia" w:cs="宋体" w:asciiTheme="minorHAnsi" w:hAnsiTheme="minorHAnsi"/>
          <w:kern w:val="0"/>
          <w:szCs w:val="22"/>
        </w:rPr>
        <w:t>按账龄披露</w:t>
      </w:r>
    </w:p>
    <w:sdt>
      <w:sdtPr>
        <w:rPr>
          <w:szCs w:val="21"/>
        </w:rPr>
        <w:alias w:val="是否适用：母公司其他应收款按账龄披露[双击切换]"/>
        <w:tag w:val="_GBC_5c11b96990fa439da812b87b47ed4c80"/>
        <w:id w:val="19798"/>
        <w:placeholder>
          <w:docPart w:val="GBC33333333333333333333333333333"/>
        </w:placeholder>
      </w:sdtPr>
      <w:sdtEndPr>
        <w:rPr>
          <w:szCs w:val="21"/>
        </w:rPr>
      </w:sdtEndPr>
      <w:sdtContent>
        <w:p>
          <w:pPr>
            <w:rPr>
              <w:rFonts w:hint="eastAsia"/>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MACROBUTTON  SnrToggleCheckbox □不适用 </w:instrText>
          </w:r>
          <w:r>
            <w:rPr>
              <w:szCs w:val="21"/>
            </w:rPr>
            <w:fldChar w:fldCharType="end"/>
          </w:r>
        </w:p>
      </w:sdtContent>
    </w:sdt>
    <w:p>
      <w:pPr>
        <w:jc w:val="right"/>
        <w:rPr>
          <w:rFonts w:hint="eastAsia"/>
          <w:szCs w:val="21"/>
        </w:rPr>
      </w:pPr>
      <w:r>
        <w:rPr>
          <w:rFonts w:hint="eastAsia"/>
          <w:szCs w:val="21"/>
        </w:rPr>
        <w:t>单位：</w:t>
      </w:r>
      <w:sdt>
        <w:sdtPr>
          <w:rPr>
            <w:rFonts w:hint="eastAsia"/>
            <w:szCs w:val="21"/>
          </w:rPr>
          <w:alias w:val="单位：母公司其他应收款按账龄披露"/>
          <w:tag w:val="_GBC_41616ef98f834aa2b100f687773d3969"/>
          <w:id w:val="19799"/>
          <w:placeholder>
            <w:docPart w:val="GBC33333333333333333333333333333"/>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其他应收款按账龄披露"/>
          <w:tag w:val="_GBC_5e3917487f6647c3bad62a8fb87ea91e"/>
          <w:id w:val="19800"/>
          <w:placeholder>
            <w:docPart w:val="GBC33333333333333333333333333333"/>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072"/>
        <w:gridCol w:w="2988"/>
        <w:gridCol w:w="2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hint="default" w:ascii="Times New Roman" w:hAnsi="Times New Roman" w:cs="Times New Roman"/>
            </w:rPr>
            <w:tag w:val="_PLD_e6b4d3ce2efb49849027845f309f652a"/>
            <w:id w:val="20080"/>
          </w:sdtPr>
          <w:sdtEndPr>
            <w:rPr>
              <w:rFonts w:hint="default" w:ascii="Times New Roman" w:hAnsi="Times New Roman" w:cs="Times New Roman"/>
            </w:rPr>
          </w:sdtEndPr>
          <w:sdtContent>
            <w:tc>
              <w:tcPr>
                <w:tcW w:w="1696"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账龄</w:t>
                </w:r>
              </w:p>
            </w:tc>
          </w:sdtContent>
        </w:sdt>
        <w:sdt>
          <w:sdtPr>
            <w:rPr>
              <w:rFonts w:hint="default" w:ascii="Times New Roman" w:hAnsi="Times New Roman" w:cs="Times New Roman"/>
            </w:rPr>
            <w:tag w:val="_PLD_2a2524c4aa88497fa0bf73f43366d799"/>
            <w:id w:val="20081"/>
          </w:sdtPr>
          <w:sdtEndPr>
            <w:rPr>
              <w:rFonts w:hint="default" w:ascii="Times New Roman" w:hAnsi="Times New Roman" w:cs="Times New Roman"/>
            </w:rPr>
          </w:sdtEndPr>
          <w:sdtContent>
            <w:tc>
              <w:tcPr>
                <w:tcW w:w="164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期末账面余额</w:t>
                </w:r>
              </w:p>
            </w:tc>
          </w:sdtContent>
        </w:sdt>
        <w:tc>
          <w:tcPr>
            <w:tcW w:w="1654" w:type="pct"/>
            <w:tcBorders>
              <w:top w:val="single" w:color="auto" w:sz="4" w:space="0"/>
              <w:left w:val="single" w:color="auto" w:sz="4" w:space="0"/>
              <w:bottom w:val="single" w:color="auto" w:sz="4" w:space="0"/>
              <w:right w:val="single" w:color="auto" w:sz="4" w:space="0"/>
            </w:tcBorders>
          </w:tcPr>
          <w:sdt>
            <w:sdtPr>
              <w:rPr>
                <w:rFonts w:hint="default" w:ascii="Times New Roman" w:hAnsi="Times New Roman" w:cs="Times New Roman"/>
              </w:rPr>
              <w:tag w:val="_PLD_63769de747ae44d5b345aed18107390b"/>
              <w:id w:val="20082"/>
            </w:sdtPr>
            <w:sdtEndPr>
              <w:rPr>
                <w:rFonts w:hint="default" w:ascii="Times New Roman" w:hAnsi="Times New Roman" w:cs="Times New Roman"/>
              </w:rPr>
            </w:sdtEndPr>
            <w:sdtContent>
              <w:p>
                <w:pPr>
                  <w:jc w:val="center"/>
                  <w:rPr>
                    <w:rFonts w:hint="default" w:ascii="Times New Roman" w:hAnsi="Times New Roman" w:cs="Times New Roman"/>
                  </w:rPr>
                </w:pPr>
                <w:r>
                  <w:rPr>
                    <w:rFonts w:hint="default" w:ascii="Times New Roman" w:hAnsi="Times New Roman" w:cs="Times New Roman"/>
                  </w:rPr>
                  <w:t>期初账面余额</w:t>
                </w:r>
              </w:p>
            </w:sdtContent>
          </w:sdt>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hint="default" w:ascii="Times New Roman" w:hAnsi="Times New Roman" w:cs="Times New Roman"/>
            </w:rPr>
            <w:tag w:val="_PLD_c6695c49fd154f06a8c3e54859fa6317"/>
            <w:id w:val="20083"/>
          </w:sdtPr>
          <w:sdtEndPr>
            <w:rPr>
              <w:rFonts w:hint="default" w:ascii="Times New Roman" w:hAnsi="Times New Roman" w:cs="Times New Roman"/>
            </w:rPr>
          </w:sdtEndPr>
          <w:sdtContent>
            <w:tc>
              <w:tcPr>
                <w:tcW w:w="5000" w:type="pct"/>
                <w:gridSpan w:val="3"/>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color w:val="FF0000"/>
                    <w:szCs w:val="21"/>
                  </w:rPr>
                </w:pPr>
                <w:r>
                  <w:rPr>
                    <w:rFonts w:hint="default" w:ascii="Times New Roman" w:hAnsi="Times New Roman" w:cs="Times New Roman"/>
                    <w:szCs w:val="21"/>
                  </w:rPr>
                  <w:t>1年以内</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hint="default" w:ascii="Times New Roman" w:hAnsi="Times New Roman" w:cs="Times New Roman"/>
            </w:rPr>
            <w:tag w:val="_PLD_26deac0bdd35479bb09de6b9007dff6c"/>
            <w:id w:val="20084"/>
          </w:sdtPr>
          <w:sdtEndPr>
            <w:rPr>
              <w:rFonts w:hint="default" w:ascii="Times New Roman" w:hAnsi="Times New Roman" w:cs="Times New Roman"/>
            </w:rPr>
          </w:sdtEndPr>
          <w:sdtContent>
            <w:tc>
              <w:tcPr>
                <w:tcW w:w="5000" w:type="pct"/>
                <w:gridSpan w:val="3"/>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Cs w:val="21"/>
                  </w:rPr>
                </w:pPr>
                <w:r>
                  <w:rPr>
                    <w:rFonts w:hint="default" w:ascii="Times New Roman" w:hAnsi="Times New Roman" w:cs="Times New Roman"/>
                    <w:szCs w:val="21"/>
                  </w:rPr>
                  <w:t>其中：1年以内分项</w:t>
                </w:r>
              </w:p>
            </w:tc>
          </w:sdtContent>
        </w:sdt>
      </w:tr>
      <w:sdt>
        <w:sdtPr>
          <w:rPr>
            <w:rFonts w:hint="default" w:ascii="Times New Roman" w:hAnsi="Times New Roman" w:cs="Times New Roman"/>
            <w:szCs w:val="21"/>
          </w:rPr>
          <w:alias w:val="一年以内其他应收款金额明细"/>
          <w:tag w:val="_TUP_32dcb4c20244430a8ec5bd930e7bffe5"/>
          <w:id w:val="20085"/>
          <w:placeholder>
            <w:docPart w:val="{f02563cc-801a-4247-8e30-054502c9c417}"/>
          </w:placeholder>
        </w:sdtPr>
        <w:sdtEndPr>
          <w:rPr>
            <w:rFonts w:hint="default"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Cs w:val="21"/>
                  </w:rPr>
                </w:pPr>
                <w:r>
                  <w:rPr>
                    <w:rFonts w:hint="default" w:ascii="Times New Roman" w:hAnsi="Times New Roman" w:cs="Times New Roman"/>
                    <w:color w:val="auto"/>
                    <w:szCs w:val="21"/>
                  </w:rPr>
                  <w:t>0.5年以内</w:t>
                </w:r>
              </w:p>
            </w:tc>
            <w:tc>
              <w:tcPr>
                <w:tcW w:w="1649"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color w:val="auto"/>
                    <w:szCs w:val="21"/>
                  </w:rPr>
                  <w:t>137,260,253.59</w:t>
                </w:r>
              </w:p>
            </w:tc>
            <w:tc>
              <w:tcPr>
                <w:tcW w:w="1654"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color w:val="auto"/>
                  </w:rPr>
                  <w:t>139,371,850.30</w:t>
                </w:r>
              </w:p>
            </w:tc>
          </w:tr>
        </w:sdtContent>
      </w:sdt>
      <w:sdt>
        <w:sdtPr>
          <w:rPr>
            <w:rFonts w:hint="default" w:ascii="Times New Roman" w:hAnsi="Times New Roman" w:cs="Times New Roman"/>
            <w:szCs w:val="21"/>
          </w:rPr>
          <w:alias w:val="一年以内其他应收款金额明细"/>
          <w:tag w:val="_TUP_32dcb4c20244430a8ec5bd930e7bffe5"/>
          <w:id w:val="20086"/>
          <w:placeholder>
            <w:docPart w:val="{f02563cc-801a-4247-8e30-054502c9c417}"/>
          </w:placeholder>
        </w:sdtPr>
        <w:sdtEndPr>
          <w:rPr>
            <w:rFonts w:hint="default"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Cs w:val="21"/>
                  </w:rPr>
                </w:pPr>
                <w:r>
                  <w:rPr>
                    <w:rFonts w:hint="default" w:ascii="Times New Roman" w:hAnsi="Times New Roman" w:cs="Times New Roman"/>
                    <w:color w:val="auto"/>
                    <w:szCs w:val="21"/>
                  </w:rPr>
                  <w:t>0.5年至1年</w:t>
                </w:r>
              </w:p>
            </w:tc>
            <w:tc>
              <w:tcPr>
                <w:tcW w:w="1649"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color w:val="auto"/>
                    <w:szCs w:val="21"/>
                  </w:rPr>
                  <w:t>7,797.00</w:t>
                </w:r>
              </w:p>
            </w:tc>
            <w:tc>
              <w:tcPr>
                <w:tcW w:w="1654"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color w:val="auto"/>
                  </w:rPr>
                  <w:t>184,787.98</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hint="default" w:ascii="Times New Roman" w:hAnsi="Times New Roman" w:cs="Times New Roman"/>
            </w:rPr>
            <w:tag w:val="_PLD_f34782891aa54323ae8a03b2559e9d4a"/>
            <w:id w:val="20087"/>
          </w:sdtPr>
          <w:sdtEndPr>
            <w:rPr>
              <w:rFonts w:hint="default" w:ascii="Times New Roman" w:hAnsi="Times New Roman" w:cs="Times New Roman"/>
            </w:rPr>
          </w:sdtEndPr>
          <w:sdtContent>
            <w:tc>
              <w:tcPr>
                <w:tcW w:w="1696" w:type="pct"/>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Cs w:val="21"/>
                  </w:rPr>
                </w:pPr>
                <w:r>
                  <w:rPr>
                    <w:rFonts w:hint="default" w:ascii="Times New Roman" w:hAnsi="Times New Roman" w:cs="Times New Roman"/>
                    <w:szCs w:val="21"/>
                  </w:rPr>
                  <w:t>1年以内小计</w:t>
                </w:r>
              </w:p>
            </w:tc>
          </w:sdtContent>
        </w:sdt>
        <w:tc>
          <w:tcPr>
            <w:tcW w:w="1649"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color w:val="auto"/>
                <w:szCs w:val="21"/>
              </w:rPr>
              <w:t>137,268,050.59</w:t>
            </w:r>
          </w:p>
        </w:tc>
        <w:tc>
          <w:tcPr>
            <w:tcW w:w="1654"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color w:val="auto"/>
              </w:rPr>
              <w:t>139,556,638.28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hint="default" w:ascii="Times New Roman" w:hAnsi="Times New Roman" w:cs="Times New Roman"/>
            </w:rPr>
            <w:tag w:val="_PLD_fc3c00db31d442c7a76f631f094aa647"/>
            <w:id w:val="20088"/>
          </w:sdtPr>
          <w:sdtEndPr>
            <w:rPr>
              <w:rFonts w:hint="default" w:ascii="Times New Roman" w:hAnsi="Times New Roman" w:cs="Times New Roman"/>
            </w:rPr>
          </w:sdtEndPr>
          <w:sdtContent>
            <w:tc>
              <w:tcPr>
                <w:tcW w:w="1696" w:type="pct"/>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Cs w:val="21"/>
                  </w:rPr>
                </w:pPr>
                <w:r>
                  <w:rPr>
                    <w:rFonts w:hint="default" w:ascii="Times New Roman" w:hAnsi="Times New Roman" w:cs="Times New Roman"/>
                    <w:szCs w:val="21"/>
                  </w:rPr>
                  <w:t>1至2年</w:t>
                </w:r>
              </w:p>
            </w:tc>
          </w:sdtContent>
        </w:sdt>
        <w:tc>
          <w:tcPr>
            <w:tcW w:w="1649"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color w:val="auto"/>
                <w:szCs w:val="21"/>
              </w:rPr>
              <w:t>644,570.88</w:t>
            </w:r>
          </w:p>
        </w:tc>
        <w:tc>
          <w:tcPr>
            <w:tcW w:w="1654"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color w:val="auto"/>
              </w:rPr>
              <w:t>1,025,758.65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hint="default" w:ascii="Times New Roman" w:hAnsi="Times New Roman" w:cs="Times New Roman"/>
            </w:rPr>
            <w:tag w:val="_PLD_b68a8ee770904254af6cb6c0f48d8a3c"/>
            <w:id w:val="20089"/>
          </w:sdtPr>
          <w:sdtEndPr>
            <w:rPr>
              <w:rFonts w:hint="default" w:ascii="Times New Roman" w:hAnsi="Times New Roman" w:cs="Times New Roman"/>
            </w:rPr>
          </w:sdtEndPr>
          <w:sdtContent>
            <w:tc>
              <w:tcPr>
                <w:tcW w:w="1696" w:type="pct"/>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Cs w:val="21"/>
                  </w:rPr>
                </w:pPr>
                <w:r>
                  <w:rPr>
                    <w:rFonts w:hint="default" w:ascii="Times New Roman" w:hAnsi="Times New Roman" w:cs="Times New Roman"/>
                    <w:szCs w:val="21"/>
                  </w:rPr>
                  <w:t>2至3年</w:t>
                </w:r>
              </w:p>
            </w:tc>
          </w:sdtContent>
        </w:sdt>
        <w:tc>
          <w:tcPr>
            <w:tcW w:w="1649"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color w:val="auto"/>
                <w:szCs w:val="21"/>
              </w:rPr>
              <w:t>155,592.55</w:t>
            </w:r>
          </w:p>
        </w:tc>
        <w:tc>
          <w:tcPr>
            <w:tcW w:w="1654"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color w:val="auto"/>
              </w:rPr>
              <w:t>219,922.35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hint="default" w:ascii="Times New Roman" w:hAnsi="Times New Roman" w:cs="Times New Roman"/>
            </w:rPr>
            <w:tag w:val="_PLD_1301021c14c34c64b6f3256d1b1d12e8"/>
            <w:id w:val="20092"/>
          </w:sdtPr>
          <w:sdtEndPr>
            <w:rPr>
              <w:rFonts w:hint="default" w:ascii="Times New Roman" w:hAnsi="Times New Roman" w:cs="Times New Roman"/>
            </w:rPr>
          </w:sdtEndPr>
          <w:sdtContent>
            <w:tc>
              <w:tcPr>
                <w:tcW w:w="1696" w:type="pct"/>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Cs w:val="21"/>
                  </w:rPr>
                </w:pPr>
                <w:r>
                  <w:rPr>
                    <w:rFonts w:hint="default" w:ascii="Times New Roman" w:hAnsi="Times New Roman" w:cs="Times New Roman"/>
                    <w:lang w:val="en-US" w:eastAsia="zh-CN"/>
                  </w:rPr>
                  <w:t>3</w:t>
                </w:r>
                <w:r>
                  <w:rPr>
                    <w:rFonts w:hint="default" w:ascii="Times New Roman" w:hAnsi="Times New Roman" w:cs="Times New Roman"/>
                    <w:szCs w:val="21"/>
                  </w:rPr>
                  <w:t>至5年</w:t>
                </w:r>
              </w:p>
            </w:tc>
          </w:sdtContent>
        </w:sdt>
        <w:tc>
          <w:tcPr>
            <w:tcW w:w="1649"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588,697.47</w:t>
            </w:r>
          </w:p>
        </w:tc>
        <w:tc>
          <w:tcPr>
            <w:tcW w:w="1654"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2,154,211.21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hint="default" w:ascii="Times New Roman" w:hAnsi="Times New Roman" w:cs="Times New Roman"/>
            </w:rPr>
            <w:tag w:val="_PLD_b1d6021e76294af4b7e2645021fcd7b2"/>
            <w:id w:val="20093"/>
          </w:sdtPr>
          <w:sdtEndPr>
            <w:rPr>
              <w:rFonts w:hint="default" w:ascii="Times New Roman" w:hAnsi="Times New Roman" w:cs="Times New Roman"/>
            </w:rPr>
          </w:sdtEndPr>
          <w:sdtContent>
            <w:tc>
              <w:tcPr>
                <w:tcW w:w="1696" w:type="pct"/>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Cs w:val="21"/>
                  </w:rPr>
                </w:pPr>
                <w:r>
                  <w:rPr>
                    <w:rFonts w:hint="default" w:ascii="Times New Roman" w:hAnsi="Times New Roman" w:cs="Times New Roman"/>
                    <w:szCs w:val="21"/>
                  </w:rPr>
                  <w:t>5年以上</w:t>
                </w:r>
              </w:p>
            </w:tc>
          </w:sdtContent>
        </w:sdt>
        <w:tc>
          <w:tcPr>
            <w:tcW w:w="1649"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eastAsia="宋体" w:cs="Times New Roman"/>
                <w:szCs w:val="21"/>
                <w:lang w:eastAsia="zh-CN"/>
              </w:rPr>
            </w:pPr>
            <w:r>
              <w:rPr>
                <w:rFonts w:hint="default" w:ascii="Times New Roman" w:hAnsi="Times New Roman" w:cs="Times New Roman"/>
                <w:color w:val="auto"/>
                <w:szCs w:val="21"/>
                <w:lang w:eastAsia="zh-CN"/>
              </w:rPr>
              <w:t>9,120,322.65</w:t>
            </w:r>
          </w:p>
        </w:tc>
        <w:tc>
          <w:tcPr>
            <w:tcW w:w="1654"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color w:val="auto"/>
              </w:rPr>
              <w:t>9,105,246.53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rPr>
            </w:pPr>
            <w:r>
              <w:rPr>
                <w:rFonts w:hint="default" w:ascii="Times New Roman" w:hAnsi="Times New Roman" w:cs="Times New Roman"/>
              </w:rPr>
              <w:t>减：坏账准备</w:t>
            </w:r>
          </w:p>
        </w:tc>
        <w:tc>
          <w:tcPr>
            <w:tcW w:w="1649"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66,848,992.08</w:t>
            </w:r>
          </w:p>
        </w:tc>
        <w:tc>
          <w:tcPr>
            <w:tcW w:w="1654"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rPr>
            </w:pPr>
            <w:r>
              <w:rPr>
                <w:rFonts w:hint="default" w:ascii="Times New Roman" w:hAnsi="Times New Roman" w:cs="Times New Roman"/>
              </w:rPr>
              <w:t>67,519,955.74</w:t>
            </w:r>
          </w:p>
        </w:tc>
      </w:tr>
      <w:sdt>
        <w:sdtPr>
          <w:rPr>
            <w:rFonts w:hint="default" w:ascii="Times New Roman" w:hAnsi="Times New Roman" w:cs="Times New Roman"/>
          </w:rPr>
          <w:alias w:val="按账龄分析法计提坏账准备的其他应收款明细"/>
          <w:tag w:val="_TUP_f3a8e997821545deaed4f959737374f5"/>
          <w:id w:val="20094"/>
          <w:placeholder>
            <w:docPart w:val="{f02563cc-801a-4247-8e30-054502c9c417}"/>
          </w:placeholder>
        </w:sdtPr>
        <w:sdtEndPr>
          <w:rPr>
            <w:rFonts w:hint="default"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合计</w:t>
                </w:r>
              </w:p>
            </w:tc>
            <w:tc>
              <w:tcPr>
                <w:tcW w:w="1649"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color w:val="auto"/>
                    <w:szCs w:val="21"/>
                  </w:rPr>
                  <w:t>80,928,242.06</w:t>
                </w:r>
              </w:p>
            </w:tc>
            <w:tc>
              <w:tcPr>
                <w:tcW w:w="1654"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color w:val="auto"/>
                  </w:rPr>
                  <w:t>84,541,821.28</w:t>
                </w:r>
              </w:p>
            </w:tc>
          </w:tr>
        </w:sdtContent>
      </w:sdt>
    </w:tbl>
    <w:p/>
    <w:p/>
    <w:p>
      <w:pPr>
        <w:pStyle w:val="2"/>
      </w:pPr>
    </w:p>
    <w:p>
      <w:pPr>
        <w:pStyle w:val="8"/>
        <w:numPr>
          <w:ilvl w:val="0"/>
          <w:numId w:val="145"/>
        </w:numPr>
        <w:ind w:leftChars="0"/>
      </w:pPr>
      <w:r>
        <w:rPr>
          <w:rFonts w:hint="eastAsia"/>
        </w:rPr>
        <w:t>按款项性质分类情况</w:t>
      </w:r>
    </w:p>
    <w:p>
      <w:pPr>
        <w:rPr>
          <w:rFonts w:hint="eastAsia"/>
        </w:rPr>
      </w:pPr>
      <w:sdt>
        <w:sdtPr>
          <w:alias w:val="是否适用：母公司其他应收款按款项性质分类情况[双击切换]"/>
          <w:tag w:val="_GBC_a5e5418d19394a1c8f8093184d9b360a"/>
          <w:id w:val="2656"/>
          <w:placeholder>
            <w:docPart w:val="GBC22222222222222222222222222222"/>
          </w:placeholder>
        </w:sdtPr>
        <w:sdtContent>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pPr>
        <w:jc w:val="right"/>
        <w:rPr>
          <w:rFonts w:hint="eastAsia"/>
        </w:rPr>
      </w:pPr>
      <w:r>
        <w:rPr>
          <w:rFonts w:hint="eastAsia"/>
        </w:rPr>
        <w:t>单位：</w:t>
      </w:r>
      <w:sdt>
        <w:sdtPr>
          <w:rPr>
            <w:rFonts w:hint="eastAsia"/>
          </w:rPr>
          <w:alias w:val="单位：财务附注：母公司其他应收款按款项性质分类情况"/>
          <w:tag w:val="_GBC_451485fc33dc4b2c9be5a44730242ca7"/>
          <w:id w:val="265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母公司其他应收款按款项性质分类情况"/>
          <w:tag w:val="_GBC_f3e8ad411fc545a19718a43203281efd"/>
          <w:id w:val="265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bookmarkEnd w:id="367"/>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7"/>
        <w:gridCol w:w="2980"/>
        <w:gridCol w:w="2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fa2a2127303b4deebb2bcaea193eb6d9"/>
            <w:id w:val="2659"/>
          </w:sdtPr>
          <w:sdtEndPr>
            <w:rPr>
              <w:rFonts w:hint="default" w:ascii="Times New Roman" w:hAnsi="Times New Roman" w:cs="Times New Roman"/>
            </w:rPr>
          </w:sdtEndPr>
          <w:sdtContent>
            <w:tc>
              <w:tcPr>
                <w:tcW w:w="1700" w:type="pct"/>
              </w:tcPr>
              <w:p>
                <w:pPr>
                  <w:widowControl w:val="0"/>
                  <w:jc w:val="center"/>
                  <w:rPr>
                    <w:rFonts w:hint="default" w:ascii="Times New Roman" w:hAnsi="Times New Roman" w:cs="Times New Roman"/>
                  </w:rPr>
                </w:pPr>
                <w:bookmarkStart w:id="368" w:name="_Hlk533870927"/>
                <w:r>
                  <w:rPr>
                    <w:rFonts w:hint="default" w:ascii="Times New Roman" w:hAnsi="Times New Roman" w:cs="Times New Roman"/>
                  </w:rPr>
                  <w:t>款项性质</w:t>
                </w:r>
              </w:p>
            </w:tc>
          </w:sdtContent>
        </w:sdt>
        <w:sdt>
          <w:sdtPr>
            <w:rPr>
              <w:rFonts w:hint="default" w:ascii="Times New Roman" w:hAnsi="Times New Roman" w:cs="Times New Roman"/>
            </w:rPr>
            <w:tag w:val="_PLD_aa55d719329144e5a0eafd36222d0851"/>
            <w:id w:val="2660"/>
          </w:sdtPr>
          <w:sdtEndPr>
            <w:rPr>
              <w:rFonts w:hint="default" w:ascii="Times New Roman" w:hAnsi="Times New Roman" w:cs="Times New Roman"/>
            </w:rPr>
          </w:sdtEndPr>
          <w:sdtContent>
            <w:tc>
              <w:tcPr>
                <w:tcW w:w="1647" w:type="pct"/>
              </w:tcPr>
              <w:p>
                <w:pPr>
                  <w:widowControl w:val="0"/>
                  <w:jc w:val="center"/>
                  <w:rPr>
                    <w:rFonts w:hint="default" w:ascii="Times New Roman" w:hAnsi="Times New Roman" w:cs="Times New Roman"/>
                  </w:rPr>
                </w:pPr>
                <w:r>
                  <w:rPr>
                    <w:rFonts w:hint="default" w:ascii="Times New Roman" w:hAnsi="Times New Roman" w:cs="Times New Roman"/>
                  </w:rPr>
                  <w:t>期末账面余额</w:t>
                </w:r>
              </w:p>
            </w:tc>
          </w:sdtContent>
        </w:sdt>
        <w:sdt>
          <w:sdtPr>
            <w:rPr>
              <w:rFonts w:hint="default" w:ascii="Times New Roman" w:hAnsi="Times New Roman" w:cs="Times New Roman"/>
            </w:rPr>
            <w:tag w:val="_PLD_146282129b6a4b52a6963dad9647679a"/>
            <w:id w:val="2661"/>
          </w:sdtPr>
          <w:sdtEndPr>
            <w:rPr>
              <w:rFonts w:hint="default" w:ascii="Times New Roman" w:hAnsi="Times New Roman" w:cs="Times New Roman"/>
            </w:rPr>
          </w:sdtEndPr>
          <w:sdtContent>
            <w:tc>
              <w:tcPr>
                <w:tcW w:w="1653" w:type="pct"/>
              </w:tcPr>
              <w:p>
                <w:pPr>
                  <w:widowControl w:val="0"/>
                  <w:jc w:val="center"/>
                  <w:rPr>
                    <w:rFonts w:hint="default" w:ascii="Times New Roman" w:hAnsi="Times New Roman" w:cs="Times New Roman"/>
                  </w:rPr>
                </w:pPr>
                <w:r>
                  <w:rPr>
                    <w:rFonts w:hint="default" w:ascii="Times New Roman" w:hAnsi="Times New Roman" w:cs="Times New Roman"/>
                  </w:rPr>
                  <w:t>期初账面余额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pPr>
              <w:widowControl w:val="0"/>
              <w:jc w:val="both"/>
              <w:rPr>
                <w:rFonts w:hint="default" w:ascii="Times New Roman" w:hAnsi="Times New Roman" w:cs="Times New Roman"/>
                <w:highlight w:val="yellow"/>
              </w:rPr>
            </w:pPr>
            <w:r>
              <w:rPr>
                <w:rFonts w:hint="default" w:ascii="Times New Roman" w:hAnsi="Times New Roman" w:cs="Times New Roman"/>
              </w:rPr>
              <w:t>往来款</w:t>
            </w:r>
          </w:p>
        </w:tc>
        <w:tc>
          <w:tcPr>
            <w:tcW w:w="1647" w:type="pct"/>
          </w:tcPr>
          <w:p>
            <w:pPr>
              <w:widowControl w:val="0"/>
              <w:jc w:val="right"/>
              <w:rPr>
                <w:rFonts w:hint="default" w:ascii="Times New Roman" w:hAnsi="Times New Roman" w:cs="Times New Roman"/>
              </w:rPr>
            </w:pPr>
            <w:r>
              <w:rPr>
                <w:rFonts w:hint="default" w:ascii="Times New Roman" w:hAnsi="Times New Roman" w:cs="Times New Roman"/>
              </w:rPr>
              <w:t>146,030,523.10</w:t>
            </w:r>
          </w:p>
        </w:tc>
        <w:tc>
          <w:tcPr>
            <w:tcW w:w="1653" w:type="pct"/>
          </w:tcPr>
          <w:p>
            <w:pPr>
              <w:widowControl w:val="0"/>
              <w:jc w:val="right"/>
              <w:rPr>
                <w:rFonts w:hint="default" w:ascii="Times New Roman" w:hAnsi="Times New Roman" w:cs="Times New Roman"/>
              </w:rPr>
            </w:pPr>
            <w:r>
              <w:rPr>
                <w:rFonts w:hint="default" w:ascii="Times New Roman" w:hAnsi="Times New Roman" w:cs="Times New Roman"/>
              </w:rPr>
              <w:t>148,413,464.63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pPr>
              <w:widowControl w:val="0"/>
              <w:jc w:val="both"/>
              <w:rPr>
                <w:rFonts w:hint="default" w:ascii="Times New Roman" w:hAnsi="Times New Roman" w:cs="Times New Roman"/>
                <w:highlight w:val="yellow"/>
              </w:rPr>
            </w:pPr>
            <w:r>
              <w:rPr>
                <w:rFonts w:hint="default" w:ascii="Times New Roman" w:hAnsi="Times New Roman" w:cs="Times New Roman"/>
              </w:rPr>
              <w:t>备用金</w:t>
            </w:r>
          </w:p>
        </w:tc>
        <w:tc>
          <w:tcPr>
            <w:tcW w:w="1647" w:type="pct"/>
          </w:tcPr>
          <w:p>
            <w:pPr>
              <w:widowControl w:val="0"/>
              <w:jc w:val="right"/>
              <w:rPr>
                <w:rFonts w:hint="default" w:ascii="Times New Roman" w:hAnsi="Times New Roman" w:cs="Times New Roman"/>
              </w:rPr>
            </w:pPr>
            <w:r>
              <w:rPr>
                <w:rFonts w:hint="default" w:ascii="Times New Roman" w:hAnsi="Times New Roman" w:cs="Times New Roman"/>
              </w:rPr>
              <w:t>437,547.08</w:t>
            </w:r>
          </w:p>
        </w:tc>
        <w:tc>
          <w:tcPr>
            <w:tcW w:w="1653" w:type="pct"/>
          </w:tcPr>
          <w:p>
            <w:pPr>
              <w:widowControl w:val="0"/>
              <w:jc w:val="right"/>
              <w:rPr>
                <w:rFonts w:hint="default" w:ascii="Times New Roman" w:hAnsi="Times New Roman" w:cs="Times New Roman"/>
              </w:rPr>
            </w:pPr>
            <w:r>
              <w:rPr>
                <w:rFonts w:hint="default" w:ascii="Times New Roman" w:hAnsi="Times New Roman" w:cs="Times New Roman"/>
              </w:rPr>
              <w:t>341,344.17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pPr>
              <w:widowControl w:val="0"/>
              <w:jc w:val="both"/>
              <w:rPr>
                <w:rFonts w:hint="default" w:ascii="Times New Roman" w:hAnsi="Times New Roman" w:cs="Times New Roman"/>
                <w:highlight w:val="yellow"/>
              </w:rPr>
            </w:pPr>
            <w:r>
              <w:rPr>
                <w:rFonts w:hint="default" w:ascii="Times New Roman" w:hAnsi="Times New Roman" w:cs="Times New Roman"/>
              </w:rPr>
              <w:t>其他</w:t>
            </w:r>
          </w:p>
        </w:tc>
        <w:tc>
          <w:tcPr>
            <w:tcW w:w="1647" w:type="pct"/>
          </w:tcPr>
          <w:p>
            <w:pPr>
              <w:widowControl w:val="0"/>
              <w:jc w:val="right"/>
              <w:rPr>
                <w:rFonts w:hint="default" w:ascii="Times New Roman" w:hAnsi="Times New Roman" w:cs="Times New Roman"/>
              </w:rPr>
            </w:pPr>
            <w:r>
              <w:rPr>
                <w:rFonts w:hint="default" w:ascii="Times New Roman" w:hAnsi="Times New Roman" w:cs="Times New Roman"/>
              </w:rPr>
              <w:t>1,309,163.96</w:t>
            </w:r>
          </w:p>
        </w:tc>
        <w:tc>
          <w:tcPr>
            <w:tcW w:w="1653" w:type="pct"/>
          </w:tcPr>
          <w:p>
            <w:pPr>
              <w:widowControl w:val="0"/>
              <w:jc w:val="right"/>
              <w:rPr>
                <w:rFonts w:hint="default" w:ascii="Times New Roman" w:hAnsi="Times New Roman" w:cs="Times New Roman"/>
              </w:rPr>
            </w:pPr>
            <w:r>
              <w:rPr>
                <w:rFonts w:hint="default" w:ascii="Times New Roman" w:hAnsi="Times New Roman" w:cs="Times New Roman"/>
              </w:rPr>
              <w:t>3,306,968.22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pPr>
              <w:widowControl w:val="0"/>
              <w:jc w:val="center"/>
              <w:rPr>
                <w:rFonts w:hint="default" w:ascii="Times New Roman" w:hAnsi="Times New Roman" w:cs="Times New Roman"/>
              </w:rPr>
            </w:pPr>
            <w:r>
              <w:rPr>
                <w:rFonts w:hint="default" w:ascii="Times New Roman" w:hAnsi="Times New Roman" w:cs="Times New Roman"/>
              </w:rPr>
              <w:t>合计</w:t>
            </w:r>
          </w:p>
        </w:tc>
        <w:tc>
          <w:tcPr>
            <w:tcW w:w="1647" w:type="pct"/>
          </w:tcPr>
          <w:p>
            <w:pPr>
              <w:widowControl w:val="0"/>
              <w:jc w:val="right"/>
              <w:rPr>
                <w:rFonts w:hint="default" w:ascii="Times New Roman" w:hAnsi="Times New Roman" w:cs="Times New Roman"/>
              </w:rPr>
            </w:pPr>
            <w:r>
              <w:rPr>
                <w:rFonts w:hint="default" w:ascii="Times New Roman" w:hAnsi="Times New Roman" w:cs="Times New Roman"/>
              </w:rPr>
              <w:t>147,777,234.14</w:t>
            </w:r>
          </w:p>
        </w:tc>
        <w:tc>
          <w:tcPr>
            <w:tcW w:w="1653" w:type="pct"/>
          </w:tcPr>
          <w:p>
            <w:pPr>
              <w:widowControl w:val="0"/>
              <w:jc w:val="right"/>
              <w:rPr>
                <w:rFonts w:hint="default" w:ascii="Times New Roman" w:hAnsi="Times New Roman" w:cs="Times New Roman"/>
              </w:rPr>
            </w:pPr>
            <w:r>
              <w:rPr>
                <w:rFonts w:hint="default" w:ascii="Times New Roman" w:hAnsi="Times New Roman" w:cs="Times New Roman"/>
              </w:rPr>
              <w:t>152,061,777.02</w:t>
            </w:r>
          </w:p>
        </w:tc>
      </w:tr>
    </w:tbl>
    <w:p/>
    <w:p>
      <w:pPr>
        <w:pStyle w:val="8"/>
        <w:numPr>
          <w:ilvl w:val="0"/>
          <w:numId w:val="145"/>
        </w:numPr>
        <w:ind w:leftChars="0"/>
      </w:pPr>
      <w:r>
        <w:rPr>
          <w:rFonts w:hint="eastAsia"/>
        </w:rPr>
        <w:t>坏账准备计提情况</w:t>
      </w:r>
    </w:p>
    <w:sdt>
      <w:sdtPr>
        <w:alias w:val="是否适用：母公司其他应收款坏账准备调节表[双击切换]"/>
        <w:tag w:val="_GBC_34d55fda2adc4508bb77a03583cd3d2d"/>
        <w:id w:val="2662"/>
        <w:placeholder>
          <w:docPart w:val="GBC22222222222222222222222222222"/>
        </w:placeholder>
      </w:sdtPr>
      <w:sdtContent>
        <w:p>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tabs>
          <w:tab w:val="left" w:pos="630"/>
        </w:tabs>
        <w:autoSpaceDE w:val="0"/>
        <w:autoSpaceDN w:val="0"/>
        <w:adjustRightInd w:val="0"/>
        <w:ind w:right="105" w:rightChars="50"/>
        <w:jc w:val="right"/>
        <w:rPr>
          <w:rFonts w:hint="eastAsia"/>
          <w:szCs w:val="21"/>
        </w:rPr>
      </w:pPr>
      <w:r>
        <w:rPr>
          <w:rFonts w:hint="eastAsia"/>
          <w:szCs w:val="21"/>
        </w:rPr>
        <w:t>单位：</w:t>
      </w:r>
      <w:sdt>
        <w:sdtPr>
          <w:rPr>
            <w:rFonts w:hint="eastAsia"/>
            <w:szCs w:val="21"/>
          </w:rPr>
          <w:alias w:val="单位：母公司其他应收款坏账准备调节表"/>
          <w:tag w:val="_GBC_b494dbb0c2794f39b9fb29a12fc478f8"/>
          <w:id w:val="266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其他应收款坏账准备调节表"/>
          <w:tag w:val="_GBC_a5fe64b13e1448e3b1446e3cf0428cfc"/>
          <w:id w:val="266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5"/>
        <w:gridCol w:w="1584"/>
        <w:gridCol w:w="1683"/>
        <w:gridCol w:w="1947"/>
        <w:gridCol w:w="1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21b2d66f9e3e44f9a3867e2f9fa483ea"/>
            <w:id w:val="2665"/>
          </w:sdtPr>
          <w:sdtEndPr>
            <w:rPr>
              <w:rFonts w:hint="default" w:ascii="Times New Roman" w:hAnsi="Times New Roman" w:cs="Times New Roman"/>
            </w:rPr>
          </w:sdtEndPr>
          <w:sdtContent>
            <w:tc>
              <w:tcPr>
                <w:tcW w:w="1196" w:type="pct"/>
                <w:vMerge w:val="restart"/>
                <w:vAlign w:val="center"/>
              </w:tcPr>
              <w:p>
                <w:pPr>
                  <w:pStyle w:val="71"/>
                  <w:spacing w:after="0"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坏账准备</w:t>
                </w:r>
              </w:p>
            </w:tc>
          </w:sdtContent>
        </w:sdt>
        <w:sdt>
          <w:sdtPr>
            <w:rPr>
              <w:rFonts w:hint="default" w:ascii="Times New Roman" w:hAnsi="Times New Roman" w:cs="Times New Roman"/>
            </w:rPr>
            <w:tag w:val="_PLD_34b0b4bcbee6472f945ee1ca26e45970"/>
            <w:id w:val="2666"/>
          </w:sdtPr>
          <w:sdtEndPr>
            <w:rPr>
              <w:rFonts w:hint="default" w:ascii="Times New Roman" w:hAnsi="Times New Roman" w:cs="Times New Roman"/>
            </w:rPr>
          </w:sdtEndPr>
          <w:sdtContent>
            <w:tc>
              <w:tcPr>
                <w:tcW w:w="875" w:type="pct"/>
                <w:vAlign w:val="center"/>
              </w:tcPr>
              <w:p>
                <w:pPr>
                  <w:pStyle w:val="71"/>
                  <w:spacing w:after="0"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第一阶段</w:t>
                </w:r>
              </w:p>
            </w:tc>
          </w:sdtContent>
        </w:sdt>
        <w:sdt>
          <w:sdtPr>
            <w:rPr>
              <w:rFonts w:hint="default" w:ascii="Times New Roman" w:hAnsi="Times New Roman" w:cs="Times New Roman"/>
            </w:rPr>
            <w:tag w:val="_PLD_aa89fd65169d424f824fd7e383c25916"/>
            <w:id w:val="2667"/>
          </w:sdtPr>
          <w:sdtEndPr>
            <w:rPr>
              <w:rFonts w:hint="default" w:ascii="Times New Roman" w:hAnsi="Times New Roman" w:cs="Times New Roman"/>
            </w:rPr>
          </w:sdtEndPr>
          <w:sdtContent>
            <w:tc>
              <w:tcPr>
                <w:tcW w:w="929" w:type="pct"/>
                <w:vAlign w:val="center"/>
              </w:tcPr>
              <w:p>
                <w:pPr>
                  <w:pStyle w:val="71"/>
                  <w:spacing w:after="0"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第二阶段</w:t>
                </w:r>
              </w:p>
            </w:tc>
          </w:sdtContent>
        </w:sdt>
        <w:sdt>
          <w:sdtPr>
            <w:rPr>
              <w:rFonts w:hint="default" w:ascii="Times New Roman" w:hAnsi="Times New Roman" w:cs="Times New Roman"/>
            </w:rPr>
            <w:tag w:val="_PLD_12639a93161546c79f54a930c0ece668"/>
            <w:id w:val="2668"/>
          </w:sdtPr>
          <w:sdtEndPr>
            <w:rPr>
              <w:rFonts w:hint="default" w:ascii="Times New Roman" w:hAnsi="Times New Roman" w:cs="Times New Roman"/>
            </w:rPr>
          </w:sdtEndPr>
          <w:sdtContent>
            <w:tc>
              <w:tcPr>
                <w:tcW w:w="1075" w:type="pct"/>
                <w:vAlign w:val="center"/>
              </w:tcPr>
              <w:p>
                <w:pPr>
                  <w:pStyle w:val="71"/>
                  <w:spacing w:after="0"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第三阶段</w:t>
                </w:r>
              </w:p>
            </w:tc>
          </w:sdtContent>
        </w:sdt>
        <w:sdt>
          <w:sdtPr>
            <w:rPr>
              <w:rFonts w:hint="default" w:ascii="Times New Roman" w:hAnsi="Times New Roman" w:cs="Times New Roman"/>
            </w:rPr>
            <w:tag w:val="_PLD_5a93d463a9c749a7a3988972a030308e"/>
            <w:id w:val="2669"/>
          </w:sdtPr>
          <w:sdtEndPr>
            <w:rPr>
              <w:rFonts w:hint="default" w:ascii="Times New Roman" w:hAnsi="Times New Roman" w:cs="Times New Roman"/>
            </w:rPr>
          </w:sdtEndPr>
          <w:sdtContent>
            <w:tc>
              <w:tcPr>
                <w:tcW w:w="922" w:type="pct"/>
                <w:vMerge w:val="restart"/>
                <w:vAlign w:val="center"/>
              </w:tcPr>
              <w:p>
                <w:pPr>
                  <w:pStyle w:val="71"/>
                  <w:spacing w:after="0"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pct"/>
            <w:vMerge w:val="continue"/>
            <w:vAlign w:val="center"/>
          </w:tcPr>
          <w:p>
            <w:pPr>
              <w:jc w:val="center"/>
              <w:rPr>
                <w:rFonts w:hint="default" w:ascii="Times New Roman" w:hAnsi="Times New Roman" w:cs="Times New Roman"/>
                <w:color w:val="008000"/>
                <w:szCs w:val="21"/>
              </w:rPr>
            </w:pPr>
          </w:p>
        </w:tc>
        <w:sdt>
          <w:sdtPr>
            <w:rPr>
              <w:rFonts w:hint="default" w:ascii="Times New Roman" w:hAnsi="Times New Roman" w:cs="Times New Roman"/>
            </w:rPr>
            <w:tag w:val="_PLD_6c31319b241149a587899b0690e3641d"/>
            <w:id w:val="2670"/>
          </w:sdtPr>
          <w:sdtEndPr>
            <w:rPr>
              <w:rFonts w:hint="default" w:ascii="Times New Roman" w:hAnsi="Times New Roman" w:cs="Times New Roman"/>
            </w:rPr>
          </w:sdtEndPr>
          <w:sdtContent>
            <w:tc>
              <w:tcPr>
                <w:tcW w:w="875" w:type="pct"/>
                <w:vAlign w:val="center"/>
              </w:tcPr>
              <w:p>
                <w:pPr>
                  <w:pStyle w:val="71"/>
                  <w:spacing w:after="0"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未来12个月预期信用损失</w:t>
                </w:r>
              </w:p>
            </w:tc>
          </w:sdtContent>
        </w:sdt>
        <w:sdt>
          <w:sdtPr>
            <w:rPr>
              <w:rFonts w:hint="default" w:ascii="Times New Roman" w:hAnsi="Times New Roman" w:cs="Times New Roman"/>
            </w:rPr>
            <w:tag w:val="_PLD_4c23d250a4214769af939ed6c6506e15"/>
            <w:id w:val="2671"/>
          </w:sdtPr>
          <w:sdtEndPr>
            <w:rPr>
              <w:rFonts w:hint="default" w:ascii="Times New Roman" w:hAnsi="Times New Roman" w:cs="Times New Roman"/>
            </w:rPr>
          </w:sdtEndPr>
          <w:sdtContent>
            <w:tc>
              <w:tcPr>
                <w:tcW w:w="929" w:type="pct"/>
                <w:vAlign w:val="center"/>
              </w:tcPr>
              <w:p>
                <w:pPr>
                  <w:pStyle w:val="71"/>
                  <w:spacing w:after="0"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整个存续期预期信用损失(未发生信用减值)</w:t>
                </w:r>
              </w:p>
            </w:tc>
          </w:sdtContent>
        </w:sdt>
        <w:sdt>
          <w:sdtPr>
            <w:rPr>
              <w:rFonts w:hint="default" w:ascii="Times New Roman" w:hAnsi="Times New Roman" w:cs="Times New Roman"/>
            </w:rPr>
            <w:tag w:val="_PLD_96f4d1ff5d1541a5bcedcc9d7d297735"/>
            <w:id w:val="2672"/>
          </w:sdtPr>
          <w:sdtEndPr>
            <w:rPr>
              <w:rFonts w:hint="default" w:ascii="Times New Roman" w:hAnsi="Times New Roman" w:cs="Times New Roman"/>
            </w:rPr>
          </w:sdtEndPr>
          <w:sdtContent>
            <w:tc>
              <w:tcPr>
                <w:tcW w:w="1075" w:type="pct"/>
                <w:vAlign w:val="center"/>
              </w:tcPr>
              <w:p>
                <w:pPr>
                  <w:pStyle w:val="71"/>
                  <w:spacing w:after="0"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整个存续期预期信用损失(已发生信用减值)</w:t>
                </w:r>
              </w:p>
            </w:tc>
          </w:sdtContent>
        </w:sdt>
        <w:tc>
          <w:tcPr>
            <w:tcW w:w="922" w:type="pct"/>
            <w:vMerge w:val="continue"/>
            <w:vAlign w:val="center"/>
          </w:tcPr>
          <w:p>
            <w:pPr>
              <w:jc w:val="center"/>
              <w:rPr>
                <w:rFonts w:hint="default" w:ascii="Times New Roman" w:hAnsi="Times New Roman" w:cs="Times New Roman"/>
                <w:color w:val="008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pct"/>
            <w:vAlign w:val="center"/>
          </w:tcPr>
          <w:p>
            <w:pPr>
              <w:pStyle w:val="71"/>
              <w:spacing w:after="0" w:line="240" w:lineRule="auto"/>
              <w:jc w:val="both"/>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2024年1月1日余额</w:t>
            </w:r>
          </w:p>
        </w:tc>
        <w:tc>
          <w:tcPr>
            <w:tcW w:w="875" w:type="pct"/>
            <w:vAlign w:val="center"/>
          </w:tcPr>
          <w:p>
            <w:pPr>
              <w:jc w:val="right"/>
              <w:rPr>
                <w:rFonts w:hint="default" w:ascii="Times New Roman" w:hAnsi="Times New Roman" w:cs="Times New Roman"/>
                <w:szCs w:val="21"/>
              </w:rPr>
            </w:pPr>
            <w:r>
              <w:rPr>
                <w:rFonts w:hint="default" w:ascii="Times New Roman" w:hAnsi="Times New Roman" w:cs="Times New Roman"/>
              </w:rPr>
              <w:t>90,780,340.88</w:t>
            </w:r>
          </w:p>
        </w:tc>
        <w:tc>
          <w:tcPr>
            <w:tcW w:w="929" w:type="pct"/>
            <w:vAlign w:val="center"/>
          </w:tcPr>
          <w:p>
            <w:pPr>
              <w:jc w:val="right"/>
              <w:rPr>
                <w:rFonts w:hint="default" w:ascii="Times New Roman" w:hAnsi="Times New Roman" w:cs="Times New Roman"/>
                <w:szCs w:val="21"/>
              </w:rPr>
            </w:pPr>
          </w:p>
        </w:tc>
        <w:tc>
          <w:tcPr>
            <w:tcW w:w="1075" w:type="pct"/>
            <w:vAlign w:val="center"/>
          </w:tcPr>
          <w:p>
            <w:pPr>
              <w:jc w:val="right"/>
              <w:rPr>
                <w:rFonts w:hint="default" w:ascii="Times New Roman" w:hAnsi="Times New Roman" w:cs="Times New Roman"/>
                <w:szCs w:val="21"/>
              </w:rPr>
            </w:pPr>
            <w:r>
              <w:rPr>
                <w:rFonts w:hint="default" w:ascii="Times New Roman" w:hAnsi="Times New Roman" w:cs="Times New Roman"/>
              </w:rPr>
              <w:t>61,281,436.14</w:t>
            </w:r>
          </w:p>
        </w:tc>
        <w:tc>
          <w:tcPr>
            <w:tcW w:w="922" w:type="pct"/>
            <w:vAlign w:val="center"/>
          </w:tcPr>
          <w:p>
            <w:pPr>
              <w:jc w:val="right"/>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152,061,777.02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pct"/>
            <w:vAlign w:val="center"/>
          </w:tcPr>
          <w:p>
            <w:pPr>
              <w:pStyle w:val="71"/>
              <w:spacing w:after="0" w:line="240" w:lineRule="auto"/>
              <w:jc w:val="both"/>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2024年1月1日余额在本期</w:t>
            </w:r>
          </w:p>
        </w:tc>
        <w:tc>
          <w:tcPr>
            <w:tcW w:w="875" w:type="pct"/>
            <w:vAlign w:val="center"/>
          </w:tcPr>
          <w:p>
            <w:pPr>
              <w:jc w:val="right"/>
              <w:rPr>
                <w:rFonts w:hint="default" w:ascii="Times New Roman" w:hAnsi="Times New Roman" w:cs="Times New Roman"/>
                <w:szCs w:val="21"/>
              </w:rPr>
            </w:pPr>
          </w:p>
        </w:tc>
        <w:tc>
          <w:tcPr>
            <w:tcW w:w="929" w:type="pct"/>
            <w:vAlign w:val="center"/>
          </w:tcPr>
          <w:p>
            <w:pPr>
              <w:jc w:val="right"/>
              <w:rPr>
                <w:rFonts w:hint="default" w:ascii="Times New Roman" w:hAnsi="Times New Roman" w:cs="Times New Roman"/>
                <w:szCs w:val="21"/>
              </w:rPr>
            </w:pPr>
          </w:p>
        </w:tc>
        <w:tc>
          <w:tcPr>
            <w:tcW w:w="1075" w:type="pct"/>
            <w:vAlign w:val="center"/>
          </w:tcPr>
          <w:p>
            <w:pPr>
              <w:jc w:val="right"/>
              <w:rPr>
                <w:rFonts w:hint="default" w:ascii="Times New Roman" w:hAnsi="Times New Roman" w:cs="Times New Roman"/>
                <w:szCs w:val="21"/>
              </w:rPr>
            </w:pPr>
          </w:p>
        </w:tc>
        <w:tc>
          <w:tcPr>
            <w:tcW w:w="922" w:type="pct"/>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pct"/>
            <w:vAlign w:val="center"/>
          </w:tcPr>
          <w:p>
            <w:pPr>
              <w:pStyle w:val="71"/>
              <w:spacing w:after="0" w:line="240" w:lineRule="auto"/>
              <w:jc w:val="both"/>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--转入第二阶段</w:t>
            </w:r>
          </w:p>
        </w:tc>
        <w:tc>
          <w:tcPr>
            <w:tcW w:w="875" w:type="pct"/>
            <w:vAlign w:val="center"/>
          </w:tcPr>
          <w:p>
            <w:pPr>
              <w:jc w:val="right"/>
              <w:rPr>
                <w:rFonts w:hint="default" w:ascii="Times New Roman" w:hAnsi="Times New Roman" w:cs="Times New Roman"/>
                <w:szCs w:val="21"/>
              </w:rPr>
            </w:pPr>
          </w:p>
        </w:tc>
        <w:tc>
          <w:tcPr>
            <w:tcW w:w="929" w:type="pct"/>
            <w:vAlign w:val="center"/>
          </w:tcPr>
          <w:p>
            <w:pPr>
              <w:jc w:val="right"/>
              <w:rPr>
                <w:rFonts w:hint="default" w:ascii="Times New Roman" w:hAnsi="Times New Roman" w:cs="Times New Roman"/>
                <w:szCs w:val="21"/>
              </w:rPr>
            </w:pPr>
          </w:p>
        </w:tc>
        <w:tc>
          <w:tcPr>
            <w:tcW w:w="1075" w:type="pct"/>
            <w:vAlign w:val="center"/>
          </w:tcPr>
          <w:p>
            <w:pPr>
              <w:jc w:val="right"/>
              <w:rPr>
                <w:rFonts w:hint="default" w:ascii="Times New Roman" w:hAnsi="Times New Roman" w:cs="Times New Roman"/>
                <w:szCs w:val="21"/>
              </w:rPr>
            </w:pPr>
          </w:p>
        </w:tc>
        <w:tc>
          <w:tcPr>
            <w:tcW w:w="922" w:type="pct"/>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pct"/>
            <w:vAlign w:val="center"/>
          </w:tcPr>
          <w:p>
            <w:pPr>
              <w:pStyle w:val="71"/>
              <w:spacing w:after="0" w:line="240" w:lineRule="auto"/>
              <w:jc w:val="both"/>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--转入第三阶段</w:t>
            </w:r>
          </w:p>
        </w:tc>
        <w:tc>
          <w:tcPr>
            <w:tcW w:w="875" w:type="pct"/>
            <w:vAlign w:val="center"/>
          </w:tcPr>
          <w:p>
            <w:pPr>
              <w:jc w:val="right"/>
              <w:rPr>
                <w:rFonts w:hint="default" w:ascii="Times New Roman" w:hAnsi="Times New Roman" w:cs="Times New Roman"/>
                <w:szCs w:val="21"/>
              </w:rPr>
            </w:pPr>
          </w:p>
        </w:tc>
        <w:tc>
          <w:tcPr>
            <w:tcW w:w="929" w:type="pct"/>
            <w:vAlign w:val="center"/>
          </w:tcPr>
          <w:p>
            <w:pPr>
              <w:jc w:val="right"/>
              <w:rPr>
                <w:rFonts w:hint="default" w:ascii="Times New Roman" w:hAnsi="Times New Roman" w:cs="Times New Roman"/>
                <w:szCs w:val="21"/>
              </w:rPr>
            </w:pPr>
          </w:p>
        </w:tc>
        <w:tc>
          <w:tcPr>
            <w:tcW w:w="1075" w:type="pct"/>
            <w:vAlign w:val="center"/>
          </w:tcPr>
          <w:p>
            <w:pPr>
              <w:jc w:val="right"/>
              <w:rPr>
                <w:rFonts w:hint="default" w:ascii="Times New Roman" w:hAnsi="Times New Roman" w:cs="Times New Roman"/>
                <w:szCs w:val="21"/>
              </w:rPr>
            </w:pPr>
          </w:p>
        </w:tc>
        <w:tc>
          <w:tcPr>
            <w:tcW w:w="922" w:type="pct"/>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pct"/>
            <w:vAlign w:val="center"/>
          </w:tcPr>
          <w:p>
            <w:pPr>
              <w:pStyle w:val="71"/>
              <w:spacing w:after="0" w:line="240" w:lineRule="auto"/>
              <w:jc w:val="both"/>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--转回第二阶段</w:t>
            </w:r>
          </w:p>
        </w:tc>
        <w:tc>
          <w:tcPr>
            <w:tcW w:w="875" w:type="pct"/>
            <w:vAlign w:val="center"/>
          </w:tcPr>
          <w:p>
            <w:pPr>
              <w:jc w:val="right"/>
              <w:rPr>
                <w:rFonts w:hint="default" w:ascii="Times New Roman" w:hAnsi="Times New Roman" w:cs="Times New Roman"/>
                <w:szCs w:val="21"/>
              </w:rPr>
            </w:pPr>
          </w:p>
        </w:tc>
        <w:tc>
          <w:tcPr>
            <w:tcW w:w="929" w:type="pct"/>
            <w:vAlign w:val="center"/>
          </w:tcPr>
          <w:p>
            <w:pPr>
              <w:jc w:val="right"/>
              <w:rPr>
                <w:rFonts w:hint="default" w:ascii="Times New Roman" w:hAnsi="Times New Roman" w:cs="Times New Roman"/>
                <w:szCs w:val="21"/>
              </w:rPr>
            </w:pPr>
          </w:p>
        </w:tc>
        <w:tc>
          <w:tcPr>
            <w:tcW w:w="1075" w:type="pct"/>
            <w:vAlign w:val="center"/>
          </w:tcPr>
          <w:p>
            <w:pPr>
              <w:jc w:val="right"/>
              <w:rPr>
                <w:rFonts w:hint="default" w:ascii="Times New Roman" w:hAnsi="Times New Roman" w:cs="Times New Roman"/>
                <w:szCs w:val="21"/>
              </w:rPr>
            </w:pPr>
          </w:p>
        </w:tc>
        <w:tc>
          <w:tcPr>
            <w:tcW w:w="922" w:type="pct"/>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pct"/>
            <w:vAlign w:val="center"/>
          </w:tcPr>
          <w:p>
            <w:pPr>
              <w:pStyle w:val="71"/>
              <w:spacing w:after="0" w:line="240" w:lineRule="auto"/>
              <w:jc w:val="both"/>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--转回第一阶段</w:t>
            </w:r>
          </w:p>
        </w:tc>
        <w:tc>
          <w:tcPr>
            <w:tcW w:w="875" w:type="pct"/>
            <w:vAlign w:val="center"/>
          </w:tcPr>
          <w:p>
            <w:pPr>
              <w:jc w:val="right"/>
              <w:rPr>
                <w:rFonts w:hint="default" w:ascii="Times New Roman" w:hAnsi="Times New Roman" w:cs="Times New Roman"/>
              </w:rPr>
            </w:pPr>
          </w:p>
        </w:tc>
        <w:tc>
          <w:tcPr>
            <w:tcW w:w="929" w:type="pct"/>
            <w:vAlign w:val="center"/>
          </w:tcPr>
          <w:p>
            <w:pPr>
              <w:jc w:val="right"/>
              <w:rPr>
                <w:rFonts w:hint="default" w:ascii="Times New Roman" w:hAnsi="Times New Roman" w:cs="Times New Roman"/>
              </w:rPr>
            </w:pPr>
          </w:p>
        </w:tc>
        <w:tc>
          <w:tcPr>
            <w:tcW w:w="1075" w:type="pct"/>
            <w:vAlign w:val="center"/>
          </w:tcPr>
          <w:p>
            <w:pPr>
              <w:jc w:val="right"/>
              <w:rPr>
                <w:rFonts w:hint="default" w:ascii="Times New Roman" w:hAnsi="Times New Roman" w:cs="Times New Roman"/>
              </w:rPr>
            </w:pPr>
          </w:p>
        </w:tc>
        <w:tc>
          <w:tcPr>
            <w:tcW w:w="922" w:type="pct"/>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pct"/>
            <w:vAlign w:val="center"/>
          </w:tcPr>
          <w:p>
            <w:pPr>
              <w:pStyle w:val="71"/>
              <w:spacing w:after="0" w:line="240" w:lineRule="auto"/>
              <w:jc w:val="both"/>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本期计提</w:t>
            </w:r>
          </w:p>
        </w:tc>
        <w:tc>
          <w:tcPr>
            <w:tcW w:w="875" w:type="pct"/>
            <w:vAlign w:val="center"/>
          </w:tcPr>
          <w:p>
            <w:pPr>
              <w:jc w:val="right"/>
              <w:rPr>
                <w:rFonts w:hint="default" w:ascii="Times New Roman" w:hAnsi="Times New Roman" w:cs="Times New Roman"/>
              </w:rPr>
            </w:pPr>
            <w:r>
              <w:rPr>
                <w:rFonts w:hint="default" w:ascii="Times New Roman" w:hAnsi="Times New Roman" w:cs="Times New Roman"/>
              </w:rPr>
              <w:t>5,567,555.94</w:t>
            </w:r>
          </w:p>
        </w:tc>
        <w:tc>
          <w:tcPr>
            <w:tcW w:w="929" w:type="pct"/>
            <w:vAlign w:val="center"/>
          </w:tcPr>
          <w:p>
            <w:pPr>
              <w:jc w:val="right"/>
              <w:rPr>
                <w:rFonts w:hint="default" w:ascii="Times New Roman" w:hAnsi="Times New Roman" w:cs="Times New Roman"/>
              </w:rPr>
            </w:pPr>
          </w:p>
        </w:tc>
        <w:tc>
          <w:tcPr>
            <w:tcW w:w="1075" w:type="pct"/>
            <w:vAlign w:val="center"/>
          </w:tcPr>
          <w:p>
            <w:pPr>
              <w:jc w:val="right"/>
              <w:rPr>
                <w:rFonts w:hint="default" w:ascii="Times New Roman" w:hAnsi="Times New Roman" w:cs="Times New Roman"/>
              </w:rPr>
            </w:pPr>
            <w:r>
              <w:rPr>
                <w:rFonts w:hint="default" w:ascii="Times New Roman" w:hAnsi="Times New Roman" w:cs="Times New Roman"/>
              </w:rPr>
              <w:t>61,281,436.14</w:t>
            </w:r>
          </w:p>
        </w:tc>
        <w:tc>
          <w:tcPr>
            <w:tcW w:w="922" w:type="pct"/>
            <w:vAlign w:val="center"/>
          </w:tcPr>
          <w:p>
            <w:pPr>
              <w:jc w:val="right"/>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66,848,992.08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pct"/>
            <w:vAlign w:val="center"/>
          </w:tcPr>
          <w:p>
            <w:pPr>
              <w:pStyle w:val="71"/>
              <w:spacing w:after="0" w:line="240" w:lineRule="auto"/>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本期转回</w:t>
            </w:r>
          </w:p>
        </w:tc>
        <w:tc>
          <w:tcPr>
            <w:tcW w:w="875" w:type="pct"/>
            <w:vAlign w:val="center"/>
          </w:tcPr>
          <w:p>
            <w:pPr>
              <w:jc w:val="right"/>
              <w:rPr>
                <w:rFonts w:hint="default" w:ascii="Times New Roman" w:hAnsi="Times New Roman" w:cs="Times New Roman"/>
              </w:rPr>
            </w:pPr>
          </w:p>
        </w:tc>
        <w:tc>
          <w:tcPr>
            <w:tcW w:w="929" w:type="pct"/>
            <w:vAlign w:val="center"/>
          </w:tcPr>
          <w:p>
            <w:pPr>
              <w:jc w:val="right"/>
              <w:rPr>
                <w:rFonts w:hint="default" w:ascii="Times New Roman" w:hAnsi="Times New Roman" w:cs="Times New Roman"/>
              </w:rPr>
            </w:pPr>
          </w:p>
        </w:tc>
        <w:tc>
          <w:tcPr>
            <w:tcW w:w="1075" w:type="pct"/>
            <w:vAlign w:val="center"/>
          </w:tcPr>
          <w:p>
            <w:pPr>
              <w:jc w:val="right"/>
              <w:rPr>
                <w:rFonts w:hint="default" w:ascii="Times New Roman" w:hAnsi="Times New Roman" w:cs="Times New Roman"/>
              </w:rPr>
            </w:pPr>
          </w:p>
        </w:tc>
        <w:tc>
          <w:tcPr>
            <w:tcW w:w="922" w:type="pct"/>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pct"/>
            <w:vAlign w:val="center"/>
          </w:tcPr>
          <w:p>
            <w:pPr>
              <w:pStyle w:val="71"/>
              <w:spacing w:after="0" w:line="240" w:lineRule="auto"/>
              <w:jc w:val="both"/>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本期转销</w:t>
            </w:r>
          </w:p>
        </w:tc>
        <w:tc>
          <w:tcPr>
            <w:tcW w:w="875" w:type="pct"/>
            <w:vAlign w:val="center"/>
          </w:tcPr>
          <w:p>
            <w:pPr>
              <w:jc w:val="right"/>
              <w:rPr>
                <w:rFonts w:hint="default" w:ascii="Times New Roman" w:hAnsi="Times New Roman" w:cs="Times New Roman"/>
              </w:rPr>
            </w:pPr>
          </w:p>
        </w:tc>
        <w:tc>
          <w:tcPr>
            <w:tcW w:w="929" w:type="pct"/>
            <w:vAlign w:val="center"/>
          </w:tcPr>
          <w:p>
            <w:pPr>
              <w:jc w:val="right"/>
              <w:rPr>
                <w:rFonts w:hint="default" w:ascii="Times New Roman" w:hAnsi="Times New Roman" w:cs="Times New Roman"/>
              </w:rPr>
            </w:pPr>
          </w:p>
        </w:tc>
        <w:tc>
          <w:tcPr>
            <w:tcW w:w="1075" w:type="pct"/>
            <w:vAlign w:val="center"/>
          </w:tcPr>
          <w:p>
            <w:pPr>
              <w:jc w:val="right"/>
              <w:rPr>
                <w:rFonts w:hint="default" w:ascii="Times New Roman" w:hAnsi="Times New Roman" w:cs="Times New Roman"/>
              </w:rPr>
            </w:pPr>
          </w:p>
        </w:tc>
        <w:tc>
          <w:tcPr>
            <w:tcW w:w="922" w:type="pct"/>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pct"/>
            <w:vAlign w:val="center"/>
          </w:tcPr>
          <w:p>
            <w:pPr>
              <w:pStyle w:val="71"/>
              <w:spacing w:after="0" w:line="240" w:lineRule="auto"/>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本期核销</w:t>
            </w:r>
          </w:p>
        </w:tc>
        <w:tc>
          <w:tcPr>
            <w:tcW w:w="875" w:type="pct"/>
            <w:vAlign w:val="center"/>
          </w:tcPr>
          <w:p>
            <w:pPr>
              <w:jc w:val="right"/>
              <w:rPr>
                <w:rFonts w:hint="default" w:ascii="Times New Roman" w:hAnsi="Times New Roman" w:cs="Times New Roman"/>
              </w:rPr>
            </w:pPr>
          </w:p>
        </w:tc>
        <w:tc>
          <w:tcPr>
            <w:tcW w:w="929" w:type="pct"/>
            <w:vAlign w:val="center"/>
          </w:tcPr>
          <w:p>
            <w:pPr>
              <w:jc w:val="right"/>
              <w:rPr>
                <w:rFonts w:hint="default" w:ascii="Times New Roman" w:hAnsi="Times New Roman" w:cs="Times New Roman"/>
              </w:rPr>
            </w:pPr>
          </w:p>
        </w:tc>
        <w:tc>
          <w:tcPr>
            <w:tcW w:w="1075" w:type="pct"/>
            <w:vAlign w:val="center"/>
          </w:tcPr>
          <w:p>
            <w:pPr>
              <w:jc w:val="right"/>
              <w:rPr>
                <w:rFonts w:hint="default" w:ascii="Times New Roman" w:hAnsi="Times New Roman" w:cs="Times New Roman"/>
              </w:rPr>
            </w:pPr>
          </w:p>
        </w:tc>
        <w:tc>
          <w:tcPr>
            <w:tcW w:w="922" w:type="pct"/>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pct"/>
            <w:vAlign w:val="center"/>
          </w:tcPr>
          <w:p>
            <w:pPr>
              <w:pStyle w:val="71"/>
              <w:spacing w:after="0" w:line="240" w:lineRule="auto"/>
              <w:jc w:val="both"/>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其他变动</w:t>
            </w:r>
          </w:p>
        </w:tc>
        <w:tc>
          <w:tcPr>
            <w:tcW w:w="875" w:type="pct"/>
            <w:vAlign w:val="center"/>
          </w:tcPr>
          <w:p>
            <w:pPr>
              <w:jc w:val="right"/>
              <w:rPr>
                <w:rFonts w:hint="default" w:ascii="Times New Roman" w:hAnsi="Times New Roman" w:cs="Times New Roman"/>
              </w:rPr>
            </w:pPr>
          </w:p>
        </w:tc>
        <w:tc>
          <w:tcPr>
            <w:tcW w:w="929" w:type="pct"/>
            <w:vAlign w:val="center"/>
          </w:tcPr>
          <w:p>
            <w:pPr>
              <w:jc w:val="right"/>
              <w:rPr>
                <w:rFonts w:hint="default" w:ascii="Times New Roman" w:hAnsi="Times New Roman" w:cs="Times New Roman"/>
              </w:rPr>
            </w:pPr>
          </w:p>
        </w:tc>
        <w:tc>
          <w:tcPr>
            <w:tcW w:w="1075" w:type="pct"/>
            <w:vAlign w:val="center"/>
          </w:tcPr>
          <w:p>
            <w:pPr>
              <w:jc w:val="right"/>
              <w:rPr>
                <w:rFonts w:hint="default" w:ascii="Times New Roman" w:hAnsi="Times New Roman" w:cs="Times New Roman"/>
              </w:rPr>
            </w:pPr>
          </w:p>
        </w:tc>
        <w:tc>
          <w:tcPr>
            <w:tcW w:w="922" w:type="pct"/>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pct"/>
            <w:vAlign w:val="center"/>
          </w:tcPr>
          <w:p>
            <w:pPr>
              <w:pStyle w:val="71"/>
              <w:spacing w:after="0" w:line="240" w:lineRule="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2024年12月31日余额</w:t>
            </w:r>
          </w:p>
        </w:tc>
        <w:tc>
          <w:tcPr>
            <w:tcW w:w="875" w:type="pct"/>
            <w:vAlign w:val="center"/>
          </w:tcPr>
          <w:p>
            <w:pPr>
              <w:jc w:val="right"/>
              <w:rPr>
                <w:rFonts w:hint="default" w:ascii="Times New Roman" w:hAnsi="Times New Roman" w:cs="Times New Roman"/>
              </w:rPr>
            </w:pPr>
            <w:r>
              <w:rPr>
                <w:rFonts w:hint="default" w:ascii="Times New Roman" w:hAnsi="Times New Roman" w:cs="Times New Roman"/>
              </w:rPr>
              <w:t>86,495,798.00</w:t>
            </w:r>
          </w:p>
        </w:tc>
        <w:tc>
          <w:tcPr>
            <w:tcW w:w="929" w:type="pct"/>
            <w:vAlign w:val="center"/>
          </w:tcPr>
          <w:p>
            <w:pPr>
              <w:jc w:val="right"/>
              <w:rPr>
                <w:rFonts w:hint="default" w:ascii="Times New Roman" w:hAnsi="Times New Roman" w:cs="Times New Roman"/>
              </w:rPr>
            </w:pPr>
          </w:p>
        </w:tc>
        <w:tc>
          <w:tcPr>
            <w:tcW w:w="1075" w:type="pct"/>
            <w:vAlign w:val="center"/>
          </w:tcPr>
          <w:p>
            <w:pPr>
              <w:jc w:val="right"/>
              <w:rPr>
                <w:rFonts w:hint="default" w:ascii="Times New Roman" w:hAnsi="Times New Roman" w:cs="Times New Roman"/>
              </w:rPr>
            </w:pPr>
            <w:r>
              <w:rPr>
                <w:rFonts w:hint="default" w:ascii="Times New Roman" w:hAnsi="Times New Roman" w:cs="Times New Roman"/>
              </w:rPr>
              <w:t>61,281,436.14</w:t>
            </w:r>
          </w:p>
        </w:tc>
        <w:tc>
          <w:tcPr>
            <w:tcW w:w="922" w:type="pct"/>
            <w:vAlign w:val="center"/>
          </w:tcPr>
          <w:p>
            <w:pPr>
              <w:jc w:val="right"/>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147,777,234.14</w:t>
            </w:r>
          </w:p>
        </w:tc>
      </w:tr>
    </w:tbl>
    <w:p/>
    <w:p>
      <w:pPr>
        <w:autoSpaceDE w:val="0"/>
        <w:autoSpaceDN w:val="0"/>
        <w:adjustRightInd w:val="0"/>
        <w:ind w:right="105" w:rightChars="50"/>
        <w:rPr>
          <w:rFonts w:hint="eastAsia"/>
          <w:szCs w:val="21"/>
        </w:rPr>
      </w:pPr>
      <w:r>
        <w:rPr>
          <w:rFonts w:hint="eastAsia"/>
          <w:szCs w:val="21"/>
        </w:rPr>
        <w:t>各阶段划分依据和坏账准备计提比例</w:t>
      </w:r>
    </w:p>
    <w:sdt>
      <w:sdtPr>
        <w:rPr>
          <w:rFonts w:cs="Times New Roman"/>
          <w:bCs/>
          <w:szCs w:val="22"/>
        </w:rPr>
        <w:alias w:val="其他应收款各阶段划分依据和坏账准备计提比例"/>
        <w:tag w:val="_GBC_3c3eb8d29e064b68909ad636fcd177ff"/>
        <w:id w:val="2673"/>
        <w:placeholder>
          <w:docPart w:val="GBC22222222222222222222222222222"/>
        </w:placeholder>
      </w:sdtPr>
      <w:sdtEndPr>
        <w:rPr>
          <w:rFonts w:cs="Times New Roman"/>
          <w:bCs/>
          <w:szCs w:val="22"/>
        </w:rPr>
      </w:sdtEndPr>
      <w:sdtContent>
        <w:p>
          <w:pPr>
            <w:rPr>
              <w:rFonts w:hint="eastAsia" w:cs="Times New Roman"/>
              <w:bCs/>
              <w:szCs w:val="22"/>
            </w:rPr>
          </w:pPr>
          <w:r>
            <w:rPr>
              <w:rFonts w:hint="eastAsia" w:cs="Times New Roman"/>
              <w:bCs/>
              <w:szCs w:val="22"/>
              <w:lang w:eastAsia="zh-CN"/>
            </w:rPr>
            <w:t>无</w:t>
          </w:r>
        </w:p>
      </w:sdtContent>
    </w:sdt>
    <w:p>
      <w:pPr>
        <w:rPr>
          <w:rFonts w:hint="eastAsia" w:cs="Times New Roman"/>
          <w:bCs/>
          <w:szCs w:val="22"/>
        </w:rPr>
      </w:pPr>
    </w:p>
    <w:p>
      <w:pPr>
        <w:pStyle w:val="67"/>
      </w:pPr>
      <w:r>
        <w:rPr>
          <w:rFonts w:hint="eastAsia"/>
        </w:rPr>
        <w:t>对本期发生损失准备变动的其他应收款账面余额显著变动的情况说明：</w:t>
      </w:r>
    </w:p>
    <w:sdt>
      <w:sdtPr>
        <w:alias w:val="是否适用：母公司其他应收款本期发生损失准备变动且账面余额显著变动的情况说明[双击切换]"/>
        <w:tag w:val="_GBC_ef54a1b6105d438ab26e495100db4163"/>
        <w:id w:val="2674"/>
        <w:placeholder>
          <w:docPart w:val="GBC22222222222222222222222222222"/>
        </w:placeholder>
      </w:sdt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rPr>
      </w:pPr>
    </w:p>
    <w:bookmarkEnd w:id="368"/>
    <w:p>
      <w:pPr>
        <w:rPr>
          <w:rFonts w:hint="eastAsia"/>
        </w:rPr>
      </w:pPr>
      <w:bookmarkStart w:id="369" w:name="_Hlk534806894"/>
      <w:r>
        <w:rPr>
          <w:rFonts w:hint="eastAsia"/>
        </w:rPr>
        <w:t>本期坏账准备计提金额以及评估金融工具的信用风险是否显著增加的采用依据：</w:t>
      </w:r>
    </w:p>
    <w:sdt>
      <w:sdtPr>
        <w:alias w:val="是否适用：母公司其他应收款坏账准备计提金额以及评估金融工具的信用风险是否显著增加的采用依据[双击切换]"/>
        <w:tag w:val="_GBC_4dddf1fe216a4414afb56ff70de3d722"/>
        <w:id w:val="2675"/>
        <w:placeholder>
          <w:docPart w:val="GBC22222222222222222222222222222"/>
        </w:placeholder>
      </w:sdt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rPr>
      </w:pPr>
    </w:p>
    <w:bookmarkEnd w:id="369"/>
    <w:p>
      <w:pPr>
        <w:pStyle w:val="8"/>
        <w:numPr>
          <w:ilvl w:val="0"/>
          <w:numId w:val="145"/>
        </w:numPr>
        <w:ind w:leftChars="0"/>
      </w:pPr>
      <w:bookmarkStart w:id="370" w:name="_Hlk533797618"/>
      <w:bookmarkStart w:id="371" w:name="_Hlk153797908"/>
      <w:r>
        <w:rPr>
          <w:rFonts w:hint="eastAsia"/>
        </w:rPr>
        <w:t>坏账准备的情况</w:t>
      </w:r>
    </w:p>
    <w:sdt>
      <w:sdtPr>
        <w:alias w:val="是否适用：母公司其他应收款坏账准备情况[双击切换]"/>
        <w:tag w:val="_GBC_fe964b2b8e824335995eaad4df852022"/>
        <w:id w:val="2676"/>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snapToGrid w:val="0"/>
        <w:spacing w:line="240" w:lineRule="atLeast"/>
        <w:ind w:left="425" w:firstLine="0" w:firstLineChars="0"/>
        <w:jc w:val="right"/>
        <w:rPr>
          <w:szCs w:val="21"/>
        </w:rPr>
      </w:pPr>
      <w:r>
        <w:rPr>
          <w:rFonts w:hint="eastAsia"/>
          <w:szCs w:val="21"/>
        </w:rPr>
        <w:t>单位：</w:t>
      </w:r>
      <w:sdt>
        <w:sdtPr>
          <w:rPr>
            <w:rFonts w:hint="eastAsia"/>
            <w:szCs w:val="21"/>
          </w:rPr>
          <w:alias w:val="单位：母公司其他应收款坏账准备情况"/>
          <w:tag w:val="_GBC_80ca06374aba4f0bbde29d70a0ac7a15"/>
          <w:id w:val="2677"/>
          <w:placeholder>
            <w:docPart w:val="{658c9dee-6210-4542-9faf-d661ad2b6813}"/>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其他应收款坏账准备情况"/>
          <w:tag w:val="_GBC_e2ca206ffc72482a9cbe8c86c5688b1f"/>
          <w:id w:val="2678"/>
          <w:placeholder>
            <w:docPart w:val="{658c9dee-6210-4542-9faf-d661ad2b6813}"/>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427" w:type="pct"/>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3" w:type="dxa"/>
          <w:bottom w:w="0" w:type="dxa"/>
          <w:right w:w="113" w:type="dxa"/>
        </w:tblCellMar>
      </w:tblPr>
      <w:tblGrid>
        <w:gridCol w:w="2350"/>
        <w:gridCol w:w="1617"/>
        <w:gridCol w:w="1599"/>
        <w:gridCol w:w="959"/>
        <w:gridCol w:w="939"/>
        <w:gridCol w:w="673"/>
        <w:gridCol w:w="1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hint="default" w:ascii="Times New Roman" w:hAnsi="Times New Roman" w:cs="Times New Roman"/>
            </w:rPr>
            <w:tag w:val="_PLD_599b4552113b431d9950cc345fc3c771"/>
            <w:id w:val="2679"/>
          </w:sdtPr>
          <w:sdtEndPr>
            <w:rPr>
              <w:rFonts w:hint="default" w:ascii="Times New Roman" w:hAnsi="Times New Roman" w:cs="Times New Roman"/>
            </w:rPr>
          </w:sdtEndPr>
          <w:sdtContent>
            <w:tc>
              <w:tcPr>
                <w:tcW w:w="1194" w:type="pct"/>
                <w:vMerge w:val="restart"/>
                <w:shd w:val="clear" w:color="auto" w:fill="FFFFFF"/>
                <w:vAlign w:val="center"/>
              </w:tcPr>
              <w:p>
                <w:pPr>
                  <w:widowControl w:val="0"/>
                  <w:jc w:val="center"/>
                  <w:rPr>
                    <w:rFonts w:hint="default" w:ascii="Times New Roman" w:hAnsi="Times New Roman" w:cs="Times New Roman"/>
                  </w:rPr>
                </w:pPr>
                <w:r>
                  <w:rPr>
                    <w:rFonts w:hint="default" w:ascii="Times New Roman" w:hAnsi="Times New Roman" w:cs="Times New Roman"/>
                  </w:rPr>
                  <w:t>类别</w:t>
                </w:r>
              </w:p>
            </w:tc>
          </w:sdtContent>
        </w:sdt>
        <w:sdt>
          <w:sdtPr>
            <w:rPr>
              <w:rFonts w:hint="default" w:ascii="Times New Roman" w:hAnsi="Times New Roman" w:cs="Times New Roman"/>
            </w:rPr>
            <w:tag w:val="_PLD_b04fb91e27324be18dbb1170501ea7c2"/>
            <w:id w:val="2680"/>
          </w:sdtPr>
          <w:sdtEndPr>
            <w:rPr>
              <w:rFonts w:hint="default" w:ascii="Times New Roman" w:hAnsi="Times New Roman" w:cs="Times New Roman"/>
            </w:rPr>
          </w:sdtEndPr>
          <w:sdtContent>
            <w:tc>
              <w:tcPr>
                <w:tcW w:w="822" w:type="pct"/>
                <w:vMerge w:val="restart"/>
                <w:shd w:val="clear" w:color="auto" w:fill="FFFFFF"/>
                <w:vAlign w:val="center"/>
              </w:tcPr>
              <w:p>
                <w:pPr>
                  <w:widowControl w:val="0"/>
                  <w:jc w:val="center"/>
                  <w:rPr>
                    <w:rFonts w:hint="default" w:ascii="Times New Roman" w:hAnsi="Times New Roman" w:cs="Times New Roman"/>
                  </w:rPr>
                </w:pPr>
                <w:r>
                  <w:rPr>
                    <w:rFonts w:hint="default" w:ascii="Times New Roman" w:hAnsi="Times New Roman" w:cs="Times New Roman"/>
                  </w:rPr>
                  <w:t>期初余额</w:t>
                </w:r>
              </w:p>
            </w:tc>
          </w:sdtContent>
        </w:sdt>
        <w:sdt>
          <w:sdtPr>
            <w:rPr>
              <w:rFonts w:hint="default" w:ascii="Times New Roman" w:hAnsi="Times New Roman" w:cs="Times New Roman"/>
            </w:rPr>
            <w:tag w:val="_PLD_3162774660ba4bd791229ed0557bee42"/>
            <w:id w:val="2681"/>
          </w:sdtPr>
          <w:sdtEndPr>
            <w:rPr>
              <w:rFonts w:hint="default" w:ascii="Times New Roman" w:hAnsi="Times New Roman" w:cs="Times New Roman"/>
            </w:rPr>
          </w:sdtEndPr>
          <w:sdtContent>
            <w:tc>
              <w:tcPr>
                <w:tcW w:w="2120" w:type="pct"/>
                <w:gridSpan w:val="4"/>
                <w:shd w:val="clear" w:color="auto" w:fill="FFFFFF"/>
                <w:vAlign w:val="center"/>
              </w:tcPr>
              <w:p>
                <w:pPr>
                  <w:widowControl w:val="0"/>
                  <w:jc w:val="center"/>
                  <w:rPr>
                    <w:rFonts w:hint="default" w:ascii="Times New Roman" w:hAnsi="Times New Roman" w:cs="Times New Roman"/>
                  </w:rPr>
                </w:pPr>
                <w:r>
                  <w:rPr>
                    <w:rFonts w:hint="default" w:ascii="Times New Roman" w:hAnsi="Times New Roman" w:cs="Times New Roman"/>
                  </w:rPr>
                  <w:t>本期变动金额</w:t>
                </w:r>
              </w:p>
            </w:tc>
          </w:sdtContent>
        </w:sdt>
        <w:sdt>
          <w:sdtPr>
            <w:rPr>
              <w:rFonts w:hint="default" w:ascii="Times New Roman" w:hAnsi="Times New Roman" w:cs="Times New Roman"/>
            </w:rPr>
            <w:tag w:val="_PLD_d14d39f809c34e24be6fc317d43acf45"/>
            <w:id w:val="2682"/>
          </w:sdtPr>
          <w:sdtEndPr>
            <w:rPr>
              <w:rFonts w:hint="default" w:ascii="Times New Roman" w:hAnsi="Times New Roman" w:cs="Times New Roman"/>
            </w:rPr>
          </w:sdtEndPr>
          <w:sdtContent>
            <w:tc>
              <w:tcPr>
                <w:tcW w:w="862" w:type="pct"/>
                <w:vMerge w:val="restart"/>
                <w:shd w:val="clear" w:color="auto" w:fill="FFFFFF"/>
                <w:vAlign w:val="center"/>
              </w:tcPr>
              <w:p>
                <w:pPr>
                  <w:widowControl w:val="0"/>
                  <w:jc w:val="center"/>
                  <w:rPr>
                    <w:rFonts w:hint="default" w:ascii="Times New Roman" w:hAnsi="Times New Roman" w:cs="Times New Roman"/>
                  </w:rPr>
                </w:pPr>
                <w:r>
                  <w:rPr>
                    <w:rFonts w:hint="default" w:ascii="Times New Roman" w:hAnsi="Times New Roman" w:cs="Times New Roman"/>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194" w:type="pct"/>
            <w:vMerge w:val="continue"/>
            <w:shd w:val="clear" w:color="auto" w:fill="FFFFFF"/>
          </w:tcPr>
          <w:p>
            <w:pPr>
              <w:widowControl w:val="0"/>
              <w:jc w:val="center"/>
              <w:rPr>
                <w:rFonts w:hint="default" w:ascii="Times New Roman" w:hAnsi="Times New Roman" w:cs="Times New Roman"/>
              </w:rPr>
            </w:pPr>
          </w:p>
        </w:tc>
        <w:tc>
          <w:tcPr>
            <w:tcW w:w="822" w:type="pct"/>
            <w:vMerge w:val="continue"/>
            <w:shd w:val="clear" w:color="auto" w:fill="FFFFFF"/>
          </w:tcPr>
          <w:p>
            <w:pPr>
              <w:widowControl w:val="0"/>
              <w:jc w:val="center"/>
              <w:rPr>
                <w:rFonts w:hint="default" w:ascii="Times New Roman" w:hAnsi="Times New Roman" w:cs="Times New Roman"/>
              </w:rPr>
            </w:pPr>
          </w:p>
        </w:tc>
        <w:sdt>
          <w:sdtPr>
            <w:rPr>
              <w:rFonts w:hint="default" w:ascii="Times New Roman" w:hAnsi="Times New Roman" w:cs="Times New Roman"/>
            </w:rPr>
            <w:tag w:val="_PLD_f408f7d036804cc28ba43a0439189aa1"/>
            <w:id w:val="2683"/>
          </w:sdtPr>
          <w:sdtEndPr>
            <w:rPr>
              <w:rFonts w:hint="default" w:ascii="Times New Roman" w:hAnsi="Times New Roman" w:cs="Times New Roman"/>
            </w:rPr>
          </w:sdtEndPr>
          <w:sdtContent>
            <w:tc>
              <w:tcPr>
                <w:tcW w:w="813" w:type="pct"/>
                <w:shd w:val="clear" w:color="auto" w:fill="FFFFFF"/>
                <w:vAlign w:val="center"/>
              </w:tcPr>
              <w:p>
                <w:pPr>
                  <w:widowControl w:val="0"/>
                  <w:jc w:val="center"/>
                  <w:rPr>
                    <w:rFonts w:hint="default" w:ascii="Times New Roman" w:hAnsi="Times New Roman" w:cs="Times New Roman"/>
                  </w:rPr>
                </w:pPr>
                <w:r>
                  <w:rPr>
                    <w:rFonts w:hint="default" w:ascii="Times New Roman" w:hAnsi="Times New Roman" w:cs="Times New Roman"/>
                  </w:rPr>
                  <w:t>计提</w:t>
                </w:r>
              </w:p>
            </w:tc>
          </w:sdtContent>
        </w:sdt>
        <w:sdt>
          <w:sdtPr>
            <w:rPr>
              <w:rFonts w:hint="default" w:ascii="Times New Roman" w:hAnsi="Times New Roman" w:cs="Times New Roman"/>
            </w:rPr>
            <w:tag w:val="_PLD_694fce967684431e964389b1fbfd7773"/>
            <w:id w:val="2684"/>
          </w:sdtPr>
          <w:sdtEndPr>
            <w:rPr>
              <w:rFonts w:hint="default" w:ascii="Times New Roman" w:hAnsi="Times New Roman" w:cs="Times New Roman"/>
            </w:rPr>
          </w:sdtEndPr>
          <w:sdtContent>
            <w:tc>
              <w:tcPr>
                <w:tcW w:w="487" w:type="pct"/>
                <w:shd w:val="clear" w:color="auto" w:fill="FFFFFF"/>
                <w:vAlign w:val="center"/>
              </w:tcPr>
              <w:p>
                <w:pPr>
                  <w:widowControl w:val="0"/>
                  <w:jc w:val="center"/>
                  <w:rPr>
                    <w:rFonts w:hint="default" w:ascii="Times New Roman" w:hAnsi="Times New Roman" w:cs="Times New Roman"/>
                  </w:rPr>
                </w:pPr>
                <w:r>
                  <w:rPr>
                    <w:rFonts w:hint="default" w:ascii="Times New Roman" w:hAnsi="Times New Roman" w:cs="Times New Roman"/>
                  </w:rPr>
                  <w:t>收回或转回</w:t>
                </w:r>
              </w:p>
            </w:tc>
          </w:sdtContent>
        </w:sdt>
        <w:sdt>
          <w:sdtPr>
            <w:rPr>
              <w:rFonts w:hint="default" w:ascii="Times New Roman" w:hAnsi="Times New Roman" w:cs="Times New Roman"/>
            </w:rPr>
            <w:tag w:val="_PLD_59153f559aba461288ad06bff0782b2d"/>
            <w:id w:val="2685"/>
          </w:sdtPr>
          <w:sdtEndPr>
            <w:rPr>
              <w:rFonts w:hint="default" w:ascii="Times New Roman" w:hAnsi="Times New Roman" w:cs="Times New Roman"/>
            </w:rPr>
          </w:sdtEndPr>
          <w:sdtContent>
            <w:tc>
              <w:tcPr>
                <w:tcW w:w="477" w:type="pct"/>
                <w:shd w:val="clear" w:color="auto" w:fill="FFFFFF"/>
                <w:vAlign w:val="center"/>
              </w:tcPr>
              <w:p>
                <w:pPr>
                  <w:widowControl w:val="0"/>
                  <w:jc w:val="center"/>
                  <w:rPr>
                    <w:rFonts w:hint="default" w:ascii="Times New Roman" w:hAnsi="Times New Roman" w:cs="Times New Roman"/>
                  </w:rPr>
                </w:pPr>
                <w:r>
                  <w:rPr>
                    <w:rFonts w:hint="default" w:ascii="Times New Roman" w:hAnsi="Times New Roman" w:cs="Times New Roman"/>
                  </w:rPr>
                  <w:t>转销或核销</w:t>
                </w:r>
              </w:p>
            </w:tc>
          </w:sdtContent>
        </w:sdt>
        <w:tc>
          <w:tcPr>
            <w:tcW w:w="342" w:type="pct"/>
            <w:shd w:val="clear" w:color="auto" w:fill="FFFFFF"/>
            <w:vAlign w:val="center"/>
          </w:tcPr>
          <w:sdt>
            <w:sdtPr>
              <w:rPr>
                <w:rFonts w:hint="default" w:ascii="Times New Roman" w:hAnsi="Times New Roman" w:cs="Times New Roman"/>
              </w:rPr>
              <w:tag w:val="_PLD_51a0476d1e2f444f8723da1988f813f5"/>
              <w:id w:val="2686"/>
            </w:sdtPr>
            <w:sdtEndPr>
              <w:rPr>
                <w:rFonts w:hint="default" w:ascii="Times New Roman" w:hAnsi="Times New Roman" w:cs="Times New Roman"/>
              </w:rPr>
            </w:sdtEndPr>
            <w:sdtContent>
              <w:p>
                <w:pPr>
                  <w:widowControl w:val="0"/>
                  <w:jc w:val="center"/>
                  <w:rPr>
                    <w:rFonts w:hint="default" w:ascii="Times New Roman" w:hAnsi="Times New Roman" w:cs="Times New Roman"/>
                  </w:rPr>
                </w:pPr>
                <w:r>
                  <w:rPr>
                    <w:rFonts w:hint="default" w:ascii="Times New Roman" w:hAnsi="Times New Roman" w:cs="Times New Roman"/>
                  </w:rPr>
                  <w:t>其他变动</w:t>
                </w:r>
              </w:p>
            </w:sdtContent>
          </w:sdt>
        </w:tc>
        <w:tc>
          <w:tcPr>
            <w:tcW w:w="862" w:type="pct"/>
            <w:vMerge w:val="continue"/>
            <w:shd w:val="clear" w:color="auto" w:fill="FFFFFF"/>
          </w:tcPr>
          <w:p>
            <w:pPr>
              <w:widowControl w:val="0"/>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194" w:type="pct"/>
            <w:shd w:val="clear" w:color="auto" w:fill="auto"/>
          </w:tcPr>
          <w:p>
            <w:pPr>
              <w:widowControl w:val="0"/>
              <w:rPr>
                <w:rFonts w:hint="default" w:ascii="Times New Roman" w:hAnsi="Times New Roman" w:cs="Times New Roman"/>
              </w:rPr>
            </w:pPr>
            <w:r>
              <w:rPr>
                <w:rFonts w:hint="default" w:ascii="Times New Roman" w:hAnsi="Times New Roman" w:cs="Times New Roman"/>
              </w:rPr>
              <w:t>单项计提预期信用损失的其他应收款</w:t>
            </w:r>
          </w:p>
        </w:tc>
        <w:tc>
          <w:tcPr>
            <w:tcW w:w="822" w:type="pct"/>
            <w:shd w:val="clear" w:color="auto" w:fill="auto"/>
            <w:vAlign w:val="center"/>
          </w:tcPr>
          <w:p>
            <w:pPr>
              <w:widowControl w:val="0"/>
              <w:jc w:val="right"/>
              <w:rPr>
                <w:rFonts w:hint="default" w:ascii="Times New Roman" w:hAnsi="Times New Roman" w:cs="Times New Roman"/>
              </w:rPr>
            </w:pPr>
            <w:r>
              <w:rPr>
                <w:rFonts w:hint="default" w:ascii="Times New Roman" w:hAnsi="Times New Roman" w:cs="Times New Roman"/>
              </w:rPr>
              <w:t>61,281,436.14</w:t>
            </w:r>
          </w:p>
        </w:tc>
        <w:tc>
          <w:tcPr>
            <w:tcW w:w="813" w:type="pct"/>
            <w:shd w:val="clear" w:color="auto" w:fill="auto"/>
            <w:vAlign w:val="center"/>
          </w:tcPr>
          <w:p>
            <w:pPr>
              <w:widowControl w:val="0"/>
              <w:jc w:val="right"/>
              <w:rPr>
                <w:rFonts w:hint="default" w:ascii="Times New Roman" w:hAnsi="Times New Roman" w:cs="Times New Roman"/>
              </w:rPr>
            </w:pPr>
            <w:r>
              <w:rPr>
                <w:rFonts w:hint="default" w:ascii="Times New Roman" w:hAnsi="Times New Roman" w:cs="Times New Roman"/>
              </w:rPr>
              <w:t>61,281,436.14</w:t>
            </w:r>
          </w:p>
        </w:tc>
        <w:tc>
          <w:tcPr>
            <w:tcW w:w="487" w:type="pct"/>
            <w:shd w:val="clear" w:color="auto" w:fill="auto"/>
            <w:vAlign w:val="center"/>
          </w:tcPr>
          <w:p>
            <w:pPr>
              <w:widowControl w:val="0"/>
              <w:jc w:val="right"/>
              <w:rPr>
                <w:rFonts w:hint="default" w:ascii="Times New Roman" w:hAnsi="Times New Roman" w:cs="Times New Roman"/>
              </w:rPr>
            </w:pPr>
          </w:p>
        </w:tc>
        <w:tc>
          <w:tcPr>
            <w:tcW w:w="477" w:type="pct"/>
            <w:vAlign w:val="center"/>
          </w:tcPr>
          <w:p>
            <w:pPr>
              <w:widowControl w:val="0"/>
              <w:jc w:val="right"/>
              <w:rPr>
                <w:rFonts w:hint="default" w:ascii="Times New Roman" w:hAnsi="Times New Roman" w:cs="Times New Roman"/>
              </w:rPr>
            </w:pPr>
          </w:p>
        </w:tc>
        <w:tc>
          <w:tcPr>
            <w:tcW w:w="342" w:type="pct"/>
            <w:vAlign w:val="center"/>
          </w:tcPr>
          <w:p>
            <w:pPr>
              <w:widowControl w:val="0"/>
              <w:jc w:val="right"/>
              <w:rPr>
                <w:rFonts w:hint="default" w:ascii="Times New Roman" w:hAnsi="Times New Roman" w:cs="Times New Roman"/>
              </w:rPr>
            </w:pPr>
          </w:p>
        </w:tc>
        <w:tc>
          <w:tcPr>
            <w:tcW w:w="862" w:type="pct"/>
            <w:shd w:val="clear" w:color="auto" w:fill="auto"/>
            <w:vAlign w:val="center"/>
          </w:tcPr>
          <w:p>
            <w:pPr>
              <w:widowControl w:val="0"/>
              <w:jc w:val="right"/>
              <w:rPr>
                <w:rFonts w:hint="default" w:ascii="Times New Roman" w:hAnsi="Times New Roman" w:cs="Times New Roman"/>
              </w:rPr>
            </w:pPr>
            <w:r>
              <w:rPr>
                <w:rFonts w:hint="default" w:ascii="Times New Roman" w:hAnsi="Times New Roman" w:cs="Times New Roman"/>
              </w:rPr>
              <w:t>61,281,436.14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194" w:type="pct"/>
            <w:shd w:val="clear" w:color="auto" w:fill="auto"/>
          </w:tcPr>
          <w:p>
            <w:pPr>
              <w:widowControl w:val="0"/>
              <w:rPr>
                <w:rFonts w:hint="default" w:ascii="Times New Roman" w:hAnsi="Times New Roman" w:cs="Times New Roman"/>
              </w:rPr>
            </w:pPr>
            <w:r>
              <w:rPr>
                <w:rFonts w:hint="default" w:ascii="Times New Roman" w:hAnsi="Times New Roman" w:cs="Times New Roman"/>
              </w:rPr>
              <w:t>按组合计提预期信用损失的其他应收款</w:t>
            </w:r>
          </w:p>
        </w:tc>
        <w:tc>
          <w:tcPr>
            <w:tcW w:w="822" w:type="pct"/>
            <w:shd w:val="clear" w:color="auto" w:fill="auto"/>
            <w:vAlign w:val="center"/>
          </w:tcPr>
          <w:p>
            <w:pPr>
              <w:widowControl w:val="0"/>
              <w:jc w:val="right"/>
              <w:rPr>
                <w:rFonts w:hint="default" w:ascii="Times New Roman" w:hAnsi="Times New Roman" w:cs="Times New Roman"/>
              </w:rPr>
            </w:pPr>
            <w:r>
              <w:rPr>
                <w:rFonts w:hint="default" w:ascii="Times New Roman" w:hAnsi="Times New Roman" w:cs="Times New Roman"/>
              </w:rPr>
              <w:t>90,780,340.88</w:t>
            </w:r>
          </w:p>
        </w:tc>
        <w:tc>
          <w:tcPr>
            <w:tcW w:w="813" w:type="pct"/>
            <w:shd w:val="clear" w:color="auto" w:fill="auto"/>
            <w:vAlign w:val="center"/>
          </w:tcPr>
          <w:p>
            <w:pPr>
              <w:widowControl w:val="0"/>
              <w:jc w:val="right"/>
              <w:rPr>
                <w:rFonts w:hint="default" w:ascii="Times New Roman" w:hAnsi="Times New Roman" w:cs="Times New Roman"/>
              </w:rPr>
            </w:pPr>
            <w:r>
              <w:rPr>
                <w:rFonts w:hint="default" w:ascii="Times New Roman" w:hAnsi="Times New Roman" w:cs="Times New Roman"/>
              </w:rPr>
              <w:t>5,567,555.94</w:t>
            </w:r>
          </w:p>
        </w:tc>
        <w:tc>
          <w:tcPr>
            <w:tcW w:w="487" w:type="pct"/>
            <w:shd w:val="clear" w:color="auto" w:fill="auto"/>
            <w:vAlign w:val="center"/>
          </w:tcPr>
          <w:p>
            <w:pPr>
              <w:widowControl w:val="0"/>
              <w:jc w:val="right"/>
              <w:rPr>
                <w:rFonts w:hint="default" w:ascii="Times New Roman" w:hAnsi="Times New Roman" w:cs="Times New Roman"/>
              </w:rPr>
            </w:pPr>
          </w:p>
        </w:tc>
        <w:tc>
          <w:tcPr>
            <w:tcW w:w="477" w:type="pct"/>
            <w:vAlign w:val="center"/>
          </w:tcPr>
          <w:p>
            <w:pPr>
              <w:widowControl w:val="0"/>
              <w:jc w:val="right"/>
              <w:rPr>
                <w:rFonts w:hint="default" w:ascii="Times New Roman" w:hAnsi="Times New Roman" w:cs="Times New Roman"/>
              </w:rPr>
            </w:pPr>
          </w:p>
        </w:tc>
        <w:tc>
          <w:tcPr>
            <w:tcW w:w="342" w:type="pct"/>
            <w:vAlign w:val="center"/>
          </w:tcPr>
          <w:p>
            <w:pPr>
              <w:widowControl w:val="0"/>
              <w:jc w:val="right"/>
              <w:rPr>
                <w:rFonts w:hint="default" w:ascii="Times New Roman" w:hAnsi="Times New Roman" w:cs="Times New Roman"/>
              </w:rPr>
            </w:pPr>
          </w:p>
        </w:tc>
        <w:tc>
          <w:tcPr>
            <w:tcW w:w="862" w:type="pct"/>
            <w:shd w:val="clear" w:color="auto" w:fill="auto"/>
            <w:vAlign w:val="center"/>
          </w:tcPr>
          <w:p>
            <w:pPr>
              <w:widowControl w:val="0"/>
              <w:jc w:val="right"/>
              <w:rPr>
                <w:rFonts w:hint="default" w:ascii="Times New Roman" w:hAnsi="Times New Roman" w:cs="Times New Roman"/>
              </w:rPr>
            </w:pPr>
            <w:r>
              <w:rPr>
                <w:rFonts w:hint="default" w:ascii="Times New Roman" w:hAnsi="Times New Roman" w:cs="Times New Roman"/>
              </w:rPr>
              <w:t>86,495,798.00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194" w:type="pct"/>
            <w:shd w:val="clear" w:color="auto" w:fill="auto"/>
          </w:tcPr>
          <w:p>
            <w:pPr>
              <w:widowControl w:val="0"/>
              <w:rPr>
                <w:rFonts w:hint="default" w:ascii="Times New Roman" w:hAnsi="Times New Roman" w:cs="Times New Roman"/>
              </w:rPr>
            </w:pPr>
            <w:r>
              <w:rPr>
                <w:rFonts w:hint="default" w:ascii="Times New Roman" w:hAnsi="Times New Roman" w:cs="Times New Roman"/>
              </w:rPr>
              <w:t>其中：合并范围关联方</w:t>
            </w:r>
          </w:p>
        </w:tc>
        <w:tc>
          <w:tcPr>
            <w:tcW w:w="822" w:type="pct"/>
            <w:shd w:val="clear" w:color="auto" w:fill="auto"/>
            <w:vAlign w:val="center"/>
          </w:tcPr>
          <w:p>
            <w:pPr>
              <w:widowControl w:val="0"/>
              <w:jc w:val="right"/>
              <w:rPr>
                <w:rFonts w:hint="default" w:ascii="Times New Roman" w:hAnsi="Times New Roman" w:cs="Times New Roman"/>
              </w:rPr>
            </w:pPr>
            <w:r>
              <w:rPr>
                <w:rFonts w:hint="default" w:ascii="Times New Roman" w:hAnsi="Times New Roman" w:cs="Times New Roman"/>
              </w:rPr>
              <w:t>80,554,902.44</w:t>
            </w:r>
          </w:p>
        </w:tc>
        <w:tc>
          <w:tcPr>
            <w:tcW w:w="813" w:type="pct"/>
            <w:shd w:val="clear" w:color="auto" w:fill="auto"/>
            <w:vAlign w:val="center"/>
          </w:tcPr>
          <w:p>
            <w:pPr>
              <w:widowControl w:val="0"/>
              <w:jc w:val="right"/>
              <w:rPr>
                <w:rFonts w:hint="default" w:ascii="Times New Roman" w:hAnsi="Times New Roman" w:cs="Times New Roman"/>
              </w:rPr>
            </w:pPr>
          </w:p>
        </w:tc>
        <w:tc>
          <w:tcPr>
            <w:tcW w:w="487" w:type="pct"/>
            <w:shd w:val="clear" w:color="auto" w:fill="auto"/>
            <w:vAlign w:val="center"/>
          </w:tcPr>
          <w:p>
            <w:pPr>
              <w:widowControl w:val="0"/>
              <w:jc w:val="right"/>
              <w:rPr>
                <w:rFonts w:hint="default" w:ascii="Times New Roman" w:hAnsi="Times New Roman" w:cs="Times New Roman"/>
              </w:rPr>
            </w:pPr>
          </w:p>
        </w:tc>
        <w:tc>
          <w:tcPr>
            <w:tcW w:w="477" w:type="pct"/>
            <w:vAlign w:val="center"/>
          </w:tcPr>
          <w:p>
            <w:pPr>
              <w:widowControl w:val="0"/>
              <w:jc w:val="right"/>
              <w:rPr>
                <w:rFonts w:hint="default" w:ascii="Times New Roman" w:hAnsi="Times New Roman" w:cs="Times New Roman"/>
              </w:rPr>
            </w:pPr>
          </w:p>
        </w:tc>
        <w:tc>
          <w:tcPr>
            <w:tcW w:w="342" w:type="pct"/>
            <w:vAlign w:val="center"/>
          </w:tcPr>
          <w:p>
            <w:pPr>
              <w:widowControl w:val="0"/>
              <w:jc w:val="right"/>
              <w:rPr>
                <w:rFonts w:hint="default" w:ascii="Times New Roman" w:hAnsi="Times New Roman" w:cs="Times New Roman"/>
              </w:rPr>
            </w:pPr>
          </w:p>
        </w:tc>
        <w:tc>
          <w:tcPr>
            <w:tcW w:w="862" w:type="pct"/>
            <w:shd w:val="clear" w:color="auto" w:fill="auto"/>
            <w:vAlign w:val="center"/>
          </w:tcPr>
          <w:p>
            <w:pPr>
              <w:widowControl w:val="0"/>
              <w:jc w:val="right"/>
              <w:rPr>
                <w:rFonts w:hint="default" w:ascii="Times New Roman" w:hAnsi="Times New Roman" w:cs="Times New Roman"/>
              </w:rPr>
            </w:pPr>
            <w:r>
              <w:rPr>
                <w:rFonts w:hint="default" w:ascii="Times New Roman" w:hAnsi="Times New Roman" w:cs="Times New Roman"/>
              </w:rPr>
              <w:t>78,869,970.62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194" w:type="pct"/>
            <w:shd w:val="clear" w:color="auto" w:fill="auto"/>
          </w:tcPr>
          <w:p>
            <w:pPr>
              <w:widowControl w:val="0"/>
              <w:rPr>
                <w:rFonts w:hint="default" w:ascii="Times New Roman" w:hAnsi="Times New Roman" w:cs="Times New Roman"/>
              </w:rPr>
            </w:pPr>
            <w:r>
              <w:rPr>
                <w:rFonts w:hint="default" w:ascii="Times New Roman" w:hAnsi="Times New Roman" w:cs="Times New Roman"/>
              </w:rPr>
              <w:t>账龄组合</w:t>
            </w:r>
          </w:p>
        </w:tc>
        <w:tc>
          <w:tcPr>
            <w:tcW w:w="822" w:type="pct"/>
            <w:shd w:val="clear" w:color="auto" w:fill="auto"/>
            <w:vAlign w:val="center"/>
          </w:tcPr>
          <w:p>
            <w:pPr>
              <w:widowControl w:val="0"/>
              <w:jc w:val="right"/>
              <w:rPr>
                <w:rFonts w:hint="default" w:ascii="Times New Roman" w:hAnsi="Times New Roman" w:cs="Times New Roman"/>
              </w:rPr>
            </w:pPr>
            <w:r>
              <w:rPr>
                <w:rFonts w:hint="default" w:ascii="Times New Roman" w:hAnsi="Times New Roman" w:cs="Times New Roman"/>
              </w:rPr>
              <w:t>10,225,438.44</w:t>
            </w:r>
          </w:p>
        </w:tc>
        <w:tc>
          <w:tcPr>
            <w:tcW w:w="813" w:type="pct"/>
            <w:shd w:val="clear" w:color="auto" w:fill="auto"/>
            <w:vAlign w:val="center"/>
          </w:tcPr>
          <w:p>
            <w:pPr>
              <w:widowControl w:val="0"/>
              <w:jc w:val="right"/>
              <w:rPr>
                <w:rFonts w:hint="default" w:ascii="Times New Roman" w:hAnsi="Times New Roman" w:cs="Times New Roman"/>
              </w:rPr>
            </w:pPr>
            <w:r>
              <w:rPr>
                <w:rFonts w:hint="default" w:ascii="Times New Roman" w:hAnsi="Times New Roman" w:cs="Times New Roman"/>
              </w:rPr>
              <w:t>5,567,555.94</w:t>
            </w:r>
          </w:p>
        </w:tc>
        <w:tc>
          <w:tcPr>
            <w:tcW w:w="487" w:type="pct"/>
            <w:shd w:val="clear" w:color="auto" w:fill="auto"/>
            <w:vAlign w:val="center"/>
          </w:tcPr>
          <w:p>
            <w:pPr>
              <w:widowControl w:val="0"/>
              <w:jc w:val="right"/>
              <w:rPr>
                <w:rFonts w:hint="default" w:ascii="Times New Roman" w:hAnsi="Times New Roman" w:cs="Times New Roman"/>
              </w:rPr>
            </w:pPr>
          </w:p>
        </w:tc>
        <w:tc>
          <w:tcPr>
            <w:tcW w:w="477" w:type="pct"/>
            <w:vAlign w:val="center"/>
          </w:tcPr>
          <w:p>
            <w:pPr>
              <w:widowControl w:val="0"/>
              <w:jc w:val="right"/>
              <w:rPr>
                <w:rFonts w:hint="default" w:ascii="Times New Roman" w:hAnsi="Times New Roman" w:cs="Times New Roman"/>
              </w:rPr>
            </w:pPr>
          </w:p>
        </w:tc>
        <w:tc>
          <w:tcPr>
            <w:tcW w:w="342" w:type="pct"/>
            <w:vAlign w:val="center"/>
          </w:tcPr>
          <w:p>
            <w:pPr>
              <w:widowControl w:val="0"/>
              <w:jc w:val="right"/>
              <w:rPr>
                <w:rFonts w:hint="default" w:ascii="Times New Roman" w:hAnsi="Times New Roman" w:cs="Times New Roman"/>
              </w:rPr>
            </w:pPr>
          </w:p>
        </w:tc>
        <w:tc>
          <w:tcPr>
            <w:tcW w:w="862" w:type="pct"/>
            <w:shd w:val="clear" w:color="auto" w:fill="auto"/>
            <w:vAlign w:val="center"/>
          </w:tcPr>
          <w:p>
            <w:pPr>
              <w:widowControl w:val="0"/>
              <w:jc w:val="right"/>
              <w:rPr>
                <w:rFonts w:hint="default" w:ascii="Times New Roman" w:hAnsi="Times New Roman" w:cs="Times New Roman"/>
              </w:rPr>
            </w:pPr>
            <w:r>
              <w:rPr>
                <w:rFonts w:hint="default" w:ascii="Times New Roman" w:hAnsi="Times New Roman" w:cs="Times New Roman"/>
              </w:rPr>
              <w:t>7,625,827.38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194" w:type="pct"/>
            <w:shd w:val="clear" w:color="auto" w:fill="auto"/>
          </w:tcPr>
          <w:p>
            <w:pPr>
              <w:widowControl w:val="0"/>
              <w:jc w:val="center"/>
              <w:rPr>
                <w:rFonts w:hint="default" w:ascii="Times New Roman" w:hAnsi="Times New Roman" w:cs="Times New Roman"/>
              </w:rPr>
            </w:pPr>
            <w:r>
              <w:rPr>
                <w:rFonts w:hint="default" w:ascii="Times New Roman" w:hAnsi="Times New Roman" w:cs="Times New Roman"/>
              </w:rPr>
              <w:t>合计</w:t>
            </w:r>
          </w:p>
        </w:tc>
        <w:tc>
          <w:tcPr>
            <w:tcW w:w="822" w:type="pct"/>
            <w:shd w:val="clear" w:color="auto" w:fill="auto"/>
            <w:vAlign w:val="center"/>
          </w:tcPr>
          <w:p>
            <w:pPr>
              <w:widowControl w:val="0"/>
              <w:jc w:val="right"/>
              <w:rPr>
                <w:rFonts w:hint="eastAsia" w:ascii="Times New Roman" w:hAnsi="Times New Roman" w:eastAsia="宋体" w:cs="Times New Roman"/>
                <w:lang w:eastAsia="zh-CN"/>
              </w:rPr>
            </w:pPr>
            <w:r>
              <w:rPr>
                <w:rFonts w:hint="eastAsia" w:ascii="Times New Roman" w:hAnsi="Times New Roman" w:cs="Times New Roman"/>
                <w:lang w:eastAsia="zh-CN"/>
              </w:rPr>
              <w:t>152,061,777.02</w:t>
            </w:r>
          </w:p>
        </w:tc>
        <w:tc>
          <w:tcPr>
            <w:tcW w:w="813" w:type="pct"/>
            <w:shd w:val="clear" w:color="auto" w:fill="auto"/>
            <w:vAlign w:val="center"/>
          </w:tcPr>
          <w:p>
            <w:pPr>
              <w:widowControl w:val="0"/>
              <w:jc w:val="right"/>
              <w:rPr>
                <w:rFonts w:hint="default" w:ascii="Times New Roman" w:hAnsi="Times New Roman" w:cs="Times New Roman"/>
              </w:rPr>
            </w:pPr>
            <w:r>
              <w:rPr>
                <w:rFonts w:hint="default" w:ascii="Times New Roman" w:hAnsi="Times New Roman" w:cs="Times New Roman"/>
              </w:rPr>
              <w:t>66,848,992.08</w:t>
            </w:r>
          </w:p>
        </w:tc>
        <w:tc>
          <w:tcPr>
            <w:tcW w:w="487" w:type="pct"/>
            <w:shd w:val="clear" w:color="auto" w:fill="auto"/>
            <w:vAlign w:val="center"/>
          </w:tcPr>
          <w:p>
            <w:pPr>
              <w:widowControl w:val="0"/>
              <w:jc w:val="right"/>
              <w:rPr>
                <w:rFonts w:hint="default" w:ascii="Times New Roman" w:hAnsi="Times New Roman" w:cs="Times New Roman"/>
              </w:rPr>
            </w:pPr>
          </w:p>
        </w:tc>
        <w:tc>
          <w:tcPr>
            <w:tcW w:w="477" w:type="pct"/>
            <w:vAlign w:val="center"/>
          </w:tcPr>
          <w:p>
            <w:pPr>
              <w:widowControl w:val="0"/>
              <w:jc w:val="right"/>
              <w:rPr>
                <w:rFonts w:hint="default" w:ascii="Times New Roman" w:hAnsi="Times New Roman" w:cs="Times New Roman"/>
              </w:rPr>
            </w:pPr>
          </w:p>
        </w:tc>
        <w:tc>
          <w:tcPr>
            <w:tcW w:w="342" w:type="pct"/>
            <w:vAlign w:val="center"/>
          </w:tcPr>
          <w:p>
            <w:pPr>
              <w:widowControl w:val="0"/>
              <w:jc w:val="right"/>
              <w:rPr>
                <w:rFonts w:hint="default" w:ascii="Times New Roman" w:hAnsi="Times New Roman" w:cs="Times New Roman"/>
              </w:rPr>
            </w:pPr>
          </w:p>
        </w:tc>
        <w:tc>
          <w:tcPr>
            <w:tcW w:w="862" w:type="pct"/>
            <w:shd w:val="clear" w:color="auto" w:fill="auto"/>
            <w:vAlign w:val="center"/>
          </w:tcPr>
          <w:p>
            <w:pPr>
              <w:widowControl w:val="0"/>
              <w:jc w:val="right"/>
              <w:rPr>
                <w:rFonts w:hint="default" w:ascii="Times New Roman" w:hAnsi="Times New Roman" w:cs="Times New Roman"/>
              </w:rPr>
            </w:pPr>
            <w:r>
              <w:rPr>
                <w:rFonts w:hint="default" w:ascii="Times New Roman" w:hAnsi="Times New Roman" w:cs="Times New Roman"/>
              </w:rPr>
              <w:t>147,777,234.14</w:t>
            </w:r>
          </w:p>
        </w:tc>
      </w:tr>
    </w:tbl>
    <w:p/>
    <w:p>
      <w:pPr>
        <w:pStyle w:val="2"/>
        <w:outlineLvl w:val="9"/>
        <w:rPr>
          <w:rFonts w:hint="eastAsia"/>
        </w:rPr>
      </w:pPr>
    </w:p>
    <w:p>
      <w:pPr>
        <w:rPr>
          <w:rFonts w:hint="eastAsia"/>
        </w:rPr>
      </w:pPr>
      <w:r>
        <w:rPr>
          <w:rFonts w:hint="eastAsia"/>
        </w:rPr>
        <w:t>其中本期坏账准备转回或收回金额重要的：</w:t>
      </w:r>
    </w:p>
    <w:sdt>
      <w:sdtPr>
        <w:alias w:val="是否适用：母公司其他应收款坏账准备转回或收回金额重要的[双击切换]"/>
        <w:tag w:val="_GBC_f8ce6c07169e42188641fc1bc1ab86d4"/>
        <w:id w:val="2687"/>
        <w:placeholder>
          <w:docPart w:val="GBC22222222222222222222222222222"/>
        </w:placeholder>
      </w:sdtPr>
      <w:sdtContent>
        <w:p>
          <w:pPr>
            <w:ind w:right="-1594" w:rightChars="-75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bookmarkEnd w:id="370"/>
        </w:p>
      </w:sdtContent>
    </w:sdt>
    <w:p>
      <w:pPr>
        <w:pStyle w:val="2"/>
        <w:outlineLvl w:val="9"/>
        <w:rPr>
          <w:rFonts w:hint="eastAsia"/>
        </w:rPr>
      </w:pPr>
    </w:p>
    <w:p>
      <w:pPr>
        <w:ind w:right="-1594" w:rightChars="-759"/>
        <w:rPr>
          <w:rFonts w:hint="eastAsia"/>
          <w:szCs w:val="21"/>
        </w:rPr>
      </w:pPr>
      <w:r>
        <w:rPr>
          <w:rFonts w:hint="eastAsia"/>
          <w:szCs w:val="21"/>
        </w:rPr>
        <w:t>其他说明：</w:t>
      </w:r>
    </w:p>
    <w:sdt>
      <w:sdtPr>
        <w:rPr>
          <w:szCs w:val="21"/>
        </w:rPr>
        <w:alias w:val="其他应收款坏账准备情况的说明"/>
        <w:tag w:val="_GBC_66f33e1d4ef94cf78a5265ef0130e24d"/>
        <w:id w:val="2688"/>
        <w:placeholder>
          <w:docPart w:val="GBC22222222222222222222222222222"/>
        </w:placeholder>
      </w:sdtPr>
      <w:sdtEndPr>
        <w:rPr>
          <w:szCs w:val="21"/>
        </w:rPr>
      </w:sdtEndPr>
      <w:sdtContent>
        <w:p>
          <w:pPr>
            <w:ind w:right="-1594" w:rightChars="-759"/>
            <w:rPr>
              <w:rFonts w:hint="eastAsia"/>
              <w:szCs w:val="21"/>
            </w:rPr>
          </w:pPr>
          <w:r>
            <w:rPr>
              <w:rFonts w:hint="eastAsia"/>
              <w:szCs w:val="21"/>
              <w:lang w:eastAsia="zh-CN"/>
            </w:rPr>
            <w:t>无</w:t>
          </w:r>
        </w:p>
      </w:sdtContent>
    </w:sdt>
    <w:p>
      <w:pPr>
        <w:ind w:right="-1594" w:rightChars="-759"/>
        <w:rPr>
          <w:rFonts w:hint="eastAsia"/>
          <w:szCs w:val="21"/>
        </w:rPr>
      </w:pPr>
    </w:p>
    <w:bookmarkEnd w:id="371"/>
    <w:p>
      <w:pPr>
        <w:pStyle w:val="8"/>
        <w:numPr>
          <w:ilvl w:val="0"/>
          <w:numId w:val="145"/>
        </w:numPr>
        <w:ind w:leftChars="0"/>
      </w:pPr>
      <w:r>
        <w:rPr>
          <w:rFonts w:hint="eastAsia"/>
        </w:rPr>
        <w:t>本期实际核销的其他应收款情况</w:t>
      </w:r>
    </w:p>
    <w:sdt>
      <w:sdtPr>
        <w:alias w:val="是否适用：母公司本期实际核销的其他应收款情况[双击切换]"/>
        <w:tag w:val="_GBC_1513ed448adb4dda8e855e090428591f"/>
        <w:id w:val="2689"/>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pStyle w:val="2"/>
        <w:outlineLvl w:val="9"/>
        <w:rPr>
          <w:rFonts w:hint="eastAsia"/>
        </w:rPr>
      </w:pPr>
    </w:p>
    <w:p>
      <w:pPr>
        <w:rPr>
          <w:rFonts w:hint="eastAsia"/>
          <w:szCs w:val="21"/>
        </w:rPr>
      </w:pPr>
      <w:r>
        <w:rPr>
          <w:rFonts w:hint="eastAsia"/>
          <w:szCs w:val="21"/>
        </w:rPr>
        <w:t>其中重要的其他应收款核销情况：</w:t>
      </w:r>
    </w:p>
    <w:sdt>
      <w:sdtPr>
        <w:rPr>
          <w:szCs w:val="21"/>
        </w:rPr>
        <w:alias w:val="是否适用：母公司其中重要的其他应收款核销情况[双击切换]"/>
        <w:tag w:val="_GBC_9c869030965c44c2962f562c051ed47e"/>
        <w:id w:val="2690"/>
        <w:placeholder>
          <w:docPart w:val="GBC22222222222222222222222222222"/>
        </w:placeholder>
      </w:sdtPr>
      <w:sdtEndPr>
        <w:rPr>
          <w:szCs w:val="21"/>
        </w:rPr>
      </w:sdtEndPr>
      <w:sdtContent>
        <w:p>
          <w:pPr>
            <w:snapToGrid w:val="0"/>
            <w:spacing w:line="240" w:lineRule="atLeast"/>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pStyle w:val="2"/>
        <w:outlineLvl w:val="9"/>
        <w:rPr>
          <w:rFonts w:hint="eastAsia"/>
        </w:rPr>
      </w:pPr>
    </w:p>
    <w:p>
      <w:pPr>
        <w:snapToGrid w:val="0"/>
        <w:spacing w:line="240" w:lineRule="atLeast"/>
        <w:rPr>
          <w:rFonts w:hint="eastAsia"/>
          <w:szCs w:val="21"/>
        </w:rPr>
      </w:pPr>
      <w:r>
        <w:rPr>
          <w:rFonts w:hint="eastAsia"/>
          <w:szCs w:val="21"/>
        </w:rPr>
        <w:t>其他应收款核销说明：</w:t>
      </w:r>
    </w:p>
    <w:sdt>
      <w:sdtPr>
        <w:rPr>
          <w:rFonts w:hint="eastAsia"/>
          <w:szCs w:val="21"/>
        </w:rPr>
        <w:alias w:val="是否适用：母公司其他应收款核销说明[双击切换]"/>
        <w:tag w:val="_GBC_a3327d4637ec4274aa83caff4b6e71fd"/>
        <w:id w:val="2691"/>
        <w:placeholder>
          <w:docPart w:val="GBC22222222222222222222222222222"/>
        </w:placeholder>
      </w:sdtPr>
      <w:sdtEndPr>
        <w:rPr>
          <w:rFonts w:hint="eastAsia"/>
          <w:szCs w:val="21"/>
        </w:rPr>
      </w:sdtEndPr>
      <w:sdtContent>
        <w:p>
          <w:pPr>
            <w:snapToGrid w:val="0"/>
            <w:spacing w:line="240" w:lineRule="atLeast"/>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rPr>
      </w:pPr>
    </w:p>
    <w:p>
      <w:pPr>
        <w:pStyle w:val="8"/>
        <w:numPr>
          <w:ilvl w:val="0"/>
          <w:numId w:val="145"/>
        </w:numPr>
        <w:ind w:leftChars="0"/>
      </w:pPr>
      <w:bookmarkStart w:id="372" w:name="_Hlk153798048"/>
      <w:r>
        <w:rPr>
          <w:rFonts w:hint="eastAsia"/>
        </w:rPr>
        <w:t>按欠款方归集的期末余额前五名的其他应收款情况</w:t>
      </w:r>
    </w:p>
    <w:sdt>
      <w:sdtPr>
        <w:alias w:val="是否适用：母公司按欠款方归集的期末余额前五名的其他应收款情况[双击切换]"/>
        <w:tag w:val="_GBC_40b667221c1442478b0cdaa57feca3d8"/>
        <w:id w:val="2692"/>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hint="eastAsia"/>
        </w:rPr>
      </w:pPr>
      <w:r>
        <w:rPr>
          <w:rFonts w:hint="eastAsia"/>
        </w:rPr>
        <w:t>单位：</w:t>
      </w:r>
      <w:sdt>
        <w:sdtPr>
          <w:rPr>
            <w:rFonts w:hint="eastAsia"/>
          </w:rPr>
          <w:alias w:val="单位：母公司财务附注：其他应收账款前五名欠款情况"/>
          <w:tag w:val="_GBC_a5049697dafb47839070e9dec68636fd"/>
          <w:id w:val="269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母公司财务附注：其他应收账款前五名欠款情况"/>
          <w:tag w:val="_GBC_6c4661b2d22f41aeb2f5a016fbe1a3ac"/>
          <w:id w:val="269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bookmarkEnd w:id="372"/>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735"/>
        <w:gridCol w:w="1682"/>
        <w:gridCol w:w="1563"/>
        <w:gridCol w:w="1251"/>
        <w:gridCol w:w="1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hint="default" w:ascii="Times New Roman" w:hAnsi="Times New Roman" w:cs="Times New Roman"/>
            </w:rPr>
            <w:tag w:val="_PLD_97ae589741524eeaa277e2e3a81b13c6"/>
            <w:id w:val="2695"/>
          </w:sdtPr>
          <w:sdtEndPr>
            <w:rPr>
              <w:rFonts w:hint="default" w:ascii="Times New Roman" w:hAnsi="Times New Roman" w:cs="Times New Roman"/>
            </w:rPr>
          </w:sdtEndPr>
          <w:sdtContent>
            <w:tc>
              <w:tcPr>
                <w:tcW w:w="671" w:type="pct"/>
                <w:vAlign w:val="center"/>
              </w:tcPr>
              <w:p>
                <w:pPr>
                  <w:ind w:right="105"/>
                  <w:jc w:val="center"/>
                  <w:rPr>
                    <w:rFonts w:hint="default" w:ascii="Times New Roman" w:hAnsi="Times New Roman" w:cs="Times New Roman"/>
                    <w:szCs w:val="21"/>
                  </w:rPr>
                </w:pPr>
                <w:bookmarkStart w:id="373" w:name="_Hlk153798113"/>
                <w:r>
                  <w:rPr>
                    <w:rFonts w:hint="default" w:ascii="Times New Roman" w:hAnsi="Times New Roman" w:cs="Times New Roman"/>
                    <w:szCs w:val="21"/>
                  </w:rPr>
                  <w:t>单位名称</w:t>
                </w:r>
              </w:p>
            </w:tc>
          </w:sdtContent>
        </w:sdt>
        <w:sdt>
          <w:sdtPr>
            <w:rPr>
              <w:rFonts w:hint="default" w:ascii="Times New Roman" w:hAnsi="Times New Roman" w:cs="Times New Roman"/>
            </w:rPr>
            <w:tag w:val="_PLD_c22b4ec5955348c988f93a834a184c51"/>
            <w:id w:val="2696"/>
          </w:sdtPr>
          <w:sdtEndPr>
            <w:rPr>
              <w:rFonts w:hint="default" w:ascii="Times New Roman" w:hAnsi="Times New Roman" w:cs="Times New Roman"/>
            </w:rPr>
          </w:sdtEndPr>
          <w:sdtContent>
            <w:tc>
              <w:tcPr>
                <w:tcW w:w="958" w:type="pct"/>
                <w:vAlign w:val="center"/>
              </w:tcPr>
              <w:p>
                <w:pPr>
                  <w:ind w:right="73"/>
                  <w:jc w:val="center"/>
                  <w:rPr>
                    <w:rFonts w:hint="default" w:ascii="Times New Roman" w:hAnsi="Times New Roman" w:cs="Times New Roman"/>
                    <w:szCs w:val="21"/>
                  </w:rPr>
                </w:pPr>
                <w:r>
                  <w:rPr>
                    <w:rFonts w:hint="default" w:ascii="Times New Roman" w:hAnsi="Times New Roman" w:cs="Times New Roman"/>
                    <w:szCs w:val="21"/>
                  </w:rPr>
                  <w:t>期末余额</w:t>
                </w:r>
              </w:p>
            </w:tc>
          </w:sdtContent>
        </w:sdt>
        <w:sdt>
          <w:sdtPr>
            <w:rPr>
              <w:rFonts w:hint="default" w:ascii="Times New Roman" w:hAnsi="Times New Roman" w:cs="Times New Roman"/>
            </w:rPr>
            <w:tag w:val="_PLD_a49ad92f72864a62b0f46c5d7fa4a110"/>
            <w:id w:val="2697"/>
          </w:sdtPr>
          <w:sdtEndPr>
            <w:rPr>
              <w:rFonts w:hint="default" w:ascii="Times New Roman" w:hAnsi="Times New Roman" w:cs="Times New Roman"/>
            </w:rPr>
          </w:sdtEndPr>
          <w:sdtContent>
            <w:tc>
              <w:tcPr>
                <w:tcW w:w="929"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占其他应收款期末余额合计数的比例(%)</w:t>
                </w:r>
              </w:p>
            </w:tc>
          </w:sdtContent>
        </w:sdt>
        <w:sdt>
          <w:sdtPr>
            <w:rPr>
              <w:rFonts w:hint="default" w:ascii="Times New Roman" w:hAnsi="Times New Roman" w:cs="Times New Roman"/>
            </w:rPr>
            <w:tag w:val="_PLD_c8433b11194a41288fcd24feb3e7d527"/>
            <w:id w:val="2698"/>
          </w:sdtPr>
          <w:sdtEndPr>
            <w:rPr>
              <w:rFonts w:hint="default" w:ascii="Times New Roman" w:hAnsi="Times New Roman" w:cs="Times New Roman"/>
            </w:rPr>
          </w:sdtEndPr>
          <w:sdtContent>
            <w:tc>
              <w:tcPr>
                <w:tcW w:w="863" w:type="pct"/>
                <w:vAlign w:val="center"/>
              </w:tcPr>
              <w:p>
                <w:pPr>
                  <w:ind w:right="73"/>
                  <w:jc w:val="center"/>
                  <w:rPr>
                    <w:rFonts w:hint="default" w:ascii="Times New Roman" w:hAnsi="Times New Roman" w:cs="Times New Roman"/>
                    <w:szCs w:val="21"/>
                  </w:rPr>
                </w:pPr>
                <w:r>
                  <w:rPr>
                    <w:rFonts w:hint="default" w:ascii="Times New Roman" w:hAnsi="Times New Roman" w:cs="Times New Roman"/>
                    <w:szCs w:val="21"/>
                  </w:rPr>
                  <w:t>款项的性质</w:t>
                </w:r>
              </w:p>
            </w:tc>
          </w:sdtContent>
        </w:sdt>
        <w:sdt>
          <w:sdtPr>
            <w:rPr>
              <w:rFonts w:hint="default" w:ascii="Times New Roman" w:hAnsi="Times New Roman" w:cs="Times New Roman"/>
            </w:rPr>
            <w:tag w:val="_PLD_003c0f3b03b34c10880da6ddba3d0f8c"/>
            <w:id w:val="2699"/>
          </w:sdtPr>
          <w:sdtEndPr>
            <w:rPr>
              <w:rFonts w:hint="default" w:ascii="Times New Roman" w:hAnsi="Times New Roman" w:cs="Times New Roman"/>
            </w:rPr>
          </w:sdtEndPr>
          <w:sdtContent>
            <w:tc>
              <w:tcPr>
                <w:tcW w:w="691" w:type="pct"/>
                <w:vAlign w:val="center"/>
              </w:tcPr>
              <w:p>
                <w:pPr>
                  <w:ind w:right="73"/>
                  <w:jc w:val="center"/>
                  <w:rPr>
                    <w:rFonts w:hint="default" w:ascii="Times New Roman" w:hAnsi="Times New Roman" w:cs="Times New Roman"/>
                    <w:szCs w:val="21"/>
                  </w:rPr>
                </w:pPr>
                <w:r>
                  <w:rPr>
                    <w:rFonts w:hint="default" w:ascii="Times New Roman" w:hAnsi="Times New Roman" w:cs="Times New Roman"/>
                    <w:szCs w:val="21"/>
                  </w:rPr>
                  <w:t>账龄</w:t>
                </w:r>
              </w:p>
            </w:tc>
          </w:sdtContent>
        </w:sdt>
        <w:sdt>
          <w:sdtPr>
            <w:rPr>
              <w:rFonts w:hint="default" w:ascii="Times New Roman" w:hAnsi="Times New Roman" w:cs="Times New Roman"/>
            </w:rPr>
            <w:tag w:val="_PLD_de96d0c3523e4231935073b8b7dd47be"/>
            <w:id w:val="2700"/>
          </w:sdtPr>
          <w:sdtEndPr>
            <w:rPr>
              <w:rFonts w:hint="default" w:ascii="Times New Roman" w:hAnsi="Times New Roman" w:cs="Times New Roman"/>
            </w:rPr>
          </w:sdtEndPr>
          <w:sdtContent>
            <w:tc>
              <w:tcPr>
                <w:tcW w:w="886"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坏账准备</w:t>
                </w:r>
              </w:p>
              <w:p>
                <w:pPr>
                  <w:jc w:val="center"/>
                  <w:rPr>
                    <w:rFonts w:hint="default" w:ascii="Times New Roman" w:hAnsi="Times New Roman" w:cs="Times New Roman"/>
                    <w:szCs w:val="21"/>
                  </w:rPr>
                </w:pPr>
                <w:r>
                  <w:rPr>
                    <w:rFonts w:hint="default" w:ascii="Times New Roman" w:hAnsi="Times New Roman" w:cs="Times New Roman"/>
                    <w:szCs w:val="21"/>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2" w:hRule="atLeast"/>
        </w:trPr>
        <w:tc>
          <w:tcPr>
            <w:tcW w:w="671" w:type="pct"/>
          </w:tcPr>
          <w:p>
            <w:pPr>
              <w:ind w:right="105"/>
              <w:rPr>
                <w:rFonts w:hint="default" w:ascii="Times New Roman" w:hAnsi="Times New Roman" w:cs="Times New Roman"/>
                <w:szCs w:val="21"/>
              </w:rPr>
            </w:pPr>
            <w:r>
              <w:rPr>
                <w:rFonts w:hint="default" w:ascii="Times New Roman" w:hAnsi="Times New Roman" w:cs="Times New Roman"/>
              </w:rPr>
              <w:t>第一名</w:t>
            </w:r>
          </w:p>
        </w:tc>
        <w:tc>
          <w:tcPr>
            <w:tcW w:w="958" w:type="pct"/>
          </w:tcPr>
          <w:p>
            <w:pPr>
              <w:ind w:right="73"/>
              <w:jc w:val="right"/>
              <w:rPr>
                <w:rFonts w:hint="default" w:ascii="Times New Roman" w:hAnsi="Times New Roman" w:cs="Times New Roman"/>
                <w:szCs w:val="21"/>
              </w:rPr>
            </w:pPr>
            <w:r>
              <w:rPr>
                <w:rFonts w:hint="default" w:ascii="Times New Roman" w:hAnsi="Times New Roman" w:cs="Times New Roman"/>
              </w:rPr>
              <w:t>78,431,537.95</w:t>
            </w:r>
          </w:p>
        </w:tc>
        <w:tc>
          <w:tcPr>
            <w:tcW w:w="929" w:type="pct"/>
          </w:tcPr>
          <w:p>
            <w:pPr>
              <w:jc w:val="right"/>
              <w:rPr>
                <w:rFonts w:hint="default" w:ascii="Times New Roman" w:hAnsi="Times New Roman" w:cs="Times New Roman"/>
                <w:szCs w:val="21"/>
              </w:rPr>
            </w:pPr>
            <w:r>
              <w:rPr>
                <w:rFonts w:hint="default" w:ascii="Times New Roman" w:hAnsi="Times New Roman" w:cs="Times New Roman"/>
              </w:rPr>
              <w:t>53.07</w:t>
            </w:r>
          </w:p>
        </w:tc>
        <w:tc>
          <w:tcPr>
            <w:tcW w:w="863" w:type="pct"/>
          </w:tcPr>
          <w:p>
            <w:pPr>
              <w:ind w:right="73"/>
              <w:jc w:val="center"/>
              <w:rPr>
                <w:rFonts w:hint="default" w:ascii="Times New Roman" w:hAnsi="Times New Roman" w:cs="Times New Roman"/>
                <w:szCs w:val="21"/>
              </w:rPr>
            </w:pPr>
            <w:r>
              <w:rPr>
                <w:rFonts w:hint="default" w:ascii="Times New Roman" w:hAnsi="Times New Roman" w:cs="Times New Roman"/>
              </w:rPr>
              <w:t>往来款</w:t>
            </w:r>
          </w:p>
        </w:tc>
        <w:tc>
          <w:tcPr>
            <w:tcW w:w="691" w:type="pct"/>
          </w:tcPr>
          <w:p>
            <w:pPr>
              <w:ind w:right="73"/>
              <w:rPr>
                <w:rFonts w:hint="default" w:ascii="Times New Roman" w:hAnsi="Times New Roman" w:cs="Times New Roman"/>
                <w:szCs w:val="21"/>
              </w:rPr>
            </w:pPr>
            <w:r>
              <w:rPr>
                <w:rFonts w:hint="default" w:ascii="Times New Roman" w:hAnsi="Times New Roman" w:cs="Times New Roman"/>
              </w:rPr>
              <w:t>0.5年以内</w:t>
            </w:r>
          </w:p>
        </w:tc>
        <w:tc>
          <w:tcPr>
            <w:tcW w:w="886" w:type="pct"/>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71" w:type="pct"/>
          </w:tcPr>
          <w:p>
            <w:pPr>
              <w:ind w:right="105"/>
              <w:rPr>
                <w:rFonts w:hint="default" w:ascii="Times New Roman" w:hAnsi="Times New Roman" w:cs="Times New Roman"/>
                <w:szCs w:val="21"/>
              </w:rPr>
            </w:pPr>
            <w:r>
              <w:rPr>
                <w:rFonts w:hint="default" w:ascii="Times New Roman" w:hAnsi="Times New Roman" w:cs="Times New Roman"/>
              </w:rPr>
              <w:t>第二名</w:t>
            </w:r>
          </w:p>
        </w:tc>
        <w:tc>
          <w:tcPr>
            <w:tcW w:w="958" w:type="pct"/>
          </w:tcPr>
          <w:p>
            <w:pPr>
              <w:ind w:right="73"/>
              <w:jc w:val="right"/>
              <w:rPr>
                <w:rFonts w:hint="default" w:ascii="Times New Roman" w:hAnsi="Times New Roman" w:cs="Times New Roman"/>
                <w:szCs w:val="21"/>
              </w:rPr>
            </w:pPr>
            <w:r>
              <w:rPr>
                <w:rFonts w:hint="default" w:ascii="Times New Roman" w:hAnsi="Times New Roman" w:cs="Times New Roman"/>
              </w:rPr>
              <w:t>57,397,224.99</w:t>
            </w:r>
          </w:p>
        </w:tc>
        <w:tc>
          <w:tcPr>
            <w:tcW w:w="929" w:type="pct"/>
          </w:tcPr>
          <w:p>
            <w:pPr>
              <w:jc w:val="right"/>
              <w:rPr>
                <w:rFonts w:hint="default" w:ascii="Times New Roman" w:hAnsi="Times New Roman" w:cs="Times New Roman"/>
                <w:szCs w:val="21"/>
              </w:rPr>
            </w:pPr>
            <w:r>
              <w:rPr>
                <w:rFonts w:hint="default" w:ascii="Times New Roman" w:hAnsi="Times New Roman" w:cs="Times New Roman"/>
              </w:rPr>
              <w:t>38.84</w:t>
            </w:r>
          </w:p>
        </w:tc>
        <w:tc>
          <w:tcPr>
            <w:tcW w:w="863" w:type="pct"/>
          </w:tcPr>
          <w:p>
            <w:pPr>
              <w:ind w:right="73"/>
              <w:jc w:val="center"/>
              <w:rPr>
                <w:rFonts w:hint="default" w:ascii="Times New Roman" w:hAnsi="Times New Roman" w:cs="Times New Roman"/>
                <w:szCs w:val="21"/>
              </w:rPr>
            </w:pPr>
            <w:r>
              <w:rPr>
                <w:rFonts w:hint="default" w:ascii="Times New Roman" w:hAnsi="Times New Roman" w:cs="Times New Roman"/>
              </w:rPr>
              <w:t>往来款</w:t>
            </w:r>
          </w:p>
        </w:tc>
        <w:tc>
          <w:tcPr>
            <w:tcW w:w="691" w:type="pct"/>
          </w:tcPr>
          <w:p>
            <w:pPr>
              <w:ind w:right="73"/>
              <w:rPr>
                <w:rFonts w:hint="default" w:ascii="Times New Roman" w:hAnsi="Times New Roman" w:cs="Times New Roman"/>
                <w:szCs w:val="21"/>
              </w:rPr>
            </w:pPr>
            <w:r>
              <w:rPr>
                <w:rFonts w:hint="default" w:ascii="Times New Roman" w:hAnsi="Times New Roman" w:cs="Times New Roman"/>
              </w:rPr>
              <w:t>5年以上</w:t>
            </w:r>
          </w:p>
        </w:tc>
        <w:tc>
          <w:tcPr>
            <w:tcW w:w="886" w:type="pct"/>
          </w:tcPr>
          <w:p>
            <w:pPr>
              <w:jc w:val="right"/>
              <w:rPr>
                <w:rFonts w:hint="default" w:ascii="Times New Roman" w:hAnsi="Times New Roman" w:cs="Times New Roman"/>
                <w:szCs w:val="21"/>
              </w:rPr>
            </w:pPr>
            <w:r>
              <w:rPr>
                <w:rFonts w:hint="default" w:ascii="Times New Roman" w:hAnsi="Times New Roman" w:cs="Times New Roman"/>
              </w:rPr>
              <w:t>57,397,224.99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71" w:type="pct"/>
          </w:tcPr>
          <w:p>
            <w:pPr>
              <w:ind w:right="105"/>
              <w:rPr>
                <w:rFonts w:hint="default" w:ascii="Times New Roman" w:hAnsi="Times New Roman" w:cs="Times New Roman"/>
                <w:szCs w:val="21"/>
              </w:rPr>
            </w:pPr>
            <w:r>
              <w:rPr>
                <w:rFonts w:hint="default" w:ascii="Times New Roman" w:hAnsi="Times New Roman" w:cs="Times New Roman"/>
              </w:rPr>
              <w:t>第三名</w:t>
            </w:r>
          </w:p>
        </w:tc>
        <w:tc>
          <w:tcPr>
            <w:tcW w:w="958" w:type="pct"/>
          </w:tcPr>
          <w:p>
            <w:pPr>
              <w:ind w:right="73"/>
              <w:jc w:val="right"/>
              <w:rPr>
                <w:rFonts w:hint="default" w:ascii="Times New Roman" w:hAnsi="Times New Roman" w:cs="Times New Roman"/>
                <w:szCs w:val="21"/>
              </w:rPr>
            </w:pPr>
            <w:r>
              <w:rPr>
                <w:rFonts w:hint="default" w:ascii="Times New Roman" w:hAnsi="Times New Roman" w:cs="Times New Roman"/>
              </w:rPr>
              <w:t>3,504,455.85</w:t>
            </w:r>
          </w:p>
        </w:tc>
        <w:tc>
          <w:tcPr>
            <w:tcW w:w="929" w:type="pct"/>
          </w:tcPr>
          <w:p>
            <w:pPr>
              <w:jc w:val="right"/>
              <w:rPr>
                <w:rFonts w:hint="default" w:ascii="Times New Roman" w:hAnsi="Times New Roman" w:cs="Times New Roman"/>
                <w:szCs w:val="21"/>
              </w:rPr>
            </w:pPr>
            <w:r>
              <w:rPr>
                <w:rFonts w:hint="default" w:ascii="Times New Roman" w:hAnsi="Times New Roman" w:cs="Times New Roman"/>
              </w:rPr>
              <w:t>2.37</w:t>
            </w:r>
          </w:p>
        </w:tc>
        <w:tc>
          <w:tcPr>
            <w:tcW w:w="863" w:type="pct"/>
          </w:tcPr>
          <w:p>
            <w:pPr>
              <w:ind w:right="73"/>
              <w:jc w:val="center"/>
              <w:rPr>
                <w:rFonts w:hint="default" w:ascii="Times New Roman" w:hAnsi="Times New Roman" w:cs="Times New Roman"/>
                <w:szCs w:val="21"/>
              </w:rPr>
            </w:pPr>
            <w:r>
              <w:rPr>
                <w:rFonts w:hint="default" w:ascii="Times New Roman" w:hAnsi="Times New Roman" w:cs="Times New Roman"/>
              </w:rPr>
              <w:t>往来款</w:t>
            </w:r>
          </w:p>
        </w:tc>
        <w:tc>
          <w:tcPr>
            <w:tcW w:w="691" w:type="pct"/>
          </w:tcPr>
          <w:p>
            <w:pPr>
              <w:ind w:right="73"/>
              <w:rPr>
                <w:rFonts w:hint="default" w:ascii="Times New Roman" w:hAnsi="Times New Roman" w:cs="Times New Roman"/>
                <w:szCs w:val="21"/>
              </w:rPr>
            </w:pPr>
            <w:r>
              <w:rPr>
                <w:rFonts w:hint="default" w:ascii="Times New Roman" w:hAnsi="Times New Roman" w:cs="Times New Roman"/>
              </w:rPr>
              <w:t>5年以上</w:t>
            </w:r>
          </w:p>
        </w:tc>
        <w:tc>
          <w:tcPr>
            <w:tcW w:w="886" w:type="pct"/>
          </w:tcPr>
          <w:p>
            <w:pPr>
              <w:jc w:val="right"/>
              <w:rPr>
                <w:rFonts w:hint="default" w:ascii="Times New Roman" w:hAnsi="Times New Roman" w:cs="Times New Roman"/>
                <w:szCs w:val="21"/>
              </w:rPr>
            </w:pPr>
            <w:r>
              <w:rPr>
                <w:rFonts w:hint="default" w:ascii="Times New Roman" w:hAnsi="Times New Roman" w:cs="Times New Roman"/>
              </w:rPr>
              <w:t>3,504,455.85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71" w:type="pct"/>
          </w:tcPr>
          <w:p>
            <w:pPr>
              <w:ind w:right="105"/>
              <w:rPr>
                <w:rFonts w:hint="default" w:ascii="Times New Roman" w:hAnsi="Times New Roman" w:cs="Times New Roman"/>
                <w:szCs w:val="21"/>
              </w:rPr>
            </w:pPr>
            <w:r>
              <w:rPr>
                <w:rFonts w:hint="default" w:ascii="Times New Roman" w:hAnsi="Times New Roman" w:cs="Times New Roman"/>
              </w:rPr>
              <w:t>第四名</w:t>
            </w:r>
          </w:p>
        </w:tc>
        <w:tc>
          <w:tcPr>
            <w:tcW w:w="958" w:type="pct"/>
          </w:tcPr>
          <w:p>
            <w:pPr>
              <w:ind w:right="73"/>
              <w:jc w:val="right"/>
              <w:rPr>
                <w:rFonts w:hint="default" w:ascii="Times New Roman" w:hAnsi="Times New Roman" w:cs="Times New Roman"/>
                <w:szCs w:val="21"/>
              </w:rPr>
            </w:pPr>
            <w:r>
              <w:rPr>
                <w:rFonts w:hint="default" w:ascii="Times New Roman" w:hAnsi="Times New Roman" w:cs="Times New Roman"/>
              </w:rPr>
              <w:t>2,000,000.00</w:t>
            </w:r>
          </w:p>
        </w:tc>
        <w:tc>
          <w:tcPr>
            <w:tcW w:w="929" w:type="pct"/>
          </w:tcPr>
          <w:p>
            <w:pPr>
              <w:jc w:val="right"/>
              <w:rPr>
                <w:rFonts w:hint="default" w:ascii="Times New Roman" w:hAnsi="Times New Roman" w:cs="Times New Roman"/>
                <w:szCs w:val="21"/>
              </w:rPr>
            </w:pPr>
            <w:r>
              <w:rPr>
                <w:rFonts w:hint="default" w:ascii="Times New Roman" w:hAnsi="Times New Roman" w:cs="Times New Roman"/>
              </w:rPr>
              <w:t>1.35</w:t>
            </w:r>
          </w:p>
        </w:tc>
        <w:tc>
          <w:tcPr>
            <w:tcW w:w="863" w:type="pct"/>
          </w:tcPr>
          <w:p>
            <w:pPr>
              <w:ind w:right="73"/>
              <w:jc w:val="center"/>
              <w:rPr>
                <w:rFonts w:hint="default" w:ascii="Times New Roman" w:hAnsi="Times New Roman" w:cs="Times New Roman"/>
                <w:szCs w:val="21"/>
              </w:rPr>
            </w:pPr>
            <w:r>
              <w:rPr>
                <w:rFonts w:hint="default" w:ascii="Times New Roman" w:hAnsi="Times New Roman" w:cs="Times New Roman"/>
              </w:rPr>
              <w:t>往来款</w:t>
            </w:r>
          </w:p>
        </w:tc>
        <w:tc>
          <w:tcPr>
            <w:tcW w:w="691" w:type="pct"/>
          </w:tcPr>
          <w:p>
            <w:pPr>
              <w:ind w:right="73"/>
              <w:rPr>
                <w:rFonts w:hint="default" w:ascii="Times New Roman" w:hAnsi="Times New Roman" w:cs="Times New Roman"/>
                <w:szCs w:val="21"/>
              </w:rPr>
            </w:pPr>
            <w:r>
              <w:rPr>
                <w:rFonts w:hint="default" w:ascii="Times New Roman" w:hAnsi="Times New Roman" w:cs="Times New Roman"/>
              </w:rPr>
              <w:t>5年以上</w:t>
            </w:r>
          </w:p>
        </w:tc>
        <w:tc>
          <w:tcPr>
            <w:tcW w:w="886" w:type="pct"/>
          </w:tcPr>
          <w:p>
            <w:pPr>
              <w:jc w:val="right"/>
              <w:rPr>
                <w:rFonts w:hint="default" w:ascii="Times New Roman" w:hAnsi="Times New Roman" w:cs="Times New Roman"/>
                <w:szCs w:val="21"/>
              </w:rPr>
            </w:pPr>
            <w:r>
              <w:rPr>
                <w:rFonts w:hint="default" w:ascii="Times New Roman" w:hAnsi="Times New Roman" w:cs="Times New Roman"/>
              </w:rPr>
              <w:t>2,000,000.00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71" w:type="pct"/>
          </w:tcPr>
          <w:p>
            <w:pPr>
              <w:ind w:right="105"/>
              <w:rPr>
                <w:rFonts w:hint="default" w:ascii="Times New Roman" w:hAnsi="Times New Roman" w:cs="Times New Roman"/>
                <w:szCs w:val="21"/>
              </w:rPr>
            </w:pPr>
            <w:r>
              <w:rPr>
                <w:rFonts w:hint="default" w:ascii="Times New Roman" w:hAnsi="Times New Roman" w:cs="Times New Roman"/>
              </w:rPr>
              <w:t>第五名</w:t>
            </w:r>
          </w:p>
        </w:tc>
        <w:tc>
          <w:tcPr>
            <w:tcW w:w="958" w:type="pct"/>
          </w:tcPr>
          <w:p>
            <w:pPr>
              <w:ind w:right="73"/>
              <w:jc w:val="right"/>
              <w:rPr>
                <w:rFonts w:hint="default" w:ascii="Times New Roman" w:hAnsi="Times New Roman" w:cs="Times New Roman"/>
                <w:szCs w:val="21"/>
              </w:rPr>
            </w:pPr>
            <w:r>
              <w:rPr>
                <w:rFonts w:hint="default" w:ascii="Times New Roman" w:hAnsi="Times New Roman" w:cs="Times New Roman"/>
              </w:rPr>
              <w:t>463,182.63</w:t>
            </w:r>
          </w:p>
        </w:tc>
        <w:tc>
          <w:tcPr>
            <w:tcW w:w="929" w:type="pct"/>
          </w:tcPr>
          <w:p>
            <w:pPr>
              <w:jc w:val="right"/>
              <w:rPr>
                <w:rFonts w:hint="default" w:ascii="Times New Roman" w:hAnsi="Times New Roman" w:cs="Times New Roman"/>
                <w:szCs w:val="21"/>
              </w:rPr>
            </w:pPr>
            <w:r>
              <w:rPr>
                <w:rFonts w:hint="default" w:ascii="Times New Roman" w:hAnsi="Times New Roman" w:cs="Times New Roman"/>
              </w:rPr>
              <w:t>0.31</w:t>
            </w:r>
          </w:p>
        </w:tc>
        <w:tc>
          <w:tcPr>
            <w:tcW w:w="863" w:type="pct"/>
          </w:tcPr>
          <w:p>
            <w:pPr>
              <w:ind w:right="73"/>
              <w:jc w:val="center"/>
              <w:rPr>
                <w:rFonts w:hint="default" w:ascii="Times New Roman" w:hAnsi="Times New Roman" w:cs="Times New Roman"/>
                <w:szCs w:val="21"/>
              </w:rPr>
            </w:pPr>
            <w:r>
              <w:rPr>
                <w:rFonts w:hint="default" w:ascii="Times New Roman" w:hAnsi="Times New Roman" w:cs="Times New Roman"/>
              </w:rPr>
              <w:t>往来款</w:t>
            </w:r>
          </w:p>
        </w:tc>
        <w:tc>
          <w:tcPr>
            <w:tcW w:w="691" w:type="pct"/>
          </w:tcPr>
          <w:p>
            <w:pPr>
              <w:ind w:right="73"/>
              <w:rPr>
                <w:rFonts w:hint="default" w:ascii="Times New Roman" w:hAnsi="Times New Roman" w:cs="Times New Roman"/>
                <w:szCs w:val="21"/>
              </w:rPr>
            </w:pPr>
            <w:r>
              <w:rPr>
                <w:rFonts w:hint="default" w:ascii="Times New Roman" w:hAnsi="Times New Roman" w:cs="Times New Roman"/>
              </w:rPr>
              <w:t>1年以内</w:t>
            </w:r>
          </w:p>
        </w:tc>
        <w:tc>
          <w:tcPr>
            <w:tcW w:w="886" w:type="pct"/>
          </w:tcPr>
          <w:p>
            <w:pPr>
              <w:jc w:val="right"/>
              <w:rPr>
                <w:rFonts w:hint="default" w:ascii="Times New Roman" w:hAnsi="Times New Roman" w:cs="Times New Roman"/>
                <w:szCs w:val="21"/>
              </w:rPr>
            </w:pPr>
            <w:r>
              <w:rPr>
                <w:rFonts w:hint="default" w:ascii="Times New Roman" w:hAnsi="Times New Roman" w:cs="Times New Roman"/>
              </w:rPr>
              <w:t>46,318.26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71" w:type="pct"/>
          </w:tcPr>
          <w:p>
            <w:pPr>
              <w:ind w:right="105"/>
              <w:jc w:val="center"/>
              <w:rPr>
                <w:rFonts w:hint="default" w:ascii="Times New Roman" w:hAnsi="Times New Roman" w:cs="Times New Roman"/>
                <w:szCs w:val="21"/>
              </w:rPr>
            </w:pPr>
            <w:r>
              <w:rPr>
                <w:rFonts w:hint="default" w:ascii="Times New Roman" w:hAnsi="Times New Roman" w:cs="Times New Roman"/>
                <w:szCs w:val="21"/>
              </w:rPr>
              <w:t>合计</w:t>
            </w:r>
          </w:p>
        </w:tc>
        <w:tc>
          <w:tcPr>
            <w:tcW w:w="958" w:type="pct"/>
          </w:tcPr>
          <w:p>
            <w:pPr>
              <w:ind w:right="73"/>
              <w:jc w:val="right"/>
              <w:rPr>
                <w:rFonts w:hint="default" w:ascii="Times New Roman" w:hAnsi="Times New Roman" w:cs="Times New Roman"/>
                <w:szCs w:val="21"/>
              </w:rPr>
            </w:pPr>
            <w:r>
              <w:rPr>
                <w:rFonts w:hint="default" w:ascii="Times New Roman" w:hAnsi="Times New Roman" w:cs="Times New Roman"/>
              </w:rPr>
              <w:t>141,796,401.42</w:t>
            </w:r>
          </w:p>
        </w:tc>
        <w:tc>
          <w:tcPr>
            <w:tcW w:w="929" w:type="pct"/>
          </w:tcPr>
          <w:p>
            <w:pPr>
              <w:jc w:val="right"/>
              <w:rPr>
                <w:rFonts w:hint="default" w:ascii="Times New Roman" w:hAnsi="Times New Roman" w:cs="Times New Roman"/>
                <w:szCs w:val="21"/>
              </w:rPr>
            </w:pPr>
            <w:r>
              <w:rPr>
                <w:rFonts w:hint="default" w:ascii="Times New Roman" w:hAnsi="Times New Roman" w:cs="Times New Roman"/>
              </w:rPr>
              <w:t>95.94</w:t>
            </w:r>
          </w:p>
        </w:tc>
        <w:tc>
          <w:tcPr>
            <w:tcW w:w="863" w:type="pct"/>
          </w:tcPr>
          <w:p>
            <w:pPr>
              <w:ind w:right="73"/>
              <w:jc w:val="center"/>
              <w:rPr>
                <w:rFonts w:hint="default" w:ascii="Times New Roman" w:hAnsi="Times New Roman" w:cs="Times New Roman"/>
                <w:szCs w:val="21"/>
              </w:rPr>
            </w:pPr>
            <w:r>
              <w:rPr>
                <w:rFonts w:hint="default" w:ascii="Times New Roman" w:hAnsi="Times New Roman" w:cs="Times New Roman"/>
                <w:szCs w:val="21"/>
              </w:rPr>
              <w:t>/</w:t>
            </w:r>
          </w:p>
        </w:tc>
        <w:tc>
          <w:tcPr>
            <w:tcW w:w="691" w:type="pct"/>
          </w:tcPr>
          <w:p>
            <w:pPr>
              <w:ind w:right="73"/>
              <w:jc w:val="center"/>
              <w:rPr>
                <w:rFonts w:hint="default" w:ascii="Times New Roman" w:hAnsi="Times New Roman" w:cs="Times New Roman"/>
                <w:szCs w:val="21"/>
              </w:rPr>
            </w:pPr>
            <w:r>
              <w:rPr>
                <w:rFonts w:hint="default" w:ascii="Times New Roman" w:hAnsi="Times New Roman" w:cs="Times New Roman"/>
                <w:szCs w:val="21"/>
              </w:rPr>
              <w:t>/</w:t>
            </w:r>
          </w:p>
        </w:tc>
        <w:tc>
          <w:tcPr>
            <w:tcW w:w="886" w:type="pct"/>
          </w:tcPr>
          <w:p>
            <w:pPr>
              <w:jc w:val="right"/>
              <w:rPr>
                <w:rFonts w:hint="default" w:ascii="Times New Roman" w:hAnsi="Times New Roman" w:cs="Times New Roman"/>
                <w:szCs w:val="21"/>
              </w:rPr>
            </w:pPr>
            <w:r>
              <w:rPr>
                <w:rFonts w:hint="default" w:ascii="Times New Roman" w:hAnsi="Times New Roman" w:cs="Times New Roman"/>
              </w:rPr>
              <w:t>62,947,999.10</w:t>
            </w:r>
          </w:p>
        </w:tc>
      </w:tr>
    </w:tbl>
    <w:p/>
    <w:p>
      <w:pPr>
        <w:pStyle w:val="8"/>
        <w:numPr>
          <w:ilvl w:val="0"/>
          <w:numId w:val="145"/>
        </w:numPr>
        <w:ind w:leftChars="0"/>
      </w:pPr>
      <w:r>
        <w:rPr>
          <w:rFonts w:hint="eastAsia"/>
        </w:rPr>
        <w:t>因资金集中管理而列报于其他应收款</w:t>
      </w:r>
    </w:p>
    <w:sdt>
      <w:sdtPr>
        <w:alias w:val="是否适用：母公司因资金集中管理而列报于其他应收款[双击切换]"/>
        <w:tag w:val="_GBC_618dc514c72c4f30836fe51ef5fc4589"/>
        <w:id w:val="2701"/>
        <w:placeholder>
          <w:docPart w:val="GBC22222222222222222222222222222"/>
        </w:placeholder>
      </w:sdtPr>
      <w:sdtContent>
        <w:p>
          <w:pPr>
            <w:snapToGrid w:val="0"/>
            <w:spacing w:line="240" w:lineRule="atLeast"/>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pStyle w:val="2"/>
        <w:outlineLvl w:val="9"/>
        <w:rPr>
          <w:rFonts w:hint="eastAsia"/>
        </w:rPr>
      </w:pPr>
    </w:p>
    <w:bookmarkEnd w:id="373"/>
    <w:p>
      <w:pPr>
        <w:rPr>
          <w:rFonts w:hint="eastAsia"/>
        </w:rPr>
      </w:pPr>
      <w:r>
        <w:rPr>
          <w:rFonts w:hint="eastAsia"/>
        </w:rPr>
        <w:t>其他</w:t>
      </w:r>
      <w:r>
        <w:t>说明：</w:t>
      </w:r>
    </w:p>
    <w:sdt>
      <w:sdtPr>
        <w:rPr>
          <w:rFonts w:hint="eastAsia"/>
          <w:szCs w:val="21"/>
        </w:rPr>
        <w:alias w:val="是否适用：母公司其他应收款的其他说明[双击切换]"/>
        <w:tag w:val="_GBC_479bc9ed241548c695a3905f38eb23fd"/>
        <w:id w:val="2702"/>
        <w:placeholder>
          <w:docPart w:val="GBC22222222222222222222222222222"/>
        </w:placeholder>
      </w:sdtPr>
      <w:sdtEndPr>
        <w:rPr>
          <w:rFonts w:hint="eastAsia"/>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pStyle w:val="2"/>
        <w:rPr>
          <w:rFonts w:hint="eastAsia"/>
          <w:szCs w:val="21"/>
        </w:rPr>
      </w:pPr>
    </w:p>
    <w:p>
      <w:pPr>
        <w:pStyle w:val="3"/>
        <w:rPr>
          <w:rFonts w:hint="eastAsia"/>
          <w:szCs w:val="21"/>
        </w:rPr>
      </w:pPr>
    </w:p>
    <w:p>
      <w:pPr>
        <w:rPr>
          <w:rFonts w:hint="eastAsia"/>
          <w:szCs w:val="21"/>
        </w:rPr>
      </w:pPr>
    </w:p>
    <w:p>
      <w:pPr>
        <w:pStyle w:val="2"/>
        <w:rPr>
          <w:rFonts w:hint="eastAsia"/>
          <w:szCs w:val="21"/>
        </w:rPr>
      </w:pPr>
    </w:p>
    <w:p>
      <w:pPr>
        <w:pStyle w:val="3"/>
        <w:rPr>
          <w:rFonts w:hint="eastAsia"/>
          <w:szCs w:val="21"/>
        </w:rPr>
      </w:pPr>
    </w:p>
    <w:p>
      <w:pPr>
        <w:rPr>
          <w:rFonts w:hint="eastAsia"/>
          <w:szCs w:val="21"/>
        </w:rPr>
      </w:pPr>
    </w:p>
    <w:p>
      <w:pPr>
        <w:pStyle w:val="2"/>
        <w:rPr>
          <w:rFonts w:hint="eastAsia"/>
          <w:szCs w:val="21"/>
        </w:rPr>
      </w:pPr>
    </w:p>
    <w:p>
      <w:pPr>
        <w:pStyle w:val="3"/>
        <w:rPr>
          <w:rFonts w:hint="eastAsia"/>
          <w:szCs w:val="21"/>
        </w:rPr>
      </w:pPr>
    </w:p>
    <w:p>
      <w:pPr>
        <w:rPr>
          <w:rFonts w:hint="eastAsia"/>
          <w:szCs w:val="21"/>
        </w:rPr>
      </w:pPr>
    </w:p>
    <w:p>
      <w:pPr>
        <w:pStyle w:val="2"/>
        <w:rPr>
          <w:rFonts w:hint="eastAsia"/>
          <w:szCs w:val="21"/>
        </w:rPr>
      </w:pPr>
    </w:p>
    <w:p>
      <w:pPr>
        <w:pStyle w:val="3"/>
        <w:rPr>
          <w:rFonts w:hint="eastAsia"/>
          <w:szCs w:val="21"/>
        </w:rPr>
      </w:pPr>
    </w:p>
    <w:p>
      <w:pPr>
        <w:rPr>
          <w:rFonts w:hint="eastAsia"/>
          <w:szCs w:val="21"/>
        </w:rPr>
      </w:pPr>
    </w:p>
    <w:p>
      <w:pPr>
        <w:pStyle w:val="2"/>
        <w:rPr>
          <w:rFonts w:hint="eastAsia"/>
          <w:szCs w:val="21"/>
        </w:rPr>
      </w:pPr>
    </w:p>
    <w:p>
      <w:pPr>
        <w:pStyle w:val="3"/>
        <w:rPr>
          <w:rFonts w:hint="eastAsia"/>
          <w:szCs w:val="21"/>
        </w:rPr>
      </w:pPr>
    </w:p>
    <w:p>
      <w:pPr>
        <w:rPr>
          <w:rFonts w:hint="eastAsia"/>
          <w:szCs w:val="21"/>
        </w:rPr>
      </w:pPr>
    </w:p>
    <w:p>
      <w:pPr>
        <w:pStyle w:val="2"/>
        <w:rPr>
          <w:rFonts w:hint="eastAsia"/>
          <w:szCs w:val="21"/>
        </w:rPr>
      </w:pPr>
    </w:p>
    <w:p>
      <w:pPr>
        <w:pStyle w:val="3"/>
        <w:rPr>
          <w:rFonts w:hint="eastAsia"/>
          <w:szCs w:val="21"/>
        </w:rPr>
      </w:pPr>
    </w:p>
    <w:p>
      <w:pPr>
        <w:rPr>
          <w:rFonts w:hint="eastAsia"/>
          <w:szCs w:val="21"/>
        </w:rPr>
      </w:pPr>
    </w:p>
    <w:p>
      <w:pPr>
        <w:pStyle w:val="2"/>
        <w:rPr>
          <w:rFonts w:hint="eastAsia"/>
        </w:rPr>
        <w:sectPr>
          <w:pgSz w:w="11906" w:h="16838"/>
          <w:pgMar w:top="1525" w:right="1276" w:bottom="1440" w:left="1797" w:header="856" w:footer="992" w:gutter="0"/>
          <w:cols w:space="425" w:num="1"/>
          <w:docGrid w:linePitch="312" w:charSpace="0"/>
        </w:sectPr>
      </w:pPr>
    </w:p>
    <w:p>
      <w:pPr>
        <w:pStyle w:val="3"/>
        <w:rPr>
          <w:rFonts w:hint="eastAsia"/>
        </w:rPr>
      </w:pPr>
    </w:p>
    <w:p>
      <w:pPr>
        <w:pStyle w:val="6"/>
        <w:numPr>
          <w:ilvl w:val="0"/>
          <w:numId w:val="143"/>
        </w:numPr>
      </w:pPr>
      <w:r>
        <w:rPr>
          <w:rFonts w:hint="eastAsia" w:ascii="宋体" w:hAnsi="宋体"/>
          <w:szCs w:val="21"/>
        </w:rPr>
        <w:t>长期股权投资</w:t>
      </w:r>
    </w:p>
    <w:sdt>
      <w:sdtPr>
        <w:alias w:val="是否适用：母公司长期股权投资[双击切换]"/>
        <w:tag w:val="_GBC_57a2f87498c64eab83308bdf3afc6268"/>
        <w:id w:val="2703"/>
        <w:lock w:val="contentLocked"/>
        <w:placeholder>
          <w:docPart w:val="GBC22222222222222222222222222222"/>
        </w:placeholder>
      </w:sdtPr>
      <w:sdtContent>
        <w:p>
          <w:pPr>
            <w:outlineLvl w:val="9"/>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jc w:val="right"/>
        <w:rPr>
          <w:rFonts w:hint="eastAsia"/>
          <w:szCs w:val="21"/>
        </w:rPr>
      </w:pPr>
      <w:r>
        <w:rPr>
          <w:rFonts w:hint="eastAsia"/>
          <w:szCs w:val="21"/>
        </w:rPr>
        <w:t>单位：</w:t>
      </w:r>
      <w:sdt>
        <w:sdtPr>
          <w:rPr>
            <w:rFonts w:hint="eastAsia"/>
            <w:szCs w:val="21"/>
          </w:rPr>
          <w:alias w:val="单位：母公司财务附注：长期股权投资"/>
          <w:tag w:val="_GBC_9d11e81055cb4017a0055a75ae95ae64"/>
          <w:id w:val="2704"/>
          <w:placeholder>
            <w:docPart w:val="{e49ceb5a-0baf-474f-b92d-e2cf55fd04ee}"/>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fbeeb4a7e8254b6dbbd1030f26dad505"/>
          <w:id w:val="2705"/>
          <w:placeholder>
            <w:docPart w:val="{e49ceb5a-0baf-474f-b92d-e2cf55fd04ee}"/>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04"/>
        <w:gridCol w:w="1770"/>
        <w:gridCol w:w="1730"/>
        <w:gridCol w:w="1730"/>
        <w:gridCol w:w="1772"/>
        <w:gridCol w:w="1750"/>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hint="default" w:ascii="Times New Roman" w:hAnsi="Times New Roman" w:cs="Times New Roman"/>
            </w:rPr>
            <w:tag w:val="_PLD_0747ffd7336145fcb6d5e622fab54966"/>
            <w:id w:val="2706"/>
          </w:sdtPr>
          <w:sdtEndPr>
            <w:rPr>
              <w:rFonts w:hint="default" w:ascii="Times New Roman" w:hAnsi="Times New Roman" w:cs="Times New Roman"/>
            </w:rPr>
          </w:sdtEndPr>
          <w:sdtContent>
            <w:tc>
              <w:tcPr>
                <w:tcW w:w="1279" w:type="pct"/>
                <w:vMerge w:val="restart"/>
                <w:shd w:val="clear" w:color="auto" w:fill="auto"/>
                <w:vAlign w:val="center"/>
              </w:tcPr>
              <w:p>
                <w:pPr>
                  <w:jc w:val="center"/>
                  <w:rPr>
                    <w:rFonts w:hint="default" w:ascii="Times New Roman" w:hAnsi="Times New Roman" w:cs="Times New Roman"/>
                  </w:rPr>
                </w:pPr>
                <w:bookmarkStart w:id="374" w:name="_Hlk183097113"/>
                <w:r>
                  <w:rPr>
                    <w:rFonts w:hint="default" w:ascii="Times New Roman" w:hAnsi="Times New Roman" w:cs="Times New Roman"/>
                  </w:rPr>
                  <w:t>项目</w:t>
                </w:r>
              </w:p>
            </w:tc>
          </w:sdtContent>
        </w:sdt>
        <w:sdt>
          <w:sdtPr>
            <w:rPr>
              <w:rFonts w:hint="default" w:ascii="Times New Roman" w:hAnsi="Times New Roman" w:cs="Times New Roman"/>
            </w:rPr>
            <w:tag w:val="_PLD_0b9f6f6d89c44029bf1de3ed5f6a4aa0"/>
            <w:id w:val="2707"/>
          </w:sdtPr>
          <w:sdtEndPr>
            <w:rPr>
              <w:rFonts w:hint="default" w:ascii="Times New Roman" w:hAnsi="Times New Roman" w:cs="Times New Roman"/>
            </w:rPr>
          </w:sdtEndPr>
          <w:sdtContent>
            <w:tc>
              <w:tcPr>
                <w:tcW w:w="1856" w:type="pct"/>
                <w:gridSpan w:val="3"/>
                <w:shd w:val="clear" w:color="auto" w:fill="auto"/>
                <w:vAlign w:val="center"/>
              </w:tcPr>
              <w:p>
                <w:pPr>
                  <w:jc w:val="center"/>
                  <w:rPr>
                    <w:rFonts w:hint="default" w:ascii="Times New Roman" w:hAnsi="Times New Roman" w:cs="Times New Roman"/>
                  </w:rPr>
                </w:pPr>
                <w:r>
                  <w:rPr>
                    <w:rFonts w:hint="default" w:ascii="Times New Roman" w:hAnsi="Times New Roman" w:cs="Times New Roman"/>
                  </w:rPr>
                  <w:t>期末余额</w:t>
                </w:r>
              </w:p>
            </w:tc>
          </w:sdtContent>
        </w:sdt>
        <w:sdt>
          <w:sdtPr>
            <w:rPr>
              <w:rFonts w:hint="default" w:ascii="Times New Roman" w:hAnsi="Times New Roman" w:cs="Times New Roman"/>
            </w:rPr>
            <w:tag w:val="_PLD_d1ebeae29ff34029a10a8e0c447a171b"/>
            <w:id w:val="2708"/>
          </w:sdtPr>
          <w:sdtEndPr>
            <w:rPr>
              <w:rFonts w:hint="default" w:ascii="Times New Roman" w:hAnsi="Times New Roman" w:cs="Times New Roman"/>
            </w:rPr>
          </w:sdtEndPr>
          <w:sdtContent>
            <w:tc>
              <w:tcPr>
                <w:tcW w:w="1865" w:type="pct"/>
                <w:gridSpan w:val="3"/>
                <w:shd w:val="clear" w:color="auto" w:fill="auto"/>
                <w:vAlign w:val="center"/>
              </w:tcPr>
              <w:p>
                <w:pPr>
                  <w:jc w:val="center"/>
                  <w:rPr>
                    <w:rFonts w:hint="default" w:ascii="Times New Roman" w:hAnsi="Times New Roman" w:cs="Times New Roman"/>
                  </w:rPr>
                </w:pPr>
                <w:r>
                  <w:rPr>
                    <w:rFonts w:hint="default" w:ascii="Times New Roman" w:hAnsi="Times New Roman" w:cs="Times New Roman"/>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9" w:type="pct"/>
            <w:vMerge w:val="continue"/>
            <w:shd w:val="clear" w:color="auto" w:fill="auto"/>
            <w:vAlign w:val="center"/>
          </w:tcPr>
          <w:p>
            <w:pPr>
              <w:jc w:val="center"/>
              <w:rPr>
                <w:rFonts w:hint="default" w:ascii="Times New Roman" w:hAnsi="Times New Roman" w:cs="Times New Roman"/>
              </w:rPr>
            </w:pPr>
          </w:p>
        </w:tc>
        <w:sdt>
          <w:sdtPr>
            <w:rPr>
              <w:rFonts w:hint="default" w:ascii="Times New Roman" w:hAnsi="Times New Roman" w:cs="Times New Roman"/>
            </w:rPr>
            <w:tag w:val="_PLD_dd00c7deeb1e4ede9c3e40d64760a230"/>
            <w:id w:val="2709"/>
          </w:sdtPr>
          <w:sdtEndPr>
            <w:rPr>
              <w:rFonts w:hint="default" w:ascii="Times New Roman" w:hAnsi="Times New Roman" w:cs="Times New Roman"/>
            </w:rPr>
          </w:sdtEndPr>
          <w:sdtContent>
            <w:tc>
              <w:tcPr>
                <w:tcW w:w="628" w:type="pct"/>
                <w:shd w:val="clear" w:color="auto" w:fill="auto"/>
                <w:vAlign w:val="center"/>
              </w:tcPr>
              <w:p>
                <w:pPr>
                  <w:jc w:val="center"/>
                  <w:rPr>
                    <w:rFonts w:hint="default" w:ascii="Times New Roman" w:hAnsi="Times New Roman" w:cs="Times New Roman"/>
                  </w:rPr>
                </w:pPr>
                <w:r>
                  <w:rPr>
                    <w:rFonts w:hint="default" w:ascii="Times New Roman" w:hAnsi="Times New Roman" w:cs="Times New Roman"/>
                  </w:rPr>
                  <w:t>账面余额</w:t>
                </w:r>
              </w:p>
            </w:tc>
          </w:sdtContent>
        </w:sdt>
        <w:sdt>
          <w:sdtPr>
            <w:rPr>
              <w:rFonts w:hint="default" w:ascii="Times New Roman" w:hAnsi="Times New Roman" w:cs="Times New Roman"/>
            </w:rPr>
            <w:tag w:val="_PLD_dc4e6ed6511949b7a546924cafae2546"/>
            <w:id w:val="2710"/>
          </w:sdtPr>
          <w:sdtEndPr>
            <w:rPr>
              <w:rFonts w:hint="default" w:ascii="Times New Roman" w:hAnsi="Times New Roman" w:cs="Times New Roman"/>
            </w:rPr>
          </w:sdtEndPr>
          <w:sdtContent>
            <w:tc>
              <w:tcPr>
                <w:tcW w:w="614" w:type="pct"/>
                <w:shd w:val="clear" w:color="auto" w:fill="auto"/>
                <w:vAlign w:val="center"/>
              </w:tcPr>
              <w:p>
                <w:pPr>
                  <w:jc w:val="center"/>
                  <w:rPr>
                    <w:rFonts w:hint="default" w:ascii="Times New Roman" w:hAnsi="Times New Roman" w:cs="Times New Roman"/>
                  </w:rPr>
                </w:pPr>
                <w:r>
                  <w:rPr>
                    <w:rFonts w:hint="default" w:ascii="Times New Roman" w:hAnsi="Times New Roman" w:cs="Times New Roman"/>
                  </w:rPr>
                  <w:t>减值准备</w:t>
                </w:r>
              </w:p>
            </w:tc>
          </w:sdtContent>
        </w:sdt>
        <w:sdt>
          <w:sdtPr>
            <w:rPr>
              <w:rFonts w:hint="default" w:ascii="Times New Roman" w:hAnsi="Times New Roman" w:cs="Times New Roman"/>
            </w:rPr>
            <w:tag w:val="_PLD_1d7bbdc4e6144c95a3fcb7369904bea6"/>
            <w:id w:val="2711"/>
          </w:sdtPr>
          <w:sdtEndPr>
            <w:rPr>
              <w:rFonts w:hint="default" w:ascii="Times New Roman" w:hAnsi="Times New Roman" w:cs="Times New Roman"/>
            </w:rPr>
          </w:sdtEndPr>
          <w:sdtContent>
            <w:tc>
              <w:tcPr>
                <w:tcW w:w="614" w:type="pct"/>
                <w:shd w:val="clear" w:color="auto" w:fill="auto"/>
                <w:vAlign w:val="center"/>
              </w:tcPr>
              <w:p>
                <w:pPr>
                  <w:jc w:val="center"/>
                  <w:rPr>
                    <w:rFonts w:hint="default" w:ascii="Times New Roman" w:hAnsi="Times New Roman" w:cs="Times New Roman"/>
                  </w:rPr>
                </w:pPr>
                <w:r>
                  <w:rPr>
                    <w:rFonts w:hint="default" w:ascii="Times New Roman" w:hAnsi="Times New Roman" w:cs="Times New Roman"/>
                  </w:rPr>
                  <w:t>账面价值</w:t>
                </w:r>
              </w:p>
            </w:tc>
          </w:sdtContent>
        </w:sdt>
        <w:sdt>
          <w:sdtPr>
            <w:rPr>
              <w:rFonts w:hint="default" w:ascii="Times New Roman" w:hAnsi="Times New Roman" w:cs="Times New Roman"/>
            </w:rPr>
            <w:tag w:val="_PLD_bd8a9c944702423e9ff20ddba1c4b3aa"/>
            <w:id w:val="2712"/>
          </w:sdtPr>
          <w:sdtEndPr>
            <w:rPr>
              <w:rFonts w:hint="default" w:ascii="Times New Roman" w:hAnsi="Times New Roman" w:cs="Times New Roman"/>
            </w:rPr>
          </w:sdtEndPr>
          <w:sdtContent>
            <w:tc>
              <w:tcPr>
                <w:tcW w:w="629" w:type="pct"/>
                <w:shd w:val="clear" w:color="auto" w:fill="auto"/>
                <w:vAlign w:val="center"/>
              </w:tcPr>
              <w:p>
                <w:pPr>
                  <w:jc w:val="center"/>
                  <w:rPr>
                    <w:rFonts w:hint="default" w:ascii="Times New Roman" w:hAnsi="Times New Roman" w:cs="Times New Roman"/>
                  </w:rPr>
                </w:pPr>
                <w:r>
                  <w:rPr>
                    <w:rFonts w:hint="default" w:ascii="Times New Roman" w:hAnsi="Times New Roman" w:cs="Times New Roman"/>
                  </w:rPr>
                  <w:t>账面余额</w:t>
                </w:r>
              </w:p>
            </w:tc>
          </w:sdtContent>
        </w:sdt>
        <w:sdt>
          <w:sdtPr>
            <w:rPr>
              <w:rFonts w:hint="default" w:ascii="Times New Roman" w:hAnsi="Times New Roman" w:cs="Times New Roman"/>
            </w:rPr>
            <w:tag w:val="_PLD_708c7153bc9a48c792e109da0ba5f2f8"/>
            <w:id w:val="2713"/>
          </w:sdtPr>
          <w:sdtEndPr>
            <w:rPr>
              <w:rFonts w:hint="default" w:ascii="Times New Roman" w:hAnsi="Times New Roman" w:cs="Times New Roman"/>
            </w:rPr>
          </w:sdtEndPr>
          <w:sdtContent>
            <w:tc>
              <w:tcPr>
                <w:tcW w:w="621" w:type="pct"/>
                <w:shd w:val="clear" w:color="auto" w:fill="auto"/>
                <w:vAlign w:val="center"/>
              </w:tcPr>
              <w:p>
                <w:pPr>
                  <w:jc w:val="center"/>
                  <w:rPr>
                    <w:rFonts w:hint="default" w:ascii="Times New Roman" w:hAnsi="Times New Roman" w:cs="Times New Roman"/>
                  </w:rPr>
                </w:pPr>
                <w:r>
                  <w:rPr>
                    <w:rFonts w:hint="default" w:ascii="Times New Roman" w:hAnsi="Times New Roman" w:cs="Times New Roman"/>
                  </w:rPr>
                  <w:t>减值准备</w:t>
                </w:r>
              </w:p>
            </w:tc>
          </w:sdtContent>
        </w:sdt>
        <w:sdt>
          <w:sdtPr>
            <w:rPr>
              <w:rFonts w:hint="default" w:ascii="Times New Roman" w:hAnsi="Times New Roman" w:cs="Times New Roman"/>
            </w:rPr>
            <w:tag w:val="_PLD_1516e7000a9747a28074e3f321fa96a7"/>
            <w:id w:val="2714"/>
          </w:sdtPr>
          <w:sdtEndPr>
            <w:rPr>
              <w:rFonts w:hint="default" w:ascii="Times New Roman" w:hAnsi="Times New Roman" w:cs="Times New Roman"/>
            </w:rPr>
          </w:sdtEndPr>
          <w:sdtContent>
            <w:tc>
              <w:tcPr>
                <w:tcW w:w="616" w:type="pct"/>
                <w:shd w:val="clear" w:color="auto" w:fill="auto"/>
                <w:vAlign w:val="center"/>
              </w:tcPr>
              <w:p>
                <w:pPr>
                  <w:jc w:val="center"/>
                  <w:rPr>
                    <w:rFonts w:hint="default" w:ascii="Times New Roman" w:hAnsi="Times New Roman" w:cs="Times New Roman"/>
                  </w:rPr>
                </w:pPr>
                <w:r>
                  <w:rPr>
                    <w:rFonts w:hint="default" w:ascii="Times New Roman" w:hAnsi="Times New Roman" w:cs="Times New Roman"/>
                  </w:rPr>
                  <w:t>账面价值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9" w:type="pct"/>
            <w:shd w:val="clear" w:color="auto" w:fill="auto"/>
            <w:vAlign w:val="center"/>
          </w:tcPr>
          <w:p>
            <w:pPr>
              <w:rPr>
                <w:rFonts w:hint="default" w:ascii="Times New Roman" w:hAnsi="Times New Roman" w:cs="Times New Roman"/>
              </w:rPr>
            </w:pPr>
            <w:r>
              <w:rPr>
                <w:rFonts w:hint="default" w:ascii="Times New Roman" w:hAnsi="Times New Roman" w:cs="Times New Roman"/>
              </w:rPr>
              <w:t>对子公司投资</w:t>
            </w:r>
          </w:p>
        </w:tc>
        <w:tc>
          <w:tcPr>
            <w:tcW w:w="628"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201,049,523.79</w:t>
            </w:r>
          </w:p>
        </w:tc>
        <w:tc>
          <w:tcPr>
            <w:tcW w:w="614"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40,155,106.20</w:t>
            </w:r>
          </w:p>
        </w:tc>
        <w:tc>
          <w:tcPr>
            <w:tcW w:w="614"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160,894,417.59</w:t>
            </w:r>
          </w:p>
        </w:tc>
        <w:tc>
          <w:tcPr>
            <w:tcW w:w="62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201,049,523.79</w:t>
            </w:r>
          </w:p>
        </w:tc>
        <w:tc>
          <w:tcPr>
            <w:tcW w:w="621"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40,155,106.20</w:t>
            </w:r>
          </w:p>
        </w:tc>
        <w:tc>
          <w:tcPr>
            <w:tcW w:w="616"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160,894,417.59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9" w:type="pct"/>
            <w:shd w:val="clear" w:color="auto" w:fill="auto"/>
            <w:vAlign w:val="center"/>
          </w:tcPr>
          <w:p>
            <w:pPr>
              <w:rPr>
                <w:rFonts w:hint="default" w:ascii="Times New Roman" w:hAnsi="Times New Roman" w:cs="Times New Roman"/>
              </w:rPr>
            </w:pPr>
            <w:r>
              <w:rPr>
                <w:rFonts w:hint="default" w:ascii="Times New Roman" w:hAnsi="Times New Roman" w:cs="Times New Roman"/>
              </w:rPr>
              <w:t>对联营、合营企业投资</w:t>
            </w:r>
          </w:p>
        </w:tc>
        <w:tc>
          <w:tcPr>
            <w:tcW w:w="628"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7,770,671.63</w:t>
            </w:r>
          </w:p>
        </w:tc>
        <w:tc>
          <w:tcPr>
            <w:tcW w:w="614"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7,770,671.63</w:t>
            </w:r>
          </w:p>
        </w:tc>
        <w:tc>
          <w:tcPr>
            <w:tcW w:w="614" w:type="pct"/>
            <w:shd w:val="clear" w:color="auto" w:fill="auto"/>
            <w:vAlign w:val="center"/>
          </w:tcPr>
          <w:p>
            <w:pPr>
              <w:jc w:val="right"/>
              <w:rPr>
                <w:rFonts w:hint="default" w:ascii="Times New Roman" w:hAnsi="Times New Roman" w:cs="Times New Roman"/>
              </w:rPr>
            </w:pPr>
          </w:p>
        </w:tc>
        <w:tc>
          <w:tcPr>
            <w:tcW w:w="62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7,770,671.63</w:t>
            </w:r>
          </w:p>
        </w:tc>
        <w:tc>
          <w:tcPr>
            <w:tcW w:w="621"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7,770,671.63</w:t>
            </w:r>
          </w:p>
        </w:tc>
        <w:tc>
          <w:tcPr>
            <w:tcW w:w="616" w:type="pct"/>
            <w:shd w:val="clear" w:color="auto" w:fill="auto"/>
            <w:vAlign w:val="center"/>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9" w:type="pct"/>
            <w:shd w:val="clear" w:color="auto" w:fill="auto"/>
            <w:vAlign w:val="center"/>
          </w:tcPr>
          <w:p>
            <w:pPr>
              <w:jc w:val="center"/>
              <w:rPr>
                <w:rFonts w:hint="default" w:ascii="Times New Roman" w:hAnsi="Times New Roman" w:cs="Times New Roman"/>
              </w:rPr>
            </w:pPr>
            <w:r>
              <w:rPr>
                <w:rFonts w:hint="default" w:ascii="Times New Roman" w:hAnsi="Times New Roman" w:cs="Times New Roman"/>
              </w:rPr>
              <w:t>合计</w:t>
            </w:r>
          </w:p>
        </w:tc>
        <w:tc>
          <w:tcPr>
            <w:tcW w:w="628"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208,820,195.42</w:t>
            </w:r>
          </w:p>
        </w:tc>
        <w:tc>
          <w:tcPr>
            <w:tcW w:w="614"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47,925,777.83</w:t>
            </w:r>
          </w:p>
        </w:tc>
        <w:tc>
          <w:tcPr>
            <w:tcW w:w="614"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160,894,417.59</w:t>
            </w:r>
          </w:p>
        </w:tc>
        <w:tc>
          <w:tcPr>
            <w:tcW w:w="62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208,820,195.42</w:t>
            </w:r>
          </w:p>
        </w:tc>
        <w:tc>
          <w:tcPr>
            <w:tcW w:w="621"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47,925,777.83</w:t>
            </w:r>
          </w:p>
        </w:tc>
        <w:tc>
          <w:tcPr>
            <w:tcW w:w="616"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160,894,417.59</w:t>
            </w:r>
          </w:p>
        </w:tc>
      </w:tr>
    </w:tbl>
    <w:p/>
    <w:p>
      <w:pPr>
        <w:pStyle w:val="7"/>
        <w:numPr>
          <w:ilvl w:val="0"/>
          <w:numId w:val="147"/>
        </w:numPr>
        <w:rPr>
          <w:rFonts w:hint="eastAsia"/>
        </w:rPr>
      </w:pPr>
      <w:r>
        <w:rPr>
          <w:rFonts w:hint="eastAsia"/>
        </w:rPr>
        <w:t>对子公司投资</w:t>
      </w:r>
    </w:p>
    <w:sdt>
      <w:sdtPr>
        <w:alias w:val="是否适用：母公司对子公司投资[双击切换]"/>
        <w:tag w:val="_GBC_db6ca6099b0a42bca0cbba7ead69557f"/>
        <w:id w:val="2715"/>
        <w:placeholder>
          <w:docPart w:val="{e49ceb5a-0baf-474f-b92d-e2cf55fd04ee}"/>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hint="eastAsia"/>
          <w:szCs w:val="21"/>
        </w:rPr>
      </w:pPr>
      <w:r>
        <w:rPr>
          <w:rFonts w:hint="eastAsia"/>
          <w:szCs w:val="21"/>
        </w:rPr>
        <w:t>单位：</w:t>
      </w:r>
      <w:sdt>
        <w:sdtPr>
          <w:rPr>
            <w:rFonts w:hint="eastAsia"/>
            <w:szCs w:val="21"/>
          </w:rPr>
          <w:alias w:val="单位：母公司财务附注：对子公司投资"/>
          <w:tag w:val="_GBC_744810ff600d4176af7d45c0bf0b7978"/>
          <w:id w:val="2716"/>
          <w:placeholder>
            <w:docPart w:val="{e49ceb5a-0baf-474f-b92d-e2cf55fd04ee}"/>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d2f8249dd813484db8850cd3e6e60609"/>
          <w:id w:val="2717"/>
          <w:placeholder>
            <w:docPart w:val="{e49ceb5a-0baf-474f-b92d-e2cf55fd04ee}"/>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bookmarkEnd w:id="374"/>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9"/>
        <w:gridCol w:w="2017"/>
        <w:gridCol w:w="1467"/>
        <w:gridCol w:w="450"/>
        <w:gridCol w:w="1166"/>
        <w:gridCol w:w="1034"/>
        <w:gridCol w:w="800"/>
        <w:gridCol w:w="2125"/>
        <w:gridCol w:w="1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sdt>
          <w:sdtPr>
            <w:rPr>
              <w:rFonts w:hint="default" w:ascii="Times New Roman" w:hAnsi="Times New Roman" w:cs="Times New Roman"/>
            </w:rPr>
            <w:tag w:val="_PLD_d6bd1b977853473e95bd45b9709f33ad"/>
            <w:id w:val="20339"/>
          </w:sdtPr>
          <w:sdtEndPr>
            <w:rPr>
              <w:rFonts w:hint="default" w:ascii="Times New Roman" w:hAnsi="Times New Roman" w:cs="Times New Roman"/>
            </w:rPr>
          </w:sdtEndPr>
          <w:sdtContent>
            <w:tc>
              <w:tcPr>
                <w:tcW w:w="1234" w:type="pct"/>
                <w:vMerge w:val="restart"/>
                <w:tcBorders>
                  <w:top w:val="single" w:color="auto" w:sz="4" w:space="0"/>
                  <w:left w:val="single" w:color="auto" w:sz="4" w:space="0"/>
                  <w:right w:val="single" w:color="auto" w:sz="4" w:space="0"/>
                </w:tcBorders>
                <w:shd w:val="clear" w:color="auto" w:fill="auto"/>
                <w:vAlign w:val="center"/>
              </w:tcPr>
              <w:p>
                <w:pPr>
                  <w:jc w:val="center"/>
                  <w:rPr>
                    <w:rFonts w:hint="default" w:ascii="Times New Roman" w:hAnsi="Times New Roman" w:cs="Times New Roman"/>
                  </w:rPr>
                </w:pPr>
                <w:r>
                  <w:rPr>
                    <w:rFonts w:hint="default" w:ascii="Times New Roman" w:hAnsi="Times New Roman" w:cs="Times New Roman"/>
                  </w:rPr>
                  <w:t>被投资单位</w:t>
                </w:r>
              </w:p>
            </w:tc>
          </w:sdtContent>
        </w:sdt>
        <w:sdt>
          <w:sdtPr>
            <w:rPr>
              <w:rFonts w:hint="default" w:ascii="Times New Roman" w:hAnsi="Times New Roman" w:cs="Times New Roman"/>
            </w:rPr>
            <w:tag w:val="_PLD_dfca273db8c94621ae808db0b8393c3e"/>
            <w:id w:val="20340"/>
          </w:sdtPr>
          <w:sdtEndPr>
            <w:rPr>
              <w:rFonts w:hint="default" w:ascii="Times New Roman" w:hAnsi="Times New Roman" w:cs="Times New Roman"/>
            </w:rPr>
          </w:sdtEndPr>
          <w:sdtContent>
            <w:tc>
              <w:tcPr>
                <w:tcW w:w="715" w:type="pct"/>
                <w:vMerge w:val="restart"/>
                <w:tcBorders>
                  <w:top w:val="single" w:color="auto" w:sz="4" w:space="0"/>
                  <w:left w:val="single" w:color="auto" w:sz="4" w:space="0"/>
                  <w:right w:val="single" w:color="auto" w:sz="4" w:space="0"/>
                </w:tcBorders>
                <w:shd w:val="clear" w:color="auto" w:fill="auto"/>
                <w:vAlign w:val="center"/>
              </w:tcPr>
              <w:p>
                <w:pPr>
                  <w:jc w:val="center"/>
                  <w:rPr>
                    <w:rFonts w:hint="default" w:ascii="Times New Roman" w:hAnsi="Times New Roman" w:cs="Times New Roman"/>
                  </w:rPr>
                </w:pPr>
                <w:r>
                  <w:rPr>
                    <w:rFonts w:hint="default" w:ascii="Times New Roman" w:hAnsi="Times New Roman" w:cs="Times New Roman"/>
                  </w:rPr>
                  <w:t>期初余额（账面价值）</w:t>
                </w:r>
              </w:p>
            </w:tc>
          </w:sdtContent>
        </w:sdt>
        <w:sdt>
          <w:sdtPr>
            <w:rPr>
              <w:rFonts w:hint="default" w:ascii="Times New Roman" w:hAnsi="Times New Roman" w:cs="Times New Roman"/>
            </w:rPr>
            <w:tag w:val="_PLD_207fa0db16cd408da51641aebf065076"/>
            <w:id w:val="20341"/>
          </w:sdtPr>
          <w:sdtEndPr>
            <w:rPr>
              <w:rFonts w:hint="default" w:ascii="Times New Roman" w:hAnsi="Times New Roman" w:cs="Times New Roman"/>
            </w:rPr>
          </w:sdtEndPr>
          <w:sdtContent>
            <w:tc>
              <w:tcPr>
                <w:tcW w:w="520" w:type="pct"/>
                <w:vMerge w:val="restart"/>
                <w:tcBorders>
                  <w:top w:val="single" w:color="auto" w:sz="4" w:space="0"/>
                  <w:left w:val="single" w:color="auto" w:sz="4" w:space="0"/>
                  <w:right w:val="single" w:color="auto" w:sz="4" w:space="0"/>
                </w:tcBorders>
                <w:shd w:val="clear" w:color="auto" w:fill="auto"/>
                <w:vAlign w:val="center"/>
              </w:tcPr>
              <w:p>
                <w:pPr>
                  <w:jc w:val="center"/>
                  <w:rPr>
                    <w:rFonts w:hint="default" w:ascii="Times New Roman" w:hAnsi="Times New Roman" w:cs="Times New Roman"/>
                  </w:rPr>
                </w:pPr>
                <w:r>
                  <w:rPr>
                    <w:rFonts w:hint="default" w:ascii="Times New Roman" w:hAnsi="Times New Roman" w:cs="Times New Roman"/>
                  </w:rPr>
                  <w:t>减值准备期初余额</w:t>
                </w:r>
              </w:p>
            </w:tc>
          </w:sdtContent>
        </w:sdt>
        <w:sdt>
          <w:sdtPr>
            <w:rPr>
              <w:rFonts w:hint="default" w:ascii="Times New Roman" w:hAnsi="Times New Roman" w:cs="Times New Roman"/>
            </w:rPr>
            <w:tag w:val="_PLD_102d3532a197425b9668f17eda325ed9"/>
            <w:id w:val="20342"/>
          </w:sdtPr>
          <w:sdtEndPr>
            <w:rPr>
              <w:rFonts w:hint="default" w:ascii="Times New Roman" w:hAnsi="Times New Roman" w:cs="Times New Roman"/>
            </w:rPr>
          </w:sdtEndPr>
          <w:sdtContent>
            <w:tc>
              <w:tcPr>
                <w:tcW w:w="1224"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rPr>
                </w:pPr>
                <w:r>
                  <w:rPr>
                    <w:rFonts w:hint="default" w:ascii="Times New Roman" w:hAnsi="Times New Roman" w:cs="Times New Roman"/>
                  </w:rPr>
                  <w:t>本期增减变动</w:t>
                </w:r>
              </w:p>
            </w:tc>
          </w:sdtContent>
        </w:sdt>
        <w:sdt>
          <w:sdtPr>
            <w:rPr>
              <w:rFonts w:hint="default" w:ascii="Times New Roman" w:hAnsi="Times New Roman" w:cs="Times New Roman"/>
            </w:rPr>
            <w:tag w:val="_PLD_2554c67582634570800484fc9e2a0422"/>
            <w:id w:val="20343"/>
          </w:sdtPr>
          <w:sdtEndPr>
            <w:rPr>
              <w:rFonts w:hint="default" w:ascii="Times New Roman" w:hAnsi="Times New Roman" w:cs="Times New Roman"/>
            </w:rPr>
          </w:sdtEndPr>
          <w:sdtContent>
            <w:tc>
              <w:tcPr>
                <w:tcW w:w="754" w:type="pct"/>
                <w:vMerge w:val="restart"/>
                <w:tcBorders>
                  <w:top w:val="single" w:color="auto" w:sz="4" w:space="0"/>
                  <w:left w:val="single" w:color="auto" w:sz="4" w:space="0"/>
                  <w:right w:val="single" w:color="auto" w:sz="4" w:space="0"/>
                </w:tcBorders>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期末余额（账面价值）</w:t>
                </w:r>
              </w:p>
            </w:tc>
          </w:sdtContent>
        </w:sdt>
        <w:sdt>
          <w:sdtPr>
            <w:rPr>
              <w:rFonts w:hint="default" w:ascii="Times New Roman" w:hAnsi="Times New Roman" w:cs="Times New Roman"/>
            </w:rPr>
            <w:tag w:val="_PLD_506ae787a0d747fd8b850b3b13cc1e28"/>
            <w:id w:val="20344"/>
          </w:sdtPr>
          <w:sdtEndPr>
            <w:rPr>
              <w:rFonts w:hint="default" w:ascii="Times New Roman" w:hAnsi="Times New Roman" w:cs="Times New Roman"/>
            </w:rPr>
          </w:sdtEndPr>
          <w:sdtContent>
            <w:tc>
              <w:tcPr>
                <w:tcW w:w="550" w:type="pct"/>
                <w:vMerge w:val="restart"/>
                <w:tcBorders>
                  <w:top w:val="single" w:color="auto" w:sz="4" w:space="0"/>
                  <w:left w:val="single" w:color="auto" w:sz="4" w:space="0"/>
                  <w:right w:val="single" w:color="auto" w:sz="4" w:space="0"/>
                </w:tcBorders>
                <w:shd w:val="clear" w:color="auto" w:fill="auto"/>
                <w:vAlign w:val="center"/>
              </w:tcPr>
              <w:p>
                <w:pPr>
                  <w:jc w:val="center"/>
                  <w:rPr>
                    <w:rFonts w:hint="default" w:ascii="Times New Roman" w:hAnsi="Times New Roman" w:cs="Times New Roman"/>
                  </w:rPr>
                </w:pPr>
                <w:r>
                  <w:rPr>
                    <w:rFonts w:hint="default" w:ascii="Times New Roman" w:hAnsi="Times New Roman" w:cs="Times New Roman"/>
                  </w:rPr>
                  <w:t>减值准备期末余额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234" w:type="pct"/>
            <w:vMerge w:val="continue"/>
            <w:tcBorders>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rPr>
            </w:pPr>
          </w:p>
        </w:tc>
        <w:tc>
          <w:tcPr>
            <w:tcW w:w="715" w:type="pct"/>
            <w:vMerge w:val="continue"/>
            <w:tcBorders>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rPr>
            </w:pPr>
          </w:p>
        </w:tc>
        <w:tc>
          <w:tcPr>
            <w:tcW w:w="520" w:type="pct"/>
            <w:vMerge w:val="continue"/>
            <w:tcBorders>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rPr>
            </w:pPr>
          </w:p>
        </w:tc>
        <w:sdt>
          <w:sdtPr>
            <w:rPr>
              <w:rFonts w:hint="default" w:ascii="Times New Roman" w:hAnsi="Times New Roman" w:cs="Times New Roman"/>
            </w:rPr>
            <w:tag w:val="_PLD_82e1276ea16049878dd86dc7f97ce1b8"/>
            <w:id w:val="20345"/>
          </w:sdtPr>
          <w:sdtEndPr>
            <w:rPr>
              <w:rFonts w:hint="default" w:ascii="Times New Roman" w:hAnsi="Times New Roman" w:cs="Times New Roman"/>
            </w:rPr>
          </w:sdtEndPr>
          <w:sdtContent>
            <w:tc>
              <w:tcPr>
                <w:tcW w:w="15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rPr>
                </w:pPr>
                <w:r>
                  <w:rPr>
                    <w:rFonts w:hint="default" w:ascii="Times New Roman" w:hAnsi="Times New Roman" w:cs="Times New Roman"/>
                  </w:rPr>
                  <w:t>追加投资</w:t>
                </w:r>
              </w:p>
            </w:tc>
          </w:sdtContent>
        </w:sdt>
        <w:sdt>
          <w:sdtPr>
            <w:rPr>
              <w:rFonts w:hint="default" w:ascii="Times New Roman" w:hAnsi="Times New Roman" w:cs="Times New Roman"/>
            </w:rPr>
            <w:tag w:val="_PLD_38bb9dba87bb42bfaf6b04b85c4cc3d4"/>
            <w:id w:val="20346"/>
          </w:sdtPr>
          <w:sdtEndPr>
            <w:rPr>
              <w:rFonts w:hint="default" w:ascii="Times New Roman" w:hAnsi="Times New Roman" w:cs="Times New Roman"/>
            </w:rPr>
          </w:sdtEndPr>
          <w:sdtContent>
            <w:tc>
              <w:tcPr>
                <w:tcW w:w="413" w:type="pct"/>
                <w:tcBorders>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rPr>
                </w:pPr>
                <w:r>
                  <w:rPr>
                    <w:rFonts w:hint="default" w:ascii="Times New Roman" w:hAnsi="Times New Roman" w:cs="Times New Roman"/>
                  </w:rPr>
                  <w:t>减少投资</w:t>
                </w:r>
              </w:p>
            </w:tc>
          </w:sdtContent>
        </w:sdt>
        <w:sdt>
          <w:sdtPr>
            <w:rPr>
              <w:rFonts w:hint="default" w:ascii="Times New Roman" w:hAnsi="Times New Roman" w:cs="Times New Roman"/>
            </w:rPr>
            <w:tag w:val="_PLD_c8ba4c1973d24083b160e5d4377dba54"/>
            <w:id w:val="20347"/>
          </w:sdtPr>
          <w:sdtEndPr>
            <w:rPr>
              <w:rFonts w:hint="default" w:ascii="Times New Roman" w:hAnsi="Times New Roman" w:cs="Times New Roman"/>
            </w:rPr>
          </w:sdtEndPr>
          <w:sdtContent>
            <w:tc>
              <w:tcPr>
                <w:tcW w:w="366" w:type="pct"/>
                <w:tcBorders>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rPr>
                </w:pPr>
                <w:r>
                  <w:rPr>
                    <w:rFonts w:hint="default" w:ascii="Times New Roman" w:hAnsi="Times New Roman" w:cs="Times New Roman"/>
                  </w:rPr>
                  <w:t>计提减值准备</w:t>
                </w:r>
              </w:p>
            </w:tc>
          </w:sdtContent>
        </w:sdt>
        <w:sdt>
          <w:sdtPr>
            <w:rPr>
              <w:rFonts w:hint="default" w:ascii="Times New Roman" w:hAnsi="Times New Roman" w:cs="Times New Roman"/>
            </w:rPr>
            <w:tag w:val="_PLD_1fc11db026f7483585537cdf471d9062"/>
            <w:id w:val="20348"/>
          </w:sdtPr>
          <w:sdtEndPr>
            <w:rPr>
              <w:rFonts w:hint="default" w:ascii="Times New Roman" w:hAnsi="Times New Roman" w:cs="Times New Roman"/>
            </w:rPr>
          </w:sdtEndPr>
          <w:sdtContent>
            <w:tc>
              <w:tcPr>
                <w:tcW w:w="283" w:type="pct"/>
                <w:tcBorders>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rPr>
                </w:pPr>
                <w:r>
                  <w:rPr>
                    <w:rFonts w:hint="default" w:ascii="Times New Roman" w:hAnsi="Times New Roman" w:cs="Times New Roman"/>
                  </w:rPr>
                  <w:t>其他</w:t>
                </w:r>
              </w:p>
            </w:tc>
          </w:sdtContent>
        </w:sdt>
        <w:tc>
          <w:tcPr>
            <w:tcW w:w="754" w:type="pct"/>
            <w:vMerge w:val="continue"/>
            <w:tcBorders>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rPr>
            </w:pPr>
          </w:p>
        </w:tc>
        <w:tc>
          <w:tcPr>
            <w:tcW w:w="550" w:type="pct"/>
            <w:vMerge w:val="continue"/>
            <w:tcBorders>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pc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rPr>
            </w:pPr>
            <w:r>
              <w:rPr>
                <w:rFonts w:hint="default" w:ascii="Times New Roman" w:hAnsi="Times New Roman" w:cs="Times New Roman"/>
              </w:rPr>
              <w:t>柳州惠好卫生用品有限公司</w:t>
            </w:r>
          </w:p>
        </w:tc>
        <w:tc>
          <w:tcPr>
            <w:tcW w:w="715"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p>
        </w:tc>
        <w:tc>
          <w:tcPr>
            <w:tcW w:w="52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rPr>
            </w:pPr>
            <w:r>
              <w:rPr>
                <w:rFonts w:hint="default" w:ascii="Times New Roman" w:hAnsi="Times New Roman" w:eastAsia="宋体" w:cs="Times New Roman"/>
              </w:rPr>
              <w:t>13,105,106.20</w:t>
            </w:r>
          </w:p>
        </w:tc>
        <w:tc>
          <w:tcPr>
            <w:tcW w:w="15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p>
        </w:tc>
        <w:tc>
          <w:tcPr>
            <w:tcW w:w="413"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p>
        </w:tc>
        <w:tc>
          <w:tcPr>
            <w:tcW w:w="366"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p>
        </w:tc>
        <w:tc>
          <w:tcPr>
            <w:tcW w:w="283"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p>
        </w:tc>
        <w:tc>
          <w:tcPr>
            <w:tcW w:w="75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p>
        </w:tc>
        <w:tc>
          <w:tcPr>
            <w:tcW w:w="550"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rPr>
            </w:pPr>
            <w:r>
              <w:rPr>
                <w:rFonts w:hint="default" w:ascii="Times New Roman" w:hAnsi="Times New Roman" w:cs="Times New Roman"/>
              </w:rPr>
              <w:t>13,105,106.20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pc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rPr>
            </w:pPr>
            <w:r>
              <w:rPr>
                <w:rFonts w:hint="default" w:ascii="Times New Roman" w:hAnsi="Times New Roman" w:cs="Times New Roman"/>
              </w:rPr>
              <w:t>柳州两面针进出口贸易有限公司</w:t>
            </w:r>
          </w:p>
        </w:tc>
        <w:tc>
          <w:tcPr>
            <w:tcW w:w="715"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p>
        </w:tc>
        <w:tc>
          <w:tcPr>
            <w:tcW w:w="52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rPr>
            </w:pPr>
            <w:r>
              <w:rPr>
                <w:rFonts w:hint="default" w:ascii="Times New Roman" w:hAnsi="Times New Roman" w:eastAsia="宋体" w:cs="Times New Roman"/>
              </w:rPr>
              <w:t>2,550,000.00</w:t>
            </w:r>
          </w:p>
        </w:tc>
        <w:tc>
          <w:tcPr>
            <w:tcW w:w="15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p>
        </w:tc>
        <w:tc>
          <w:tcPr>
            <w:tcW w:w="413"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p>
        </w:tc>
        <w:tc>
          <w:tcPr>
            <w:tcW w:w="366"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p>
        </w:tc>
        <w:tc>
          <w:tcPr>
            <w:tcW w:w="283"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p>
        </w:tc>
        <w:tc>
          <w:tcPr>
            <w:tcW w:w="75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p>
        </w:tc>
        <w:tc>
          <w:tcPr>
            <w:tcW w:w="550"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rPr>
            </w:pPr>
            <w:r>
              <w:rPr>
                <w:rFonts w:hint="default" w:ascii="Times New Roman" w:hAnsi="Times New Roman" w:cs="Times New Roman"/>
              </w:rPr>
              <w:t>2,550,000.00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pc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rPr>
            </w:pPr>
            <w:r>
              <w:rPr>
                <w:rFonts w:hint="default" w:ascii="Times New Roman" w:hAnsi="Times New Roman" w:cs="Times New Roman"/>
              </w:rPr>
              <w:t>广西两面针亿康药业股份有限公司</w:t>
            </w:r>
          </w:p>
        </w:tc>
        <w:tc>
          <w:tcPr>
            <w:tcW w:w="715"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r>
              <w:rPr>
                <w:rFonts w:hint="default" w:ascii="Times New Roman" w:hAnsi="Times New Roman" w:cs="Times New Roman"/>
              </w:rPr>
              <w:t>87,621,417.59</w:t>
            </w:r>
          </w:p>
        </w:tc>
        <w:tc>
          <w:tcPr>
            <w:tcW w:w="52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rPr>
            </w:pPr>
          </w:p>
        </w:tc>
        <w:tc>
          <w:tcPr>
            <w:tcW w:w="15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p>
        </w:tc>
        <w:tc>
          <w:tcPr>
            <w:tcW w:w="413"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p>
        </w:tc>
        <w:tc>
          <w:tcPr>
            <w:tcW w:w="366"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p>
        </w:tc>
        <w:tc>
          <w:tcPr>
            <w:tcW w:w="283"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p>
        </w:tc>
        <w:tc>
          <w:tcPr>
            <w:tcW w:w="75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r>
              <w:rPr>
                <w:rFonts w:hint="default" w:ascii="Times New Roman" w:hAnsi="Times New Roman" w:cs="Times New Roman"/>
              </w:rPr>
              <w:t>87,621,417.59</w:t>
            </w:r>
          </w:p>
        </w:tc>
        <w:tc>
          <w:tcPr>
            <w:tcW w:w="550"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pc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rPr>
            </w:pPr>
            <w:r>
              <w:rPr>
                <w:rFonts w:hint="default" w:ascii="Times New Roman" w:hAnsi="Times New Roman" w:cs="Times New Roman"/>
              </w:rPr>
              <w:t>安徽两面针•芳草日化有限公司</w:t>
            </w:r>
          </w:p>
        </w:tc>
        <w:tc>
          <w:tcPr>
            <w:tcW w:w="715"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p>
        </w:tc>
        <w:tc>
          <w:tcPr>
            <w:tcW w:w="52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rPr>
            </w:pPr>
            <w:r>
              <w:rPr>
                <w:rFonts w:hint="default" w:ascii="Times New Roman" w:hAnsi="Times New Roman" w:eastAsia="宋体" w:cs="Times New Roman"/>
              </w:rPr>
              <w:t>24,500,000.00</w:t>
            </w:r>
          </w:p>
        </w:tc>
        <w:tc>
          <w:tcPr>
            <w:tcW w:w="15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p>
        </w:tc>
        <w:tc>
          <w:tcPr>
            <w:tcW w:w="413"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p>
        </w:tc>
        <w:tc>
          <w:tcPr>
            <w:tcW w:w="366"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p>
        </w:tc>
        <w:tc>
          <w:tcPr>
            <w:tcW w:w="283"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p>
        </w:tc>
        <w:tc>
          <w:tcPr>
            <w:tcW w:w="75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p>
        </w:tc>
        <w:tc>
          <w:tcPr>
            <w:tcW w:w="550"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rPr>
            </w:pPr>
            <w:r>
              <w:rPr>
                <w:rFonts w:hint="default" w:ascii="Times New Roman" w:hAnsi="Times New Roman" w:cs="Times New Roman"/>
              </w:rPr>
              <w:t>24,500,000.00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pc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rPr>
            </w:pPr>
            <w:r>
              <w:rPr>
                <w:rFonts w:hint="default" w:ascii="Times New Roman" w:hAnsi="Times New Roman" w:cs="Times New Roman"/>
              </w:rPr>
              <w:t>两面针(江苏)实业有限公司</w:t>
            </w:r>
          </w:p>
        </w:tc>
        <w:tc>
          <w:tcPr>
            <w:tcW w:w="715"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r>
              <w:rPr>
                <w:rFonts w:hint="default" w:ascii="Times New Roman" w:hAnsi="Times New Roman" w:cs="Times New Roman"/>
              </w:rPr>
              <w:t>73,273,000.00</w:t>
            </w:r>
          </w:p>
        </w:tc>
        <w:tc>
          <w:tcPr>
            <w:tcW w:w="52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rPr>
            </w:pPr>
          </w:p>
        </w:tc>
        <w:tc>
          <w:tcPr>
            <w:tcW w:w="15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p>
        </w:tc>
        <w:tc>
          <w:tcPr>
            <w:tcW w:w="413"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p>
        </w:tc>
        <w:tc>
          <w:tcPr>
            <w:tcW w:w="366"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p>
        </w:tc>
        <w:tc>
          <w:tcPr>
            <w:tcW w:w="283"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p>
        </w:tc>
        <w:tc>
          <w:tcPr>
            <w:tcW w:w="75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r>
              <w:rPr>
                <w:rFonts w:hint="default" w:ascii="Times New Roman" w:hAnsi="Times New Roman" w:cs="Times New Roman"/>
              </w:rPr>
              <w:t>73,273,000.00</w:t>
            </w:r>
          </w:p>
        </w:tc>
        <w:tc>
          <w:tcPr>
            <w:tcW w:w="550"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color w:val="auto"/>
              </w:rPr>
              <w:t>合计</w:t>
            </w:r>
          </w:p>
        </w:tc>
        <w:tc>
          <w:tcPr>
            <w:tcW w:w="715" w:type="pct"/>
            <w:tcBorders>
              <w:top w:val="single" w:color="auto" w:sz="4" w:space="0"/>
              <w:left w:val="single" w:color="auto" w:sz="4" w:space="0"/>
              <w:bottom w:val="single" w:color="auto" w:sz="4" w:space="0"/>
              <w:right w:val="single" w:color="auto" w:sz="4" w:space="0"/>
            </w:tcBorders>
            <w:vAlign w:val="center"/>
          </w:tcPr>
          <w:p>
            <w:pPr>
              <w:jc w:val="right"/>
              <w:rPr>
                <w:rFonts w:hint="eastAsia" w:ascii="Times New Roman" w:hAnsi="Times New Roman" w:eastAsia="宋体" w:cs="Times New Roman"/>
                <w:lang w:eastAsia="zh-CN"/>
              </w:rPr>
            </w:pPr>
            <w:r>
              <w:rPr>
                <w:rFonts w:hint="eastAsia" w:ascii="Times New Roman" w:hAnsi="Times New Roman" w:cs="Times New Roman"/>
                <w:lang w:eastAsia="zh-CN"/>
              </w:rPr>
              <w:t>160,894,417.59</w:t>
            </w:r>
          </w:p>
        </w:tc>
        <w:tc>
          <w:tcPr>
            <w:tcW w:w="52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rPr>
            </w:pPr>
            <w:r>
              <w:rPr>
                <w:rFonts w:hint="default" w:ascii="Times New Roman" w:hAnsi="Times New Roman" w:eastAsia="宋体" w:cs="Times New Roman"/>
              </w:rPr>
              <w:t>40,155,106.20</w:t>
            </w:r>
          </w:p>
        </w:tc>
        <w:tc>
          <w:tcPr>
            <w:tcW w:w="15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p>
        </w:tc>
        <w:tc>
          <w:tcPr>
            <w:tcW w:w="413"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p>
        </w:tc>
        <w:tc>
          <w:tcPr>
            <w:tcW w:w="366"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p>
        </w:tc>
        <w:tc>
          <w:tcPr>
            <w:tcW w:w="283"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p>
        </w:tc>
        <w:tc>
          <w:tcPr>
            <w:tcW w:w="75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r>
              <w:rPr>
                <w:rFonts w:hint="default" w:ascii="Times New Roman" w:hAnsi="Times New Roman" w:cs="Times New Roman"/>
              </w:rPr>
              <w:t>160,894,417.59</w:t>
            </w:r>
          </w:p>
        </w:tc>
        <w:tc>
          <w:tcPr>
            <w:tcW w:w="550"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rPr>
            </w:pPr>
            <w:r>
              <w:rPr>
                <w:rFonts w:hint="default" w:ascii="Times New Roman" w:hAnsi="Times New Roman" w:cs="Times New Roman"/>
              </w:rPr>
              <w:t>40,155,106.20</w:t>
            </w:r>
          </w:p>
        </w:tc>
      </w:tr>
    </w:tbl>
    <w:p/>
    <w:p>
      <w:pPr>
        <w:rPr>
          <w:rFonts w:hint="eastAsia"/>
          <w:szCs w:val="21"/>
        </w:rPr>
      </w:pPr>
    </w:p>
    <w:p>
      <w:pPr>
        <w:pStyle w:val="7"/>
        <w:numPr>
          <w:ilvl w:val="0"/>
          <w:numId w:val="147"/>
        </w:numPr>
        <w:rPr>
          <w:rFonts w:hint="eastAsia"/>
        </w:rPr>
      </w:pPr>
      <w:r>
        <w:rPr>
          <w:rFonts w:hint="eastAsia"/>
        </w:rPr>
        <w:t>对联营、合营企业投资</w:t>
      </w:r>
    </w:p>
    <w:sdt>
      <w:sdtPr>
        <w:alias w:val="是否适用：母公司对联营、合营企业投资[双击切换]"/>
        <w:tag w:val="_GBC_2e4760cb979247e69579530b3868e897"/>
        <w:id w:val="2728"/>
        <w:placeholder>
          <w:docPart w:val="{e49ceb5a-0baf-474f-b92d-e2cf55fd04ee}"/>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hint="eastAsia"/>
          <w:szCs w:val="21"/>
        </w:rPr>
      </w:pPr>
      <w:r>
        <w:rPr>
          <w:rFonts w:hint="eastAsia"/>
          <w:szCs w:val="21"/>
        </w:rPr>
        <w:t>单位：</w:t>
      </w:r>
      <w:sdt>
        <w:sdtPr>
          <w:rPr>
            <w:rFonts w:hint="eastAsia"/>
            <w:szCs w:val="21"/>
          </w:rPr>
          <w:alias w:val="单位：母公司财务附注：对联营、合营企业投资"/>
          <w:tag w:val="_GBC_ccad125c53784121bdbf82967e585280"/>
          <w:id w:val="2729"/>
          <w:placeholder>
            <w:docPart w:val="{e49ceb5a-0baf-474f-b92d-e2cf55fd04ee}"/>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财务附注：对联营、合营企业投资"/>
          <w:tag w:val="_GBC_f572fc517d504bef8d5942b395a68d39"/>
          <w:id w:val="2730"/>
          <w:placeholder>
            <w:docPart w:val="{e49ceb5a-0baf-474f-b92d-e2cf55fd04ee}"/>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15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4"/>
        <w:gridCol w:w="1543"/>
        <w:gridCol w:w="855"/>
        <w:gridCol w:w="434"/>
        <w:gridCol w:w="1233"/>
        <w:gridCol w:w="1108"/>
        <w:gridCol w:w="1114"/>
        <w:gridCol w:w="1230"/>
        <w:gridCol w:w="1121"/>
        <w:gridCol w:w="353"/>
        <w:gridCol w:w="1080"/>
        <w:gridCol w:w="447"/>
        <w:gridCol w:w="1219"/>
        <w:gridCol w:w="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2" w:type="pct"/>
        </w:trPr>
        <w:sdt>
          <w:sdtPr>
            <w:rPr>
              <w:rFonts w:hint="default" w:ascii="Times New Roman" w:hAnsi="Times New Roman" w:cs="Times New Roman"/>
            </w:rPr>
            <w:tag w:val="_PLD_cddf860d624b41069bef0850b92b7db2"/>
            <w:id w:val="2731"/>
          </w:sdtPr>
          <w:sdtEndPr>
            <w:rPr>
              <w:rFonts w:hint="default" w:ascii="Times New Roman" w:hAnsi="Times New Roman" w:cs="Times New Roman"/>
            </w:rPr>
          </w:sdtEndPr>
          <w:sdtContent>
            <w:tc>
              <w:tcPr>
                <w:tcW w:w="798" w:type="pct"/>
                <w:vMerge w:val="restart"/>
                <w:tcBorders>
                  <w:top w:val="single" w:color="auto" w:sz="4" w:space="0"/>
                  <w:left w:val="single" w:color="auto" w:sz="4" w:space="0"/>
                  <w:right w:val="single" w:color="auto" w:sz="4" w:space="0"/>
                </w:tcBorders>
                <w:shd w:val="clear" w:color="auto" w:fill="auto"/>
                <w:vAlign w:val="center"/>
              </w:tcPr>
              <w:p>
                <w:pPr>
                  <w:jc w:val="center"/>
                  <w:rPr>
                    <w:rFonts w:hint="default" w:ascii="Times New Roman" w:hAnsi="Times New Roman" w:cs="Times New Roman"/>
                    <w:szCs w:val="21"/>
                  </w:rPr>
                </w:pPr>
                <w:bookmarkStart w:id="375" w:name="_Hlk155165896"/>
                <w:r>
                  <w:rPr>
                    <w:rFonts w:hint="default" w:ascii="Times New Roman" w:hAnsi="Times New Roman" w:cs="Times New Roman"/>
                    <w:szCs w:val="21"/>
                  </w:rPr>
                  <w:t>投资</w:t>
                </w:r>
              </w:p>
              <w:p>
                <w:pPr>
                  <w:jc w:val="center"/>
                  <w:rPr>
                    <w:rFonts w:hint="default" w:ascii="Times New Roman" w:hAnsi="Times New Roman" w:cs="Times New Roman"/>
                    <w:szCs w:val="21"/>
                  </w:rPr>
                </w:pPr>
                <w:r>
                  <w:rPr>
                    <w:rFonts w:hint="default" w:ascii="Times New Roman" w:hAnsi="Times New Roman" w:cs="Times New Roman"/>
                    <w:szCs w:val="21"/>
                  </w:rPr>
                  <w:t>单位</w:t>
                </w:r>
              </w:p>
            </w:tc>
          </w:sdtContent>
        </w:sdt>
        <w:sdt>
          <w:sdtPr>
            <w:rPr>
              <w:rFonts w:hint="default" w:ascii="Times New Roman" w:hAnsi="Times New Roman" w:cs="Times New Roman"/>
            </w:rPr>
            <w:tag w:val="_PLD_1e9893e3e3854470a87271f1c7db6cdb"/>
            <w:id w:val="2732"/>
          </w:sdtPr>
          <w:sdtEndPr>
            <w:rPr>
              <w:rFonts w:hint="default" w:ascii="Times New Roman" w:hAnsi="Times New Roman" w:cs="Times New Roman"/>
            </w:rPr>
          </w:sdtEndPr>
          <w:sdtContent>
            <w:tc>
              <w:tcPr>
                <w:tcW w:w="527" w:type="pct"/>
                <w:vMerge w:val="restart"/>
                <w:tcBorders>
                  <w:top w:val="single" w:color="auto" w:sz="4" w:space="0"/>
                  <w:left w:val="single" w:color="auto" w:sz="4" w:space="0"/>
                  <w:right w:val="single" w:color="auto" w:sz="4" w:space="0"/>
                </w:tcBorders>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期初</w:t>
                </w:r>
              </w:p>
              <w:p>
                <w:pPr>
                  <w:jc w:val="center"/>
                  <w:rPr>
                    <w:rFonts w:hint="default" w:ascii="Times New Roman" w:hAnsi="Times New Roman" w:cs="Times New Roman"/>
                    <w:szCs w:val="21"/>
                  </w:rPr>
                </w:pPr>
                <w:r>
                  <w:rPr>
                    <w:rFonts w:hint="default" w:ascii="Times New Roman" w:hAnsi="Times New Roman" w:cs="Times New Roman"/>
                    <w:szCs w:val="21"/>
                  </w:rPr>
                  <w:t>余额</w:t>
                </w:r>
              </w:p>
            </w:tc>
          </w:sdtContent>
        </w:sdt>
        <w:sdt>
          <w:sdtPr>
            <w:rPr>
              <w:rFonts w:hint="default" w:ascii="Times New Roman" w:hAnsi="Times New Roman" w:cs="Times New Roman"/>
            </w:rPr>
            <w:tag w:val="_PLD_51e202fa7d4541e8b1073ad1aab00e23"/>
            <w:id w:val="2733"/>
          </w:sdtPr>
          <w:sdtEndPr>
            <w:rPr>
              <w:rFonts w:hint="default" w:ascii="Times New Roman" w:hAnsi="Times New Roman" w:cs="Times New Roman"/>
            </w:rPr>
          </w:sdtEndPr>
          <w:sdtContent>
            <w:tc>
              <w:tcPr>
                <w:tcW w:w="2428" w:type="pct"/>
                <w:gridSpan w:val="7"/>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本期增减变动</w:t>
                </w:r>
              </w:p>
            </w:tc>
          </w:sdtContent>
        </w:sdt>
        <w:sdt>
          <w:sdtPr>
            <w:rPr>
              <w:rFonts w:hint="default" w:ascii="Times New Roman" w:hAnsi="Times New Roman" w:cs="Times New Roman"/>
            </w:rPr>
            <w:tag w:val="_PLD_fb68ab3bfe254cb4ac4728b9c324a1ea"/>
            <w:id w:val="2734"/>
          </w:sdtPr>
          <w:sdtEndPr>
            <w:rPr>
              <w:rFonts w:hint="default" w:ascii="Times New Roman" w:hAnsi="Times New Roman" w:cs="Times New Roman"/>
            </w:rPr>
          </w:sdtEndPr>
          <w:sdtContent>
            <w:tc>
              <w:tcPr>
                <w:tcW w:w="522" w:type="pct"/>
                <w:gridSpan w:val="2"/>
                <w:tcBorders>
                  <w:top w:val="single" w:color="auto" w:sz="4" w:space="0"/>
                  <w:left w:val="single" w:color="auto" w:sz="4" w:space="0"/>
                  <w:right w:val="single" w:color="auto" w:sz="4" w:space="0"/>
                </w:tcBorders>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期末</w:t>
                </w:r>
              </w:p>
              <w:p>
                <w:pPr>
                  <w:jc w:val="center"/>
                  <w:rPr>
                    <w:rFonts w:hint="default" w:ascii="Times New Roman" w:hAnsi="Times New Roman" w:cs="Times New Roman"/>
                    <w:szCs w:val="21"/>
                  </w:rPr>
                </w:pPr>
                <w:r>
                  <w:rPr>
                    <w:rFonts w:hint="default" w:ascii="Times New Roman" w:hAnsi="Times New Roman" w:cs="Times New Roman"/>
                    <w:szCs w:val="21"/>
                  </w:rPr>
                  <w:t>余额</w:t>
                </w:r>
              </w:p>
            </w:tc>
          </w:sdtContent>
        </w:sdt>
        <w:sdt>
          <w:sdtPr>
            <w:rPr>
              <w:rFonts w:hint="default" w:ascii="Times New Roman" w:hAnsi="Times New Roman" w:cs="Times New Roman"/>
            </w:rPr>
            <w:tag w:val="_PLD_79ea6426597c4707b961bbd96c8cf19f"/>
            <w:id w:val="2735"/>
          </w:sdtPr>
          <w:sdtEndPr>
            <w:rPr>
              <w:rFonts w:hint="default" w:ascii="Times New Roman" w:hAnsi="Times New Roman" w:cs="Times New Roman"/>
            </w:rPr>
          </w:sdtEndPr>
          <w:sdtContent>
            <w:tc>
              <w:tcPr>
                <w:tcW w:w="569" w:type="pct"/>
                <w:gridSpan w:val="2"/>
                <w:tcBorders>
                  <w:top w:val="single" w:color="auto" w:sz="4" w:space="0"/>
                  <w:left w:val="single" w:color="auto" w:sz="4" w:space="0"/>
                  <w:right w:val="single" w:color="auto" w:sz="4" w:space="0"/>
                </w:tcBorders>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减值准备期末余额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pct"/>
            <w:vMerge w:val="continue"/>
            <w:tcBorders>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szCs w:val="21"/>
              </w:rPr>
            </w:pPr>
          </w:p>
        </w:tc>
        <w:tc>
          <w:tcPr>
            <w:tcW w:w="527" w:type="pct"/>
            <w:vMerge w:val="continue"/>
            <w:tcBorders>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szCs w:val="21"/>
              </w:rPr>
            </w:pPr>
          </w:p>
        </w:tc>
        <w:sdt>
          <w:sdtPr>
            <w:rPr>
              <w:rFonts w:hint="default" w:ascii="Times New Roman" w:hAnsi="Times New Roman" w:cs="Times New Roman"/>
            </w:rPr>
            <w:tag w:val="_PLD_759fe0f59b6046308988b932a5f90e06"/>
            <w:id w:val="2736"/>
          </w:sdtPr>
          <w:sdtEndPr>
            <w:rPr>
              <w:rFonts w:hint="default" w:ascii="Times New Roman" w:hAnsi="Times New Roman" w:cs="Times New Roman"/>
            </w:rPr>
          </w:sdtEndPr>
          <w:sdtContent>
            <w:tc>
              <w:tcPr>
                <w:tcW w:w="29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追加投资</w:t>
                </w:r>
              </w:p>
            </w:tc>
          </w:sdtContent>
        </w:sdt>
        <w:sdt>
          <w:sdtPr>
            <w:rPr>
              <w:rFonts w:hint="default" w:ascii="Times New Roman" w:hAnsi="Times New Roman" w:cs="Times New Roman"/>
            </w:rPr>
            <w:tag w:val="_PLD_6f033bedb79a4bd7bc36dc52845a5ea0"/>
            <w:id w:val="2737"/>
          </w:sdtPr>
          <w:sdtEndPr>
            <w:rPr>
              <w:rFonts w:hint="default" w:ascii="Times New Roman" w:hAnsi="Times New Roman" w:cs="Times New Roman"/>
            </w:rPr>
          </w:sdtEndPr>
          <w:sdtContent>
            <w:tc>
              <w:tcPr>
                <w:tcW w:w="14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减少投资</w:t>
                </w:r>
              </w:p>
            </w:tc>
          </w:sdtContent>
        </w:sdt>
        <w:sdt>
          <w:sdtPr>
            <w:rPr>
              <w:rFonts w:hint="default" w:ascii="Times New Roman" w:hAnsi="Times New Roman" w:cs="Times New Roman"/>
            </w:rPr>
            <w:tag w:val="_PLD_67e4baac3d05451d940d328c18f19014"/>
            <w:id w:val="2738"/>
          </w:sdtPr>
          <w:sdtEndPr>
            <w:rPr>
              <w:rFonts w:hint="default" w:ascii="Times New Roman" w:hAnsi="Times New Roman" w:cs="Times New Roman"/>
            </w:rPr>
          </w:sdtEndPr>
          <w:sdtContent>
            <w:tc>
              <w:tcPr>
                <w:tcW w:w="42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权益法下确认的投资损益</w:t>
                </w:r>
              </w:p>
            </w:tc>
          </w:sdtContent>
        </w:sdt>
        <w:sdt>
          <w:sdtPr>
            <w:rPr>
              <w:rFonts w:hint="default" w:ascii="Times New Roman" w:hAnsi="Times New Roman" w:cs="Times New Roman"/>
            </w:rPr>
            <w:tag w:val="_PLD_700419003e5b4596b973710043374374"/>
            <w:id w:val="2739"/>
          </w:sdtPr>
          <w:sdtEndPr>
            <w:rPr>
              <w:rFonts w:hint="default" w:ascii="Times New Roman" w:hAnsi="Times New Roman" w:cs="Times New Roman"/>
            </w:rPr>
          </w:sdtEndPr>
          <w:sdtContent>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其他综合收益调整</w:t>
                </w:r>
              </w:p>
            </w:tc>
          </w:sdtContent>
        </w:sdt>
        <w:sdt>
          <w:sdtPr>
            <w:rPr>
              <w:rFonts w:hint="default" w:ascii="Times New Roman" w:hAnsi="Times New Roman" w:cs="Times New Roman"/>
            </w:rPr>
            <w:tag w:val="_PLD_9318c7f257d249e0a0b9bf70263601d5"/>
            <w:id w:val="2740"/>
          </w:sdtPr>
          <w:sdtEndPr>
            <w:rPr>
              <w:rFonts w:hint="default" w:ascii="Times New Roman" w:hAnsi="Times New Roman" w:cs="Times New Roman"/>
            </w:rPr>
          </w:sdtEndPr>
          <w:sdtContent>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其他权益变动</w:t>
                </w:r>
              </w:p>
            </w:tc>
          </w:sdtContent>
        </w:sdt>
        <w:sdt>
          <w:sdtPr>
            <w:rPr>
              <w:rFonts w:hint="default" w:ascii="Times New Roman" w:hAnsi="Times New Roman" w:cs="Times New Roman"/>
            </w:rPr>
            <w:tag w:val="_PLD_efb3a8c8f6b64ad1a5fbb4cf67eb4c96"/>
            <w:id w:val="2741"/>
          </w:sdtPr>
          <w:sdtEndPr>
            <w:rPr>
              <w:rFonts w:hint="default" w:ascii="Times New Roman" w:hAnsi="Times New Roman" w:cs="Times New Roman"/>
            </w:rPr>
          </w:sdtEndPr>
          <w:sdtContent>
            <w:tc>
              <w:tcPr>
                <w:tcW w:w="4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宣告发放现金股利或利润</w:t>
                </w:r>
              </w:p>
            </w:tc>
          </w:sdtContent>
        </w:sdt>
        <w:sdt>
          <w:sdtPr>
            <w:rPr>
              <w:rFonts w:hint="default" w:ascii="Times New Roman" w:hAnsi="Times New Roman" w:cs="Times New Roman"/>
            </w:rPr>
            <w:tag w:val="_PLD_2cc45ca82119420bb4d261a3eb788ba0"/>
            <w:id w:val="2742"/>
          </w:sdtPr>
          <w:sdtEndPr>
            <w:rPr>
              <w:rFonts w:hint="default" w:ascii="Times New Roman" w:hAnsi="Times New Roman" w:cs="Times New Roman"/>
            </w:rPr>
          </w:sdtEndPr>
          <w:sdtContent>
            <w:tc>
              <w:tcPr>
                <w:tcW w:w="41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计提减值准备</w:t>
                </w:r>
              </w:p>
            </w:tc>
          </w:sdtContent>
        </w:sdt>
        <w:sdt>
          <w:sdtPr>
            <w:rPr>
              <w:rFonts w:hint="default" w:ascii="Times New Roman" w:hAnsi="Times New Roman" w:cs="Times New Roman"/>
            </w:rPr>
            <w:tag w:val="_PLD_85d3aa0f514447b38d92097f7a30e385"/>
            <w:id w:val="2743"/>
          </w:sdtPr>
          <w:sdtEndPr>
            <w:rPr>
              <w:rFonts w:hint="default" w:ascii="Times New Roman" w:hAnsi="Times New Roman" w:cs="Times New Roman"/>
            </w:rPr>
          </w:sdtEndPr>
          <w:sdtContent>
            <w:tc>
              <w:tcPr>
                <w:tcW w:w="1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其他</w:t>
                </w:r>
              </w:p>
            </w:tc>
          </w:sdtContent>
        </w:sdt>
        <w:tc>
          <w:tcPr>
            <w:tcW w:w="522" w:type="pct"/>
            <w:gridSpan w:val="2"/>
            <w:tcBorders>
              <w:left w:val="single" w:color="auto" w:sz="4" w:space="0"/>
              <w:right w:val="single" w:color="auto" w:sz="4" w:space="0"/>
            </w:tcBorders>
            <w:shd w:val="clear" w:color="auto" w:fill="auto"/>
            <w:vAlign w:val="center"/>
          </w:tcPr>
          <w:p>
            <w:pPr>
              <w:jc w:val="center"/>
              <w:rPr>
                <w:rFonts w:hint="default" w:ascii="Times New Roman" w:hAnsi="Times New Roman" w:cs="Times New Roman"/>
                <w:szCs w:val="21"/>
              </w:rPr>
            </w:pPr>
          </w:p>
        </w:tc>
        <w:tc>
          <w:tcPr>
            <w:tcW w:w="569" w:type="pct"/>
            <w:gridSpan w:val="2"/>
            <w:tcBorders>
              <w:left w:val="single" w:color="auto" w:sz="4" w:space="0"/>
              <w:right w:val="single" w:color="auto" w:sz="4" w:space="0"/>
            </w:tcBorders>
            <w:shd w:val="clear" w:color="auto" w:fill="auto"/>
            <w:vAlign w:val="center"/>
          </w:tcPr>
          <w:p>
            <w:pPr>
              <w:jc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2" w:type="pct"/>
        </w:trPr>
        <w:sdt>
          <w:sdtPr>
            <w:rPr>
              <w:rFonts w:hint="default" w:ascii="Times New Roman" w:hAnsi="Times New Roman" w:cs="Times New Roman"/>
            </w:rPr>
            <w:tag w:val="_PLD_b5de7a3b12554dad8d8701df843651f7"/>
            <w:id w:val="2744"/>
          </w:sdtPr>
          <w:sdtEndPr>
            <w:rPr>
              <w:rFonts w:hint="default" w:ascii="Times New Roman" w:hAnsi="Times New Roman" w:cs="Times New Roman"/>
            </w:rPr>
          </w:sdtEndPr>
          <w:sdtContent>
            <w:tc>
              <w:tcPr>
                <w:tcW w:w="4847" w:type="pct"/>
                <w:gridSpan w:val="13"/>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hint="default" w:ascii="Times New Roman" w:hAnsi="Times New Roman" w:cs="Times New Roman"/>
                    <w:szCs w:val="21"/>
                  </w:rPr>
                </w:pPr>
                <w:r>
                  <w:rPr>
                    <w:rFonts w:hint="default" w:ascii="Times New Roman" w:hAnsi="Times New Roman" w:cs="Times New Roman"/>
                    <w:szCs w:val="21"/>
                  </w:rPr>
                  <w:t>一、合营企业</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hint="default" w:ascii="Times New Roman" w:hAnsi="Times New Roman" w:cs="Times New Roman"/>
                <w:szCs w:val="21"/>
              </w:rPr>
            </w:pPr>
          </w:p>
        </w:tc>
        <w:tc>
          <w:tcPr>
            <w:tcW w:w="52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29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14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42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42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41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12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52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56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hint="default" w:ascii="Times New Roman" w:hAnsi="Times New Roman" w:cs="Times New Roman"/>
                <w:szCs w:val="21"/>
              </w:rPr>
            </w:pPr>
          </w:p>
        </w:tc>
        <w:tc>
          <w:tcPr>
            <w:tcW w:w="52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29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14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42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42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41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12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52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56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pct"/>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hint="default" w:ascii="Times New Roman" w:hAnsi="Times New Roman" w:cs="Times New Roman"/>
                <w:szCs w:val="21"/>
              </w:rPr>
            </w:pPr>
            <w:r>
              <w:rPr>
                <w:rFonts w:hint="default" w:ascii="Times New Roman" w:hAnsi="Times New Roman" w:cs="Times New Roman"/>
                <w:szCs w:val="21"/>
              </w:rPr>
              <w:t>小计</w:t>
            </w:r>
          </w:p>
        </w:tc>
        <w:tc>
          <w:tcPr>
            <w:tcW w:w="52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29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14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42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42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41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12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52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56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2" w:type="pct"/>
        </w:trPr>
        <w:sdt>
          <w:sdtPr>
            <w:rPr>
              <w:rFonts w:hint="default" w:ascii="Times New Roman" w:hAnsi="Times New Roman" w:cs="Times New Roman"/>
            </w:rPr>
            <w:tag w:val="_PLD_473021cffa734643a0c35649ee4b5043"/>
            <w:id w:val="2745"/>
          </w:sdtPr>
          <w:sdtEndPr>
            <w:rPr>
              <w:rFonts w:hint="default" w:ascii="Times New Roman" w:hAnsi="Times New Roman" w:cs="Times New Roman"/>
            </w:rPr>
          </w:sdtEndPr>
          <w:sdtContent>
            <w:tc>
              <w:tcPr>
                <w:tcW w:w="4847" w:type="pct"/>
                <w:gridSpan w:val="13"/>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hint="default" w:ascii="Times New Roman" w:hAnsi="Times New Roman" w:cs="Times New Roman"/>
                    <w:szCs w:val="21"/>
                  </w:rPr>
                </w:pPr>
                <w:r>
                  <w:rPr>
                    <w:rFonts w:hint="default" w:ascii="Times New Roman" w:hAnsi="Times New Roman" w:cs="Times New Roman"/>
                    <w:szCs w:val="21"/>
                  </w:rPr>
                  <w:t>二、联营企业</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pct"/>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hint="default" w:ascii="Times New Roman" w:hAnsi="Times New Roman" w:cs="Times New Roman"/>
                <w:szCs w:val="21"/>
              </w:rPr>
            </w:pPr>
            <w:r>
              <w:rPr>
                <w:rFonts w:hint="default" w:ascii="Times New Roman" w:hAnsi="Times New Roman" w:cs="Times New Roman"/>
              </w:rPr>
              <w:t>柳州市玉洁口腔卫生用品有限责任公司</w:t>
            </w:r>
          </w:p>
        </w:tc>
        <w:tc>
          <w:tcPr>
            <w:tcW w:w="52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3,854,508.49</w:t>
            </w:r>
          </w:p>
        </w:tc>
        <w:tc>
          <w:tcPr>
            <w:tcW w:w="29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14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42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42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41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12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52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3,854,508.49</w:t>
            </w:r>
          </w:p>
        </w:tc>
        <w:tc>
          <w:tcPr>
            <w:tcW w:w="56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3,854,508.49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pct"/>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hint="default" w:ascii="Times New Roman" w:hAnsi="Times New Roman" w:cs="Times New Roman"/>
                <w:szCs w:val="21"/>
              </w:rPr>
            </w:pPr>
            <w:r>
              <w:rPr>
                <w:rFonts w:hint="default" w:ascii="Times New Roman" w:hAnsi="Times New Roman" w:cs="Times New Roman"/>
              </w:rPr>
              <w:t>广西两面针九洲房地产开发有限公司</w:t>
            </w:r>
          </w:p>
        </w:tc>
        <w:tc>
          <w:tcPr>
            <w:tcW w:w="52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3,916,163.14</w:t>
            </w:r>
          </w:p>
        </w:tc>
        <w:tc>
          <w:tcPr>
            <w:tcW w:w="29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14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42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42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41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12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52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3,916,163.14</w:t>
            </w:r>
          </w:p>
        </w:tc>
        <w:tc>
          <w:tcPr>
            <w:tcW w:w="56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3,916,163.14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color w:val="auto"/>
                <w:szCs w:val="21"/>
              </w:rPr>
              <w:t>合计</w:t>
            </w:r>
          </w:p>
        </w:tc>
        <w:tc>
          <w:tcPr>
            <w:tcW w:w="52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7,770,671.63</w:t>
            </w:r>
          </w:p>
        </w:tc>
        <w:tc>
          <w:tcPr>
            <w:tcW w:w="29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14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42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42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41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12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52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7,770,671.63</w:t>
            </w:r>
          </w:p>
        </w:tc>
        <w:tc>
          <w:tcPr>
            <w:tcW w:w="56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7,770,671.63</w:t>
            </w:r>
          </w:p>
        </w:tc>
      </w:tr>
    </w:tbl>
    <w:p/>
    <w:p>
      <w:pPr>
        <w:pStyle w:val="7"/>
        <w:numPr>
          <w:ilvl w:val="0"/>
          <w:numId w:val="148"/>
        </w:numPr>
        <w:rPr>
          <w:rFonts w:hint="eastAsia"/>
        </w:rPr>
        <w:sectPr>
          <w:pgSz w:w="16838" w:h="11906" w:orient="landscape"/>
          <w:pgMar w:top="1797" w:right="1525" w:bottom="1276" w:left="1440" w:header="856" w:footer="992" w:gutter="0"/>
          <w:cols w:space="425" w:num="1"/>
          <w:docGrid w:linePitch="312" w:charSpace="0"/>
        </w:sectPr>
      </w:pPr>
    </w:p>
    <w:p>
      <w:pPr>
        <w:pStyle w:val="7"/>
        <w:numPr>
          <w:ilvl w:val="0"/>
          <w:numId w:val="148"/>
        </w:numPr>
        <w:rPr>
          <w:rFonts w:hint="eastAsia"/>
        </w:rPr>
      </w:pPr>
      <w:r>
        <w:rPr>
          <w:rFonts w:hint="eastAsia"/>
        </w:rPr>
        <w:t>长期股权投资的减值测试情况</w:t>
      </w:r>
    </w:p>
    <w:sdt>
      <w:sdtPr>
        <w:alias w:val="是否适用：减值测试情况[双击切换]"/>
        <w:tag w:val="_GBC_99f575f7d43c4e27846e49ee35c9e10f"/>
        <w:id w:val="2746"/>
        <w:placeholder>
          <w:docPart w:val="{e49ceb5a-0baf-474f-b92d-e2cf55fd04ee}"/>
        </w:placeholder>
      </w:sdt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bookmarkEnd w:id="375"/>
    <w:p>
      <w:pPr>
        <w:rPr>
          <w:rFonts w:hint="eastAsia"/>
          <w:szCs w:val="21"/>
        </w:rPr>
      </w:pPr>
    </w:p>
    <w:p>
      <w:pPr>
        <w:rPr>
          <w:rFonts w:hint="eastAsia"/>
          <w:szCs w:val="21"/>
        </w:rPr>
      </w:pPr>
      <w:r>
        <w:rPr>
          <w:rFonts w:hint="eastAsia"/>
          <w:szCs w:val="21"/>
        </w:rPr>
        <w:t>其他说明：</w:t>
      </w:r>
    </w:p>
    <w:sdt>
      <w:sdtPr>
        <w:rPr>
          <w:rFonts w:hint="eastAsia"/>
          <w:szCs w:val="21"/>
        </w:rPr>
        <w:alias w:val="长期股权投资的说明"/>
        <w:tag w:val="_GBC_938f2ac679ca480c83553ff73f8b80b6"/>
        <w:id w:val="2747"/>
        <w:placeholder>
          <w:docPart w:val="{e49ceb5a-0baf-474f-b92d-e2cf55fd04ee}"/>
        </w:placeholder>
      </w:sdtPr>
      <w:sdtEndPr>
        <w:rPr>
          <w:rFonts w:hint="eastAsia"/>
          <w:szCs w:val="21"/>
        </w:rPr>
      </w:sdtEndPr>
      <w:sdtContent>
        <w:p>
          <w:r>
            <w:rPr>
              <w:rFonts w:hint="eastAsia"/>
              <w:szCs w:val="21"/>
              <w:lang w:eastAsia="zh-CN"/>
            </w:rPr>
            <w:t>无</w:t>
          </w:r>
        </w:p>
      </w:sdtContent>
    </w:sdt>
    <w:p>
      <w:pPr>
        <w:rPr>
          <w:rFonts w:hint="eastAsia"/>
          <w:szCs w:val="21"/>
        </w:rPr>
      </w:pPr>
    </w:p>
    <w:p>
      <w:pPr>
        <w:pStyle w:val="6"/>
        <w:numPr>
          <w:ilvl w:val="0"/>
          <w:numId w:val="143"/>
        </w:numPr>
      </w:pPr>
      <w:r>
        <w:rPr>
          <w:rFonts w:hint="eastAsia" w:ascii="宋体" w:hAnsi="宋体"/>
          <w:szCs w:val="21"/>
        </w:rPr>
        <w:t>营业收入和营业成本</w:t>
      </w:r>
    </w:p>
    <w:p>
      <w:pPr>
        <w:pStyle w:val="7"/>
        <w:numPr>
          <w:ilvl w:val="0"/>
          <w:numId w:val="149"/>
        </w:numPr>
        <w:rPr>
          <w:rFonts w:hint="eastAsia"/>
        </w:rPr>
      </w:pPr>
      <w:r>
        <w:rPr>
          <w:rFonts w:hint="eastAsia"/>
        </w:rPr>
        <w:t>营业收入和营业成本情况</w:t>
      </w:r>
    </w:p>
    <w:sdt>
      <w:sdtPr>
        <w:rPr>
          <w:rFonts w:hint="eastAsia" w:ascii="宋体" w:hAnsi="宋体"/>
          <w:bCs/>
          <w:szCs w:val="21"/>
        </w:rPr>
        <w:alias w:val="是否适用：母公司营业收入和营业成本[双击切换]"/>
        <w:tag w:val="_GBC_3cf10265cb614c79a538bd06daf8da74"/>
        <w:id w:val="2748"/>
        <w:placeholder>
          <w:docPart w:val="GBC22222222222222222222222222222"/>
        </w:placeholder>
      </w:sdtPr>
      <w:sdtEndPr>
        <w:rPr>
          <w:rFonts w:hint="eastAsia" w:ascii="宋体" w:hAnsi="宋体"/>
          <w:bCs/>
          <w:szCs w:val="21"/>
        </w:rPr>
      </w:sdtEndPr>
      <w:sdtContent>
        <w:p>
          <w:pPr>
            <w:pStyle w:val="54"/>
            <w:ind w:firstLine="0" w:firstLineChars="0"/>
            <w:jc w:val="left"/>
            <w:rPr>
              <w:rFonts w:hint="eastAsia" w:ascii="宋体" w:hAnsi="宋体"/>
              <w:bCs/>
              <w:szCs w:val="21"/>
            </w:rPr>
          </w:pPr>
          <w:r>
            <w:rPr>
              <w:rFonts w:ascii="宋体" w:hAnsi="宋体"/>
              <w:bCs/>
              <w:szCs w:val="21"/>
            </w:rPr>
            <w:fldChar w:fldCharType="begin"/>
          </w:r>
          <w:r>
            <w:rPr>
              <w:rFonts w:ascii="宋体" w:hAnsi="宋体"/>
              <w:bCs/>
              <w:szCs w:val="21"/>
            </w:rPr>
            <w:instrText xml:space="preserve"> </w:instrText>
          </w:r>
          <w:r>
            <w:rPr>
              <w:rFonts w:hint="eastAsia" w:ascii="宋体" w:hAnsi="宋体"/>
              <w:bCs/>
              <w:szCs w:val="21"/>
            </w:rPr>
            <w:instrText xml:space="preserve">MACROBUTTON  SnrToggleCheckbox √适用 </w:instrText>
          </w:r>
          <w:r>
            <w:rPr>
              <w:rFonts w:ascii="宋体" w:hAnsi="宋体"/>
              <w:bCs/>
              <w:szCs w:val="21"/>
            </w:rPr>
            <w:instrText xml:space="preserve"> </w:instrText>
          </w:r>
          <w:r>
            <w:rPr>
              <w:rFonts w:ascii="宋体" w:hAnsi="宋体"/>
              <w:bCs/>
              <w:szCs w:val="21"/>
            </w:rPr>
            <w:fldChar w:fldCharType="end"/>
          </w:r>
          <w:r>
            <w:rPr>
              <w:rFonts w:ascii="宋体" w:hAnsi="宋体"/>
              <w:bCs/>
              <w:szCs w:val="21"/>
            </w:rPr>
            <w:fldChar w:fldCharType="begin"/>
          </w:r>
          <w:r>
            <w:rPr>
              <w:rFonts w:ascii="宋体" w:hAnsi="宋体"/>
              <w:bCs/>
              <w:szCs w:val="21"/>
            </w:rPr>
            <w:instrText xml:space="preserve"> MACROBUTTON  SnrToggleCheckbox □不适用 </w:instrText>
          </w:r>
          <w:r>
            <w:rPr>
              <w:rFonts w:ascii="宋体" w:hAnsi="宋体"/>
              <w:bCs/>
              <w:szCs w:val="21"/>
            </w:rPr>
            <w:fldChar w:fldCharType="end"/>
          </w:r>
        </w:p>
      </w:sdtContent>
    </w:sdt>
    <w:p>
      <w:pPr>
        <w:pStyle w:val="54"/>
        <w:ind w:firstLine="0" w:firstLineChars="0"/>
        <w:jc w:val="right"/>
        <w:rPr>
          <w:rFonts w:hint="eastAsia" w:ascii="宋体" w:hAnsi="宋体"/>
          <w:kern w:val="0"/>
          <w:szCs w:val="21"/>
        </w:rPr>
      </w:pPr>
      <w:r>
        <w:rPr>
          <w:rFonts w:hint="eastAsia" w:ascii="宋体" w:hAnsi="宋体"/>
          <w:bCs/>
          <w:szCs w:val="21"/>
        </w:rPr>
        <w:t>单位：</w:t>
      </w:r>
      <w:sdt>
        <w:sdtPr>
          <w:rPr>
            <w:rFonts w:hint="eastAsia" w:ascii="宋体" w:hAnsi="宋体"/>
            <w:bCs/>
            <w:szCs w:val="21"/>
          </w:rPr>
          <w:alias w:val="单位：母公司财务附注：营业收入"/>
          <w:tag w:val="_GBC_5e6e6011a00b4111b618be40fba11dc1"/>
          <w:id w:val="274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bCs/>
            <w:szCs w:val="21"/>
          </w:rPr>
        </w:sdtEndPr>
        <w:sdtContent>
          <w:r>
            <w:rPr>
              <w:rFonts w:hint="eastAsia" w:ascii="宋体" w:hAnsi="宋体"/>
              <w:bCs/>
              <w:szCs w:val="21"/>
            </w:rPr>
            <w:t>元</w:t>
          </w:r>
        </w:sdtContent>
      </w:sdt>
      <w:r>
        <w:rPr>
          <w:rFonts w:hint="eastAsia" w:ascii="宋体" w:hAnsi="宋体"/>
          <w:bCs/>
          <w:szCs w:val="21"/>
        </w:rPr>
        <w:t xml:space="preserve">  币种：</w:t>
      </w:r>
      <w:sdt>
        <w:sdtPr>
          <w:rPr>
            <w:rFonts w:hint="eastAsia" w:ascii="宋体" w:hAnsi="宋体"/>
            <w:bCs/>
            <w:szCs w:val="21"/>
          </w:rPr>
          <w:alias w:val="币种：母公司财务附注：营业收入"/>
          <w:tag w:val="_GBC_5940d445dfb6426f97376a89f3df08e7"/>
          <w:id w:val="275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bCs/>
            <w:szCs w:val="21"/>
          </w:rPr>
        </w:sdtEndPr>
        <w:sdtContent>
          <w:r>
            <w:rPr>
              <w:rFonts w:hint="eastAsia" w:ascii="宋体" w:hAnsi="宋体"/>
              <w:bCs/>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1"/>
        <w:gridCol w:w="1605"/>
        <w:gridCol w:w="1605"/>
        <w:gridCol w:w="1529"/>
        <w:gridCol w:w="1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03d52d676cf8435a8f7a530f92cd7617"/>
            <w:id w:val="2751"/>
          </w:sdtPr>
          <w:sdtEndPr>
            <w:rPr>
              <w:rFonts w:hint="default" w:ascii="Times New Roman" w:hAnsi="Times New Roman" w:cs="Times New Roman"/>
            </w:rPr>
          </w:sdtEndPr>
          <w:sdtContent>
            <w:tc>
              <w:tcPr>
                <w:tcW w:w="1570" w:type="pct"/>
                <w:vMerge w:val="restart"/>
                <w:tcBorders>
                  <w:top w:val="single" w:color="auto" w:sz="4" w:space="0"/>
                  <w:left w:val="single" w:color="auto" w:sz="4" w:space="0"/>
                  <w:right w:val="single" w:color="auto" w:sz="4" w:space="0"/>
                </w:tcBorders>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项目</w:t>
                </w:r>
              </w:p>
            </w:tc>
          </w:sdtContent>
        </w:sdt>
        <w:sdt>
          <w:sdtPr>
            <w:rPr>
              <w:rFonts w:hint="default" w:ascii="Times New Roman" w:hAnsi="Times New Roman" w:cs="Times New Roman"/>
            </w:rPr>
            <w:tag w:val="_PLD_32b5faadfe0b45d19044be5526af3c2d"/>
            <w:id w:val="2752"/>
          </w:sdtPr>
          <w:sdtEndPr>
            <w:rPr>
              <w:rFonts w:hint="default" w:ascii="Times New Roman" w:hAnsi="Times New Roman" w:cs="Times New Roman"/>
            </w:rPr>
          </w:sdtEndPr>
          <w:sdtContent>
            <w:tc>
              <w:tcPr>
                <w:tcW w:w="184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本期发生额</w:t>
                </w:r>
              </w:p>
            </w:tc>
          </w:sdtContent>
        </w:sdt>
        <w:sdt>
          <w:sdtPr>
            <w:rPr>
              <w:rFonts w:hint="default" w:ascii="Times New Roman" w:hAnsi="Times New Roman" w:cs="Times New Roman"/>
            </w:rPr>
            <w:tag w:val="_PLD_5e3b95dc7e564cbabd77bf88c8a43781"/>
            <w:id w:val="2753"/>
          </w:sdtPr>
          <w:sdtEndPr>
            <w:rPr>
              <w:rFonts w:hint="default" w:ascii="Times New Roman" w:hAnsi="Times New Roman" w:cs="Times New Roman"/>
            </w:rPr>
          </w:sdtEndPr>
          <w:sdtContent>
            <w:tc>
              <w:tcPr>
                <w:tcW w:w="159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vMerge w:val="continue"/>
            <w:tcBorders>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szCs w:val="21"/>
              </w:rPr>
            </w:pPr>
          </w:p>
        </w:tc>
        <w:sdt>
          <w:sdtPr>
            <w:rPr>
              <w:rFonts w:hint="default" w:ascii="Times New Roman" w:hAnsi="Times New Roman" w:cs="Times New Roman"/>
            </w:rPr>
            <w:tag w:val="_PLD_35d68e9def174e9fb111f9c26dc6e586"/>
            <w:id w:val="2754"/>
          </w:sdtPr>
          <w:sdtEndPr>
            <w:rPr>
              <w:rFonts w:hint="default" w:ascii="Times New Roman" w:hAnsi="Times New Roman" w:cs="Times New Roman"/>
            </w:rPr>
          </w:sdtEndPr>
          <w:sdtContent>
            <w:tc>
              <w:tcPr>
                <w:tcW w:w="9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收入</w:t>
                </w:r>
              </w:p>
            </w:tc>
          </w:sdtContent>
        </w:sdt>
        <w:sdt>
          <w:sdtPr>
            <w:rPr>
              <w:rFonts w:hint="default" w:ascii="Times New Roman" w:hAnsi="Times New Roman" w:cs="Times New Roman"/>
            </w:rPr>
            <w:tag w:val="_PLD_bca4c40811a6455bb6f684093a6c0c7d"/>
            <w:id w:val="2755"/>
          </w:sdtPr>
          <w:sdtEndPr>
            <w:rPr>
              <w:rFonts w:hint="default" w:ascii="Times New Roman" w:hAnsi="Times New Roman" w:cs="Times New Roman"/>
            </w:rPr>
          </w:sdtEndPr>
          <w:sdtContent>
            <w:tc>
              <w:tcPr>
                <w:tcW w:w="9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成本</w:t>
                </w:r>
              </w:p>
            </w:tc>
          </w:sdtContent>
        </w:sdt>
        <w:sdt>
          <w:sdtPr>
            <w:rPr>
              <w:rFonts w:hint="default" w:ascii="Times New Roman" w:hAnsi="Times New Roman" w:cs="Times New Roman"/>
            </w:rPr>
            <w:tag w:val="_PLD_913bf231029842ff9aedaf2297b238c1"/>
            <w:id w:val="2756"/>
          </w:sdtPr>
          <w:sdtEndPr>
            <w:rPr>
              <w:rFonts w:hint="default" w:ascii="Times New Roman" w:hAnsi="Times New Roman" w:cs="Times New Roman"/>
            </w:rPr>
          </w:sdtEndPr>
          <w:sdtContent>
            <w:tc>
              <w:tcPr>
                <w:tcW w:w="83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收入</w:t>
                </w:r>
              </w:p>
            </w:tc>
          </w:sdtContent>
        </w:sdt>
        <w:sdt>
          <w:sdtPr>
            <w:rPr>
              <w:rFonts w:hint="default" w:ascii="Times New Roman" w:hAnsi="Times New Roman" w:cs="Times New Roman"/>
            </w:rPr>
            <w:tag w:val="_PLD_f626f406150145439510a3b7f1a71e39"/>
            <w:id w:val="2757"/>
          </w:sdtPr>
          <w:sdtEndPr>
            <w:rPr>
              <w:rFonts w:hint="default" w:ascii="Times New Roman" w:hAnsi="Times New Roman" w:cs="Times New Roman"/>
            </w:rPr>
          </w:sdtEndPr>
          <w:sdtContent>
            <w:tc>
              <w:tcPr>
                <w:tcW w:w="7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成本</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tcBorders>
              <w:top w:val="single" w:color="auto" w:sz="4" w:space="0"/>
              <w:left w:val="single" w:color="auto" w:sz="4" w:space="0"/>
              <w:bottom w:val="single" w:color="auto" w:sz="4" w:space="0"/>
              <w:right w:val="single" w:color="auto" w:sz="4" w:space="0"/>
            </w:tcBorders>
            <w:shd w:val="clear" w:color="auto" w:fill="auto"/>
          </w:tcPr>
          <w:p>
            <w:pPr>
              <w:rPr>
                <w:rFonts w:hint="default" w:ascii="Times New Roman" w:hAnsi="Times New Roman" w:cs="Times New Roman"/>
                <w:szCs w:val="21"/>
              </w:rPr>
            </w:pPr>
            <w:r>
              <w:rPr>
                <w:rFonts w:hint="default" w:ascii="Times New Roman" w:hAnsi="Times New Roman" w:cs="Times New Roman"/>
                <w:szCs w:val="21"/>
              </w:rPr>
              <w:t>主营业务</w:t>
            </w:r>
          </w:p>
        </w:tc>
        <w:tc>
          <w:tcPr>
            <w:tcW w:w="920"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rPr>
              <w:t>173,656,190.00</w:t>
            </w:r>
          </w:p>
        </w:tc>
        <w:tc>
          <w:tcPr>
            <w:tcW w:w="920"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rPr>
              <w:t>112,129,362.16</w:t>
            </w:r>
          </w:p>
        </w:tc>
        <w:tc>
          <w:tcPr>
            <w:tcW w:w="837"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rPr>
              <w:t>172,669,274.67</w:t>
            </w:r>
          </w:p>
        </w:tc>
        <w:tc>
          <w:tcPr>
            <w:tcW w:w="753"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rPr>
              <w:t>122,103,969.21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tcBorders>
              <w:top w:val="single" w:color="auto" w:sz="4" w:space="0"/>
              <w:left w:val="single" w:color="auto" w:sz="4" w:space="0"/>
              <w:bottom w:val="single" w:color="auto" w:sz="4" w:space="0"/>
              <w:right w:val="single" w:color="auto" w:sz="4" w:space="0"/>
            </w:tcBorders>
            <w:shd w:val="clear" w:color="auto" w:fill="auto"/>
          </w:tcPr>
          <w:p>
            <w:pPr>
              <w:rPr>
                <w:rFonts w:hint="default" w:ascii="Times New Roman" w:hAnsi="Times New Roman" w:cs="Times New Roman"/>
                <w:szCs w:val="21"/>
              </w:rPr>
            </w:pPr>
            <w:r>
              <w:rPr>
                <w:rFonts w:hint="default" w:ascii="Times New Roman" w:hAnsi="Times New Roman" w:cs="Times New Roman"/>
                <w:szCs w:val="21"/>
              </w:rPr>
              <w:t>其他业务</w:t>
            </w:r>
          </w:p>
        </w:tc>
        <w:tc>
          <w:tcPr>
            <w:tcW w:w="920"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rPr>
              <w:t>6,106,003.93</w:t>
            </w:r>
          </w:p>
        </w:tc>
        <w:tc>
          <w:tcPr>
            <w:tcW w:w="920"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rPr>
              <w:t>4,441,314.57</w:t>
            </w:r>
          </w:p>
        </w:tc>
        <w:tc>
          <w:tcPr>
            <w:tcW w:w="837"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rPr>
              <w:t>5,970,031.29</w:t>
            </w:r>
          </w:p>
        </w:tc>
        <w:tc>
          <w:tcPr>
            <w:tcW w:w="753"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rPr>
              <w:t>4,487,618.88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合计</w:t>
            </w:r>
          </w:p>
        </w:tc>
        <w:tc>
          <w:tcPr>
            <w:tcW w:w="920"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rPr>
              <w:t>179,762,193.93</w:t>
            </w:r>
          </w:p>
        </w:tc>
        <w:tc>
          <w:tcPr>
            <w:tcW w:w="920"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rPr>
              <w:t>116,570,676.73</w:t>
            </w:r>
          </w:p>
        </w:tc>
        <w:tc>
          <w:tcPr>
            <w:tcW w:w="837"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rPr>
              <w:t>178,639,305.96</w:t>
            </w:r>
          </w:p>
        </w:tc>
        <w:tc>
          <w:tcPr>
            <w:tcW w:w="753"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Cs w:val="21"/>
              </w:rPr>
            </w:pPr>
            <w:r>
              <w:rPr>
                <w:rFonts w:hint="default" w:ascii="Times New Roman" w:hAnsi="Times New Roman" w:cs="Times New Roman"/>
              </w:rPr>
              <w:t>126,591,588.09</w:t>
            </w:r>
          </w:p>
        </w:tc>
      </w:tr>
    </w:tbl>
    <w:p/>
    <w:sdt>
      <w:sdtPr>
        <w:rPr>
          <w:rFonts w:hint="eastAsia" w:ascii="宋体" w:hAnsi="宋体" w:eastAsia="宋体" w:cs="宋体"/>
          <w:b w:val="0"/>
          <w:bCs w:val="0"/>
          <w:kern w:val="0"/>
          <w:szCs w:val="24"/>
        </w:rPr>
        <w:alias w:val="模块:母公司营业收入、营业成本的分解信息"/>
        <w:tag w:val="_SEC_37411609543c494ea4ff0d898d351419"/>
        <w:id w:val="2758"/>
        <w:placeholder>
          <w:docPart w:val="GBC22222222222222222222222222222"/>
        </w:placeholder>
      </w:sdtPr>
      <w:sdtEndPr>
        <w:rPr>
          <w:rFonts w:hint="default" w:ascii="宋体" w:hAnsi="宋体" w:eastAsia="宋体" w:cs="宋体"/>
          <w:b w:val="0"/>
          <w:bCs w:val="0"/>
          <w:color w:val="000000" w:themeColor="text1"/>
          <w:kern w:val="0"/>
          <w:szCs w:val="24"/>
          <w14:textFill>
            <w14:solidFill>
              <w14:schemeClr w14:val="tx1"/>
            </w14:solidFill>
          </w14:textFill>
        </w:rPr>
      </w:sdtEndPr>
      <w:sdtContent>
        <w:p>
          <w:pPr>
            <w:pStyle w:val="7"/>
            <w:numPr>
              <w:ilvl w:val="0"/>
              <w:numId w:val="149"/>
            </w:numPr>
            <w:rPr>
              <w:rFonts w:hint="eastAsia"/>
            </w:rPr>
          </w:pPr>
          <w:bookmarkStart w:id="376" w:name="_Hlk153798384"/>
          <w:bookmarkStart w:id="377" w:name="_Hlk533798810"/>
          <w:r>
            <w:rPr>
              <w:rFonts w:hint="eastAsia"/>
            </w:rPr>
            <w:t xml:space="preserve">营业收入、营业成本的分解信息 </w:t>
          </w:r>
        </w:p>
        <w:sdt>
          <w:sdtPr>
            <w:rPr>
              <w:rFonts w:ascii="宋体" w:hAnsi="宋体"/>
              <w:szCs w:val="21"/>
            </w:rPr>
            <w:alias w:val="是否适用：母公司营业收入、营业成本的分解信息 [双击切换]"/>
            <w:tag w:val="_GBC_ebb0bd28b90c4b2b9a1a99758f2ade01"/>
            <w:id w:val="2759"/>
            <w:placeholder>
              <w:docPart w:val="GBC22222222222222222222222222222"/>
            </w:placeholder>
          </w:sdtPr>
          <w:sdtEndPr>
            <w:rPr>
              <w:rFonts w:ascii="宋体" w:hAnsi="宋体"/>
              <w:szCs w:val="21"/>
            </w:rPr>
          </w:sdtEndPr>
          <w:sdtContent>
            <w:p>
              <w:pPr>
                <w:rPr>
                  <w:rFonts w:ascii="宋体" w:hAnsi="宋体"/>
                  <w:szCs w:val="21"/>
                </w:rPr>
              </w:pPr>
              <w:r>
                <w:rPr>
                  <w:rFonts w:ascii="宋体" w:hAnsi="宋体"/>
                  <w:szCs w:val="21"/>
                </w:rPr>
                <w:fldChar w:fldCharType="begin"/>
              </w:r>
              <w:r>
                <w:rPr>
                  <w:rFonts w:hint="eastAsia" w:ascii="宋体" w:hAnsi="宋体"/>
                  <w:szCs w:val="21"/>
                  <w:lang w:eastAsia="zh-CN"/>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hint="eastAsia" w:ascii="宋体" w:hAnsi="宋体"/>
                  <w:szCs w:val="21"/>
                  <w:lang w:eastAsia="zh-CN"/>
                </w:rPr>
                <w:instrText xml:space="preserve"> MACROBUTTON  SnrToggleCheckbox √不适用 </w:instrText>
              </w:r>
              <w:r>
                <w:rPr>
                  <w:rFonts w:ascii="宋体" w:hAnsi="宋体"/>
                  <w:szCs w:val="21"/>
                </w:rPr>
                <w:fldChar w:fldCharType="end"/>
              </w:r>
            </w:p>
          </w:sdtContent>
        </w:sdt>
        <w:p>
          <w:pPr>
            <w:pStyle w:val="2"/>
            <w:outlineLvl w:val="9"/>
            <w:rPr>
              <w:rFonts w:hint="eastAsia"/>
            </w:rPr>
          </w:pPr>
        </w:p>
        <w:p>
          <w:pPr>
            <w:rPr>
              <w:rFonts w:hint="eastAsia"/>
            </w:rPr>
          </w:pPr>
          <w:r>
            <w:rPr>
              <w:rFonts w:hint="eastAsia"/>
            </w:rPr>
            <w:t>其他说明：</w:t>
          </w:r>
        </w:p>
        <w:sdt>
          <w:sdtPr>
            <w:alias w:val="是否适用：母公司营业收入、营业成本的分解信息说明 [双击切换]"/>
            <w:tag w:val="_GBC_579e9b003cbd4b94a5da57be65a206f7"/>
            <w:id w:val="2760"/>
            <w:placeholder>
              <w:docPart w:val="GBC22222222222222222222222222222"/>
            </w:placeholder>
          </w:sdtPr>
          <w:sdtContent>
            <w:p>
              <w:pPr>
                <w:outlineLvl w:val="9"/>
                <w:rPr>
                  <w:rFonts w:hint="eastAsia"/>
                  <w:color w:val="000000" w:themeColor="text1"/>
                  <w14:textFill>
                    <w14:solidFill>
                      <w14:schemeClr w14:val="tx1"/>
                    </w14:solidFill>
                  </w14:textFill>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color w:val="000000" w:themeColor="text1"/>
              <w14:textFill>
                <w14:solidFill>
                  <w14:schemeClr w14:val="tx1"/>
                </w14:solidFill>
              </w14:textFill>
            </w:rPr>
          </w:pPr>
        </w:p>
      </w:sdtContent>
    </w:sdt>
    <w:bookmarkEnd w:id="376"/>
    <w:p>
      <w:pPr>
        <w:pStyle w:val="7"/>
        <w:numPr>
          <w:ilvl w:val="0"/>
          <w:numId w:val="149"/>
        </w:numPr>
        <w:rPr>
          <w:rFonts w:hint="eastAsia"/>
        </w:rPr>
      </w:pPr>
      <w:bookmarkStart w:id="378" w:name="_Hlk155961563"/>
      <w:r>
        <w:rPr>
          <w:rFonts w:hint="eastAsia"/>
        </w:rPr>
        <w:t>履约义务的说明</w:t>
      </w:r>
    </w:p>
    <w:sdt>
      <w:sdtPr>
        <w:alias w:val="是否适用：履约义务的说明[双击切换]"/>
        <w:tag w:val="_GBC_0b818a1fe50c41248e0bae7b16db682e"/>
        <w:id w:val="2761"/>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pStyle w:val="2"/>
        <w:outlineLvl w:val="9"/>
        <w:rPr>
          <w:rFonts w:hint="eastAsia"/>
        </w:rPr>
      </w:pPr>
    </w:p>
    <w:bookmarkEnd w:id="377"/>
    <w:bookmarkEnd w:id="378"/>
    <w:p>
      <w:pPr>
        <w:pStyle w:val="7"/>
        <w:numPr>
          <w:ilvl w:val="0"/>
          <w:numId w:val="149"/>
        </w:numPr>
        <w:rPr>
          <w:rFonts w:hint="eastAsia"/>
        </w:rPr>
      </w:pPr>
      <w:bookmarkStart w:id="379" w:name="_Hlk533798958"/>
      <w:r>
        <w:rPr>
          <w:rFonts w:hint="eastAsia"/>
        </w:rPr>
        <w:t>分摊至剩余履约义务的说明</w:t>
      </w:r>
    </w:p>
    <w:sdt>
      <w:sdtPr>
        <w:alias w:val="是否适用：母公司分摊至剩余履约义务的说明[双击切换]"/>
        <w:tag w:val="_GBC_7f0a9adae5ea4624a849a396f1ce90b1"/>
        <w:id w:val="2762"/>
        <w:placeholder>
          <w:docPart w:val="GBC22222222222222222222222222222"/>
        </w:placeholder>
      </w:sdtPr>
      <w:sdtContent>
        <w:p>
          <w:pPr>
            <w:outlineLvl w:val="9"/>
            <w:rPr>
              <w:rFonts w:hint="eastAsia"/>
              <w:szCs w:val="21"/>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ascii="Arial" w:hAnsi="Arial"/>
          <w:szCs w:val="21"/>
        </w:rPr>
      </w:pPr>
    </w:p>
    <w:bookmarkEnd w:id="379"/>
    <w:p>
      <w:pPr>
        <w:pStyle w:val="7"/>
        <w:numPr>
          <w:ilvl w:val="0"/>
          <w:numId w:val="149"/>
        </w:numPr>
        <w:rPr>
          <w:rFonts w:hint="eastAsia"/>
        </w:rPr>
      </w:pPr>
      <w:bookmarkStart w:id="380" w:name="_Hlk153798573"/>
      <w:r>
        <w:rPr>
          <w:rFonts w:hint="eastAsia"/>
        </w:rPr>
        <w:t>重大合同变更或重大交易价格调整</w:t>
      </w:r>
    </w:p>
    <w:sdt>
      <w:sdtPr>
        <w:alias w:val="是否适用：母公司重大合同变更或重大交易价格调整[双击切换]"/>
        <w:tag w:val="_GBC_df0026b6a6ff4f0a99c85462586d2446"/>
        <w:id w:val="2763"/>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pStyle w:val="2"/>
        <w:outlineLvl w:val="9"/>
      </w:pPr>
    </w:p>
    <w:bookmarkEnd w:id="380"/>
    <w:p>
      <w:pPr>
        <w:spacing w:before="60" w:after="60"/>
        <w:rPr>
          <w:rFonts w:hint="eastAsia"/>
          <w:szCs w:val="21"/>
        </w:rPr>
      </w:pPr>
      <w:bookmarkStart w:id="381" w:name="_Hlk533798751"/>
      <w:r>
        <w:rPr>
          <w:rFonts w:hint="eastAsia"/>
          <w:szCs w:val="21"/>
        </w:rPr>
        <w:t>其他说明：</w:t>
      </w:r>
    </w:p>
    <w:p>
      <w:pPr>
        <w:rPr>
          <w:rFonts w:hint="eastAsia"/>
          <w:szCs w:val="21"/>
        </w:rPr>
      </w:pPr>
      <w:sdt>
        <w:sdtPr>
          <w:rPr>
            <w:szCs w:val="21"/>
          </w:rPr>
          <w:alias w:val="主营业务说明"/>
          <w:tag w:val="_GBC_fd583c7468404a3e83de872adae134a2"/>
          <w:id w:val="2764"/>
          <w:placeholder>
            <w:docPart w:val="GBC22222222222222222222222222222"/>
          </w:placeholder>
        </w:sdtPr>
        <w:sdtEndPr>
          <w:rPr>
            <w:szCs w:val="21"/>
          </w:rPr>
        </w:sdtEndPr>
        <w:sdtContent>
          <w:r>
            <w:rPr>
              <w:rFonts w:hint="eastAsia"/>
              <w:szCs w:val="21"/>
              <w:lang w:eastAsia="zh-CN"/>
            </w:rPr>
            <w:t>无</w:t>
          </w:r>
        </w:sdtContent>
      </w:sdt>
    </w:p>
    <w:p>
      <w:pPr>
        <w:rPr>
          <w:rFonts w:hint="eastAsia"/>
          <w:szCs w:val="21"/>
        </w:rPr>
      </w:pPr>
    </w:p>
    <w:bookmarkEnd w:id="381"/>
    <w:p>
      <w:pPr>
        <w:pStyle w:val="6"/>
        <w:numPr>
          <w:ilvl w:val="0"/>
          <w:numId w:val="143"/>
        </w:numPr>
      </w:pPr>
      <w:bookmarkStart w:id="382" w:name="OLE_LINK6"/>
      <w:bookmarkStart w:id="383" w:name="_Hlk10548739"/>
      <w:bookmarkStart w:id="384" w:name="_Hlk24031063"/>
      <w:r>
        <w:rPr>
          <w:rFonts w:hint="eastAsia" w:ascii="宋体" w:hAnsi="宋体"/>
          <w:szCs w:val="21"/>
        </w:rPr>
        <w:t>投资收益</w:t>
      </w:r>
      <w:bookmarkEnd w:id="382"/>
    </w:p>
    <w:sdt>
      <w:sdtPr>
        <w:alias w:val="是否适用：母公司投资收益[双击切换]"/>
        <w:tag w:val="_GBC_c2bb46ec06e343088b38ac6340f45fb2"/>
        <w:id w:val="2765"/>
        <w:placeholder>
          <w:docPart w:val="GBC22222222222222222222222222222"/>
        </w:placeholder>
      </w:sdtPr>
      <w:sdtContent>
        <w:p>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hint="eastAsia"/>
          <w:color w:val="FF0000"/>
        </w:rPr>
      </w:pPr>
      <w:r>
        <w:t>单位</w:t>
      </w:r>
      <w:r>
        <w:rPr>
          <w:rFonts w:hint="eastAsia"/>
        </w:rPr>
        <w:t>：</w:t>
      </w:r>
      <w:sdt>
        <w:sdtPr>
          <w:rPr>
            <w:rFonts w:hint="eastAsia"/>
          </w:rPr>
          <w:alias w:val="单位：财务附注：会计报表中的投资收益项目增加"/>
          <w:tag w:val="_GBC_12c9db09bbc645b69cfb011197b5e700"/>
          <w:id w:val="276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t xml:space="preserve">  币种</w:t>
      </w:r>
      <w:r>
        <w:rPr>
          <w:rFonts w:hint="eastAsia"/>
        </w:rPr>
        <w:t>：</w:t>
      </w:r>
      <w:sdt>
        <w:sdtPr>
          <w:rPr>
            <w:rFonts w:hint="eastAsia"/>
          </w:rPr>
          <w:alias w:val="币种：财务附注：会计报表中的投资收益项目增加"/>
          <w:tag w:val="_GBC_4090bf40cd1647838a8c5908dbc544c5"/>
          <w:id w:val="276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bookmarkEnd w:id="383"/>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52"/>
        <w:gridCol w:w="2693"/>
        <w:gridCol w:w="2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507ed5c985ab48c59a18c2d57dd68c9c"/>
            <w:id w:val="2768"/>
          </w:sdtPr>
          <w:sdtEndPr>
            <w:rPr>
              <w:rFonts w:hint="default" w:ascii="Times New Roman" w:hAnsi="Times New Roman" w:cs="Times New Roman"/>
            </w:rPr>
          </w:sdtEndPr>
          <w:sdtContent>
            <w:tc>
              <w:tcPr>
                <w:tcW w:w="2018" w:type="pct"/>
                <w:vAlign w:val="center"/>
              </w:tcPr>
              <w:p>
                <w:pPr>
                  <w:ind w:left="420" w:hanging="420"/>
                  <w:jc w:val="center"/>
                  <w:rPr>
                    <w:rFonts w:hint="default" w:ascii="Times New Roman" w:hAnsi="Times New Roman" w:cs="Times New Roman"/>
                    <w:szCs w:val="21"/>
                  </w:rPr>
                </w:pPr>
                <w:bookmarkStart w:id="385" w:name="_Hlk10720480"/>
                <w:r>
                  <w:rPr>
                    <w:rFonts w:hint="default" w:ascii="Times New Roman" w:hAnsi="Times New Roman" w:cs="Times New Roman"/>
                    <w:szCs w:val="21"/>
                  </w:rPr>
                  <w:t>项目</w:t>
                </w:r>
              </w:p>
            </w:tc>
          </w:sdtContent>
        </w:sdt>
        <w:sdt>
          <w:sdtPr>
            <w:rPr>
              <w:rFonts w:hint="default" w:ascii="Times New Roman" w:hAnsi="Times New Roman" w:cs="Times New Roman"/>
            </w:rPr>
            <w:tag w:val="_PLD_47187d04b5814de2ac4d8e7ab7f3dcf5"/>
            <w:id w:val="2769"/>
          </w:sdtPr>
          <w:sdtEndPr>
            <w:rPr>
              <w:rFonts w:hint="default" w:ascii="Times New Roman" w:hAnsi="Times New Roman" w:cs="Times New Roman"/>
            </w:rPr>
          </w:sdtEndPr>
          <w:sdtContent>
            <w:tc>
              <w:tcPr>
                <w:tcW w:w="1488"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本期发生额</w:t>
                </w:r>
              </w:p>
            </w:tc>
          </w:sdtContent>
        </w:sdt>
        <w:sdt>
          <w:sdtPr>
            <w:rPr>
              <w:rFonts w:hint="default" w:ascii="Times New Roman" w:hAnsi="Times New Roman" w:cs="Times New Roman"/>
            </w:rPr>
            <w:tag w:val="_PLD_9b38c11702ff453c93beb78507ab4be2"/>
            <w:id w:val="2770"/>
          </w:sdtPr>
          <w:sdtEndPr>
            <w:rPr>
              <w:rFonts w:hint="default" w:ascii="Times New Roman" w:hAnsi="Times New Roman" w:cs="Times New Roman"/>
            </w:rPr>
          </w:sdtEndPr>
          <w:sdtContent>
            <w:tc>
              <w:tcPr>
                <w:tcW w:w="1494"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18" w:type="pct"/>
            <w:vAlign w:val="center"/>
          </w:tcPr>
          <w:p>
            <w:pPr>
              <w:rPr>
                <w:rFonts w:hint="default" w:ascii="Times New Roman" w:hAnsi="Times New Roman" w:cs="Times New Roman"/>
              </w:rPr>
            </w:pPr>
            <w:r>
              <w:rPr>
                <w:rFonts w:hint="default" w:ascii="Times New Roman" w:hAnsi="Times New Roman" w:cs="Times New Roman"/>
              </w:rPr>
              <w:t>成本法核算的长期股权投资收益</w:t>
            </w:r>
          </w:p>
        </w:tc>
        <w:tc>
          <w:tcPr>
            <w:tcW w:w="1488" w:type="pct"/>
            <w:vAlign w:val="center"/>
          </w:tcPr>
          <w:p>
            <w:pPr>
              <w:jc w:val="right"/>
              <w:rPr>
                <w:rFonts w:hint="default" w:ascii="Times New Roman" w:hAnsi="Times New Roman" w:cs="Times New Roman"/>
                <w:szCs w:val="21"/>
              </w:rPr>
            </w:pPr>
          </w:p>
        </w:tc>
        <w:tc>
          <w:tcPr>
            <w:tcW w:w="1494" w:type="pct"/>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vAlign w:val="center"/>
          </w:tcPr>
          <w:p>
            <w:pPr>
              <w:rPr>
                <w:rFonts w:hint="default" w:ascii="Times New Roman" w:hAnsi="Times New Roman" w:cs="Times New Roman"/>
                <w:szCs w:val="21"/>
              </w:rPr>
            </w:pPr>
            <w:r>
              <w:rPr>
                <w:rFonts w:hint="default" w:ascii="Times New Roman" w:hAnsi="Times New Roman" w:cs="Times New Roman"/>
                <w:szCs w:val="21"/>
              </w:rPr>
              <w:t>权益法核算的长期股权投资收益</w:t>
            </w:r>
          </w:p>
        </w:tc>
        <w:tc>
          <w:tcPr>
            <w:tcW w:w="1488" w:type="pct"/>
            <w:vAlign w:val="center"/>
          </w:tcPr>
          <w:p>
            <w:pPr>
              <w:jc w:val="right"/>
              <w:rPr>
                <w:rFonts w:hint="default" w:ascii="Times New Roman" w:hAnsi="Times New Roman" w:cs="Times New Roman"/>
                <w:szCs w:val="21"/>
              </w:rPr>
            </w:pPr>
          </w:p>
        </w:tc>
        <w:tc>
          <w:tcPr>
            <w:tcW w:w="1494" w:type="pct"/>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vAlign w:val="center"/>
          </w:tcPr>
          <w:p>
            <w:pPr>
              <w:rPr>
                <w:rFonts w:hint="default" w:ascii="Times New Roman" w:hAnsi="Times New Roman" w:cs="Times New Roman"/>
                <w:szCs w:val="21"/>
              </w:rPr>
            </w:pPr>
            <w:r>
              <w:rPr>
                <w:rFonts w:hint="default" w:ascii="Times New Roman" w:hAnsi="Times New Roman" w:cs="Times New Roman"/>
                <w:szCs w:val="21"/>
              </w:rPr>
              <w:t>处置长期股权投资产生的投资收益</w:t>
            </w:r>
          </w:p>
        </w:tc>
        <w:tc>
          <w:tcPr>
            <w:tcW w:w="1488" w:type="pct"/>
            <w:vAlign w:val="center"/>
          </w:tcPr>
          <w:p>
            <w:pPr>
              <w:jc w:val="right"/>
              <w:rPr>
                <w:rFonts w:hint="default" w:ascii="Times New Roman" w:hAnsi="Times New Roman" w:cs="Times New Roman"/>
                <w:szCs w:val="21"/>
              </w:rPr>
            </w:pPr>
          </w:p>
        </w:tc>
        <w:tc>
          <w:tcPr>
            <w:tcW w:w="1494" w:type="pct"/>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vAlign w:val="center"/>
          </w:tcPr>
          <w:p>
            <w:pPr>
              <w:rPr>
                <w:rFonts w:hint="default" w:ascii="Times New Roman" w:hAnsi="Times New Roman" w:cs="Times New Roman"/>
              </w:rPr>
            </w:pPr>
            <w:r>
              <w:rPr>
                <w:rFonts w:hint="default" w:ascii="Times New Roman" w:hAnsi="Times New Roman" w:cs="Times New Roman"/>
              </w:rPr>
              <w:t>交易性金融资产在持有期间的投资收益</w:t>
            </w:r>
          </w:p>
        </w:tc>
        <w:tc>
          <w:tcPr>
            <w:tcW w:w="1488" w:type="pct"/>
            <w:vAlign w:val="center"/>
          </w:tcPr>
          <w:p>
            <w:pPr>
              <w:jc w:val="right"/>
              <w:rPr>
                <w:rFonts w:hint="default" w:ascii="Times New Roman" w:hAnsi="Times New Roman" w:cs="Times New Roman"/>
                <w:szCs w:val="21"/>
              </w:rPr>
            </w:pPr>
            <w:r>
              <w:rPr>
                <w:rFonts w:hint="default" w:ascii="Times New Roman" w:hAnsi="Times New Roman" w:cs="Times New Roman"/>
              </w:rPr>
              <w:t>7,154,107.51</w:t>
            </w:r>
          </w:p>
        </w:tc>
        <w:tc>
          <w:tcPr>
            <w:tcW w:w="1494" w:type="pct"/>
            <w:vAlign w:val="center"/>
          </w:tcPr>
          <w:p>
            <w:pPr>
              <w:jc w:val="right"/>
              <w:rPr>
                <w:rFonts w:hint="default" w:ascii="Times New Roman" w:hAnsi="Times New Roman" w:cs="Times New Roman"/>
                <w:szCs w:val="21"/>
              </w:rPr>
            </w:pPr>
            <w:r>
              <w:rPr>
                <w:rFonts w:hint="default" w:ascii="Times New Roman" w:hAnsi="Times New Roman" w:cs="Times New Roman"/>
              </w:rPr>
              <w:t>4,899,025.82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vAlign w:val="center"/>
          </w:tcPr>
          <w:p>
            <w:pPr>
              <w:rPr>
                <w:rFonts w:hint="default" w:ascii="Times New Roman" w:hAnsi="Times New Roman" w:cs="Times New Roman"/>
              </w:rPr>
            </w:pPr>
            <w:r>
              <w:rPr>
                <w:rFonts w:hint="default" w:ascii="Times New Roman" w:hAnsi="Times New Roman" w:cs="Times New Roman"/>
              </w:rPr>
              <w:t>其他权益工具投资在持有期间取得的股利收入</w:t>
            </w:r>
          </w:p>
        </w:tc>
        <w:tc>
          <w:tcPr>
            <w:tcW w:w="1488" w:type="pct"/>
            <w:vAlign w:val="center"/>
          </w:tcPr>
          <w:p>
            <w:pPr>
              <w:jc w:val="right"/>
              <w:rPr>
                <w:rFonts w:hint="default" w:ascii="Times New Roman" w:hAnsi="Times New Roman" w:cs="Times New Roman"/>
                <w:szCs w:val="21"/>
              </w:rPr>
            </w:pPr>
            <w:r>
              <w:rPr>
                <w:rFonts w:hint="default" w:ascii="Times New Roman" w:hAnsi="Times New Roman" w:cs="Times New Roman"/>
              </w:rPr>
              <w:t>16,200,000.00</w:t>
            </w:r>
          </w:p>
        </w:tc>
        <w:tc>
          <w:tcPr>
            <w:tcW w:w="1494" w:type="pct"/>
            <w:vAlign w:val="center"/>
          </w:tcPr>
          <w:p>
            <w:pPr>
              <w:jc w:val="right"/>
              <w:rPr>
                <w:rFonts w:hint="default" w:ascii="Times New Roman" w:hAnsi="Times New Roman" w:cs="Times New Roman"/>
                <w:szCs w:val="21"/>
              </w:rPr>
            </w:pPr>
            <w:r>
              <w:rPr>
                <w:rFonts w:hint="default" w:ascii="Times New Roman" w:hAnsi="Times New Roman" w:cs="Times New Roman"/>
              </w:rPr>
              <w:t>16,200,000.00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vAlign w:val="center"/>
          </w:tcPr>
          <w:p>
            <w:pPr>
              <w:rPr>
                <w:rFonts w:hint="default" w:ascii="Times New Roman" w:hAnsi="Times New Roman" w:cs="Times New Roman"/>
              </w:rPr>
            </w:pPr>
            <w:r>
              <w:rPr>
                <w:rFonts w:hint="default" w:ascii="Times New Roman" w:hAnsi="Times New Roman" w:cs="Times New Roman"/>
              </w:rPr>
              <w:t>债权投资在持有期间取得的利息收入</w:t>
            </w:r>
          </w:p>
        </w:tc>
        <w:tc>
          <w:tcPr>
            <w:tcW w:w="1488" w:type="pct"/>
            <w:vAlign w:val="center"/>
          </w:tcPr>
          <w:p>
            <w:pPr>
              <w:jc w:val="right"/>
              <w:rPr>
                <w:rFonts w:hint="default" w:ascii="Times New Roman" w:hAnsi="Times New Roman" w:cs="Times New Roman"/>
                <w:szCs w:val="21"/>
              </w:rPr>
            </w:pPr>
          </w:p>
        </w:tc>
        <w:tc>
          <w:tcPr>
            <w:tcW w:w="1494" w:type="pct"/>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vAlign w:val="center"/>
          </w:tcPr>
          <w:p>
            <w:pPr>
              <w:rPr>
                <w:rFonts w:hint="default" w:ascii="Times New Roman" w:hAnsi="Times New Roman" w:cs="Times New Roman"/>
              </w:rPr>
            </w:pPr>
            <w:r>
              <w:rPr>
                <w:rFonts w:hint="default" w:ascii="Times New Roman" w:hAnsi="Times New Roman" w:cs="Times New Roman"/>
              </w:rPr>
              <w:t>其他债权投资在持有期间取得的利息收入</w:t>
            </w:r>
          </w:p>
        </w:tc>
        <w:tc>
          <w:tcPr>
            <w:tcW w:w="1488" w:type="pct"/>
            <w:vAlign w:val="center"/>
          </w:tcPr>
          <w:p>
            <w:pPr>
              <w:jc w:val="right"/>
              <w:rPr>
                <w:rFonts w:hint="default" w:ascii="Times New Roman" w:hAnsi="Times New Roman" w:cs="Times New Roman"/>
                <w:szCs w:val="21"/>
              </w:rPr>
            </w:pPr>
          </w:p>
        </w:tc>
        <w:tc>
          <w:tcPr>
            <w:tcW w:w="1494" w:type="pct"/>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vAlign w:val="center"/>
          </w:tcPr>
          <w:p>
            <w:pPr>
              <w:rPr>
                <w:rFonts w:hint="default" w:ascii="Times New Roman" w:hAnsi="Times New Roman" w:cs="Times New Roman"/>
              </w:rPr>
            </w:pPr>
            <w:r>
              <w:rPr>
                <w:rFonts w:hint="default" w:ascii="Times New Roman" w:hAnsi="Times New Roman" w:cs="Times New Roman"/>
              </w:rPr>
              <w:t>处置交易性金融资产取得的投资收益</w:t>
            </w:r>
          </w:p>
        </w:tc>
        <w:tc>
          <w:tcPr>
            <w:tcW w:w="1488" w:type="pct"/>
            <w:vAlign w:val="center"/>
          </w:tcPr>
          <w:p>
            <w:pPr>
              <w:jc w:val="right"/>
              <w:rPr>
                <w:rFonts w:hint="default" w:ascii="Times New Roman" w:hAnsi="Times New Roman" w:cs="Times New Roman"/>
                <w:szCs w:val="21"/>
              </w:rPr>
            </w:pPr>
          </w:p>
        </w:tc>
        <w:tc>
          <w:tcPr>
            <w:tcW w:w="1494" w:type="pct"/>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vAlign w:val="center"/>
          </w:tcPr>
          <w:p>
            <w:pPr>
              <w:rPr>
                <w:rFonts w:hint="default" w:ascii="Times New Roman" w:hAnsi="Times New Roman" w:cs="Times New Roman"/>
              </w:rPr>
            </w:pPr>
            <w:r>
              <w:rPr>
                <w:rFonts w:hint="default" w:ascii="Times New Roman" w:hAnsi="Times New Roman" w:cs="Times New Roman"/>
              </w:rPr>
              <w:t>处置其他权益工具投资取得的投资收益</w:t>
            </w:r>
          </w:p>
        </w:tc>
        <w:tc>
          <w:tcPr>
            <w:tcW w:w="1488" w:type="pct"/>
            <w:vAlign w:val="center"/>
          </w:tcPr>
          <w:p>
            <w:pPr>
              <w:jc w:val="right"/>
              <w:rPr>
                <w:rFonts w:hint="default" w:ascii="Times New Roman" w:hAnsi="Times New Roman" w:cs="Times New Roman"/>
                <w:szCs w:val="21"/>
              </w:rPr>
            </w:pPr>
          </w:p>
        </w:tc>
        <w:tc>
          <w:tcPr>
            <w:tcW w:w="1494" w:type="pct"/>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vAlign w:val="center"/>
          </w:tcPr>
          <w:p>
            <w:pPr>
              <w:rPr>
                <w:rFonts w:hint="default" w:ascii="Times New Roman" w:hAnsi="Times New Roman" w:cs="Times New Roman"/>
              </w:rPr>
            </w:pPr>
            <w:r>
              <w:rPr>
                <w:rFonts w:hint="default" w:ascii="Times New Roman" w:hAnsi="Times New Roman" w:cs="Times New Roman"/>
              </w:rPr>
              <w:t>处置债权投资取得的投资收益</w:t>
            </w:r>
          </w:p>
        </w:tc>
        <w:tc>
          <w:tcPr>
            <w:tcW w:w="1488" w:type="pct"/>
            <w:vAlign w:val="center"/>
          </w:tcPr>
          <w:p>
            <w:pPr>
              <w:jc w:val="right"/>
              <w:rPr>
                <w:rFonts w:hint="default" w:ascii="Times New Roman" w:hAnsi="Times New Roman" w:cs="Times New Roman"/>
                <w:szCs w:val="21"/>
              </w:rPr>
            </w:pPr>
          </w:p>
        </w:tc>
        <w:tc>
          <w:tcPr>
            <w:tcW w:w="1494" w:type="pct"/>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vAlign w:val="center"/>
          </w:tcPr>
          <w:p>
            <w:pPr>
              <w:rPr>
                <w:rFonts w:hint="default" w:ascii="Times New Roman" w:hAnsi="Times New Roman" w:cs="Times New Roman"/>
              </w:rPr>
            </w:pPr>
            <w:r>
              <w:rPr>
                <w:rFonts w:hint="default" w:ascii="Times New Roman" w:hAnsi="Times New Roman" w:cs="Times New Roman"/>
              </w:rPr>
              <w:t>处置其他债权投资取得的投资收益</w:t>
            </w:r>
          </w:p>
        </w:tc>
        <w:tc>
          <w:tcPr>
            <w:tcW w:w="1488" w:type="pct"/>
            <w:vAlign w:val="center"/>
          </w:tcPr>
          <w:p>
            <w:pPr>
              <w:jc w:val="right"/>
              <w:rPr>
                <w:rFonts w:hint="default" w:ascii="Times New Roman" w:hAnsi="Times New Roman" w:cs="Times New Roman"/>
                <w:szCs w:val="21"/>
              </w:rPr>
            </w:pPr>
          </w:p>
        </w:tc>
        <w:tc>
          <w:tcPr>
            <w:tcW w:w="1494" w:type="pct"/>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vAlign w:val="center"/>
          </w:tcPr>
          <w:p>
            <w:pPr>
              <w:rPr>
                <w:rFonts w:hint="default" w:ascii="Times New Roman" w:hAnsi="Times New Roman" w:cs="Times New Roman"/>
              </w:rPr>
            </w:pPr>
            <w:r>
              <w:rPr>
                <w:rFonts w:hint="default" w:ascii="Times New Roman" w:hAnsi="Times New Roman" w:cs="Times New Roman"/>
              </w:rPr>
              <w:t>债务重组收益</w:t>
            </w:r>
          </w:p>
        </w:tc>
        <w:tc>
          <w:tcPr>
            <w:tcW w:w="1488" w:type="pct"/>
            <w:vAlign w:val="center"/>
          </w:tcPr>
          <w:p>
            <w:pPr>
              <w:jc w:val="right"/>
              <w:rPr>
                <w:rFonts w:hint="default" w:ascii="Times New Roman" w:hAnsi="Times New Roman" w:cs="Times New Roman"/>
                <w:szCs w:val="21"/>
              </w:rPr>
            </w:pPr>
          </w:p>
        </w:tc>
        <w:tc>
          <w:tcPr>
            <w:tcW w:w="1494" w:type="pct"/>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vAlign w:val="center"/>
          </w:tcPr>
          <w:p>
            <w:pPr>
              <w:rPr>
                <w:rFonts w:hint="default" w:ascii="Times New Roman" w:hAnsi="Times New Roman" w:cs="Times New Roman"/>
              </w:rPr>
            </w:pPr>
          </w:p>
        </w:tc>
        <w:tc>
          <w:tcPr>
            <w:tcW w:w="1488" w:type="pct"/>
            <w:vAlign w:val="center"/>
          </w:tcPr>
          <w:p>
            <w:pPr>
              <w:jc w:val="right"/>
              <w:rPr>
                <w:rFonts w:hint="default" w:ascii="Times New Roman" w:hAnsi="Times New Roman" w:cs="Times New Roman"/>
                <w:szCs w:val="21"/>
              </w:rPr>
            </w:pPr>
          </w:p>
        </w:tc>
        <w:tc>
          <w:tcPr>
            <w:tcW w:w="1494" w:type="pct"/>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vAlign w:val="center"/>
          </w:tcPr>
          <w:p>
            <w:pPr>
              <w:rPr>
                <w:rFonts w:hint="default" w:ascii="Times New Roman" w:hAnsi="Times New Roman" w:cs="Times New Roman"/>
              </w:rPr>
            </w:pPr>
          </w:p>
        </w:tc>
        <w:tc>
          <w:tcPr>
            <w:tcW w:w="1488" w:type="pct"/>
            <w:vAlign w:val="center"/>
          </w:tcPr>
          <w:p>
            <w:pPr>
              <w:jc w:val="right"/>
              <w:rPr>
                <w:rFonts w:hint="default" w:ascii="Times New Roman" w:hAnsi="Times New Roman" w:cs="Times New Roman"/>
                <w:szCs w:val="21"/>
              </w:rPr>
            </w:pPr>
          </w:p>
        </w:tc>
        <w:tc>
          <w:tcPr>
            <w:tcW w:w="1494" w:type="pct"/>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合计</w:t>
            </w:r>
          </w:p>
        </w:tc>
        <w:tc>
          <w:tcPr>
            <w:tcW w:w="1488" w:type="pct"/>
            <w:vAlign w:val="center"/>
          </w:tcPr>
          <w:p>
            <w:pPr>
              <w:jc w:val="right"/>
              <w:rPr>
                <w:rFonts w:hint="default" w:ascii="Times New Roman" w:hAnsi="Times New Roman" w:cs="Times New Roman"/>
                <w:szCs w:val="21"/>
              </w:rPr>
            </w:pPr>
            <w:r>
              <w:rPr>
                <w:rFonts w:hint="default" w:ascii="Times New Roman" w:hAnsi="Times New Roman" w:cs="Times New Roman"/>
              </w:rPr>
              <w:t>23,354,107.51</w:t>
            </w:r>
          </w:p>
        </w:tc>
        <w:tc>
          <w:tcPr>
            <w:tcW w:w="1494" w:type="pct"/>
            <w:vAlign w:val="center"/>
          </w:tcPr>
          <w:p>
            <w:pPr>
              <w:jc w:val="right"/>
              <w:rPr>
                <w:rFonts w:hint="default" w:ascii="Times New Roman" w:hAnsi="Times New Roman" w:cs="Times New Roman"/>
                <w:szCs w:val="21"/>
              </w:rPr>
            </w:pPr>
            <w:r>
              <w:rPr>
                <w:rFonts w:hint="default" w:ascii="Times New Roman" w:hAnsi="Times New Roman" w:cs="Times New Roman"/>
              </w:rPr>
              <w:t>21,099,025.82</w:t>
            </w:r>
          </w:p>
        </w:tc>
      </w:tr>
    </w:tbl>
    <w:p/>
    <w:p>
      <w:pPr>
        <w:spacing w:line="360" w:lineRule="exact"/>
        <w:rPr>
          <w:rFonts w:hint="eastAsia"/>
          <w:szCs w:val="21"/>
        </w:rPr>
      </w:pPr>
      <w:r>
        <w:rPr>
          <w:rFonts w:hint="eastAsia"/>
          <w:szCs w:val="21"/>
          <w:lang w:val="en-US" w:eastAsia="zh-CN"/>
        </w:rPr>
        <w:t>其</w:t>
      </w:r>
      <w:r>
        <w:rPr>
          <w:rFonts w:hint="eastAsia"/>
          <w:szCs w:val="21"/>
        </w:rPr>
        <w:t>他说明：</w:t>
      </w:r>
      <w:bookmarkEnd w:id="385"/>
    </w:p>
    <w:sdt>
      <w:sdtPr>
        <w:rPr>
          <w:szCs w:val="21"/>
        </w:rPr>
        <w:alias w:val="投资收益说明"/>
        <w:tag w:val="_GBC_003661b91b5144cfbf329a4aeb060fe6"/>
        <w:id w:val="2771"/>
        <w:placeholder>
          <w:docPart w:val="GBC22222222222222222222222222222"/>
        </w:placeholder>
      </w:sdtPr>
      <w:sdtEndPr>
        <w:rPr>
          <w:szCs w:val="21"/>
        </w:rPr>
      </w:sdtEndPr>
      <w:sdtContent>
        <w:p>
          <w:pPr>
            <w:autoSpaceDE w:val="0"/>
            <w:adjustRightInd w:val="0"/>
            <w:snapToGrid w:val="0"/>
            <w:spacing w:line="500" w:lineRule="atLeast"/>
            <w:ind w:firstLine="480"/>
            <w:textAlignment w:val="baseline"/>
            <w:rPr>
              <w:rFonts w:ascii="Arial" w:hAnsi="Arial" w:cs="Arial" w:eastAsiaTheme="minorEastAsia"/>
              <w:bCs/>
              <w:sz w:val="24"/>
            </w:rPr>
          </w:pPr>
          <w:r>
            <w:rPr>
              <w:rFonts w:hint="eastAsia"/>
              <w:szCs w:val="21"/>
              <w:lang w:val="en-US" w:eastAsia="zh-CN"/>
            </w:rPr>
            <w:t>①</w:t>
          </w:r>
          <w:r>
            <w:rPr>
              <w:rFonts w:ascii="Arial" w:hAnsi="Arial" w:cs="Arial" w:eastAsiaTheme="minorEastAsia"/>
              <w:bCs/>
              <w:sz w:val="24"/>
            </w:rPr>
            <w:t>交易性金融资产持有期间的投资收益</w:t>
          </w:r>
        </w:p>
        <w:tbl>
          <w:tblPr>
            <w:tblStyle w:val="37"/>
            <w:tblW w:w="9214" w:type="dxa"/>
            <w:tblInd w:w="108"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5438"/>
            <w:gridCol w:w="3776"/>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tblHeader/>
            </w:trPr>
            <w:tc>
              <w:tcPr>
                <w:tcW w:w="2951" w:type="pct"/>
                <w:shd w:val="clear" w:color="auto" w:fill="auto"/>
                <w:vAlign w:val="center"/>
              </w:tcPr>
              <w:p>
                <w:pPr>
                  <w:tabs>
                    <w:tab w:val="left" w:pos="196"/>
                    <w:tab w:val="left" w:pos="426"/>
                  </w:tabs>
                  <w:adjustRightInd w:val="0"/>
                  <w:snapToGrid w:val="0"/>
                  <w:spacing w:line="500" w:lineRule="atLeast"/>
                  <w:ind w:firstLine="360" w:firstLineChars="0"/>
                  <w:jc w:val="center"/>
                  <w:rPr>
                    <w:rFonts w:ascii="Arial" w:hAnsi="Arial" w:cs="Arial"/>
                    <w:sz w:val="18"/>
                    <w:szCs w:val="18"/>
                  </w:rPr>
                </w:pPr>
                <w:r>
                  <w:rPr>
                    <w:rFonts w:ascii="Arial" w:hAnsi="Arial" w:cs="Arial"/>
                    <w:sz w:val="18"/>
                    <w:szCs w:val="18"/>
                  </w:rPr>
                  <w:t>项目</w:t>
                </w:r>
              </w:p>
            </w:tc>
            <w:tc>
              <w:tcPr>
                <w:tcW w:w="2049" w:type="pct"/>
                <w:shd w:val="clear" w:color="auto" w:fill="auto"/>
                <w:vAlign w:val="center"/>
              </w:tcPr>
              <w:p>
                <w:pPr>
                  <w:tabs>
                    <w:tab w:val="left" w:pos="196"/>
                    <w:tab w:val="left" w:pos="426"/>
                  </w:tabs>
                  <w:adjustRightInd w:val="0"/>
                  <w:snapToGrid w:val="0"/>
                  <w:spacing w:line="500" w:lineRule="atLeast"/>
                  <w:ind w:firstLine="360" w:firstLineChars="0"/>
                  <w:jc w:val="center"/>
                  <w:rPr>
                    <w:rFonts w:ascii="Arial" w:hAnsi="Arial" w:cs="Arial"/>
                    <w:sz w:val="18"/>
                    <w:szCs w:val="18"/>
                  </w:rPr>
                </w:pPr>
                <w:r>
                  <w:rPr>
                    <w:rFonts w:ascii="Arial" w:hAnsi="Arial" w:cs="Arial"/>
                    <w:sz w:val="18"/>
                    <w:szCs w:val="18"/>
                  </w:rPr>
                  <w:t>本期发生额</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2951" w:type="pct"/>
                <w:shd w:val="clear" w:color="auto" w:fill="auto"/>
                <w:vAlign w:val="center"/>
              </w:tcPr>
              <w:p>
                <w:pPr>
                  <w:adjustRightInd w:val="0"/>
                  <w:snapToGrid w:val="0"/>
                  <w:spacing w:line="500" w:lineRule="atLeast"/>
                  <w:ind w:firstLine="0" w:firstLineChars="0"/>
                  <w:jc w:val="left"/>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交通银行A股红利</w:t>
                </w:r>
              </w:p>
            </w:tc>
            <w:tc>
              <w:tcPr>
                <w:tcW w:w="2049" w:type="pct"/>
                <w:shd w:val="clear" w:color="auto" w:fill="auto"/>
                <w:vAlign w:val="center"/>
              </w:tcPr>
              <w:p>
                <w:pPr>
                  <w:adjustRightInd w:val="0"/>
                  <w:snapToGrid w:val="0"/>
                  <w:spacing w:line="500" w:lineRule="atLeast"/>
                  <w:ind w:firstLine="360" w:firstLineChars="0"/>
                  <w:jc w:val="right"/>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19,331.63</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trPr>
            <w:tc>
              <w:tcPr>
                <w:tcW w:w="2951" w:type="pct"/>
                <w:shd w:val="clear" w:color="auto" w:fill="auto"/>
                <w:vAlign w:val="center"/>
              </w:tcPr>
              <w:p>
                <w:pPr>
                  <w:adjustRightInd w:val="0"/>
                  <w:snapToGrid w:val="0"/>
                  <w:spacing w:line="500" w:lineRule="atLeast"/>
                  <w:ind w:firstLine="0" w:firstLineChars="0"/>
                  <w:jc w:val="left"/>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中信证券A股红利</w:t>
                </w:r>
              </w:p>
            </w:tc>
            <w:tc>
              <w:tcPr>
                <w:tcW w:w="2049" w:type="pct"/>
                <w:shd w:val="clear" w:color="auto" w:fill="auto"/>
                <w:vAlign w:val="center"/>
              </w:tcPr>
              <w:p>
                <w:pPr>
                  <w:adjustRightInd w:val="0"/>
                  <w:snapToGrid w:val="0"/>
                  <w:spacing w:line="500" w:lineRule="atLeast"/>
                  <w:ind w:firstLine="360" w:firstLineChars="0"/>
                  <w:jc w:val="right"/>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7,120,520.55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trPr>
            <w:tc>
              <w:tcPr>
                <w:tcW w:w="2951" w:type="pct"/>
                <w:shd w:val="clear" w:color="auto" w:fill="auto"/>
                <w:vAlign w:val="center"/>
              </w:tcPr>
              <w:p>
                <w:pPr>
                  <w:adjustRightInd w:val="0"/>
                  <w:snapToGrid w:val="0"/>
                  <w:spacing w:line="500" w:lineRule="atLeast"/>
                  <w:ind w:firstLine="0" w:firstLineChars="0"/>
                  <w:jc w:val="left"/>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宏源天添利红利</w:t>
                </w:r>
              </w:p>
            </w:tc>
            <w:tc>
              <w:tcPr>
                <w:tcW w:w="2049" w:type="pct"/>
                <w:shd w:val="clear" w:color="auto" w:fill="auto"/>
                <w:vAlign w:val="center"/>
              </w:tcPr>
              <w:p>
                <w:pPr>
                  <w:adjustRightInd w:val="0"/>
                  <w:snapToGrid w:val="0"/>
                  <w:spacing w:line="500" w:lineRule="atLeast"/>
                  <w:ind w:firstLine="360" w:firstLineChars="0"/>
                  <w:jc w:val="right"/>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14,255.33</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trPr>
            <w:tc>
              <w:tcPr>
                <w:tcW w:w="2951" w:type="pct"/>
                <w:shd w:val="clear" w:color="auto" w:fill="auto"/>
                <w:vAlign w:val="center"/>
              </w:tcPr>
              <w:p>
                <w:pPr>
                  <w:adjustRightInd w:val="0"/>
                  <w:snapToGrid w:val="0"/>
                  <w:spacing w:line="500" w:lineRule="atLeast"/>
                  <w:ind w:firstLine="360" w:firstLineChars="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合计</w:t>
                </w:r>
              </w:p>
            </w:tc>
            <w:tc>
              <w:tcPr>
                <w:tcW w:w="2049" w:type="pct"/>
                <w:shd w:val="clear" w:color="auto" w:fill="auto"/>
                <w:vAlign w:val="center"/>
              </w:tcPr>
              <w:p>
                <w:pPr>
                  <w:adjustRightInd w:val="0"/>
                  <w:snapToGrid w:val="0"/>
                  <w:spacing w:line="500" w:lineRule="atLeast"/>
                  <w:ind w:firstLine="360" w:firstLineChars="0"/>
                  <w:jc w:val="right"/>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7,154,107.51</w:t>
                </w:r>
              </w:p>
            </w:tc>
          </w:tr>
        </w:tbl>
        <w:p>
          <w:pPr>
            <w:autoSpaceDE w:val="0"/>
            <w:adjustRightInd w:val="0"/>
            <w:snapToGrid w:val="0"/>
            <w:spacing w:line="500" w:lineRule="atLeast"/>
            <w:ind w:firstLine="480"/>
            <w:textAlignment w:val="baseline"/>
            <w:rPr>
              <w:rFonts w:ascii="Arial" w:hAnsi="Arial" w:cs="Arial" w:eastAsiaTheme="minorEastAsia"/>
              <w:bCs/>
              <w:sz w:val="24"/>
            </w:rPr>
          </w:pPr>
          <w:r>
            <w:rPr>
              <w:rFonts w:hint="eastAsia" w:ascii="Arial" w:hAnsi="Arial" w:cs="Arial" w:eastAsiaTheme="minorEastAsia"/>
              <w:bCs/>
              <w:sz w:val="24"/>
              <w:lang w:val="en-US" w:eastAsia="zh-CN"/>
            </w:rPr>
            <w:t>②</w:t>
          </w:r>
          <w:r>
            <w:rPr>
              <w:rFonts w:ascii="Arial" w:hAnsi="Arial" w:cs="Arial" w:eastAsiaTheme="minorEastAsia"/>
              <w:bCs/>
              <w:sz w:val="24"/>
            </w:rPr>
            <w:t>其他权益工具投资持有期间的股利收入</w:t>
          </w:r>
        </w:p>
        <w:tbl>
          <w:tblPr>
            <w:tblStyle w:val="37"/>
            <w:tblW w:w="4961" w:type="pct"/>
            <w:tblInd w:w="108"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5249"/>
            <w:gridCol w:w="3729"/>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tblHeader/>
            </w:trPr>
            <w:tc>
              <w:tcPr>
                <w:tcW w:w="2923" w:type="pct"/>
                <w:shd w:val="clear" w:color="auto" w:fill="auto"/>
                <w:vAlign w:val="center"/>
              </w:tcPr>
              <w:p>
                <w:pPr>
                  <w:tabs>
                    <w:tab w:val="left" w:pos="196"/>
                    <w:tab w:val="left" w:pos="426"/>
                  </w:tabs>
                  <w:adjustRightInd w:val="0"/>
                  <w:snapToGrid w:val="0"/>
                  <w:spacing w:line="500" w:lineRule="atLeast"/>
                  <w:ind w:firstLine="360" w:firstLineChars="0"/>
                  <w:jc w:val="center"/>
                  <w:rPr>
                    <w:rFonts w:ascii="Arial" w:hAnsi="Arial" w:cs="Arial"/>
                    <w:sz w:val="18"/>
                    <w:szCs w:val="18"/>
                  </w:rPr>
                </w:pPr>
                <w:r>
                  <w:rPr>
                    <w:rFonts w:ascii="Arial" w:hAnsi="Arial" w:cs="Arial"/>
                    <w:sz w:val="18"/>
                    <w:szCs w:val="18"/>
                  </w:rPr>
                  <w:t>项目</w:t>
                </w:r>
              </w:p>
            </w:tc>
            <w:tc>
              <w:tcPr>
                <w:tcW w:w="2077" w:type="pct"/>
                <w:shd w:val="clear" w:color="auto" w:fill="auto"/>
                <w:vAlign w:val="center"/>
              </w:tcPr>
              <w:p>
                <w:pPr>
                  <w:tabs>
                    <w:tab w:val="left" w:pos="196"/>
                    <w:tab w:val="left" w:pos="426"/>
                  </w:tabs>
                  <w:adjustRightInd w:val="0"/>
                  <w:snapToGrid w:val="0"/>
                  <w:spacing w:line="500" w:lineRule="atLeast"/>
                  <w:ind w:firstLine="360" w:firstLineChars="0"/>
                  <w:jc w:val="center"/>
                  <w:rPr>
                    <w:rFonts w:ascii="Arial" w:hAnsi="Arial" w:cs="Arial"/>
                    <w:sz w:val="18"/>
                    <w:szCs w:val="18"/>
                  </w:rPr>
                </w:pPr>
                <w:r>
                  <w:rPr>
                    <w:rFonts w:ascii="Arial" w:hAnsi="Arial" w:cs="Arial"/>
                    <w:sz w:val="18"/>
                    <w:szCs w:val="18"/>
                  </w:rPr>
                  <w:t>本期发生额</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trPr>
            <w:tc>
              <w:tcPr>
                <w:tcW w:w="2923" w:type="pct"/>
                <w:shd w:val="clear" w:color="auto" w:fill="auto"/>
                <w:vAlign w:val="center"/>
              </w:tcPr>
              <w:p>
                <w:pPr>
                  <w:adjustRightInd w:val="0"/>
                  <w:snapToGrid w:val="0"/>
                  <w:spacing w:line="500" w:lineRule="atLeast"/>
                  <w:ind w:firstLine="0" w:firstLineChars="0"/>
                  <w:jc w:val="left"/>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广西北部湾银行股份有限公司</w:t>
                </w:r>
              </w:p>
            </w:tc>
            <w:tc>
              <w:tcPr>
                <w:tcW w:w="2077" w:type="pct"/>
                <w:shd w:val="clear" w:color="auto" w:fill="auto"/>
                <w:vAlign w:val="center"/>
              </w:tcPr>
              <w:p>
                <w:pPr>
                  <w:adjustRightInd w:val="0"/>
                  <w:snapToGrid w:val="0"/>
                  <w:spacing w:line="500" w:lineRule="atLeast"/>
                  <w:ind w:firstLine="360" w:firstLineChars="0"/>
                  <w:jc w:val="right"/>
                  <w:rPr>
                    <w:rFonts w:hint="default" w:ascii="Times New Roman" w:hAnsi="Times New Roman" w:cs="Times New Roman"/>
                    <w:color w:val="000000"/>
                    <w:sz w:val="18"/>
                    <w:szCs w:val="18"/>
                  </w:rPr>
                </w:pPr>
                <w:r>
                  <w:rPr>
                    <w:rFonts w:hint="default" w:ascii="Times New Roman" w:hAnsi="Times New Roman" w:cs="Times New Roman"/>
                    <w:sz w:val="18"/>
                    <w:szCs w:val="18"/>
                  </w:rPr>
                  <w:t>15,400,000.00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trPr>
            <w:tc>
              <w:tcPr>
                <w:tcW w:w="2923" w:type="pct"/>
                <w:shd w:val="clear" w:color="auto" w:fill="auto"/>
                <w:vAlign w:val="center"/>
              </w:tcPr>
              <w:p>
                <w:pPr>
                  <w:adjustRightInd w:val="0"/>
                  <w:snapToGrid w:val="0"/>
                  <w:spacing w:line="500" w:lineRule="atLeast"/>
                  <w:ind w:firstLine="0" w:firstLineChars="0"/>
                  <w:jc w:val="left"/>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柳州银行股份有限公司</w:t>
                </w:r>
              </w:p>
            </w:tc>
            <w:tc>
              <w:tcPr>
                <w:tcW w:w="2077" w:type="pct"/>
                <w:shd w:val="clear" w:color="auto" w:fill="auto"/>
                <w:vAlign w:val="center"/>
              </w:tcPr>
              <w:p>
                <w:pPr>
                  <w:adjustRightInd w:val="0"/>
                  <w:snapToGrid w:val="0"/>
                  <w:spacing w:line="500" w:lineRule="atLeast"/>
                  <w:ind w:firstLine="360" w:firstLineChars="0"/>
                  <w:jc w:val="right"/>
                  <w:rPr>
                    <w:rFonts w:hint="default" w:ascii="Times New Roman" w:hAnsi="Times New Roman" w:cs="Times New Roman"/>
                    <w:color w:val="000000"/>
                    <w:sz w:val="18"/>
                    <w:szCs w:val="18"/>
                  </w:rPr>
                </w:pPr>
                <w:r>
                  <w:rPr>
                    <w:rFonts w:hint="default" w:ascii="Times New Roman" w:hAnsi="Times New Roman" w:cs="Times New Roman"/>
                    <w:sz w:val="18"/>
                    <w:szCs w:val="18"/>
                  </w:rPr>
                  <w:t>800,000.00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trPr>
            <w:tc>
              <w:tcPr>
                <w:tcW w:w="2923" w:type="pct"/>
                <w:shd w:val="clear" w:color="auto" w:fill="auto"/>
                <w:vAlign w:val="center"/>
              </w:tcPr>
              <w:p>
                <w:pPr>
                  <w:adjustRightInd w:val="0"/>
                  <w:snapToGrid w:val="0"/>
                  <w:spacing w:line="500" w:lineRule="atLeast"/>
                  <w:ind w:firstLine="360" w:firstLineChars="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合计</w:t>
                </w:r>
              </w:p>
            </w:tc>
            <w:tc>
              <w:tcPr>
                <w:tcW w:w="2077" w:type="pct"/>
                <w:shd w:val="clear" w:color="auto" w:fill="auto"/>
                <w:vAlign w:val="center"/>
              </w:tcPr>
              <w:p>
                <w:pPr>
                  <w:adjustRightInd w:val="0"/>
                  <w:snapToGrid w:val="0"/>
                  <w:spacing w:line="500" w:lineRule="atLeast"/>
                  <w:ind w:firstLine="360" w:firstLineChars="0"/>
                  <w:jc w:val="right"/>
                  <w:rPr>
                    <w:rFonts w:hint="default" w:ascii="Times New Roman" w:hAnsi="Times New Roman" w:cs="Times New Roman"/>
                    <w:color w:val="000000"/>
                    <w:sz w:val="18"/>
                    <w:szCs w:val="18"/>
                  </w:rPr>
                </w:pPr>
                <w:r>
                  <w:rPr>
                    <w:rFonts w:hint="default" w:ascii="Times New Roman" w:hAnsi="Times New Roman" w:cs="Times New Roman"/>
                    <w:sz w:val="18"/>
                    <w:szCs w:val="18"/>
                  </w:rPr>
                  <w:t>16,200,000.00</w:t>
                </w:r>
              </w:p>
            </w:tc>
          </w:tr>
        </w:tbl>
        <w:p>
          <w:pPr>
            <w:rPr>
              <w:rFonts w:hint="eastAsia"/>
              <w:szCs w:val="21"/>
            </w:rPr>
          </w:pPr>
        </w:p>
      </w:sdtContent>
    </w:sdt>
    <w:p>
      <w:pPr>
        <w:rPr>
          <w:rFonts w:hint="eastAsia"/>
          <w:szCs w:val="21"/>
        </w:rPr>
      </w:pPr>
    </w:p>
    <w:bookmarkEnd w:id="384"/>
    <w:p>
      <w:pPr>
        <w:pStyle w:val="6"/>
        <w:numPr>
          <w:ilvl w:val="0"/>
          <w:numId w:val="143"/>
        </w:numPr>
      </w:pPr>
      <w:r>
        <w:rPr>
          <w:rFonts w:hint="eastAsia" w:ascii="宋体" w:hAnsi="宋体"/>
          <w:szCs w:val="21"/>
        </w:rPr>
        <w:t>其他</w:t>
      </w:r>
    </w:p>
    <w:sdt>
      <w:sdtPr>
        <w:rPr>
          <w:rFonts w:hint="eastAsia"/>
          <w:szCs w:val="21"/>
        </w:rPr>
        <w:alias w:val="是否适用：母公司会计报表附注的其他说明事项[双击切换]"/>
        <w:tag w:val="_GBC_da1bbbf487cd4e98b945920735517f12"/>
        <w:id w:val="2772"/>
        <w:placeholder>
          <w:docPart w:val="GBC22222222222222222222222222222"/>
        </w:placeholder>
      </w:sdtPr>
      <w:sdtEndPr>
        <w:rPr>
          <w:rFonts w:hint="eastAsia"/>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ind w:right="-1594" w:rightChars="-759"/>
        <w:rPr>
          <w:rFonts w:hint="eastAsia"/>
          <w:szCs w:val="21"/>
        </w:rPr>
      </w:pPr>
    </w:p>
    <w:p>
      <w:pPr>
        <w:pStyle w:val="5"/>
        <w:numPr>
          <w:ilvl w:val="0"/>
          <w:numId w:val="63"/>
        </w:numPr>
        <w:rPr>
          <w:rFonts w:hint="eastAsia" w:ascii="宋体" w:hAnsi="宋体"/>
        </w:rPr>
      </w:pPr>
      <w:r>
        <w:rPr>
          <w:rFonts w:hint="eastAsia"/>
        </w:rPr>
        <w:t>补充资料</w:t>
      </w:r>
    </w:p>
    <w:p>
      <w:pPr>
        <w:pStyle w:val="6"/>
        <w:numPr>
          <w:ilvl w:val="0"/>
          <w:numId w:val="150"/>
        </w:numPr>
        <w:rPr>
          <w:rFonts w:hint="eastAsia" w:ascii="宋体" w:hAnsi="宋体"/>
          <w:szCs w:val="21"/>
        </w:rPr>
      </w:pPr>
      <w:bookmarkStart w:id="386" w:name="_Hlk152579827"/>
      <w:bookmarkStart w:id="387" w:name="_Hlk535584690"/>
      <w:r>
        <w:rPr>
          <w:rFonts w:hint="eastAsia" w:ascii="宋体" w:hAnsi="宋体"/>
          <w:szCs w:val="21"/>
        </w:rPr>
        <w:t>当期非经常性损益明细表</w:t>
      </w:r>
    </w:p>
    <w:sdt>
      <w:sdtPr>
        <w:alias w:val="是否适用：当期非经常性损益明细表[双击切换]"/>
        <w:tag w:val="_GBC_b3c7aec730db408a9d46da725d5662b4"/>
        <w:id w:val="2773"/>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hint="eastAsia"/>
          <w:szCs w:val="21"/>
        </w:rPr>
      </w:pPr>
      <w:r>
        <w:rPr>
          <w:rFonts w:hint="eastAsia"/>
          <w:szCs w:val="21"/>
        </w:rPr>
        <w:t>单位：</w:t>
      </w:r>
      <w:sdt>
        <w:sdtPr>
          <w:rPr>
            <w:rFonts w:hint="eastAsia"/>
            <w:szCs w:val="21"/>
          </w:rPr>
          <w:alias w:val="单位：扣除非经常性损益项目和金额"/>
          <w:tag w:val="_GBC_63d386bc1f1d45a9803caa6346ef271f"/>
          <w:id w:val="277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fb530451edb743d2bcc0dacb892d672d"/>
          <w:id w:val="277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bookmarkEnd w:id="386"/>
    <w:bookmarkEnd w:id="387"/>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81"/>
        <w:gridCol w:w="2190"/>
        <w:gridCol w:w="2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2882777d10a4346880b6d11ab006214"/>
            <w:id w:val="2776"/>
          </w:sdtPr>
          <w:sdtContent>
            <w:tc>
              <w:tcPr>
                <w:tcW w:w="2474" w:type="pct"/>
                <w:vAlign w:val="center"/>
              </w:tcPr>
              <w:p>
                <w:pPr>
                  <w:pStyle w:val="54"/>
                  <w:ind w:firstLine="0" w:firstLineChars="0"/>
                  <w:jc w:val="center"/>
                  <w:rPr>
                    <w:rFonts w:hint="eastAsia" w:ascii="宋体" w:hAnsi="宋体"/>
                    <w:szCs w:val="21"/>
                  </w:rPr>
                </w:pPr>
                <w:bookmarkStart w:id="388" w:name="_Hlk154752626"/>
                <w:r>
                  <w:rPr>
                    <w:rFonts w:hint="eastAsia" w:ascii="宋体" w:hAnsi="宋体"/>
                    <w:szCs w:val="21"/>
                  </w:rPr>
                  <w:t>项目</w:t>
                </w:r>
              </w:p>
            </w:tc>
          </w:sdtContent>
        </w:sdt>
        <w:sdt>
          <w:sdtPr>
            <w:tag w:val="_PLD_1f5c769dc7ea434a90d739329712e1ed"/>
            <w:id w:val="2777"/>
          </w:sdtPr>
          <w:sdtContent>
            <w:tc>
              <w:tcPr>
                <w:tcW w:w="1209" w:type="pct"/>
                <w:vAlign w:val="center"/>
              </w:tcPr>
              <w:p>
                <w:pPr>
                  <w:pStyle w:val="54"/>
                  <w:ind w:firstLine="0" w:firstLineChars="0"/>
                  <w:jc w:val="center"/>
                  <w:rPr>
                    <w:rFonts w:hint="eastAsia" w:ascii="宋体" w:hAnsi="宋体"/>
                    <w:szCs w:val="21"/>
                  </w:rPr>
                </w:pPr>
                <w:r>
                  <w:rPr>
                    <w:rFonts w:hint="eastAsia" w:ascii="宋体" w:hAnsi="宋体"/>
                    <w:szCs w:val="21"/>
                  </w:rPr>
                  <w:t>金额</w:t>
                </w:r>
              </w:p>
            </w:tc>
          </w:sdtContent>
        </w:sdt>
        <w:sdt>
          <w:sdtPr>
            <w:tag w:val="_PLD_e78492b22a7c4b8aa4989eb26eb4c98c"/>
            <w:id w:val="2778"/>
          </w:sdtPr>
          <w:sdtContent>
            <w:tc>
              <w:tcPr>
                <w:tcW w:w="1313" w:type="pct"/>
                <w:vAlign w:val="center"/>
              </w:tcPr>
              <w:p>
                <w:pPr>
                  <w:pStyle w:val="54"/>
                  <w:ind w:firstLine="0" w:firstLineChars="0"/>
                  <w:jc w:val="center"/>
                  <w:rPr>
                    <w:rFonts w:hint="eastAsia" w:ascii="宋体" w:hAnsi="宋体"/>
                    <w:szCs w:val="21"/>
                  </w:rPr>
                </w:pPr>
                <w:r>
                  <w:rPr>
                    <w:rFonts w:hint="eastAsia" w:ascii="宋体" w:hAnsi="宋体"/>
                    <w:szCs w:val="21"/>
                  </w:rPr>
                  <w:t>说明</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54"/>
              <w:ind w:firstLine="0" w:firstLineChars="0"/>
              <w:jc w:val="left"/>
              <w:rPr>
                <w:szCs w:val="21"/>
              </w:rPr>
            </w:pPr>
            <w:r>
              <w:rPr>
                <w:szCs w:val="21"/>
              </w:rPr>
              <w:t>非流动</w:t>
            </w:r>
            <w:r>
              <w:rPr>
                <w:rFonts w:hint="eastAsia"/>
                <w:szCs w:val="21"/>
              </w:rPr>
              <w:t>性</w:t>
            </w:r>
            <w:r>
              <w:rPr>
                <w:szCs w:val="21"/>
              </w:rPr>
              <w:t>资产处置损益</w:t>
            </w:r>
            <w:r>
              <w:rPr>
                <w:rFonts w:hint="eastAsia"/>
                <w:szCs w:val="21"/>
              </w:rPr>
              <w:t>，包括已计提资产减值准备的冲销部分</w:t>
            </w:r>
          </w:p>
        </w:tc>
        <w:tc>
          <w:tcPr>
            <w:tcW w:w="1209" w:type="pct"/>
            <w:vAlign w:val="center"/>
          </w:tcPr>
          <w:p>
            <w:pPr>
              <w:widowControl w:val="0"/>
              <w:jc w:val="right"/>
              <w:rPr>
                <w:rFonts w:hint="eastAsia"/>
                <w:szCs w:val="21"/>
              </w:rPr>
            </w:pPr>
            <w:r>
              <w:rPr>
                <w:rFonts w:hint="eastAsia"/>
                <w:szCs w:val="21"/>
              </w:rPr>
              <w:t>　</w:t>
            </w:r>
          </w:p>
        </w:tc>
        <w:tc>
          <w:tcPr>
            <w:tcW w:w="1313" w:type="pct"/>
            <w:vAlign w:val="center"/>
          </w:tcPr>
          <w:p>
            <w:pPr>
              <w:widowControl w:val="0"/>
              <w:jc w:val="both"/>
              <w:rPr>
                <w:rFonts w:hint="eastAsia"/>
                <w:szCs w:val="21"/>
              </w:rPr>
            </w:pPr>
            <w:r>
              <w:rPr>
                <w:rFonts w:hint="eastAsia"/>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54"/>
              <w:ind w:firstLine="0" w:firstLineChars="0"/>
              <w:jc w:val="left"/>
              <w:rPr>
                <w:szCs w:val="21"/>
              </w:rPr>
            </w:pPr>
            <w:r>
              <w:rPr>
                <w:szCs w:val="21"/>
              </w:rPr>
              <w:t>计入当期损益的政府补助</w:t>
            </w:r>
            <w:r>
              <w:rPr>
                <w:rFonts w:hint="eastAsia"/>
                <w:szCs w:val="21"/>
              </w:rPr>
              <w:t>，但与公司正常经营业务密切相关、符合国家政策规定、按照确定的标准享有、对公司损益产生持续影响的政府补助除外</w:t>
            </w:r>
          </w:p>
        </w:tc>
        <w:tc>
          <w:tcPr>
            <w:tcW w:w="1209"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color w:val="auto"/>
                <w:szCs w:val="21"/>
              </w:rPr>
              <w:t>8,737,465.60</w:t>
            </w:r>
          </w:p>
        </w:tc>
        <w:tc>
          <w:tcPr>
            <w:tcW w:w="1313" w:type="pct"/>
            <w:vAlign w:val="center"/>
          </w:tcPr>
          <w:p>
            <w:pPr>
              <w:widowControl w:val="0"/>
              <w:jc w:val="both"/>
              <w:rPr>
                <w:rFonts w:hint="eastAsia"/>
                <w:szCs w:val="21"/>
              </w:rPr>
            </w:pPr>
            <w:r>
              <w:rPr>
                <w:rFonts w:hint="eastAsia"/>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54"/>
              <w:ind w:firstLine="0" w:firstLineChars="0"/>
              <w:jc w:val="left"/>
            </w:pPr>
            <w:r>
              <w:rPr>
                <w:rFonts w:hint="eastAsia"/>
              </w:rPr>
              <w:t>除同公司正常经营业务相关的有效套期保值业务外，</w:t>
            </w:r>
            <w:r>
              <w:t>非金融企业持有金融资产和金融负债产生的公允价值变动损益以及处置金融资产和金融负债产生的损益</w:t>
            </w:r>
          </w:p>
        </w:tc>
        <w:tc>
          <w:tcPr>
            <w:tcW w:w="1209"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color w:val="auto"/>
              </w:rPr>
              <w:t>87,741,824.53</w:t>
            </w:r>
          </w:p>
        </w:tc>
        <w:tc>
          <w:tcPr>
            <w:tcW w:w="1313" w:type="pct"/>
            <w:vAlign w:val="center"/>
          </w:tcPr>
          <w:p>
            <w:pPr>
              <w:widowControl w:val="0"/>
              <w:jc w:val="both"/>
              <w:rPr>
                <w:rFonts w:hint="eastAsia"/>
                <w:szCs w:val="21"/>
              </w:rPr>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74" w:type="pct"/>
          </w:tcPr>
          <w:p>
            <w:pPr>
              <w:pStyle w:val="54"/>
              <w:ind w:firstLine="0" w:firstLineChars="0"/>
              <w:jc w:val="left"/>
              <w:rPr>
                <w:szCs w:val="21"/>
              </w:rPr>
            </w:pPr>
            <w:r>
              <w:rPr>
                <w:szCs w:val="21"/>
              </w:rPr>
              <w:t>计入当期损益的对非金融企业收取的资金占用费</w:t>
            </w:r>
          </w:p>
        </w:tc>
        <w:tc>
          <w:tcPr>
            <w:tcW w:w="1209" w:type="pct"/>
            <w:vAlign w:val="center"/>
          </w:tcPr>
          <w:p>
            <w:pPr>
              <w:widowControl w:val="0"/>
              <w:jc w:val="right"/>
              <w:rPr>
                <w:rFonts w:hint="eastAsia"/>
                <w:szCs w:val="21"/>
              </w:rPr>
            </w:pPr>
            <w:r>
              <w:rPr>
                <w:rFonts w:hint="eastAsia"/>
                <w:szCs w:val="21"/>
              </w:rPr>
              <w:t>　</w:t>
            </w:r>
          </w:p>
        </w:tc>
        <w:tc>
          <w:tcPr>
            <w:tcW w:w="1313" w:type="pct"/>
            <w:vAlign w:val="center"/>
          </w:tcPr>
          <w:p>
            <w:pPr>
              <w:widowControl w:val="0"/>
              <w:jc w:val="both"/>
              <w:rPr>
                <w:rFonts w:hint="eastAsia"/>
                <w:szCs w:val="21"/>
              </w:rPr>
            </w:pPr>
            <w:r>
              <w:rPr>
                <w:rFonts w:hint="eastAsia"/>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54"/>
              <w:ind w:firstLine="0" w:firstLineChars="0"/>
              <w:jc w:val="left"/>
              <w:rPr>
                <w:szCs w:val="21"/>
              </w:rPr>
            </w:pPr>
            <w:r>
              <w:rPr>
                <w:szCs w:val="21"/>
              </w:rPr>
              <w:t>委托他人投资或管理资产的损益</w:t>
            </w:r>
          </w:p>
        </w:tc>
        <w:tc>
          <w:tcPr>
            <w:tcW w:w="1209" w:type="pct"/>
            <w:vAlign w:val="center"/>
          </w:tcPr>
          <w:p>
            <w:pPr>
              <w:widowControl w:val="0"/>
              <w:jc w:val="right"/>
              <w:rPr>
                <w:rFonts w:hint="eastAsia"/>
                <w:szCs w:val="21"/>
              </w:rPr>
            </w:pPr>
            <w:r>
              <w:rPr>
                <w:rFonts w:hint="eastAsia"/>
                <w:szCs w:val="21"/>
              </w:rPr>
              <w:t>　</w:t>
            </w:r>
          </w:p>
        </w:tc>
        <w:tc>
          <w:tcPr>
            <w:tcW w:w="1313" w:type="pct"/>
            <w:vAlign w:val="center"/>
          </w:tcPr>
          <w:p>
            <w:pPr>
              <w:widowControl w:val="0"/>
              <w:jc w:val="both"/>
              <w:rPr>
                <w:rFonts w:hint="eastAsia"/>
                <w:szCs w:val="21"/>
              </w:rPr>
            </w:pPr>
            <w:r>
              <w:rPr>
                <w:rFonts w:hint="eastAsia"/>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54"/>
              <w:ind w:firstLine="0" w:firstLineChars="0"/>
              <w:jc w:val="left"/>
              <w:rPr>
                <w:szCs w:val="21"/>
              </w:rPr>
            </w:pPr>
            <w:r>
              <w:rPr>
                <w:szCs w:val="21"/>
              </w:rPr>
              <w:t>对外委托贷款取得的损益</w:t>
            </w:r>
          </w:p>
        </w:tc>
        <w:tc>
          <w:tcPr>
            <w:tcW w:w="1209" w:type="pct"/>
            <w:vAlign w:val="center"/>
          </w:tcPr>
          <w:p>
            <w:pPr>
              <w:widowControl w:val="0"/>
              <w:jc w:val="right"/>
              <w:rPr>
                <w:rFonts w:hint="eastAsia"/>
                <w:szCs w:val="21"/>
              </w:rPr>
            </w:pPr>
            <w:r>
              <w:rPr>
                <w:rFonts w:hint="eastAsia"/>
                <w:szCs w:val="21"/>
              </w:rPr>
              <w:t>　</w:t>
            </w:r>
          </w:p>
        </w:tc>
        <w:tc>
          <w:tcPr>
            <w:tcW w:w="1313" w:type="pct"/>
            <w:vAlign w:val="center"/>
          </w:tcPr>
          <w:p>
            <w:pPr>
              <w:widowControl w:val="0"/>
              <w:jc w:val="both"/>
              <w:rPr>
                <w:rFonts w:hint="eastAsia"/>
                <w:szCs w:val="21"/>
              </w:rPr>
            </w:pPr>
            <w:r>
              <w:rPr>
                <w:rFonts w:hint="eastAsia"/>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54"/>
              <w:ind w:firstLine="0" w:firstLineChars="0"/>
              <w:jc w:val="left"/>
              <w:rPr>
                <w:szCs w:val="21"/>
              </w:rPr>
            </w:pPr>
            <w:r>
              <w:rPr>
                <w:szCs w:val="21"/>
              </w:rPr>
              <w:t>因不可抗力因</w:t>
            </w:r>
            <w:r>
              <w:rPr>
                <w:rFonts w:hint="eastAsia"/>
                <w:szCs w:val="21"/>
              </w:rPr>
              <w:t>素，如遭受自然灾害而产生的各项资产损失</w:t>
            </w:r>
          </w:p>
        </w:tc>
        <w:tc>
          <w:tcPr>
            <w:tcW w:w="1209" w:type="pct"/>
            <w:vAlign w:val="center"/>
          </w:tcPr>
          <w:p>
            <w:pPr>
              <w:widowControl w:val="0"/>
              <w:jc w:val="right"/>
              <w:rPr>
                <w:rFonts w:hint="eastAsia"/>
                <w:szCs w:val="21"/>
              </w:rPr>
            </w:pPr>
            <w:r>
              <w:rPr>
                <w:rFonts w:hint="eastAsia"/>
                <w:szCs w:val="21"/>
              </w:rPr>
              <w:t>　</w:t>
            </w:r>
          </w:p>
        </w:tc>
        <w:tc>
          <w:tcPr>
            <w:tcW w:w="1313" w:type="pct"/>
            <w:vAlign w:val="center"/>
          </w:tcPr>
          <w:p>
            <w:pPr>
              <w:widowControl w:val="0"/>
              <w:jc w:val="both"/>
              <w:rPr>
                <w:rFonts w:hint="eastAsia"/>
                <w:szCs w:val="21"/>
              </w:rPr>
            </w:pPr>
            <w:r>
              <w:rPr>
                <w:rFonts w:hint="eastAsia"/>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54"/>
              <w:ind w:firstLine="0" w:firstLineChars="0"/>
              <w:jc w:val="left"/>
            </w:pPr>
            <w:r>
              <w:rPr>
                <w:rFonts w:hint="eastAsia"/>
              </w:rPr>
              <w:t>单独进行减值测试的应收款项减值准备转回</w:t>
            </w:r>
          </w:p>
        </w:tc>
        <w:tc>
          <w:tcPr>
            <w:tcW w:w="1209" w:type="pct"/>
            <w:vAlign w:val="center"/>
          </w:tcPr>
          <w:p>
            <w:pPr>
              <w:widowControl w:val="0"/>
              <w:jc w:val="right"/>
              <w:rPr>
                <w:rFonts w:hint="eastAsia"/>
                <w:szCs w:val="21"/>
              </w:rPr>
            </w:pPr>
            <w:r>
              <w:rPr>
                <w:rFonts w:hint="eastAsia"/>
              </w:rPr>
              <w:t>　</w:t>
            </w:r>
          </w:p>
        </w:tc>
        <w:tc>
          <w:tcPr>
            <w:tcW w:w="1313" w:type="pct"/>
            <w:vAlign w:val="center"/>
          </w:tcPr>
          <w:p>
            <w:pPr>
              <w:widowControl w:val="0"/>
              <w:jc w:val="both"/>
              <w:rPr>
                <w:rFonts w:hint="eastAsia"/>
                <w:szCs w:val="21"/>
              </w:rPr>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74" w:type="pct"/>
          </w:tcPr>
          <w:p>
            <w:pPr>
              <w:pStyle w:val="54"/>
              <w:ind w:firstLine="0" w:firstLineChars="0"/>
              <w:jc w:val="left"/>
              <w:rPr>
                <w:szCs w:val="21"/>
              </w:rPr>
            </w:pPr>
            <w:r>
              <w:rPr>
                <w:szCs w:val="21"/>
              </w:rPr>
              <w:t>企业取得子公司、联营企业及合营企业的投资成本小于取得投资时应享有被投资单位可辨认净资产公允价值产生的收益</w:t>
            </w:r>
          </w:p>
        </w:tc>
        <w:tc>
          <w:tcPr>
            <w:tcW w:w="1209" w:type="pct"/>
            <w:vAlign w:val="center"/>
          </w:tcPr>
          <w:p>
            <w:pPr>
              <w:widowControl w:val="0"/>
              <w:jc w:val="right"/>
              <w:rPr>
                <w:rFonts w:hint="eastAsia"/>
                <w:szCs w:val="21"/>
              </w:rPr>
            </w:pPr>
            <w:r>
              <w:rPr>
                <w:rFonts w:hint="eastAsia"/>
                <w:szCs w:val="21"/>
              </w:rPr>
              <w:t>　</w:t>
            </w:r>
          </w:p>
        </w:tc>
        <w:tc>
          <w:tcPr>
            <w:tcW w:w="1313" w:type="pct"/>
            <w:vAlign w:val="center"/>
          </w:tcPr>
          <w:p>
            <w:pPr>
              <w:widowControl w:val="0"/>
              <w:jc w:val="both"/>
              <w:rPr>
                <w:rFonts w:hint="eastAsia"/>
                <w:szCs w:val="21"/>
              </w:rPr>
            </w:pPr>
            <w:r>
              <w:rPr>
                <w:rFonts w:hint="eastAsia"/>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54"/>
              <w:ind w:firstLine="0" w:firstLineChars="0"/>
              <w:jc w:val="left"/>
              <w:rPr>
                <w:szCs w:val="21"/>
              </w:rPr>
            </w:pPr>
            <w:r>
              <w:rPr>
                <w:szCs w:val="21"/>
              </w:rPr>
              <w:t>同一控制下企业合并产生的子公司期初至合并日的当期净损益</w:t>
            </w:r>
          </w:p>
        </w:tc>
        <w:tc>
          <w:tcPr>
            <w:tcW w:w="1209" w:type="pct"/>
            <w:vAlign w:val="center"/>
          </w:tcPr>
          <w:p>
            <w:pPr>
              <w:widowControl w:val="0"/>
              <w:jc w:val="right"/>
              <w:rPr>
                <w:rFonts w:hint="eastAsia"/>
                <w:szCs w:val="21"/>
              </w:rPr>
            </w:pPr>
            <w:r>
              <w:rPr>
                <w:rFonts w:hint="eastAsia"/>
                <w:szCs w:val="21"/>
              </w:rPr>
              <w:t>　</w:t>
            </w:r>
          </w:p>
        </w:tc>
        <w:tc>
          <w:tcPr>
            <w:tcW w:w="1313" w:type="pct"/>
            <w:vAlign w:val="center"/>
          </w:tcPr>
          <w:p>
            <w:pPr>
              <w:widowControl w:val="0"/>
              <w:jc w:val="both"/>
              <w:rPr>
                <w:rFonts w:hint="eastAsia"/>
                <w:szCs w:val="21"/>
              </w:rPr>
            </w:pPr>
            <w:r>
              <w:rPr>
                <w:rFonts w:hint="eastAsia"/>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54"/>
              <w:ind w:firstLine="0" w:firstLineChars="0"/>
              <w:jc w:val="left"/>
              <w:rPr>
                <w:szCs w:val="21"/>
              </w:rPr>
            </w:pPr>
            <w:r>
              <w:rPr>
                <w:szCs w:val="21"/>
              </w:rPr>
              <w:t>非货币性资产交换损益</w:t>
            </w:r>
          </w:p>
        </w:tc>
        <w:tc>
          <w:tcPr>
            <w:tcW w:w="1209" w:type="pct"/>
            <w:vAlign w:val="center"/>
          </w:tcPr>
          <w:p>
            <w:pPr>
              <w:widowControl w:val="0"/>
              <w:jc w:val="right"/>
              <w:rPr>
                <w:rFonts w:hint="eastAsia"/>
                <w:szCs w:val="21"/>
              </w:rPr>
            </w:pPr>
            <w:r>
              <w:rPr>
                <w:rFonts w:hint="eastAsia"/>
                <w:szCs w:val="21"/>
              </w:rPr>
              <w:t>　</w:t>
            </w:r>
          </w:p>
        </w:tc>
        <w:tc>
          <w:tcPr>
            <w:tcW w:w="1313" w:type="pct"/>
            <w:vAlign w:val="center"/>
          </w:tcPr>
          <w:p>
            <w:pPr>
              <w:widowControl w:val="0"/>
              <w:jc w:val="both"/>
              <w:rPr>
                <w:rFonts w:hint="eastAsia"/>
                <w:szCs w:val="21"/>
              </w:rPr>
            </w:pPr>
            <w:r>
              <w:rPr>
                <w:rFonts w:hint="eastAsia"/>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54"/>
              <w:ind w:firstLine="0" w:firstLineChars="0"/>
              <w:jc w:val="left"/>
              <w:rPr>
                <w:szCs w:val="21"/>
              </w:rPr>
            </w:pPr>
            <w:r>
              <w:rPr>
                <w:szCs w:val="21"/>
              </w:rPr>
              <w:t>债务重组损益</w:t>
            </w:r>
          </w:p>
        </w:tc>
        <w:tc>
          <w:tcPr>
            <w:tcW w:w="1209" w:type="pct"/>
            <w:vAlign w:val="center"/>
          </w:tcPr>
          <w:p>
            <w:pPr>
              <w:widowControl w:val="0"/>
              <w:jc w:val="right"/>
              <w:rPr>
                <w:rFonts w:hint="eastAsia"/>
                <w:szCs w:val="21"/>
              </w:rPr>
            </w:pPr>
            <w:r>
              <w:rPr>
                <w:rFonts w:hint="eastAsia"/>
                <w:szCs w:val="21"/>
              </w:rPr>
              <w:t>　</w:t>
            </w:r>
          </w:p>
        </w:tc>
        <w:tc>
          <w:tcPr>
            <w:tcW w:w="1313" w:type="pct"/>
            <w:vAlign w:val="center"/>
          </w:tcPr>
          <w:p>
            <w:pPr>
              <w:widowControl w:val="0"/>
              <w:jc w:val="both"/>
              <w:rPr>
                <w:rFonts w:hint="eastAsia"/>
                <w:szCs w:val="21"/>
              </w:rPr>
            </w:pPr>
            <w:r>
              <w:rPr>
                <w:rFonts w:hint="eastAsia"/>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54"/>
              <w:ind w:firstLine="0" w:firstLineChars="0"/>
              <w:jc w:val="left"/>
              <w:rPr>
                <w:szCs w:val="21"/>
              </w:rPr>
            </w:pPr>
            <w:r>
              <w:rPr>
                <w:szCs w:val="21"/>
              </w:rPr>
              <w:t>企业</w:t>
            </w:r>
            <w:r>
              <w:rPr>
                <w:rFonts w:hint="eastAsia"/>
                <w:szCs w:val="21"/>
              </w:rPr>
              <w:t>因相关经营活动不再持续而发生的一次性费用，如安置职工的支出等</w:t>
            </w:r>
          </w:p>
        </w:tc>
        <w:tc>
          <w:tcPr>
            <w:tcW w:w="1209" w:type="pct"/>
            <w:vAlign w:val="center"/>
          </w:tcPr>
          <w:p>
            <w:pPr>
              <w:widowControl w:val="0"/>
              <w:jc w:val="right"/>
              <w:rPr>
                <w:rFonts w:hint="eastAsia"/>
                <w:szCs w:val="21"/>
              </w:rPr>
            </w:pPr>
            <w:r>
              <w:rPr>
                <w:rFonts w:hint="eastAsia"/>
                <w:szCs w:val="21"/>
              </w:rPr>
              <w:t>　</w:t>
            </w:r>
          </w:p>
        </w:tc>
        <w:tc>
          <w:tcPr>
            <w:tcW w:w="1313" w:type="pct"/>
            <w:vAlign w:val="center"/>
          </w:tcPr>
          <w:p>
            <w:pPr>
              <w:widowControl w:val="0"/>
              <w:jc w:val="both"/>
              <w:rPr>
                <w:rFonts w:hint="eastAsia"/>
                <w:szCs w:val="21"/>
              </w:rPr>
            </w:pPr>
            <w:r>
              <w:rPr>
                <w:rFonts w:hint="eastAsia"/>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54"/>
              <w:ind w:firstLine="0" w:firstLineChars="0"/>
              <w:jc w:val="left"/>
              <w:rPr>
                <w:szCs w:val="21"/>
              </w:rPr>
            </w:pPr>
            <w:r>
              <w:rPr>
                <w:szCs w:val="21"/>
              </w:rPr>
              <w:t>因税收、会计等法律、法规</w:t>
            </w:r>
            <w:r>
              <w:rPr>
                <w:rFonts w:hint="eastAsia"/>
                <w:szCs w:val="21"/>
              </w:rPr>
              <w:t>的调整对当期损益产生的一次性影响</w:t>
            </w:r>
          </w:p>
        </w:tc>
        <w:tc>
          <w:tcPr>
            <w:tcW w:w="1209" w:type="pct"/>
            <w:vAlign w:val="center"/>
          </w:tcPr>
          <w:p>
            <w:pPr>
              <w:widowControl w:val="0"/>
              <w:jc w:val="right"/>
              <w:rPr>
                <w:rFonts w:hint="eastAsia"/>
                <w:szCs w:val="21"/>
              </w:rPr>
            </w:pPr>
            <w:r>
              <w:rPr>
                <w:rFonts w:hint="eastAsia"/>
                <w:szCs w:val="21"/>
              </w:rPr>
              <w:t>　</w:t>
            </w:r>
          </w:p>
        </w:tc>
        <w:tc>
          <w:tcPr>
            <w:tcW w:w="1313" w:type="pct"/>
            <w:vAlign w:val="center"/>
          </w:tcPr>
          <w:p>
            <w:pPr>
              <w:widowControl w:val="0"/>
              <w:jc w:val="both"/>
              <w:rPr>
                <w:rFonts w:hint="eastAsia"/>
                <w:szCs w:val="21"/>
              </w:rPr>
            </w:pPr>
            <w:r>
              <w:rPr>
                <w:rFonts w:hint="eastAsia"/>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54"/>
              <w:ind w:firstLine="0" w:firstLineChars="0"/>
              <w:jc w:val="left"/>
            </w:pPr>
            <w:r>
              <w:t>因取消、修改股权激励计划一次性确认的股份支付费用</w:t>
            </w:r>
          </w:p>
        </w:tc>
        <w:tc>
          <w:tcPr>
            <w:tcW w:w="1209" w:type="pct"/>
            <w:vAlign w:val="center"/>
          </w:tcPr>
          <w:p>
            <w:pPr>
              <w:widowControl w:val="0"/>
              <w:jc w:val="right"/>
              <w:rPr>
                <w:rFonts w:hint="eastAsia"/>
                <w:szCs w:val="21"/>
              </w:rPr>
            </w:pPr>
            <w:r>
              <w:rPr>
                <w:rFonts w:hint="eastAsia"/>
              </w:rPr>
              <w:t>　</w:t>
            </w:r>
          </w:p>
        </w:tc>
        <w:tc>
          <w:tcPr>
            <w:tcW w:w="1313" w:type="pct"/>
            <w:vAlign w:val="center"/>
          </w:tcPr>
          <w:p>
            <w:pPr>
              <w:widowControl w:val="0"/>
              <w:jc w:val="both"/>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54"/>
              <w:ind w:firstLine="0" w:firstLineChars="0"/>
              <w:jc w:val="left"/>
            </w:pPr>
            <w:r>
              <w:t>对于现金结算的股份支付，在可行权日之后，应付职工薪酬的公允价值变动产生的损益</w:t>
            </w:r>
          </w:p>
        </w:tc>
        <w:tc>
          <w:tcPr>
            <w:tcW w:w="1209" w:type="pct"/>
            <w:vAlign w:val="center"/>
          </w:tcPr>
          <w:p>
            <w:pPr>
              <w:widowControl w:val="0"/>
              <w:jc w:val="right"/>
              <w:rPr>
                <w:rFonts w:hint="eastAsia"/>
                <w:szCs w:val="21"/>
              </w:rPr>
            </w:pPr>
            <w:r>
              <w:rPr>
                <w:rFonts w:hint="eastAsia"/>
              </w:rPr>
              <w:t>　</w:t>
            </w:r>
          </w:p>
        </w:tc>
        <w:tc>
          <w:tcPr>
            <w:tcW w:w="1313" w:type="pct"/>
            <w:vAlign w:val="center"/>
          </w:tcPr>
          <w:p>
            <w:pPr>
              <w:widowControl w:val="0"/>
              <w:jc w:val="both"/>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54"/>
              <w:ind w:firstLine="0" w:firstLineChars="0"/>
              <w:jc w:val="left"/>
              <w:rPr>
                <w:szCs w:val="21"/>
              </w:rPr>
            </w:pPr>
            <w:r>
              <w:rPr>
                <w:szCs w:val="21"/>
              </w:rPr>
              <w:t>采用公允价值模式进行后续计量的投资性房地产公允价值变动产生的损益</w:t>
            </w:r>
          </w:p>
        </w:tc>
        <w:tc>
          <w:tcPr>
            <w:tcW w:w="1209" w:type="pct"/>
            <w:vAlign w:val="center"/>
          </w:tcPr>
          <w:p>
            <w:pPr>
              <w:widowControl w:val="0"/>
              <w:jc w:val="right"/>
              <w:rPr>
                <w:rFonts w:hint="eastAsia"/>
                <w:szCs w:val="21"/>
              </w:rPr>
            </w:pPr>
            <w:r>
              <w:rPr>
                <w:rFonts w:hint="eastAsia"/>
                <w:szCs w:val="21"/>
              </w:rPr>
              <w:t>　</w:t>
            </w:r>
          </w:p>
        </w:tc>
        <w:tc>
          <w:tcPr>
            <w:tcW w:w="1313" w:type="pct"/>
            <w:vAlign w:val="center"/>
          </w:tcPr>
          <w:p>
            <w:pPr>
              <w:widowControl w:val="0"/>
              <w:jc w:val="both"/>
              <w:rPr>
                <w:rFonts w:hint="eastAsia"/>
                <w:szCs w:val="21"/>
              </w:rPr>
            </w:pPr>
            <w:r>
              <w:rPr>
                <w:rFonts w:hint="eastAsia"/>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54"/>
              <w:ind w:firstLine="0" w:firstLineChars="0"/>
              <w:jc w:val="left"/>
              <w:rPr>
                <w:szCs w:val="21"/>
              </w:rPr>
            </w:pPr>
            <w:r>
              <w:rPr>
                <w:rFonts w:hint="eastAsia"/>
                <w:szCs w:val="21"/>
              </w:rPr>
              <w:t>交易价格显失公允的交易产生的收益</w:t>
            </w:r>
          </w:p>
        </w:tc>
        <w:tc>
          <w:tcPr>
            <w:tcW w:w="1209" w:type="pct"/>
            <w:vAlign w:val="center"/>
          </w:tcPr>
          <w:p>
            <w:pPr>
              <w:widowControl w:val="0"/>
              <w:jc w:val="right"/>
              <w:rPr>
                <w:rFonts w:hint="eastAsia"/>
                <w:szCs w:val="21"/>
              </w:rPr>
            </w:pPr>
            <w:r>
              <w:rPr>
                <w:rFonts w:hint="eastAsia"/>
                <w:szCs w:val="21"/>
              </w:rPr>
              <w:t>　</w:t>
            </w:r>
          </w:p>
        </w:tc>
        <w:tc>
          <w:tcPr>
            <w:tcW w:w="1313" w:type="pct"/>
            <w:vAlign w:val="center"/>
          </w:tcPr>
          <w:p>
            <w:pPr>
              <w:widowControl w:val="0"/>
              <w:jc w:val="both"/>
              <w:rPr>
                <w:rFonts w:hint="eastAsia"/>
                <w:szCs w:val="21"/>
              </w:rPr>
            </w:pPr>
            <w:r>
              <w:rPr>
                <w:rFonts w:hint="eastAsia"/>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54"/>
              <w:ind w:firstLine="0" w:firstLineChars="0"/>
              <w:jc w:val="left"/>
              <w:rPr>
                <w:szCs w:val="21"/>
              </w:rPr>
            </w:pPr>
            <w:r>
              <w:rPr>
                <w:szCs w:val="21"/>
              </w:rPr>
              <w:t>与公司正常经营业务无关的或有事项产生的损益</w:t>
            </w:r>
          </w:p>
        </w:tc>
        <w:tc>
          <w:tcPr>
            <w:tcW w:w="1209" w:type="pct"/>
            <w:vAlign w:val="center"/>
          </w:tcPr>
          <w:p>
            <w:pPr>
              <w:widowControl w:val="0"/>
              <w:jc w:val="right"/>
              <w:rPr>
                <w:rFonts w:hint="eastAsia"/>
                <w:szCs w:val="21"/>
              </w:rPr>
            </w:pPr>
            <w:r>
              <w:rPr>
                <w:rFonts w:hint="eastAsia"/>
                <w:szCs w:val="21"/>
              </w:rPr>
              <w:t>　</w:t>
            </w:r>
          </w:p>
        </w:tc>
        <w:tc>
          <w:tcPr>
            <w:tcW w:w="1313" w:type="pct"/>
            <w:vAlign w:val="center"/>
          </w:tcPr>
          <w:p>
            <w:pPr>
              <w:widowControl w:val="0"/>
              <w:jc w:val="both"/>
              <w:rPr>
                <w:rFonts w:hint="eastAsia"/>
                <w:szCs w:val="21"/>
              </w:rPr>
            </w:pPr>
            <w:r>
              <w:rPr>
                <w:rFonts w:hint="eastAsia"/>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474" w:type="pct"/>
          </w:tcPr>
          <w:p>
            <w:pPr>
              <w:pStyle w:val="54"/>
              <w:ind w:firstLine="0" w:firstLineChars="0"/>
              <w:jc w:val="left"/>
              <w:rPr>
                <w:szCs w:val="21"/>
              </w:rPr>
            </w:pPr>
            <w:r>
              <w:rPr>
                <w:szCs w:val="21"/>
              </w:rPr>
              <w:t>受托经营取得的托管费收入</w:t>
            </w:r>
          </w:p>
        </w:tc>
        <w:tc>
          <w:tcPr>
            <w:tcW w:w="1209" w:type="pct"/>
            <w:vAlign w:val="center"/>
          </w:tcPr>
          <w:p>
            <w:pPr>
              <w:widowControl w:val="0"/>
              <w:jc w:val="right"/>
              <w:rPr>
                <w:rFonts w:hint="eastAsia"/>
                <w:szCs w:val="21"/>
              </w:rPr>
            </w:pPr>
            <w:r>
              <w:rPr>
                <w:rFonts w:hint="eastAsia"/>
                <w:szCs w:val="21"/>
              </w:rPr>
              <w:t>　</w:t>
            </w:r>
          </w:p>
        </w:tc>
        <w:tc>
          <w:tcPr>
            <w:tcW w:w="1313" w:type="pct"/>
            <w:vAlign w:val="center"/>
          </w:tcPr>
          <w:p>
            <w:pPr>
              <w:widowControl w:val="0"/>
              <w:jc w:val="both"/>
              <w:rPr>
                <w:rFonts w:hint="eastAsia"/>
                <w:szCs w:val="21"/>
              </w:rPr>
            </w:pPr>
            <w:r>
              <w:rPr>
                <w:rFonts w:hint="eastAsia"/>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54"/>
              <w:ind w:firstLine="0" w:firstLineChars="0"/>
              <w:jc w:val="left"/>
              <w:rPr>
                <w:szCs w:val="21"/>
              </w:rPr>
            </w:pPr>
            <w:r>
              <w:rPr>
                <w:szCs w:val="21"/>
              </w:rPr>
              <w:t>除上述各项之外的其他营业外收入和支出</w:t>
            </w:r>
          </w:p>
        </w:tc>
        <w:tc>
          <w:tcPr>
            <w:tcW w:w="1209" w:type="pct"/>
            <w:vAlign w:val="center"/>
          </w:tcPr>
          <w:p>
            <w:pPr>
              <w:widowControl w:val="0"/>
              <w:jc w:val="right"/>
              <w:rPr>
                <w:rFonts w:hint="eastAsia" w:ascii="Times New Roman" w:hAnsi="Times New Roman" w:cs="Times New Roman"/>
                <w:color w:val="auto"/>
              </w:rPr>
            </w:pPr>
            <w:r>
              <w:rPr>
                <w:rFonts w:hint="default" w:ascii="Times New Roman" w:hAnsi="Times New Roman" w:cs="Times New Roman"/>
                <w:color w:val="auto"/>
              </w:rPr>
              <w:t xml:space="preserve">-717,537.08 </w:t>
            </w:r>
            <w:r>
              <w:rPr>
                <w:rFonts w:hint="eastAsia" w:ascii="Times New Roman" w:hAnsi="Times New Roman" w:cs="Times New Roman"/>
                <w:color w:val="auto"/>
              </w:rPr>
              <w:t>　</w:t>
            </w:r>
          </w:p>
        </w:tc>
        <w:tc>
          <w:tcPr>
            <w:tcW w:w="1313" w:type="pct"/>
            <w:vAlign w:val="center"/>
          </w:tcPr>
          <w:p>
            <w:pPr>
              <w:widowControl w:val="0"/>
              <w:jc w:val="both"/>
              <w:rPr>
                <w:rFonts w:hint="eastAsia"/>
                <w:szCs w:val="21"/>
              </w:rPr>
            </w:pPr>
            <w:r>
              <w:rPr>
                <w:rFonts w:hint="eastAsia"/>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54"/>
              <w:ind w:firstLine="0" w:firstLineChars="0"/>
              <w:jc w:val="left"/>
              <w:rPr>
                <w:szCs w:val="21"/>
              </w:rPr>
            </w:pPr>
            <w:r>
              <w:rPr>
                <w:szCs w:val="21"/>
              </w:rPr>
              <w:t>其他符合非经常性损益定义的损益项目</w:t>
            </w:r>
          </w:p>
        </w:tc>
        <w:tc>
          <w:tcPr>
            <w:tcW w:w="1209" w:type="pct"/>
            <w:vAlign w:val="center"/>
          </w:tcPr>
          <w:p>
            <w:pPr>
              <w:widowControl w:val="0"/>
              <w:jc w:val="right"/>
              <w:rPr>
                <w:rFonts w:hint="eastAsia" w:ascii="Times New Roman" w:hAnsi="Times New Roman" w:cs="Times New Roman"/>
                <w:color w:val="auto"/>
              </w:rPr>
            </w:pPr>
            <w:r>
              <w:rPr>
                <w:rFonts w:hint="eastAsia" w:ascii="Times New Roman" w:hAnsi="Times New Roman" w:cs="Times New Roman"/>
                <w:color w:val="auto"/>
              </w:rPr>
              <w:t>　</w:t>
            </w:r>
          </w:p>
        </w:tc>
        <w:tc>
          <w:tcPr>
            <w:tcW w:w="1313" w:type="pct"/>
            <w:vAlign w:val="center"/>
          </w:tcPr>
          <w:p>
            <w:pPr>
              <w:widowControl w:val="0"/>
              <w:jc w:val="both"/>
              <w:rPr>
                <w:rFonts w:hint="eastAsia"/>
                <w:szCs w:val="21"/>
              </w:rPr>
            </w:pPr>
            <w:r>
              <w:rPr>
                <w:rFonts w:hint="eastAsia"/>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54"/>
              <w:ind w:firstLine="0" w:firstLineChars="0"/>
              <w:jc w:val="left"/>
              <w:rPr>
                <w:szCs w:val="21"/>
              </w:rPr>
            </w:pPr>
            <w:r>
              <w:rPr>
                <w:rFonts w:hint="eastAsia"/>
              </w:rPr>
              <w:t>减：</w:t>
            </w:r>
            <w:r>
              <w:rPr>
                <w:szCs w:val="21"/>
              </w:rPr>
              <w:t>所得税影响额</w:t>
            </w:r>
          </w:p>
        </w:tc>
        <w:tc>
          <w:tcPr>
            <w:tcW w:w="1209" w:type="pct"/>
            <w:vAlign w:val="center"/>
          </w:tcPr>
          <w:p>
            <w:pPr>
              <w:widowControl w:val="0"/>
              <w:jc w:val="right"/>
              <w:rPr>
                <w:rFonts w:hint="eastAsia" w:ascii="Times New Roman" w:hAnsi="Times New Roman" w:cs="Times New Roman"/>
                <w:color w:val="auto"/>
              </w:rPr>
            </w:pPr>
            <w:r>
              <w:rPr>
                <w:rFonts w:hint="eastAsia" w:ascii="Times New Roman" w:hAnsi="Times New Roman" w:cs="Times New Roman"/>
                <w:color w:val="auto"/>
              </w:rPr>
              <w:t xml:space="preserve"> 23,293,161.66 　</w:t>
            </w:r>
          </w:p>
        </w:tc>
        <w:tc>
          <w:tcPr>
            <w:tcW w:w="1313" w:type="pct"/>
            <w:vAlign w:val="center"/>
          </w:tcPr>
          <w:p>
            <w:pPr>
              <w:widowControl w:val="0"/>
              <w:jc w:val="both"/>
              <w:rPr>
                <w:rFonts w:hint="eastAsia"/>
                <w:szCs w:val="21"/>
              </w:rPr>
            </w:pPr>
            <w:r>
              <w:rPr>
                <w:rFonts w:hint="eastAsia"/>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54"/>
              <w:jc w:val="left"/>
              <w:rPr>
                <w:szCs w:val="21"/>
              </w:rPr>
            </w:pPr>
            <w:r>
              <w:rPr>
                <w:szCs w:val="21"/>
              </w:rPr>
              <w:t>少数股东权益影响额</w:t>
            </w:r>
            <w:r>
              <w:rPr>
                <w:rFonts w:hint="eastAsia"/>
                <w:szCs w:val="21"/>
              </w:rPr>
              <w:t>（税后）</w:t>
            </w:r>
          </w:p>
        </w:tc>
        <w:tc>
          <w:tcPr>
            <w:tcW w:w="1209" w:type="pct"/>
            <w:vAlign w:val="center"/>
          </w:tcPr>
          <w:p>
            <w:pPr>
              <w:widowControl w:val="0"/>
              <w:jc w:val="right"/>
              <w:rPr>
                <w:rFonts w:hint="eastAsia" w:ascii="Times New Roman" w:hAnsi="Times New Roman" w:cs="Times New Roman"/>
                <w:color w:val="auto"/>
              </w:rPr>
            </w:pPr>
            <w:r>
              <w:rPr>
                <w:rFonts w:hint="default" w:ascii="Times New Roman" w:hAnsi="Times New Roman" w:cs="Times New Roman"/>
                <w:color w:val="auto"/>
              </w:rPr>
              <w:t xml:space="preserve">317,079.76 </w:t>
            </w:r>
            <w:r>
              <w:rPr>
                <w:rFonts w:hint="eastAsia" w:ascii="Times New Roman" w:hAnsi="Times New Roman" w:cs="Times New Roman"/>
                <w:color w:val="auto"/>
              </w:rPr>
              <w:t>　</w:t>
            </w:r>
          </w:p>
        </w:tc>
        <w:tc>
          <w:tcPr>
            <w:tcW w:w="1313" w:type="pct"/>
            <w:vAlign w:val="center"/>
          </w:tcPr>
          <w:p>
            <w:pPr>
              <w:widowControl w:val="0"/>
              <w:jc w:val="both"/>
              <w:rPr>
                <w:rFonts w:hint="eastAsia"/>
                <w:szCs w:val="21"/>
              </w:rPr>
            </w:pPr>
            <w:r>
              <w:rPr>
                <w:rFonts w:hint="eastAsia"/>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vAlign w:val="center"/>
          </w:tcPr>
          <w:p>
            <w:pPr>
              <w:pStyle w:val="54"/>
              <w:ind w:firstLine="0" w:firstLineChars="0"/>
              <w:jc w:val="center"/>
              <w:rPr>
                <w:szCs w:val="21"/>
              </w:rPr>
            </w:pPr>
            <w:r>
              <w:rPr>
                <w:szCs w:val="21"/>
              </w:rPr>
              <w:t>合计</w:t>
            </w:r>
          </w:p>
        </w:tc>
        <w:tc>
          <w:tcPr>
            <w:tcW w:w="1209" w:type="pct"/>
            <w:vAlign w:val="center"/>
          </w:tcPr>
          <w:p>
            <w:pPr>
              <w:widowControl w:val="0"/>
              <w:jc w:val="right"/>
              <w:rPr>
                <w:rFonts w:hint="eastAsia" w:ascii="Times New Roman" w:hAnsi="Times New Roman" w:cs="Times New Roman"/>
                <w:color w:val="auto"/>
              </w:rPr>
            </w:pPr>
            <w:r>
              <w:rPr>
                <w:rFonts w:hint="default" w:ascii="Times New Roman" w:hAnsi="Times New Roman" w:cs="Times New Roman"/>
                <w:color w:val="auto"/>
              </w:rPr>
              <w:t xml:space="preserve">72,151,511.63 </w:t>
            </w:r>
            <w:r>
              <w:rPr>
                <w:rFonts w:hint="eastAsia" w:ascii="Times New Roman" w:hAnsi="Times New Roman" w:cs="Times New Roman"/>
                <w:color w:val="auto"/>
              </w:rPr>
              <w:t>　</w:t>
            </w:r>
          </w:p>
        </w:tc>
        <w:tc>
          <w:tcPr>
            <w:tcW w:w="1313" w:type="pct"/>
            <w:vAlign w:val="center"/>
          </w:tcPr>
          <w:p>
            <w:pPr>
              <w:widowControl w:val="0"/>
              <w:jc w:val="both"/>
              <w:rPr>
                <w:rFonts w:hint="eastAsia"/>
                <w:szCs w:val="21"/>
              </w:rPr>
            </w:pPr>
            <w:r>
              <w:rPr>
                <w:rFonts w:hint="eastAsia"/>
                <w:szCs w:val="21"/>
              </w:rPr>
              <w:t>　</w:t>
            </w:r>
          </w:p>
        </w:tc>
      </w:tr>
    </w:tbl>
    <w:p/>
    <w:p>
      <w:pPr>
        <w:rPr>
          <w:rFonts w:hint="eastAsia"/>
          <w:szCs w:val="21"/>
        </w:rPr>
      </w:pPr>
      <w:r>
        <w:rPr>
          <w:rFonts w:hint="eastAsia"/>
          <w:szCs w:val="21"/>
        </w:rPr>
        <w:t>对公司将《公开发行证券的公司信息披露解释性公告第</w:t>
      </w:r>
      <w:r>
        <w:rPr>
          <w:szCs w:val="21"/>
        </w:rPr>
        <w:t>1号——非经常性损益》未列举的项目认定为非经常性损益项目且金额重大的，以及将《公开发行证券的公司信息披露解释性公告第1号——非经常性损益》中列举的非经常性损益项目界定为经常性损益的项目，应说明原因。</w:t>
      </w:r>
    </w:p>
    <w:sdt>
      <w:sdtPr>
        <w:rPr>
          <w:szCs w:val="21"/>
        </w:rPr>
        <w:alias w:val="是否适用：将非经常性损益项目界定为经常性损益项目[双击切换]"/>
        <w:tag w:val="_GBC_a967cba183d54f83a4f652d6d31302c3"/>
        <w:id w:val="2779"/>
        <w:placeholder>
          <w:docPart w:val="GBC22222222222222222222222222222"/>
        </w:placeholder>
      </w:sdtPr>
      <w:sdtEndPr>
        <w:rPr>
          <w:szCs w:val="21"/>
        </w:rPr>
      </w:sdtEndPr>
      <w:sdtContent>
        <w:p>
          <w:pPr>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pStyle w:val="2"/>
        <w:outlineLvl w:val="9"/>
        <w:rPr>
          <w:rFonts w:hint="eastAsia"/>
        </w:rPr>
      </w:pPr>
    </w:p>
    <w:p>
      <w:pPr>
        <w:spacing w:line="360" w:lineRule="exact"/>
        <w:rPr>
          <w:rFonts w:hint="eastAsia"/>
          <w:szCs w:val="21"/>
        </w:rPr>
      </w:pPr>
      <w:r>
        <w:rPr>
          <w:rFonts w:hint="eastAsia"/>
          <w:szCs w:val="21"/>
        </w:rPr>
        <w:t>其他说明：</w:t>
      </w:r>
    </w:p>
    <w:sdt>
      <w:sdtPr>
        <w:rPr>
          <w:szCs w:val="21"/>
        </w:rPr>
        <w:alias w:val="是否适用：非经常性损益的其他说明[双击切换]"/>
        <w:tag w:val="_GBC_02aa469151f448ef8b478dba20a7d811"/>
        <w:id w:val="2780"/>
        <w:placeholder>
          <w:docPart w:val="GBC22222222222222222222222222222"/>
        </w:placeholder>
      </w:sdtPr>
      <w:sdtEndPr>
        <w:rPr>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rPr>
      </w:pPr>
    </w:p>
    <w:bookmarkEnd w:id="388"/>
    <w:p>
      <w:pPr>
        <w:pStyle w:val="6"/>
        <w:numPr>
          <w:ilvl w:val="0"/>
          <w:numId w:val="150"/>
        </w:numPr>
        <w:rPr>
          <w:rFonts w:hint="eastAsia" w:ascii="宋体" w:hAnsi="宋体"/>
          <w:szCs w:val="21"/>
        </w:rPr>
      </w:pPr>
      <w:r>
        <w:rPr>
          <w:rFonts w:hint="eastAsia" w:ascii="宋体" w:hAnsi="宋体"/>
          <w:szCs w:val="21"/>
        </w:rPr>
        <w:t>净资产收益率及每股收益</w:t>
      </w:r>
    </w:p>
    <w:sdt>
      <w:sdtPr>
        <w:alias w:val="是否适用：净资产收益率及每股收益[双击切换]"/>
        <w:tag w:val="_GBC_c0f530bdf9ee48239f470eda08b303d7"/>
        <w:id w:val="2781"/>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3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173"/>
        <w:gridCol w:w="1582"/>
        <w:gridCol w:w="2145"/>
        <w:gridCol w:w="214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trPr>
        <w:sdt>
          <w:sdtPr>
            <w:tag w:val="_PLD_85d9a7abc9cd45768b2b5f99afa4a4ef"/>
            <w:id w:val="2782"/>
          </w:sdtPr>
          <w:sdtContent>
            <w:tc>
              <w:tcPr>
                <w:tcW w:w="1753"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szCs w:val="21"/>
                  </w:rPr>
                </w:pPr>
                <w:r>
                  <w:rPr>
                    <w:szCs w:val="21"/>
                  </w:rPr>
                  <w:t>报告期利润</w:t>
                </w:r>
              </w:p>
            </w:tc>
          </w:sdtContent>
        </w:sdt>
        <w:sdt>
          <w:sdtPr>
            <w:tag w:val="_PLD_7f5ad103cbb04f7d904001b07266bf41"/>
            <w:id w:val="2783"/>
          </w:sdtPr>
          <w:sdtContent>
            <w:tc>
              <w:tcPr>
                <w:tcW w:w="874" w:type="pct"/>
                <w:vMerge w:val="restart"/>
                <w:tcBorders>
                  <w:top w:val="single" w:color="auto" w:sz="4" w:space="0"/>
                  <w:left w:val="single" w:color="auto" w:sz="4" w:space="0"/>
                  <w:right w:val="single" w:color="auto" w:sz="4" w:space="0"/>
                </w:tcBorders>
                <w:vAlign w:val="center"/>
              </w:tcPr>
              <w:p>
                <w:pPr>
                  <w:jc w:val="center"/>
                  <w:rPr>
                    <w:rFonts w:hint="eastAsia"/>
                    <w:szCs w:val="21"/>
                  </w:rPr>
                </w:pPr>
                <w:r>
                  <w:rPr>
                    <w:szCs w:val="21"/>
                  </w:rPr>
                  <w:t>加权平均净资产收益率（%）</w:t>
                </w:r>
              </w:p>
            </w:tc>
          </w:sdtContent>
        </w:sdt>
        <w:sdt>
          <w:sdtPr>
            <w:tag w:val="_PLD_adaa515ff68f455d8bcd75e516da3040"/>
            <w:id w:val="2784"/>
          </w:sdtPr>
          <w:sdtContent>
            <w:tc>
              <w:tcPr>
                <w:tcW w:w="2372" w:type="pct"/>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szCs w:val="21"/>
                  </w:rPr>
                </w:pPr>
                <w:r>
                  <w:rPr>
                    <w:szCs w:val="21"/>
                  </w:rPr>
                  <w:t>每股收益</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753"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szCs w:val="21"/>
              </w:rPr>
            </w:pPr>
          </w:p>
        </w:tc>
        <w:tc>
          <w:tcPr>
            <w:tcW w:w="874" w:type="pct"/>
            <w:vMerge w:val="continue"/>
            <w:tcBorders>
              <w:left w:val="single" w:color="auto" w:sz="4" w:space="0"/>
              <w:bottom w:val="single" w:color="auto" w:sz="4" w:space="0"/>
              <w:right w:val="single" w:color="auto" w:sz="4" w:space="0"/>
            </w:tcBorders>
            <w:vAlign w:val="center"/>
          </w:tcPr>
          <w:p>
            <w:pPr>
              <w:jc w:val="center"/>
              <w:rPr>
                <w:rFonts w:hint="eastAsia"/>
                <w:szCs w:val="21"/>
              </w:rPr>
            </w:pPr>
          </w:p>
        </w:tc>
        <w:sdt>
          <w:sdtPr>
            <w:tag w:val="_PLD_503a9e353572491fb64751c75881b5ac"/>
            <w:id w:val="2785"/>
          </w:sdtPr>
          <w:sdtContent>
            <w:tc>
              <w:tcPr>
                <w:tcW w:w="1185" w:type="pct"/>
                <w:tcBorders>
                  <w:top w:val="single" w:color="auto" w:sz="4" w:space="0"/>
                  <w:left w:val="single" w:color="auto" w:sz="4" w:space="0"/>
                  <w:bottom w:val="single" w:color="auto" w:sz="4" w:space="0"/>
                  <w:right w:val="single" w:color="auto" w:sz="4" w:space="0"/>
                </w:tcBorders>
                <w:vAlign w:val="center"/>
              </w:tcPr>
              <w:p>
                <w:pPr>
                  <w:jc w:val="center"/>
                  <w:rPr>
                    <w:rFonts w:hint="eastAsia"/>
                    <w:szCs w:val="21"/>
                  </w:rPr>
                </w:pPr>
                <w:r>
                  <w:rPr>
                    <w:szCs w:val="21"/>
                  </w:rPr>
                  <w:t>基本每股收益</w:t>
                </w:r>
              </w:p>
            </w:tc>
          </w:sdtContent>
        </w:sdt>
        <w:sdt>
          <w:sdtPr>
            <w:tag w:val="_PLD_b57959d0e3714f2590eb4529892e5c18"/>
            <w:id w:val="2786"/>
          </w:sdtPr>
          <w:sdtContent>
            <w:tc>
              <w:tcPr>
                <w:tcW w:w="1186" w:type="pct"/>
                <w:tcBorders>
                  <w:top w:val="single" w:color="auto" w:sz="4" w:space="0"/>
                  <w:left w:val="single" w:color="auto" w:sz="4" w:space="0"/>
                  <w:bottom w:val="single" w:color="auto" w:sz="4" w:space="0"/>
                  <w:right w:val="single" w:color="auto" w:sz="4" w:space="0"/>
                </w:tcBorders>
                <w:vAlign w:val="center"/>
              </w:tcPr>
              <w:p>
                <w:pPr>
                  <w:jc w:val="center"/>
                  <w:rPr>
                    <w:rFonts w:hint="eastAsia"/>
                    <w:szCs w:val="21"/>
                  </w:rPr>
                </w:pPr>
                <w:r>
                  <w:rPr>
                    <w:szCs w:val="21"/>
                  </w:rPr>
                  <w:t>稀释每股收益</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753" w:type="pct"/>
            <w:tcBorders>
              <w:top w:val="single" w:color="auto" w:sz="4" w:space="0"/>
              <w:left w:val="single" w:color="auto" w:sz="4" w:space="0"/>
              <w:bottom w:val="single" w:color="auto" w:sz="4" w:space="0"/>
              <w:right w:val="single" w:color="auto" w:sz="4" w:space="0"/>
            </w:tcBorders>
            <w:vAlign w:val="center"/>
          </w:tcPr>
          <w:p>
            <w:pPr>
              <w:rPr>
                <w:rFonts w:hint="eastAsia"/>
                <w:szCs w:val="21"/>
              </w:rPr>
            </w:pPr>
            <w:r>
              <w:rPr>
                <w:szCs w:val="21"/>
              </w:rPr>
              <w:t>归属于公司普通股股东的净利润</w:t>
            </w:r>
          </w:p>
        </w:tc>
        <w:tc>
          <w:tcPr>
            <w:tcW w:w="874" w:type="pct"/>
            <w:tcBorders>
              <w:top w:val="single" w:color="auto" w:sz="4" w:space="0"/>
              <w:left w:val="single" w:color="auto" w:sz="4" w:space="0"/>
              <w:bottom w:val="single" w:color="auto" w:sz="4" w:space="0"/>
              <w:right w:val="single" w:color="auto" w:sz="4" w:space="0"/>
            </w:tcBorders>
            <w:vAlign w:val="center"/>
          </w:tcPr>
          <w:p>
            <w:pPr>
              <w:jc w:val="right"/>
              <w:rPr>
                <w:rFonts w:hint="eastAsia" w:ascii="Times New Roman" w:hAnsi="Times New Roman" w:eastAsia="宋体" w:cs="Times New Roman"/>
                <w:szCs w:val="21"/>
                <w:lang w:eastAsia="zh-CN"/>
              </w:rPr>
            </w:pPr>
            <w:r>
              <w:rPr>
                <w:rFonts w:hint="default" w:ascii="Times New Roman" w:hAnsi="Times New Roman" w:cs="Times New Roman"/>
              </w:rPr>
              <w:t>3.7</w:t>
            </w:r>
            <w:r>
              <w:rPr>
                <w:rFonts w:hint="eastAsia" w:ascii="Times New Roman" w:hAnsi="Times New Roman" w:cs="Times New Roman"/>
                <w:lang w:val="en-US" w:eastAsia="zh-CN"/>
              </w:rPr>
              <w:t>5</w:t>
            </w:r>
          </w:p>
        </w:tc>
        <w:tc>
          <w:tcPr>
            <w:tcW w:w="1185" w:type="pct"/>
            <w:tcBorders>
              <w:top w:val="single" w:color="auto" w:sz="4" w:space="0"/>
              <w:left w:val="single" w:color="auto" w:sz="4" w:space="0"/>
              <w:bottom w:val="single" w:color="auto" w:sz="4" w:space="0"/>
              <w:right w:val="single" w:color="auto" w:sz="4" w:space="0"/>
            </w:tcBorders>
            <w:vAlign w:val="center"/>
          </w:tcPr>
          <w:p>
            <w:pPr>
              <w:jc w:val="right"/>
              <w:rPr>
                <w:rFonts w:hint="eastAsia" w:ascii="Times New Roman" w:hAnsi="Times New Roman" w:eastAsia="宋体" w:cs="Times New Roman"/>
                <w:szCs w:val="21"/>
                <w:lang w:eastAsia="zh-CN"/>
              </w:rPr>
            </w:pPr>
            <w:r>
              <w:rPr>
                <w:rFonts w:hint="default" w:ascii="Times New Roman" w:hAnsi="Times New Roman" w:cs="Times New Roman"/>
              </w:rPr>
              <w:t>0.147</w:t>
            </w:r>
            <w:r>
              <w:rPr>
                <w:rFonts w:hint="eastAsia" w:ascii="Times New Roman" w:hAnsi="Times New Roman" w:cs="Times New Roman"/>
                <w:lang w:val="en-US" w:eastAsia="zh-CN"/>
              </w:rPr>
              <w:t>5</w:t>
            </w:r>
          </w:p>
        </w:tc>
        <w:tc>
          <w:tcPr>
            <w:tcW w:w="1186" w:type="pct"/>
            <w:tcBorders>
              <w:top w:val="single" w:color="auto" w:sz="4" w:space="0"/>
              <w:left w:val="single" w:color="auto" w:sz="4" w:space="0"/>
              <w:bottom w:val="single" w:color="auto" w:sz="4" w:space="0"/>
              <w:right w:val="single" w:color="auto" w:sz="4" w:space="0"/>
            </w:tcBorders>
            <w:vAlign w:val="center"/>
          </w:tcPr>
          <w:p>
            <w:pPr>
              <w:jc w:val="right"/>
              <w:rPr>
                <w:rFonts w:hint="eastAsia" w:ascii="Times New Roman" w:hAnsi="Times New Roman" w:eastAsia="宋体" w:cs="Times New Roman"/>
                <w:szCs w:val="21"/>
                <w:lang w:val="en-US" w:eastAsia="zh-CN"/>
              </w:rPr>
            </w:pPr>
            <w:r>
              <w:rPr>
                <w:rFonts w:hint="default" w:ascii="Times New Roman" w:hAnsi="Times New Roman" w:cs="Times New Roman"/>
              </w:rPr>
              <w:t>0.147</w:t>
            </w:r>
            <w:r>
              <w:rPr>
                <w:rFonts w:hint="eastAsia" w:ascii="Times New Roman" w:hAnsi="Times New Roman" w:cs="Times New Roman"/>
                <w:lang w:val="en-US" w:eastAsia="zh-CN"/>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753" w:type="pct"/>
            <w:tcBorders>
              <w:top w:val="single" w:color="auto" w:sz="4" w:space="0"/>
              <w:left w:val="single" w:color="auto" w:sz="4" w:space="0"/>
              <w:bottom w:val="single" w:color="auto" w:sz="4" w:space="0"/>
              <w:right w:val="single" w:color="auto" w:sz="4" w:space="0"/>
            </w:tcBorders>
            <w:vAlign w:val="center"/>
          </w:tcPr>
          <w:p>
            <w:pPr>
              <w:rPr>
                <w:rFonts w:hint="eastAsia"/>
                <w:szCs w:val="21"/>
              </w:rPr>
            </w:pPr>
            <w:r>
              <w:rPr>
                <w:szCs w:val="21"/>
              </w:rPr>
              <w:t>扣除非经常性损益后归属于公司普通股股东的净利润</w:t>
            </w:r>
          </w:p>
        </w:tc>
        <w:tc>
          <w:tcPr>
            <w:tcW w:w="874" w:type="pct"/>
            <w:tcBorders>
              <w:top w:val="single" w:color="auto" w:sz="4" w:space="0"/>
              <w:left w:val="single" w:color="auto" w:sz="4" w:space="0"/>
              <w:bottom w:val="single" w:color="auto" w:sz="4" w:space="0"/>
              <w:right w:val="single" w:color="auto" w:sz="4" w:space="0"/>
            </w:tcBorders>
            <w:vAlign w:val="center"/>
          </w:tcPr>
          <w:p>
            <w:pPr>
              <w:jc w:val="right"/>
              <w:rPr>
                <w:rFonts w:hint="eastAsia" w:ascii="Times New Roman" w:hAnsi="Times New Roman" w:eastAsia="宋体" w:cs="Times New Roman"/>
                <w:szCs w:val="21"/>
                <w:lang w:eastAsia="zh-CN"/>
              </w:rPr>
            </w:pPr>
            <w:r>
              <w:rPr>
                <w:rFonts w:hint="default" w:ascii="Times New Roman" w:hAnsi="Times New Roman" w:cs="Times New Roman"/>
              </w:rPr>
              <w:t>0.4</w:t>
            </w:r>
            <w:r>
              <w:rPr>
                <w:rFonts w:hint="eastAsia" w:ascii="Times New Roman" w:hAnsi="Times New Roman" w:cs="Times New Roman"/>
                <w:lang w:val="en-US" w:eastAsia="zh-CN"/>
              </w:rPr>
              <w:t>1</w:t>
            </w:r>
          </w:p>
        </w:tc>
        <w:tc>
          <w:tcPr>
            <w:tcW w:w="1185" w:type="pct"/>
            <w:tcBorders>
              <w:top w:val="single" w:color="auto" w:sz="4" w:space="0"/>
              <w:left w:val="single" w:color="auto" w:sz="4" w:space="0"/>
              <w:bottom w:val="single" w:color="auto" w:sz="4" w:space="0"/>
              <w:right w:val="single" w:color="auto" w:sz="4" w:space="0"/>
            </w:tcBorders>
            <w:vAlign w:val="center"/>
          </w:tcPr>
          <w:p>
            <w:pPr>
              <w:jc w:val="right"/>
              <w:rPr>
                <w:rFonts w:hint="eastAsia" w:ascii="Times New Roman" w:hAnsi="Times New Roman" w:eastAsia="宋体" w:cs="Times New Roman"/>
                <w:szCs w:val="21"/>
                <w:lang w:eastAsia="zh-CN"/>
              </w:rPr>
            </w:pPr>
            <w:r>
              <w:rPr>
                <w:rFonts w:hint="default" w:ascii="Times New Roman" w:hAnsi="Times New Roman" w:cs="Times New Roman"/>
              </w:rPr>
              <w:t>0.016</w:t>
            </w:r>
            <w:r>
              <w:rPr>
                <w:rFonts w:hint="eastAsia" w:ascii="Times New Roman" w:hAnsi="Times New Roman" w:cs="Times New Roman"/>
                <w:lang w:val="en-US" w:eastAsia="zh-CN"/>
              </w:rPr>
              <w:t>3</w:t>
            </w:r>
          </w:p>
        </w:tc>
        <w:tc>
          <w:tcPr>
            <w:tcW w:w="1186" w:type="pct"/>
            <w:tcBorders>
              <w:top w:val="single" w:color="auto" w:sz="4" w:space="0"/>
              <w:left w:val="single" w:color="auto" w:sz="4" w:space="0"/>
              <w:bottom w:val="single" w:color="auto" w:sz="4" w:space="0"/>
              <w:right w:val="single" w:color="auto" w:sz="4" w:space="0"/>
            </w:tcBorders>
            <w:vAlign w:val="center"/>
          </w:tcPr>
          <w:p>
            <w:pPr>
              <w:jc w:val="right"/>
              <w:rPr>
                <w:rFonts w:hint="eastAsia" w:ascii="Times New Roman" w:hAnsi="Times New Roman" w:eastAsia="宋体" w:cs="Times New Roman"/>
                <w:szCs w:val="21"/>
                <w:lang w:eastAsia="zh-CN"/>
              </w:rPr>
            </w:pPr>
            <w:r>
              <w:rPr>
                <w:rFonts w:hint="default" w:ascii="Times New Roman" w:hAnsi="Times New Roman" w:cs="Times New Roman"/>
              </w:rPr>
              <w:t>0.016</w:t>
            </w:r>
            <w:r>
              <w:rPr>
                <w:rFonts w:hint="eastAsia" w:ascii="Times New Roman" w:hAnsi="Times New Roman" w:cs="Times New Roman"/>
                <w:lang w:val="en-US" w:eastAsia="zh-CN"/>
              </w:rPr>
              <w:t>3</w:t>
            </w:r>
          </w:p>
        </w:tc>
      </w:tr>
    </w:tbl>
    <w:p/>
    <w:p>
      <w:pPr>
        <w:pStyle w:val="6"/>
        <w:numPr>
          <w:ilvl w:val="0"/>
          <w:numId w:val="150"/>
        </w:numPr>
        <w:rPr>
          <w:rFonts w:hint="eastAsia" w:ascii="宋体" w:hAnsi="宋体"/>
          <w:szCs w:val="21"/>
        </w:rPr>
      </w:pPr>
      <w:r>
        <w:rPr>
          <w:rFonts w:hint="eastAsia" w:ascii="宋体" w:hAnsi="宋体"/>
          <w:szCs w:val="21"/>
        </w:rPr>
        <w:t>境内外会计准则下会计数据差异</w:t>
      </w:r>
    </w:p>
    <w:sdt>
      <w:sdtPr>
        <w:alias w:val="是否适用：境内外会计准则下会计数据差异[双击切换]"/>
        <w:tag w:val="_GBC_256af937a96e4869ba07cb19341957bb"/>
        <w:id w:val="2787"/>
        <w:placeholder>
          <w:docPart w:val="GBC22222222222222222222222222222"/>
        </w:placeholder>
      </w:sdtPr>
      <w:sdtContent>
        <w:p>
          <w:pPr>
            <w:outlineLvl w:val="9"/>
            <w:rPr>
              <w:rFonts w:hint="eastAsia" w:cstheme="minorBidi"/>
              <w:kern w:val="2"/>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szCs w:val="21"/>
        </w:rPr>
      </w:pPr>
    </w:p>
    <w:p>
      <w:pPr>
        <w:pStyle w:val="6"/>
        <w:numPr>
          <w:ilvl w:val="0"/>
          <w:numId w:val="150"/>
        </w:numPr>
        <w:rPr>
          <w:rFonts w:hint="eastAsia" w:ascii="宋体" w:hAnsi="宋体"/>
          <w:szCs w:val="21"/>
        </w:rPr>
      </w:pPr>
      <w:r>
        <w:rPr>
          <w:rFonts w:hint="eastAsia" w:ascii="宋体" w:hAnsi="宋体"/>
          <w:szCs w:val="21"/>
        </w:rPr>
        <w:t>其他</w:t>
      </w:r>
    </w:p>
    <w:sdt>
      <w:sdtPr>
        <w:rPr>
          <w:rFonts w:hint="eastAsia"/>
          <w:szCs w:val="21"/>
        </w:rPr>
        <w:alias w:val="是否适用：补充资料其他说明事项[双击切换]"/>
        <w:tag w:val="_GBC_96c49cb17ab64891ac1d396be649be3c"/>
        <w:id w:val="2788"/>
        <w:placeholder>
          <w:docPart w:val="GBC22222222222222222222222222222"/>
        </w:placeholder>
      </w:sdtPr>
      <w:sdtEndPr>
        <w:rPr>
          <w:rFonts w:hint="eastAsia"/>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hint="eastAsia"/>
          <w:szCs w:val="21"/>
        </w:rPr>
      </w:pPr>
    </w:p>
    <w:p>
      <w:pPr>
        <w:spacing w:line="360" w:lineRule="exact"/>
        <w:ind w:right="5"/>
        <w:rPr>
          <w:rFonts w:hint="eastAsia"/>
          <w:b/>
          <w:bCs/>
          <w:sz w:val="24"/>
        </w:rPr>
      </w:pPr>
      <w:bookmarkStart w:id="389" w:name="_Hlk89951888"/>
      <w:bookmarkStart w:id="390" w:name="_Hlk90043452"/>
    </w:p>
    <w:p>
      <w:pPr>
        <w:wordWrap w:val="0"/>
        <w:spacing w:line="360" w:lineRule="exact"/>
        <w:jc w:val="right"/>
        <w:rPr>
          <w:rFonts w:hint="eastAsia"/>
          <w:u w:val="single"/>
        </w:rPr>
      </w:pPr>
      <w:r>
        <w:t>董事长：</w:t>
      </w:r>
      <w:sdt>
        <w:sdtPr>
          <w:alias w:val="报告发布人"/>
          <w:tag w:val="_GBC_728ad6dff57942a69e22fcccc1f10a3c"/>
          <w:id w:val="2789"/>
          <w:placeholder>
            <w:docPart w:val="GBC22222222222222222222222222222"/>
          </w:placeholder>
        </w:sdtPr>
        <w:sdtContent>
          <w:r>
            <w:rPr>
              <w:rFonts w:hint="eastAsia"/>
              <w:lang w:val="en-US" w:eastAsia="zh-CN"/>
            </w:rPr>
            <w:t>周云祥</w:t>
          </w:r>
        </w:sdtContent>
      </w:sdt>
      <w:r>
        <w:rPr>
          <w:rFonts w:hint="eastAsia"/>
        </w:rPr>
        <w:t xml:space="preserve"> </w:t>
      </w:r>
    </w:p>
    <w:p>
      <w:pPr>
        <w:spacing w:line="360" w:lineRule="exact"/>
        <w:jc w:val="right"/>
        <w:rPr>
          <w:rFonts w:hint="eastAsia"/>
        </w:rPr>
      </w:pPr>
      <w:r>
        <w:t>董事会批准报送日期：</w:t>
      </w:r>
      <w:sdt>
        <w:sdtPr>
          <w:alias w:val="报告董事会批准报送日期"/>
          <w:tag w:val="_GBC_7b8c4a7926dc47299591537f5943936d"/>
          <w:id w:val="2790"/>
          <w:placeholder>
            <w:docPart w:val="GBC22222222222222222222222222222"/>
          </w:placeholder>
          <w:date w:fullDate="2025-03-26T00:00:00Z">
            <w:dateFormat w:val="yyyy'年'M'月'd'日'"/>
            <w:lid w:val="zh-CN"/>
            <w:storeMappedDataAs w:val="datetime"/>
            <w:calendar w:val="gregorian"/>
          </w:date>
        </w:sdtPr>
        <w:sdtContent>
          <w:r>
            <w:rPr>
              <w:rFonts w:hint="default" w:ascii="Times New Roman" w:hAnsi="Times New Roman" w:eastAsia="宋体" w:cs="Times New Roman"/>
              <w:sz w:val="21"/>
              <w:szCs w:val="24"/>
              <w:lang w:val="en-US" w:eastAsia="zh-CN" w:bidi="ar-SA"/>
            </w:rPr>
            <w:t>2025年3月26日</w:t>
          </w:r>
        </w:sdtContent>
      </w:sdt>
      <w:r>
        <w:rPr>
          <w:rFonts w:hint="eastAsia"/>
        </w:rPr>
        <w:t xml:space="preserve"> </w:t>
      </w:r>
    </w:p>
    <w:bookmarkEnd w:id="389"/>
    <w:bookmarkEnd w:id="390"/>
    <w:p>
      <w:pPr>
        <w:spacing w:line="360" w:lineRule="exact"/>
        <w:ind w:right="5"/>
        <w:rPr>
          <w:rFonts w:hint="eastAsia"/>
        </w:rPr>
      </w:pPr>
    </w:p>
    <w:p>
      <w:pPr>
        <w:spacing w:line="360" w:lineRule="exact"/>
        <w:ind w:right="5"/>
        <w:rPr>
          <w:rFonts w:hint="eastAsia"/>
          <w:b/>
          <w:sz w:val="24"/>
        </w:rPr>
      </w:pPr>
      <w:r>
        <w:rPr>
          <w:b/>
          <w:sz w:val="24"/>
        </w:rPr>
        <w:t>修订信息</w:t>
      </w:r>
    </w:p>
    <w:sdt>
      <w:sdtPr>
        <w:alias w:val="是否适用：修订信息表[双击切换]"/>
        <w:tag w:val="_GBC_888e757d42a24d3a87b71f50b0589b0a"/>
        <w:id w:val="2791"/>
        <w:placeholder>
          <w:docPart w:val="GBC22222222222222222222222222222"/>
        </w:placeholder>
      </w:sdtPr>
      <w:sdtContent>
        <w:p>
          <w:pPr>
            <w:spacing w:line="360" w:lineRule="exact"/>
            <w:ind w:right="5"/>
            <w:outlineLvl w:val="9"/>
            <w:rPr>
              <w:rFonts w:hint="eastAsia"/>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sectPr>
      <w:pgSz w:w="11906" w:h="16838"/>
      <w:pgMar w:top="1525" w:right="1276" w:bottom="1440" w:left="1797" w:header="856"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Noto Sans CJK JP Regular">
    <w:altName w:val="宋体"/>
    <w:panose1 w:val="00000000000000000000"/>
    <w:charset w:val="86"/>
    <w:family w:val="swiss"/>
    <w:pitch w:val="default"/>
    <w:sig w:usb0="00000000" w:usb1="00000000" w:usb2="00000016" w:usb3="00000000" w:csb0="002E0107" w:csb1="00000000"/>
  </w:font>
  <w:font w:name="Arial Unicode MS">
    <w:altName w:val="宋体"/>
    <w:panose1 w:val="020B0604020202020204"/>
    <w:charset w:val="86"/>
    <w:family w:val="swiss"/>
    <w:pitch w:val="default"/>
    <w:sig w:usb0="00000000" w:usb1="00000000" w:usb2="0000003F" w:usb3="00000000" w:csb0="003F01FF" w:csb1="00000000"/>
  </w:font>
  <w:font w:name="Helvetica-Narrow">
    <w:altName w:val="Segoe Print"/>
    <w:panose1 w:val="00000000000000000000"/>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FZLTSK--GBK1-0">
    <w:altName w:val="Segoe Print"/>
    <w:panose1 w:val="00000000000000000000"/>
    <w:charset w:val="00"/>
    <w:family w:val="auto"/>
    <w:pitch w:val="default"/>
    <w:sig w:usb0="00000000" w:usb1="00000000" w:usb2="00000000" w:usb3="00000000" w:csb0="00000000" w:csb1="00000000"/>
  </w:font>
  <w:font w:name="方正小标宋简体">
    <w:altName w:val="黑体"/>
    <w:panose1 w:val="02010601030101010101"/>
    <w:charset w:val="86"/>
    <w:family w:val="auto"/>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宋体-方正超大字符集">
    <w:altName w:val="宋体"/>
    <w:panose1 w:val="00000000000000000000"/>
    <w:charset w:val="86"/>
    <w:family w:val="script"/>
    <w:pitch w:val="default"/>
    <w:sig w:usb0="00000000" w:usb1="00000000" w:usb2="00000010" w:usb3="00000000" w:csb0="00040000" w:csb1="00000000"/>
  </w:font>
  <w:font w:name="Arial Narrow">
    <w:altName w:val="Aria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w:rPr>
        <w:b/>
        <w:bCs/>
        <w:sz w:val="24"/>
        <w:szCs w:val="24"/>
      </w:rPr>
      <w:fldChar w:fldCharType="begin"/>
    </w:r>
    <w:r>
      <w:rPr>
        <w:b/>
        <w:bCs/>
      </w:rPr>
      <w:instrText xml:space="preserve">PAGE</w:instrText>
    </w:r>
    <w:r>
      <w:rPr>
        <w:b/>
        <w:bCs/>
        <w:sz w:val="24"/>
        <w:szCs w:val="24"/>
      </w:rPr>
      <w:fldChar w:fldCharType="separate"/>
    </w:r>
    <w:r>
      <w:rPr>
        <w:b/>
        <w:bCs/>
      </w:rPr>
      <w:t>107</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160</w:t>
    </w:r>
    <w:r>
      <w:rPr>
        <w:b/>
        <w:bCs/>
        <w:sz w:val="24"/>
        <w:szCs w:val="24"/>
      </w:rPr>
      <w:fldChar w:fldCharType="end"/>
    </w:r>
  </w:p>
  <w:p>
    <w:pPr>
      <w:pStyle w:val="2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tabs>
        <w:tab w:val="left" w:pos="8364"/>
        <w:tab w:val="left" w:pos="8505"/>
        <w:tab w:val="clear" w:pos="8306"/>
      </w:tabs>
      <w:ind w:right="21" w:rightChars="10"/>
      <w:rPr>
        <w:b/>
      </w:rPr>
    </w:pPr>
    <w:sdt>
      <w:sdtPr>
        <w:rPr>
          <w:rFonts w:hint="eastAsia"/>
        </w:rPr>
        <w:alias w:val="公司法定中文名称"/>
        <w:tag w:val="_GBC_e3e0c995ecc548d39789fc25ee290bfb"/>
        <w:id w:val="1836415349"/>
        <w:placeholder>
          <w:docPart w:val="DefaultPlaceholder_-1854013440"/>
        </w:placeholder>
        <w15:dataBinding w:prefixMappings="xmlns:clcid-cgi='clcid-cgi'" w:xpath="/*/clcid-cgi:GongSiFaDingZhongWenMingCheng[not(@periodRef)]" w:storeItemID="{89EBAB94-44A0-46A2-B712-30D997D04A6D}"/>
        <w:text/>
      </w:sdtPr>
      <w:sdtEndPr>
        <w:rPr>
          <w:rFonts w:hint="eastAsia"/>
        </w:rPr>
      </w:sdtEndPr>
      <w:sdtContent>
        <w:r>
          <w:rPr>
            <w:rFonts w:hint="eastAsia"/>
            <w:lang w:eastAsia="zh-CN"/>
          </w:rPr>
          <w:t>柳州两面针股份有限公司</w:t>
        </w:r>
      </w:sdtContent>
    </w:sdt>
    <w:r>
      <w:rPr>
        <w:rFonts w:hint="eastAsia"/>
      </w:rPr>
      <w:t>2024年年度报告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4E4E29"/>
    <w:multiLevelType w:val="multilevel"/>
    <w:tmpl w:val="804E4E29"/>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
    <w:nsid w:val="813A4B87"/>
    <w:multiLevelType w:val="multilevel"/>
    <w:tmpl w:val="813A4B87"/>
    <w:lvl w:ilvl="0" w:tentative="0">
      <w:start w:val="1"/>
      <w:numFmt w:val="decimal"/>
      <w:lvlText w:val="%1、"/>
      <w:lvlJc w:val="left"/>
      <w:pPr>
        <w:ind w:left="425" w:hanging="425"/>
      </w:pPr>
      <w:rPr>
        <w:rFonts w:hint="eastAsia" w:eastAsia="宋体" w:asciiTheme="majorEastAsia" w:hAnsiTheme="major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4."/>
      <w:lvlJc w:val="left"/>
      <w:pPr>
        <w:ind w:left="1984" w:hanging="708"/>
      </w:pPr>
      <w:rPr>
        <w:rFonts w:hint="eastAsia" w:ascii="宋体" w:hAnsi="宋体" w:eastAsia="宋体"/>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825EC3C5"/>
    <w:multiLevelType w:val="multilevel"/>
    <w:tmpl w:val="825EC3C5"/>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845B5372"/>
    <w:multiLevelType w:val="multilevel"/>
    <w:tmpl w:val="845B5372"/>
    <w:lvl w:ilvl="0" w:tentative="0">
      <w:start w:val="1"/>
      <w:numFmt w:val="decimal"/>
      <w:lvlText w:val="%1、"/>
      <w:lvlJc w:val="left"/>
      <w:pPr>
        <w:ind w:left="420" w:hanging="420"/>
      </w:pPr>
      <w:rPr>
        <w:rFonts w:hint="eastAsia" w:ascii="宋体" w:hAnsi="宋体" w:eastAsia="宋体"/>
      </w:rPr>
    </w:lvl>
    <w:lvl w:ilvl="1" w:tentative="0">
      <w:start w:val="1"/>
      <w:numFmt w:val="decimal"/>
      <w:lvlText w:val="%2、"/>
      <w:lvlJc w:val="left"/>
      <w:pPr>
        <w:ind w:left="840" w:hanging="420"/>
      </w:pPr>
      <w:rPr>
        <w:rFonts w:hint="eastAsia"/>
      </w:r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8461FADE"/>
    <w:multiLevelType w:val="multilevel"/>
    <w:tmpl w:val="8461FADE"/>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883B3669"/>
    <w:multiLevelType w:val="multilevel"/>
    <w:tmpl w:val="883B3669"/>
    <w:lvl w:ilvl="0" w:tentative="0">
      <w:start w:val="1"/>
      <w:numFmt w:val="decimal"/>
      <w:suff w:val="nothing"/>
      <w:lvlText w:val="(%1)."/>
      <w:lvlJc w:val="left"/>
      <w:pPr>
        <w:ind w:left="0" w:firstLine="0"/>
      </w:pPr>
      <w:rPr>
        <w:rFonts w:hint="eastAsia" w:eastAsia="宋体" w:asciiTheme="majorEastAsia" w:hAnsiTheme="majorEastAsia"/>
      </w:rPr>
    </w:lvl>
    <w:lvl w:ilvl="1" w:tentative="0">
      <w:start w:val="1"/>
      <w:numFmt w:val="lowerLetter"/>
      <w:lvlText w:val="%2)"/>
      <w:lvlJc w:val="left"/>
      <w:pPr>
        <w:ind w:left="985" w:hanging="440"/>
      </w:pPr>
    </w:lvl>
    <w:lvl w:ilvl="2" w:tentative="0">
      <w:start w:val="1"/>
      <w:numFmt w:val="lowerRoman"/>
      <w:lvlText w:val="%3."/>
      <w:lvlJc w:val="right"/>
      <w:pPr>
        <w:ind w:left="1425" w:hanging="440"/>
      </w:pPr>
    </w:lvl>
    <w:lvl w:ilvl="3" w:tentative="0">
      <w:start w:val="1"/>
      <w:numFmt w:val="decimal"/>
      <w:lvlText w:val="%4."/>
      <w:lvlJc w:val="left"/>
      <w:pPr>
        <w:ind w:left="1865" w:hanging="440"/>
      </w:pPr>
    </w:lvl>
    <w:lvl w:ilvl="4" w:tentative="0">
      <w:start w:val="1"/>
      <w:numFmt w:val="lowerLetter"/>
      <w:lvlText w:val="%5)"/>
      <w:lvlJc w:val="left"/>
      <w:pPr>
        <w:ind w:left="2305" w:hanging="440"/>
      </w:pPr>
    </w:lvl>
    <w:lvl w:ilvl="5" w:tentative="0">
      <w:start w:val="1"/>
      <w:numFmt w:val="lowerRoman"/>
      <w:lvlText w:val="%6."/>
      <w:lvlJc w:val="right"/>
      <w:pPr>
        <w:ind w:left="2745" w:hanging="440"/>
      </w:pPr>
    </w:lvl>
    <w:lvl w:ilvl="6" w:tentative="0">
      <w:start w:val="1"/>
      <w:numFmt w:val="decimal"/>
      <w:lvlText w:val="%7."/>
      <w:lvlJc w:val="left"/>
      <w:pPr>
        <w:ind w:left="3185" w:hanging="440"/>
      </w:pPr>
    </w:lvl>
    <w:lvl w:ilvl="7" w:tentative="0">
      <w:start w:val="1"/>
      <w:numFmt w:val="lowerLetter"/>
      <w:lvlText w:val="%8)"/>
      <w:lvlJc w:val="left"/>
      <w:pPr>
        <w:ind w:left="3625" w:hanging="440"/>
      </w:pPr>
    </w:lvl>
    <w:lvl w:ilvl="8" w:tentative="0">
      <w:start w:val="1"/>
      <w:numFmt w:val="lowerRoman"/>
      <w:lvlText w:val="%9."/>
      <w:lvlJc w:val="right"/>
      <w:pPr>
        <w:ind w:left="4065" w:hanging="440"/>
      </w:pPr>
    </w:lvl>
  </w:abstractNum>
  <w:abstractNum w:abstractNumId="6">
    <w:nsid w:val="8CAEB125"/>
    <w:multiLevelType w:val="multilevel"/>
    <w:tmpl w:val="8CAEB125"/>
    <w:lvl w:ilvl="0" w:tentative="0">
      <w:start w:val="1"/>
      <w:numFmt w:val="decimal"/>
      <w:lvlText w:val="%1、"/>
      <w:lvlJc w:val="left"/>
      <w:pPr>
        <w:ind w:left="420" w:hanging="420"/>
      </w:pPr>
      <w:rPr>
        <w:rFonts w:hint="eastAsia" w:eastAsia="宋体" w:asciiTheme="majorEastAsia" w:hAnsiTheme="majorEastAsia"/>
      </w:rPr>
    </w:lvl>
    <w:lvl w:ilvl="1" w:tentative="0">
      <w:start w:val="1"/>
      <w:numFmt w:val="decimal"/>
      <w:lvlText w:val="%2、"/>
      <w:lvlJc w:val="left"/>
      <w:pPr>
        <w:ind w:left="840" w:hanging="420"/>
      </w:pPr>
      <w:rPr>
        <w:rFonts w:hint="eastAsia"/>
      </w:r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91995D4F"/>
    <w:multiLevelType w:val="multilevel"/>
    <w:tmpl w:val="91995D4F"/>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8">
    <w:nsid w:val="91B69C97"/>
    <w:multiLevelType w:val="multilevel"/>
    <w:tmpl w:val="91B69C97"/>
    <w:lvl w:ilvl="0" w:tentative="0">
      <w:start w:val="1"/>
      <w:numFmt w:val="decimal"/>
      <w:suff w:val="nothing"/>
      <w:lvlText w:val="(%1)."/>
      <w:lvlJc w:val="left"/>
      <w:pPr>
        <w:ind w:left="0" w:firstLine="0"/>
      </w:pPr>
      <w:rPr>
        <w:rFonts w:hint="eastAsia" w:eastAsia="宋体" w:asciiTheme="majorEastAsia" w:hAnsiTheme="majorEastAsia"/>
      </w:rPr>
    </w:lvl>
    <w:lvl w:ilvl="1" w:tentative="0">
      <w:start w:val="1"/>
      <w:numFmt w:val="lowerLetter"/>
      <w:lvlText w:val="%2)"/>
      <w:lvlJc w:val="left"/>
      <w:pPr>
        <w:ind w:left="985" w:hanging="440"/>
      </w:pPr>
    </w:lvl>
    <w:lvl w:ilvl="2" w:tentative="0">
      <w:start w:val="1"/>
      <w:numFmt w:val="lowerRoman"/>
      <w:lvlText w:val="%3."/>
      <w:lvlJc w:val="right"/>
      <w:pPr>
        <w:ind w:left="1425" w:hanging="440"/>
      </w:pPr>
    </w:lvl>
    <w:lvl w:ilvl="3" w:tentative="0">
      <w:start w:val="1"/>
      <w:numFmt w:val="decimal"/>
      <w:lvlText w:val="%4."/>
      <w:lvlJc w:val="left"/>
      <w:pPr>
        <w:ind w:left="1865" w:hanging="440"/>
      </w:pPr>
    </w:lvl>
    <w:lvl w:ilvl="4" w:tentative="0">
      <w:start w:val="1"/>
      <w:numFmt w:val="lowerLetter"/>
      <w:lvlText w:val="%5)"/>
      <w:lvlJc w:val="left"/>
      <w:pPr>
        <w:ind w:left="2305" w:hanging="440"/>
      </w:pPr>
    </w:lvl>
    <w:lvl w:ilvl="5" w:tentative="0">
      <w:start w:val="1"/>
      <w:numFmt w:val="lowerRoman"/>
      <w:lvlText w:val="%6."/>
      <w:lvlJc w:val="right"/>
      <w:pPr>
        <w:ind w:left="2745" w:hanging="440"/>
      </w:pPr>
    </w:lvl>
    <w:lvl w:ilvl="6" w:tentative="0">
      <w:start w:val="1"/>
      <w:numFmt w:val="decimal"/>
      <w:lvlText w:val="%7."/>
      <w:lvlJc w:val="left"/>
      <w:pPr>
        <w:ind w:left="3185" w:hanging="440"/>
      </w:pPr>
    </w:lvl>
    <w:lvl w:ilvl="7" w:tentative="0">
      <w:start w:val="1"/>
      <w:numFmt w:val="lowerLetter"/>
      <w:lvlText w:val="%8)"/>
      <w:lvlJc w:val="left"/>
      <w:pPr>
        <w:ind w:left="3625" w:hanging="440"/>
      </w:pPr>
    </w:lvl>
    <w:lvl w:ilvl="8" w:tentative="0">
      <w:start w:val="1"/>
      <w:numFmt w:val="lowerRoman"/>
      <w:lvlText w:val="%9."/>
      <w:lvlJc w:val="right"/>
      <w:pPr>
        <w:ind w:left="4065" w:hanging="440"/>
      </w:pPr>
    </w:lvl>
  </w:abstractNum>
  <w:abstractNum w:abstractNumId="9">
    <w:nsid w:val="9239341B"/>
    <w:multiLevelType w:val="multilevel"/>
    <w:tmpl w:val="9239341B"/>
    <w:lvl w:ilvl="0" w:tentative="0">
      <w:start w:val="1"/>
      <w:numFmt w:val="decimal"/>
      <w:lvlText w:val="(%1)."/>
      <w:lvlJc w:val="left"/>
      <w:pPr>
        <w:ind w:left="0" w:firstLine="0"/>
      </w:pPr>
      <w:rPr>
        <w:rFonts w:hint="default" w:ascii="宋体" w:hAnsi="宋体" w:eastAsia="宋体"/>
        <w:color w:val="auto"/>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0">
    <w:nsid w:val="9288B902"/>
    <w:multiLevelType w:val="multilevel"/>
    <w:tmpl w:val="9288B902"/>
    <w:lvl w:ilvl="0" w:tentative="0">
      <w:start w:val="1"/>
      <w:numFmt w:val="chineseCountingThousand"/>
      <w:lvlText w:val="(%1)"/>
      <w:lvlJc w:val="left"/>
      <w:pPr>
        <w:ind w:left="420" w:hanging="420"/>
      </w:pPr>
    </w:lvl>
    <w:lvl w:ilvl="1" w:tentative="0">
      <w:start w:val="1"/>
      <w:numFmt w:val="chineseCountingThousand"/>
      <w:lvlText w:val="(%2)"/>
      <w:lvlJc w:val="left"/>
      <w:pPr>
        <w:ind w:left="840" w:hanging="420"/>
      </w:pPr>
    </w:lvl>
    <w:lvl w:ilvl="2" w:tentative="0">
      <w:start w:val="1"/>
      <w:numFmt w:val="decimal"/>
      <w:lvlText w:val="%3、"/>
      <w:lvlJc w:val="left"/>
      <w:pPr>
        <w:ind w:left="1200" w:hanging="36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9377BC45"/>
    <w:multiLevelType w:val="multilevel"/>
    <w:tmpl w:val="9377BC45"/>
    <w:lvl w:ilvl="0" w:tentative="0">
      <w:start w:val="1"/>
      <w:numFmt w:val="decimal"/>
      <w:lvlText w:val="(%1)."/>
      <w:lvlJc w:val="left"/>
      <w:pPr>
        <w:ind w:left="440" w:hanging="440"/>
      </w:pPr>
      <w:rPr>
        <w:rFonts w:hint="eastAsia" w:asciiTheme="majorEastAsia" w:hAnsiTheme="majorEastAsia" w:eastAsiaTheme="maj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2">
    <w:nsid w:val="95E682A1"/>
    <w:multiLevelType w:val="multilevel"/>
    <w:tmpl w:val="95E682A1"/>
    <w:lvl w:ilvl="0" w:tentative="0">
      <w:start w:val="1"/>
      <w:numFmt w:val="decimal"/>
      <w:suff w:val="nothing"/>
      <w:lvlText w:val="%1、 "/>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98CD717A"/>
    <w:multiLevelType w:val="multilevel"/>
    <w:tmpl w:val="98CD717A"/>
    <w:lvl w:ilvl="0" w:tentative="0">
      <w:start w:val="1"/>
      <w:numFmt w:val="decimal"/>
      <w:lvlText w:val="%1、 "/>
      <w:lvlJc w:val="left"/>
      <w:pPr>
        <w:ind w:left="440" w:hanging="440"/>
      </w:pPr>
      <w:rPr>
        <w:rFonts w:hint="eastAsia" w:ascii="宋体" w:hAnsi="宋体" w:eastAsia="宋体"/>
        <w:b/>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4">
    <w:nsid w:val="9ACF65A0"/>
    <w:multiLevelType w:val="multilevel"/>
    <w:tmpl w:val="9ACF65A0"/>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b/>
        <w:color w:val="auto"/>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5">
    <w:nsid w:val="9C11E984"/>
    <w:multiLevelType w:val="multilevel"/>
    <w:tmpl w:val="9C11E984"/>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9C7198AA"/>
    <w:multiLevelType w:val="multilevel"/>
    <w:tmpl w:val="9C7198AA"/>
    <w:lvl w:ilvl="0" w:tentative="0">
      <w:start w:val="1"/>
      <w:numFmt w:val="decimal"/>
      <w:lvlText w:val="%1、"/>
      <w:lvlJc w:val="left"/>
      <w:pPr>
        <w:ind w:left="440" w:hanging="440"/>
      </w:pPr>
      <w:rPr>
        <w:rFonts w:hint="eastAsia" w:eastAsia="宋体" w:asciiTheme="majorEastAsia" w:hAnsiTheme="maj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7">
    <w:nsid w:val="9C8AC8EF"/>
    <w:multiLevelType w:val="multilevel"/>
    <w:tmpl w:val="9C8AC8EF"/>
    <w:lvl w:ilvl="0" w:tentative="0">
      <w:start w:val="1"/>
      <w:numFmt w:val="decimal"/>
      <w:lvlText w:val="%1、"/>
      <w:lvlJc w:val="left"/>
      <w:pPr>
        <w:ind w:left="440" w:hanging="440"/>
      </w:pPr>
      <w:rPr>
        <w:rFonts w:hint="eastAsia" w:eastAsia="宋体" w:asciiTheme="majorEastAsia" w:hAnsiTheme="maj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8">
    <w:nsid w:val="9D5D7490"/>
    <w:multiLevelType w:val="multilevel"/>
    <w:tmpl w:val="9D5D7490"/>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9">
    <w:nsid w:val="9D7EB8E6"/>
    <w:multiLevelType w:val="multilevel"/>
    <w:tmpl w:val="9D7EB8E6"/>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0">
    <w:nsid w:val="9DFC6F65"/>
    <w:multiLevelType w:val="multilevel"/>
    <w:tmpl w:val="9DFC6F65"/>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decimal"/>
      <w:lvlText w:val="%3、"/>
      <w:lvlJc w:val="left"/>
      <w:pPr>
        <w:ind w:left="0" w:firstLine="0"/>
      </w:pPr>
      <w:rPr>
        <w:rFonts w:hint="eastAsia" w:ascii="宋体" w:hAnsi="宋体" w:eastAsia="宋体"/>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21">
    <w:nsid w:val="9F81B9F9"/>
    <w:multiLevelType w:val="multilevel"/>
    <w:tmpl w:val="9F81B9F9"/>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A0C93552"/>
    <w:multiLevelType w:val="multilevel"/>
    <w:tmpl w:val="A0C93552"/>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3">
    <w:nsid w:val="A0F05207"/>
    <w:multiLevelType w:val="singleLevel"/>
    <w:tmpl w:val="A0F05207"/>
    <w:lvl w:ilvl="0" w:tentative="0">
      <w:start w:val="1"/>
      <w:numFmt w:val="decimal"/>
      <w:suff w:val="nothing"/>
      <w:lvlText w:val="（%1）"/>
      <w:lvlJc w:val="left"/>
    </w:lvl>
  </w:abstractNum>
  <w:abstractNum w:abstractNumId="24">
    <w:nsid w:val="A5D9CD3F"/>
    <w:multiLevelType w:val="singleLevel"/>
    <w:tmpl w:val="A5D9CD3F"/>
    <w:lvl w:ilvl="0" w:tentative="0">
      <w:start w:val="1"/>
      <w:numFmt w:val="decimal"/>
      <w:suff w:val="nothing"/>
      <w:lvlText w:val="%1、"/>
      <w:lvlJc w:val="left"/>
    </w:lvl>
  </w:abstractNum>
  <w:abstractNum w:abstractNumId="25">
    <w:nsid w:val="A9AC3AA7"/>
    <w:multiLevelType w:val="multilevel"/>
    <w:tmpl w:val="A9AC3AA7"/>
    <w:lvl w:ilvl="0" w:tentative="0">
      <w:start w:val="1"/>
      <w:numFmt w:val="decimal"/>
      <w:lvlText w:val="(%1)."/>
      <w:lvlJc w:val="left"/>
      <w:pPr>
        <w:ind w:left="440" w:hanging="440"/>
      </w:pPr>
      <w:rPr>
        <w:rFonts w:hint="eastAsia" w:asciiTheme="majorEastAsia" w:hAnsiTheme="majorEastAsia" w:eastAsiaTheme="maj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6">
    <w:nsid w:val="AAF3F3FA"/>
    <w:multiLevelType w:val="multilevel"/>
    <w:tmpl w:val="AAF3F3FA"/>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7">
    <w:nsid w:val="B0ED9BEA"/>
    <w:multiLevelType w:val="multilevel"/>
    <w:tmpl w:val="B0ED9BEA"/>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8">
    <w:nsid w:val="B0F1ACD9"/>
    <w:multiLevelType w:val="multilevel"/>
    <w:tmpl w:val="B0F1ACD9"/>
    <w:lvl w:ilvl="0" w:tentative="0">
      <w:start w:val="1"/>
      <w:numFmt w:val="decimal"/>
      <w:lvlText w:val="%1、"/>
      <w:lvlJc w:val="left"/>
      <w:pPr>
        <w:ind w:left="440" w:hanging="440"/>
      </w:pPr>
      <w:rPr>
        <w:rFonts w:hint="eastAsia" w:eastAsia="宋体" w:asciiTheme="majorEastAsia" w:hAnsiTheme="maj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9">
    <w:nsid w:val="B23A94A9"/>
    <w:multiLevelType w:val="multilevel"/>
    <w:tmpl w:val="B23A94A9"/>
    <w:lvl w:ilvl="0" w:tentative="0">
      <w:start w:val="1"/>
      <w:numFmt w:val="decimal"/>
      <w:lvlText w:val="(%1)."/>
      <w:lvlJc w:val="left"/>
      <w:pPr>
        <w:ind w:left="425" w:hanging="425"/>
      </w:pPr>
      <w:rPr>
        <w:rFonts w:hint="eastAsia"/>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0">
    <w:nsid w:val="B53F3350"/>
    <w:multiLevelType w:val="multilevel"/>
    <w:tmpl w:val="B53F3350"/>
    <w:lvl w:ilvl="0" w:tentative="0">
      <w:start w:val="1"/>
      <w:numFmt w:val="chineseCountingThousand"/>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1">
    <w:nsid w:val="B5E306ED"/>
    <w:multiLevelType w:val="multilevel"/>
    <w:tmpl w:val="B5E306ED"/>
    <w:lvl w:ilvl="0" w:tentative="0">
      <w:start w:val="1"/>
      <w:numFmt w:val="chineseCountingThousand"/>
      <w:lvlText w:val="(%1)"/>
      <w:lvlJc w:val="left"/>
      <w:pPr>
        <w:ind w:left="0" w:firstLine="0"/>
      </w:pPr>
      <w:rPr>
        <w:rFonts w:hint="default"/>
      </w:rPr>
    </w:lvl>
    <w:lvl w:ilvl="1" w:tentative="0">
      <w:start w:val="1"/>
      <w:numFmt w:val="chineseCountingThousand"/>
      <w:suff w:val="space"/>
      <w:lvlText w:val="(%2)"/>
      <w:lvlJc w:val="left"/>
      <w:pPr>
        <w:ind w:left="0" w:firstLine="0"/>
      </w:pPr>
      <w:rPr>
        <w:rFonts w:hint="eastAsia" w:ascii="宋体" w:hAnsi="宋体" w:eastAsia="宋体"/>
      </w:rPr>
    </w:lvl>
    <w:lvl w:ilvl="2" w:tentative="0">
      <w:start w:val="1"/>
      <w:numFmt w:val="chineseCountingThousand"/>
      <w:suff w:val="nothing"/>
      <w:lvlText w:val="(%3)"/>
      <w:lvlJc w:val="left"/>
      <w:pPr>
        <w:ind w:left="0" w:firstLine="0"/>
      </w:pPr>
      <w:rPr>
        <w:rFonts w:hint="eastAsia"/>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32">
    <w:nsid w:val="B88D21A8"/>
    <w:multiLevelType w:val="multilevel"/>
    <w:tmpl w:val="B88D21A8"/>
    <w:lvl w:ilvl="0" w:tentative="0">
      <w:start w:val="1"/>
      <w:numFmt w:val="decimal"/>
      <w:suff w:val="nothing"/>
      <w:lvlText w:val="(%1)."/>
      <w:lvlJc w:val="left"/>
      <w:pPr>
        <w:ind w:left="0" w:firstLine="0"/>
      </w:pPr>
      <w:rPr>
        <w:rFonts w:hint="eastAsia" w:eastAsia="宋体" w:asciiTheme="majorEastAsia" w:hAnsiTheme="majorEastAsia"/>
      </w:rPr>
    </w:lvl>
    <w:lvl w:ilvl="1" w:tentative="0">
      <w:start w:val="1"/>
      <w:numFmt w:val="lowerLetter"/>
      <w:lvlText w:val="%2)"/>
      <w:lvlJc w:val="left"/>
      <w:pPr>
        <w:ind w:left="985" w:hanging="440"/>
      </w:pPr>
    </w:lvl>
    <w:lvl w:ilvl="2" w:tentative="0">
      <w:start w:val="1"/>
      <w:numFmt w:val="lowerRoman"/>
      <w:lvlText w:val="%3."/>
      <w:lvlJc w:val="right"/>
      <w:pPr>
        <w:ind w:left="1425" w:hanging="440"/>
      </w:pPr>
    </w:lvl>
    <w:lvl w:ilvl="3" w:tentative="0">
      <w:start w:val="1"/>
      <w:numFmt w:val="decimal"/>
      <w:lvlText w:val="%4."/>
      <w:lvlJc w:val="left"/>
      <w:pPr>
        <w:ind w:left="1865" w:hanging="440"/>
      </w:pPr>
    </w:lvl>
    <w:lvl w:ilvl="4" w:tentative="0">
      <w:start w:val="1"/>
      <w:numFmt w:val="lowerLetter"/>
      <w:lvlText w:val="%5)"/>
      <w:lvlJc w:val="left"/>
      <w:pPr>
        <w:ind w:left="2305" w:hanging="440"/>
      </w:pPr>
    </w:lvl>
    <w:lvl w:ilvl="5" w:tentative="0">
      <w:start w:val="1"/>
      <w:numFmt w:val="lowerRoman"/>
      <w:lvlText w:val="%6."/>
      <w:lvlJc w:val="right"/>
      <w:pPr>
        <w:ind w:left="2745" w:hanging="440"/>
      </w:pPr>
    </w:lvl>
    <w:lvl w:ilvl="6" w:tentative="0">
      <w:start w:val="1"/>
      <w:numFmt w:val="decimal"/>
      <w:lvlText w:val="%7."/>
      <w:lvlJc w:val="left"/>
      <w:pPr>
        <w:ind w:left="3185" w:hanging="440"/>
      </w:pPr>
    </w:lvl>
    <w:lvl w:ilvl="7" w:tentative="0">
      <w:start w:val="1"/>
      <w:numFmt w:val="lowerLetter"/>
      <w:lvlText w:val="%8)"/>
      <w:lvlJc w:val="left"/>
      <w:pPr>
        <w:ind w:left="3625" w:hanging="440"/>
      </w:pPr>
    </w:lvl>
    <w:lvl w:ilvl="8" w:tentative="0">
      <w:start w:val="1"/>
      <w:numFmt w:val="lowerRoman"/>
      <w:lvlText w:val="%9."/>
      <w:lvlJc w:val="right"/>
      <w:pPr>
        <w:ind w:left="4065" w:hanging="440"/>
      </w:pPr>
    </w:lvl>
  </w:abstractNum>
  <w:abstractNum w:abstractNumId="33">
    <w:nsid w:val="B8CEF35B"/>
    <w:multiLevelType w:val="multilevel"/>
    <w:tmpl w:val="B8CEF35B"/>
    <w:lvl w:ilvl="0" w:tentative="0">
      <w:start w:val="1"/>
      <w:numFmt w:val="decimal"/>
      <w:lvlText w:val="%1、"/>
      <w:lvlJc w:val="left"/>
      <w:pPr>
        <w:ind w:left="420" w:hanging="420"/>
      </w:pPr>
      <w:rPr>
        <w:rFonts w:hint="eastAsia" w:ascii="宋体" w:hAnsi="宋体" w:eastAsia="宋体"/>
      </w:rPr>
    </w:lvl>
    <w:lvl w:ilvl="1" w:tentative="0">
      <w:start w:val="1"/>
      <w:numFmt w:val="decimal"/>
      <w:lvlText w:val="%2、"/>
      <w:lvlJc w:val="left"/>
      <w:pPr>
        <w:ind w:left="840" w:hanging="420"/>
      </w:pPr>
      <w:rPr>
        <w:rFonts w:hint="eastAsia"/>
      </w:r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BB64CFA9"/>
    <w:multiLevelType w:val="multilevel"/>
    <w:tmpl w:val="BB64CFA9"/>
    <w:lvl w:ilvl="0" w:tentative="0">
      <w:start w:val="1"/>
      <w:numFmt w:val="chineseCountingThousand"/>
      <w:suff w:val="nothing"/>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BC6BDF7A"/>
    <w:multiLevelType w:val="singleLevel"/>
    <w:tmpl w:val="BC6BDF7A"/>
    <w:lvl w:ilvl="0" w:tentative="0">
      <w:start w:val="1"/>
      <w:numFmt w:val="bullet"/>
      <w:pStyle w:val="18"/>
      <w:lvlText w:val=""/>
      <w:lvlJc w:val="left"/>
      <w:pPr>
        <w:tabs>
          <w:tab w:val="left" w:pos="1200"/>
        </w:tabs>
        <w:ind w:left="1200" w:hanging="360"/>
      </w:pPr>
      <w:rPr>
        <w:rFonts w:hint="default" w:ascii="Wingdings" w:hAnsi="Wingdings"/>
      </w:rPr>
    </w:lvl>
  </w:abstractNum>
  <w:abstractNum w:abstractNumId="36">
    <w:nsid w:val="BCECA0B4"/>
    <w:multiLevelType w:val="multilevel"/>
    <w:tmpl w:val="BCECA0B4"/>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7">
    <w:nsid w:val="BDA1395C"/>
    <w:multiLevelType w:val="multilevel"/>
    <w:tmpl w:val="BDA1395C"/>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8">
    <w:nsid w:val="BE8A4F4C"/>
    <w:multiLevelType w:val="multilevel"/>
    <w:tmpl w:val="BE8A4F4C"/>
    <w:lvl w:ilvl="0" w:tentative="0">
      <w:start w:val="1"/>
      <w:numFmt w:val="decimal"/>
      <w:suff w:val="nothing"/>
      <w:lvlText w:val="(%1)."/>
      <w:lvlJc w:val="left"/>
      <w:pPr>
        <w:ind w:left="0" w:firstLine="0"/>
      </w:pPr>
      <w:rPr>
        <w:rFonts w:hint="eastAsia" w:eastAsia="宋体" w:asciiTheme="majorEastAsia" w:hAnsiTheme="majorEastAsia"/>
      </w:rPr>
    </w:lvl>
    <w:lvl w:ilvl="1" w:tentative="0">
      <w:start w:val="1"/>
      <w:numFmt w:val="lowerLetter"/>
      <w:lvlText w:val="%2)"/>
      <w:lvlJc w:val="left"/>
      <w:pPr>
        <w:ind w:left="985" w:hanging="440"/>
      </w:pPr>
    </w:lvl>
    <w:lvl w:ilvl="2" w:tentative="0">
      <w:start w:val="1"/>
      <w:numFmt w:val="lowerRoman"/>
      <w:lvlText w:val="%3."/>
      <w:lvlJc w:val="right"/>
      <w:pPr>
        <w:ind w:left="1425" w:hanging="440"/>
      </w:pPr>
    </w:lvl>
    <w:lvl w:ilvl="3" w:tentative="0">
      <w:start w:val="1"/>
      <w:numFmt w:val="decimal"/>
      <w:lvlText w:val="%4."/>
      <w:lvlJc w:val="left"/>
      <w:pPr>
        <w:ind w:left="1865" w:hanging="440"/>
      </w:pPr>
    </w:lvl>
    <w:lvl w:ilvl="4" w:tentative="0">
      <w:start w:val="1"/>
      <w:numFmt w:val="lowerLetter"/>
      <w:lvlText w:val="%5)"/>
      <w:lvlJc w:val="left"/>
      <w:pPr>
        <w:ind w:left="2305" w:hanging="440"/>
      </w:pPr>
    </w:lvl>
    <w:lvl w:ilvl="5" w:tentative="0">
      <w:start w:val="1"/>
      <w:numFmt w:val="lowerRoman"/>
      <w:lvlText w:val="%6."/>
      <w:lvlJc w:val="right"/>
      <w:pPr>
        <w:ind w:left="2745" w:hanging="440"/>
      </w:pPr>
    </w:lvl>
    <w:lvl w:ilvl="6" w:tentative="0">
      <w:start w:val="1"/>
      <w:numFmt w:val="decimal"/>
      <w:lvlText w:val="%7."/>
      <w:lvlJc w:val="left"/>
      <w:pPr>
        <w:ind w:left="3185" w:hanging="440"/>
      </w:pPr>
    </w:lvl>
    <w:lvl w:ilvl="7" w:tentative="0">
      <w:start w:val="1"/>
      <w:numFmt w:val="lowerLetter"/>
      <w:lvlText w:val="%8)"/>
      <w:lvlJc w:val="left"/>
      <w:pPr>
        <w:ind w:left="3625" w:hanging="440"/>
      </w:pPr>
    </w:lvl>
    <w:lvl w:ilvl="8" w:tentative="0">
      <w:start w:val="1"/>
      <w:numFmt w:val="lowerRoman"/>
      <w:lvlText w:val="%9."/>
      <w:lvlJc w:val="right"/>
      <w:pPr>
        <w:ind w:left="4065" w:hanging="440"/>
      </w:pPr>
    </w:lvl>
  </w:abstractNum>
  <w:abstractNum w:abstractNumId="39">
    <w:nsid w:val="BE923771"/>
    <w:multiLevelType w:val="multilevel"/>
    <w:tmpl w:val="BE923771"/>
    <w:lvl w:ilvl="0" w:tentative="0">
      <w:start w:val="1"/>
      <w:numFmt w:val="japaneseCounting"/>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0">
    <w:nsid w:val="BF205925"/>
    <w:multiLevelType w:val="multilevel"/>
    <w:tmpl w:val="BF205925"/>
    <w:lvl w:ilvl="0" w:tentative="0">
      <w:start w:val="1"/>
      <w:numFmt w:val="decimal"/>
      <w:lvlText w:val="(%1). "/>
      <w:lvlJc w:val="left"/>
      <w:pPr>
        <w:ind w:left="425" w:hanging="425"/>
      </w:pPr>
      <w:rPr>
        <w:rFonts w:hint="eastAsia"/>
        <w:color w:val="auto"/>
        <w:u w:val="none"/>
      </w:rPr>
    </w:lvl>
    <w:lvl w:ilvl="1" w:tentative="0">
      <w:start w:val="1"/>
      <w:numFmt w:val="chineseCountingThousand"/>
      <w:lvlText w:val="%2、"/>
      <w:lvlJc w:val="left"/>
      <w:pPr>
        <w:ind w:left="567" w:hanging="567"/>
      </w:pPr>
      <w:rPr>
        <w:rFonts w:hint="eastAsia"/>
        <w:color w:val="auto"/>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1">
    <w:nsid w:val="BF50FE6B"/>
    <w:multiLevelType w:val="multilevel"/>
    <w:tmpl w:val="BF50FE6B"/>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2">
    <w:nsid w:val="C0915F4F"/>
    <w:multiLevelType w:val="multilevel"/>
    <w:tmpl w:val="C0915F4F"/>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3">
    <w:nsid w:val="C4E0D24A"/>
    <w:multiLevelType w:val="multilevel"/>
    <w:tmpl w:val="C4E0D24A"/>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44">
    <w:nsid w:val="C8879AEF"/>
    <w:multiLevelType w:val="multilevel"/>
    <w:tmpl w:val="C8879AEF"/>
    <w:lvl w:ilvl="0" w:tentative="0">
      <w:start w:val="1"/>
      <w:numFmt w:val="decimal"/>
      <w:lvlText w:val="%1、 "/>
      <w:lvlJc w:val="left"/>
      <w:pPr>
        <w:ind w:left="425" w:hanging="425"/>
      </w:pPr>
      <w:rPr>
        <w:rFonts w:hint="eastAsia" w:ascii="宋体" w:hAnsi="宋体" w:eastAsia="宋体"/>
        <w:b/>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5">
    <w:nsid w:val="C90D1B09"/>
    <w:multiLevelType w:val="multilevel"/>
    <w:tmpl w:val="C90D1B09"/>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
    <w:nsid w:val="CD699D1D"/>
    <w:multiLevelType w:val="multilevel"/>
    <w:tmpl w:val="CD699D1D"/>
    <w:lvl w:ilvl="0" w:tentative="0">
      <w:start w:val="1"/>
      <w:numFmt w:val="decimal"/>
      <w:lvlText w:val="%1、"/>
      <w:lvlJc w:val="left"/>
      <w:pPr>
        <w:ind w:left="420" w:hanging="420"/>
      </w:pPr>
      <w:rPr>
        <w:rFonts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
    <w:nsid w:val="CF092B84"/>
    <w:multiLevelType w:val="multilevel"/>
    <w:tmpl w:val="CF092B84"/>
    <w:lvl w:ilvl="0" w:tentative="0">
      <w:start w:val="1"/>
      <w:numFmt w:val="chineseCountingThousand"/>
      <w:lvlText w:val="第%1节"/>
      <w:lvlJc w:val="left"/>
      <w:pPr>
        <w:ind w:left="0" w:firstLine="0"/>
      </w:pPr>
      <w:rPr>
        <w:rFonts w:hint="eastAsia"/>
        <w:color w:val="auto"/>
        <w:sz w:val="28"/>
        <w:szCs w:val="28"/>
        <w:u w:val="none"/>
        <w:lang w:val="en-US"/>
      </w:rPr>
    </w:lvl>
    <w:lvl w:ilvl="1" w:tentative="0">
      <w:start w:val="1"/>
      <w:numFmt w:val="chineseCountingThousand"/>
      <w:lvlText w:val="%2、"/>
      <w:lvlJc w:val="left"/>
      <w:pPr>
        <w:ind w:left="567" w:hanging="567"/>
      </w:pPr>
      <w:rPr>
        <w:rFonts w:hint="eastAsia"/>
        <w:color w:val="auto"/>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8">
    <w:nsid w:val="D1EB1714"/>
    <w:multiLevelType w:val="multilevel"/>
    <w:tmpl w:val="D1EB171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9">
    <w:nsid w:val="D7936317"/>
    <w:multiLevelType w:val="multilevel"/>
    <w:tmpl w:val="D7936317"/>
    <w:lvl w:ilvl="0" w:tentative="0">
      <w:start w:val="1"/>
      <w:numFmt w:val="decimal"/>
      <w:suff w:val="nothing"/>
      <w:lvlText w:val="(%1). "/>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
    <w:nsid w:val="D7D140E4"/>
    <w:multiLevelType w:val="multilevel"/>
    <w:tmpl w:val="D7D140E4"/>
    <w:lvl w:ilvl="0" w:tentative="0">
      <w:start w:val="1"/>
      <w:numFmt w:val="decimal"/>
      <w:lvlText w:val="%1."/>
      <w:lvlJc w:val="left"/>
      <w:pPr>
        <w:ind w:left="425" w:hanging="425"/>
      </w:pPr>
      <w:rPr>
        <w:rFonts w:hint="eastAsia"/>
      </w:rPr>
    </w:lvl>
    <w:lvl w:ilvl="1" w:tentative="0">
      <w:start w:val="1"/>
      <w:numFmt w:val="chineseCountingThousand"/>
      <w:suff w:val="space"/>
      <w:lvlText w:val="(%2)"/>
      <w:lvlJc w:val="left"/>
      <w:pPr>
        <w:ind w:left="425" w:hanging="425"/>
      </w:pPr>
      <w:rPr>
        <w:rFonts w:hint="eastAsia" w:ascii="宋体" w:hAnsi="宋体" w:eastAsia="宋体"/>
      </w:rPr>
    </w:lvl>
    <w:lvl w:ilvl="2" w:tentative="0">
      <w:start w:val="1"/>
      <w:numFmt w:val="decimal"/>
      <w:lvlText w:val="%1.%2.%3."/>
      <w:lvlJc w:val="left"/>
      <w:pPr>
        <w:ind w:left="425" w:hanging="425"/>
      </w:pPr>
      <w:rPr>
        <w:rFonts w:hint="eastAsia"/>
      </w:rPr>
    </w:lvl>
    <w:lvl w:ilvl="3" w:tentative="0">
      <w:start w:val="1"/>
      <w:numFmt w:val="decimal"/>
      <w:lvlText w:val="%1.%2.%3.%4."/>
      <w:lvlJc w:val="left"/>
      <w:pPr>
        <w:ind w:left="425" w:hanging="425"/>
      </w:pPr>
      <w:rPr>
        <w:rFonts w:hint="eastAsia"/>
      </w:rPr>
    </w:lvl>
    <w:lvl w:ilvl="4" w:tentative="0">
      <w:start w:val="1"/>
      <w:numFmt w:val="decimal"/>
      <w:lvlText w:val="%1.%2.%3.%4.%5."/>
      <w:lvlJc w:val="left"/>
      <w:pPr>
        <w:ind w:left="425" w:hanging="425"/>
      </w:pPr>
      <w:rPr>
        <w:rFonts w:hint="eastAsia"/>
      </w:rPr>
    </w:lvl>
    <w:lvl w:ilvl="5" w:tentative="0">
      <w:start w:val="1"/>
      <w:numFmt w:val="decimal"/>
      <w:lvlText w:val="%1.%2.%3.%4.%5.%6."/>
      <w:lvlJc w:val="left"/>
      <w:pPr>
        <w:ind w:left="425" w:hanging="425"/>
      </w:pPr>
      <w:rPr>
        <w:rFonts w:hint="eastAsia"/>
      </w:rPr>
    </w:lvl>
    <w:lvl w:ilvl="6" w:tentative="0">
      <w:start w:val="1"/>
      <w:numFmt w:val="decimal"/>
      <w:lvlText w:val="%1.%2.%3.%4.%5.%6.%7."/>
      <w:lvlJc w:val="left"/>
      <w:pPr>
        <w:ind w:left="425" w:hanging="425"/>
      </w:pPr>
      <w:rPr>
        <w:rFonts w:hint="eastAsia"/>
      </w:rPr>
    </w:lvl>
    <w:lvl w:ilvl="7" w:tentative="0">
      <w:start w:val="1"/>
      <w:numFmt w:val="decimal"/>
      <w:lvlText w:val="%1.%2.%3.%4.%5.%6.%7.%8."/>
      <w:lvlJc w:val="left"/>
      <w:pPr>
        <w:ind w:left="425" w:hanging="425"/>
      </w:pPr>
      <w:rPr>
        <w:rFonts w:hint="eastAsia"/>
      </w:rPr>
    </w:lvl>
    <w:lvl w:ilvl="8" w:tentative="0">
      <w:start w:val="1"/>
      <w:numFmt w:val="decimal"/>
      <w:lvlText w:val="%1.%2.%3.%4.%5.%6.%7.%8.%9."/>
      <w:lvlJc w:val="left"/>
      <w:pPr>
        <w:ind w:left="425" w:hanging="425"/>
      </w:pPr>
      <w:rPr>
        <w:rFonts w:hint="eastAsia"/>
      </w:rPr>
    </w:lvl>
  </w:abstractNum>
  <w:abstractNum w:abstractNumId="51">
    <w:nsid w:val="D7F9FE59"/>
    <w:multiLevelType w:val="multilevel"/>
    <w:tmpl w:val="D7F9FE59"/>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2">
    <w:nsid w:val="DAD3A854"/>
    <w:multiLevelType w:val="multilevel"/>
    <w:tmpl w:val="DAD3A854"/>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53">
    <w:nsid w:val="DCBA6B53"/>
    <w:multiLevelType w:val="multilevel"/>
    <w:tmpl w:val="DCBA6B53"/>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4">
    <w:nsid w:val="E0294EC7"/>
    <w:multiLevelType w:val="multilevel"/>
    <w:tmpl w:val="E0294EC7"/>
    <w:lvl w:ilvl="0" w:tentative="0">
      <w:start w:val="1"/>
      <w:numFmt w:val="decimal"/>
      <w:suff w:val="nothing"/>
      <w:lvlText w:val="(%1). "/>
      <w:lvlJc w:val="left"/>
      <w:pPr>
        <w:ind w:left="420" w:hanging="420"/>
      </w:pPr>
      <w:rPr>
        <w:rFonts w:hint="eastAsia" w:ascii="宋体" w:hAnsi="宋体" w:eastAsia="宋体"/>
        <w:b/>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5">
    <w:nsid w:val="E093A4B0"/>
    <w:multiLevelType w:val="singleLevel"/>
    <w:tmpl w:val="E093A4B0"/>
    <w:lvl w:ilvl="0" w:tentative="0">
      <w:start w:val="1"/>
      <w:numFmt w:val="decimal"/>
      <w:lvlText w:val="%1."/>
      <w:lvlJc w:val="left"/>
      <w:pPr>
        <w:tabs>
          <w:tab w:val="left" w:pos="312"/>
        </w:tabs>
      </w:pPr>
    </w:lvl>
  </w:abstractNum>
  <w:abstractNum w:abstractNumId="56">
    <w:nsid w:val="E43A772E"/>
    <w:multiLevelType w:val="multilevel"/>
    <w:tmpl w:val="E43A772E"/>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57">
    <w:nsid w:val="E504947C"/>
    <w:multiLevelType w:val="multilevel"/>
    <w:tmpl w:val="E504947C"/>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suff w:val="nothing"/>
      <w:lvlText w:val="(%4). "/>
      <w:lvlJc w:val="left"/>
      <w:pPr>
        <w:ind w:left="0" w:firstLine="0"/>
      </w:pPr>
      <w:rPr>
        <w:rFonts w:hint="default" w:ascii="宋体" w:hAnsi="宋体" w:eastAsia="宋体"/>
        <w:b/>
        <w:color w:val="auto"/>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58">
    <w:nsid w:val="E52D9448"/>
    <w:multiLevelType w:val="multilevel"/>
    <w:tmpl w:val="E52D9448"/>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9">
    <w:nsid w:val="E7B27C5B"/>
    <w:multiLevelType w:val="multilevel"/>
    <w:tmpl w:val="E7B27C5B"/>
    <w:lvl w:ilvl="0" w:tentative="0">
      <w:start w:val="1"/>
      <w:numFmt w:val="decimal"/>
      <w:suff w:val="nothing"/>
      <w:lvlText w:val="(%1)."/>
      <w:lvlJc w:val="left"/>
      <w:pPr>
        <w:ind w:left="0" w:firstLine="0"/>
      </w:pPr>
      <w:rPr>
        <w:rFonts w:hint="eastAsia" w:eastAsia="宋体" w:asciiTheme="majorEastAsia" w:hAnsiTheme="majorEastAsia"/>
      </w:rPr>
    </w:lvl>
    <w:lvl w:ilvl="1" w:tentative="0">
      <w:start w:val="1"/>
      <w:numFmt w:val="lowerLetter"/>
      <w:lvlText w:val="%2)"/>
      <w:lvlJc w:val="left"/>
      <w:pPr>
        <w:ind w:left="985" w:hanging="440"/>
      </w:pPr>
    </w:lvl>
    <w:lvl w:ilvl="2" w:tentative="0">
      <w:start w:val="1"/>
      <w:numFmt w:val="lowerRoman"/>
      <w:lvlText w:val="%3."/>
      <w:lvlJc w:val="right"/>
      <w:pPr>
        <w:ind w:left="1425" w:hanging="440"/>
      </w:pPr>
    </w:lvl>
    <w:lvl w:ilvl="3" w:tentative="0">
      <w:start w:val="1"/>
      <w:numFmt w:val="decimal"/>
      <w:lvlText w:val="%4."/>
      <w:lvlJc w:val="left"/>
      <w:pPr>
        <w:ind w:left="1865" w:hanging="440"/>
      </w:pPr>
    </w:lvl>
    <w:lvl w:ilvl="4" w:tentative="0">
      <w:start w:val="1"/>
      <w:numFmt w:val="lowerLetter"/>
      <w:lvlText w:val="%5)"/>
      <w:lvlJc w:val="left"/>
      <w:pPr>
        <w:ind w:left="2305" w:hanging="440"/>
      </w:pPr>
    </w:lvl>
    <w:lvl w:ilvl="5" w:tentative="0">
      <w:start w:val="1"/>
      <w:numFmt w:val="lowerRoman"/>
      <w:lvlText w:val="%6."/>
      <w:lvlJc w:val="right"/>
      <w:pPr>
        <w:ind w:left="2745" w:hanging="440"/>
      </w:pPr>
    </w:lvl>
    <w:lvl w:ilvl="6" w:tentative="0">
      <w:start w:val="1"/>
      <w:numFmt w:val="decimal"/>
      <w:lvlText w:val="%7."/>
      <w:lvlJc w:val="left"/>
      <w:pPr>
        <w:ind w:left="3185" w:hanging="440"/>
      </w:pPr>
    </w:lvl>
    <w:lvl w:ilvl="7" w:tentative="0">
      <w:start w:val="1"/>
      <w:numFmt w:val="lowerLetter"/>
      <w:lvlText w:val="%8)"/>
      <w:lvlJc w:val="left"/>
      <w:pPr>
        <w:ind w:left="3625" w:hanging="440"/>
      </w:pPr>
    </w:lvl>
    <w:lvl w:ilvl="8" w:tentative="0">
      <w:start w:val="1"/>
      <w:numFmt w:val="lowerRoman"/>
      <w:lvlText w:val="%9."/>
      <w:lvlJc w:val="right"/>
      <w:pPr>
        <w:ind w:left="4065" w:hanging="440"/>
      </w:pPr>
    </w:lvl>
  </w:abstractNum>
  <w:abstractNum w:abstractNumId="60">
    <w:nsid w:val="EA28CC15"/>
    <w:multiLevelType w:val="multilevel"/>
    <w:tmpl w:val="EA28CC15"/>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61">
    <w:nsid w:val="F0E89278"/>
    <w:multiLevelType w:val="multilevel"/>
    <w:tmpl w:val="F0E89278"/>
    <w:lvl w:ilvl="0" w:tentative="0">
      <w:start w:val="1"/>
      <w:numFmt w:val="decimal"/>
      <w:lvlText w:val="%1、 "/>
      <w:lvlJc w:val="left"/>
      <w:pPr>
        <w:ind w:left="425" w:hanging="425"/>
      </w:pPr>
      <w:rPr>
        <w:rFonts w:hint="eastAsia" w:ascii="宋体" w:hAnsi="宋体" w:eastAsia="宋体"/>
        <w:b/>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2">
    <w:nsid w:val="F237ACA1"/>
    <w:multiLevelType w:val="multilevel"/>
    <w:tmpl w:val="F237ACA1"/>
    <w:lvl w:ilvl="0" w:tentative="0">
      <w:start w:val="1"/>
      <w:numFmt w:val="decimal"/>
      <w:suff w:val="nothing"/>
      <w:lvlText w:val="(%1)."/>
      <w:lvlJc w:val="left"/>
      <w:pPr>
        <w:ind w:left="0" w:firstLine="0"/>
      </w:pPr>
      <w:rPr>
        <w:rFonts w:hint="eastAsia" w:eastAsia="宋体" w:asciiTheme="majorEastAsia" w:hAnsiTheme="majorEastAsia"/>
      </w:rPr>
    </w:lvl>
    <w:lvl w:ilvl="1" w:tentative="0">
      <w:start w:val="1"/>
      <w:numFmt w:val="lowerLetter"/>
      <w:lvlText w:val="%2)"/>
      <w:lvlJc w:val="left"/>
      <w:pPr>
        <w:ind w:left="985" w:hanging="440"/>
      </w:pPr>
    </w:lvl>
    <w:lvl w:ilvl="2" w:tentative="0">
      <w:start w:val="1"/>
      <w:numFmt w:val="lowerRoman"/>
      <w:lvlText w:val="%3."/>
      <w:lvlJc w:val="right"/>
      <w:pPr>
        <w:ind w:left="1425" w:hanging="440"/>
      </w:pPr>
    </w:lvl>
    <w:lvl w:ilvl="3" w:tentative="0">
      <w:start w:val="1"/>
      <w:numFmt w:val="decimal"/>
      <w:lvlText w:val="%4."/>
      <w:lvlJc w:val="left"/>
      <w:pPr>
        <w:ind w:left="1865" w:hanging="440"/>
      </w:pPr>
    </w:lvl>
    <w:lvl w:ilvl="4" w:tentative="0">
      <w:start w:val="1"/>
      <w:numFmt w:val="lowerLetter"/>
      <w:lvlText w:val="%5)"/>
      <w:lvlJc w:val="left"/>
      <w:pPr>
        <w:ind w:left="2305" w:hanging="440"/>
      </w:pPr>
    </w:lvl>
    <w:lvl w:ilvl="5" w:tentative="0">
      <w:start w:val="1"/>
      <w:numFmt w:val="lowerRoman"/>
      <w:lvlText w:val="%6."/>
      <w:lvlJc w:val="right"/>
      <w:pPr>
        <w:ind w:left="2745" w:hanging="440"/>
      </w:pPr>
    </w:lvl>
    <w:lvl w:ilvl="6" w:tentative="0">
      <w:start w:val="1"/>
      <w:numFmt w:val="decimal"/>
      <w:lvlText w:val="%7."/>
      <w:lvlJc w:val="left"/>
      <w:pPr>
        <w:ind w:left="3185" w:hanging="440"/>
      </w:pPr>
    </w:lvl>
    <w:lvl w:ilvl="7" w:tentative="0">
      <w:start w:val="1"/>
      <w:numFmt w:val="lowerLetter"/>
      <w:lvlText w:val="%8)"/>
      <w:lvlJc w:val="left"/>
      <w:pPr>
        <w:ind w:left="3625" w:hanging="440"/>
      </w:pPr>
    </w:lvl>
    <w:lvl w:ilvl="8" w:tentative="0">
      <w:start w:val="1"/>
      <w:numFmt w:val="lowerRoman"/>
      <w:lvlText w:val="%9."/>
      <w:lvlJc w:val="right"/>
      <w:pPr>
        <w:ind w:left="4065" w:hanging="440"/>
      </w:pPr>
    </w:lvl>
  </w:abstractNum>
  <w:abstractNum w:abstractNumId="63">
    <w:nsid w:val="F3A33954"/>
    <w:multiLevelType w:val="multilevel"/>
    <w:tmpl w:val="F3A33954"/>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4">
    <w:nsid w:val="F46CCC20"/>
    <w:multiLevelType w:val="multilevel"/>
    <w:tmpl w:val="F46CCC20"/>
    <w:lvl w:ilvl="0" w:tentative="0">
      <w:start w:val="1"/>
      <w:numFmt w:val="decimal"/>
      <w:suff w:val="nothing"/>
      <w:lvlText w:val="(%1). "/>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5">
    <w:nsid w:val="F4A942FE"/>
    <w:multiLevelType w:val="multilevel"/>
    <w:tmpl w:val="F4A942FE"/>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6">
    <w:nsid w:val="F4B5D9F5"/>
    <w:multiLevelType w:val="multilevel"/>
    <w:tmpl w:val="F4B5D9F5"/>
    <w:lvl w:ilvl="0" w:tentative="0">
      <w:start w:val="1"/>
      <w:numFmt w:val="decimal"/>
      <w:lvlText w:val="(%1)."/>
      <w:lvlJc w:val="left"/>
      <w:pPr>
        <w:ind w:left="425" w:hanging="425"/>
      </w:pPr>
      <w:rPr>
        <w:rFonts w:hint="eastAsia" w:ascii="宋体" w:hAnsi="宋体" w:eastAsia="宋体"/>
        <w:b/>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7">
    <w:nsid w:val="F585BF25"/>
    <w:multiLevelType w:val="multilevel"/>
    <w:tmpl w:val="F585BF25"/>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8">
    <w:nsid w:val="F689643B"/>
    <w:multiLevelType w:val="singleLevel"/>
    <w:tmpl w:val="F689643B"/>
    <w:lvl w:ilvl="0" w:tentative="0">
      <w:start w:val="1"/>
      <w:numFmt w:val="decimal"/>
      <w:suff w:val="nothing"/>
      <w:lvlText w:val="（%1）"/>
      <w:lvlJc w:val="left"/>
    </w:lvl>
  </w:abstractNum>
  <w:abstractNum w:abstractNumId="69">
    <w:nsid w:val="F7735DC9"/>
    <w:multiLevelType w:val="multilevel"/>
    <w:tmpl w:val="F7735DC9"/>
    <w:lvl w:ilvl="0" w:tentative="0">
      <w:start w:val="1"/>
      <w:numFmt w:val="decimal"/>
      <w:lvlText w:val="%1."/>
      <w:lvlJc w:val="left"/>
      <w:pPr>
        <w:ind w:left="425" w:hanging="425"/>
      </w:pPr>
    </w:lvl>
    <w:lvl w:ilvl="1" w:tentative="0">
      <w:start w:val="1"/>
      <w:numFmt w:val="chineseCountingThousand"/>
      <w:lvlText w:val="(%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70">
    <w:nsid w:val="FEC2EA36"/>
    <w:multiLevelType w:val="multilevel"/>
    <w:tmpl w:val="FEC2EA36"/>
    <w:lvl w:ilvl="0" w:tentative="0">
      <w:start w:val="1"/>
      <w:numFmt w:val="decimal"/>
      <w:lvlText w:val="(%1)."/>
      <w:lvlJc w:val="left"/>
      <w:pPr>
        <w:ind w:left="425" w:hanging="425"/>
      </w:pPr>
      <w:rPr>
        <w:rFonts w:hint="eastAsia"/>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71">
    <w:nsid w:val="0053208E"/>
    <w:multiLevelType w:val="multilevel"/>
    <w:tmpl w:val="0053208E"/>
    <w:lvl w:ilvl="0" w:tentative="0">
      <w:start w:val="1"/>
      <w:numFmt w:val="chineseCountingThousand"/>
      <w:lvlText w:val="%1、"/>
      <w:lvlJc w:val="left"/>
      <w:pPr>
        <w:ind w:left="0" w:firstLine="0"/>
      </w:pPr>
      <w:rPr>
        <w:rFonts w:hint="default"/>
        <w:b/>
        <w:i w:val="0"/>
        <w:color w:val="auto"/>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2">
    <w:nsid w:val="01836A6D"/>
    <w:multiLevelType w:val="multilevel"/>
    <w:tmpl w:val="01836A6D"/>
    <w:lvl w:ilvl="0" w:tentative="0">
      <w:start w:val="1"/>
      <w:numFmt w:val="decimal"/>
      <w:suff w:val="nothing"/>
      <w:lvlText w:val="(%1)."/>
      <w:lvlJc w:val="left"/>
      <w:pPr>
        <w:ind w:left="0" w:firstLine="0"/>
      </w:pPr>
      <w:rPr>
        <w:rFonts w:hint="eastAsia" w:eastAsia="宋体" w:asciiTheme="majorEastAsia" w:hAnsiTheme="majorEastAsia"/>
      </w:rPr>
    </w:lvl>
    <w:lvl w:ilvl="1" w:tentative="0">
      <w:start w:val="1"/>
      <w:numFmt w:val="lowerLetter"/>
      <w:lvlText w:val="%2)"/>
      <w:lvlJc w:val="left"/>
      <w:pPr>
        <w:ind w:left="985" w:hanging="440"/>
      </w:pPr>
    </w:lvl>
    <w:lvl w:ilvl="2" w:tentative="0">
      <w:start w:val="1"/>
      <w:numFmt w:val="lowerRoman"/>
      <w:lvlText w:val="%3."/>
      <w:lvlJc w:val="right"/>
      <w:pPr>
        <w:ind w:left="1425" w:hanging="440"/>
      </w:pPr>
    </w:lvl>
    <w:lvl w:ilvl="3" w:tentative="0">
      <w:start w:val="1"/>
      <w:numFmt w:val="decimal"/>
      <w:lvlText w:val="%4."/>
      <w:lvlJc w:val="left"/>
      <w:pPr>
        <w:ind w:left="1865" w:hanging="440"/>
      </w:pPr>
    </w:lvl>
    <w:lvl w:ilvl="4" w:tentative="0">
      <w:start w:val="1"/>
      <w:numFmt w:val="lowerLetter"/>
      <w:lvlText w:val="%5)"/>
      <w:lvlJc w:val="left"/>
      <w:pPr>
        <w:ind w:left="2305" w:hanging="440"/>
      </w:pPr>
    </w:lvl>
    <w:lvl w:ilvl="5" w:tentative="0">
      <w:start w:val="1"/>
      <w:numFmt w:val="lowerRoman"/>
      <w:lvlText w:val="%6."/>
      <w:lvlJc w:val="right"/>
      <w:pPr>
        <w:ind w:left="2745" w:hanging="440"/>
      </w:pPr>
    </w:lvl>
    <w:lvl w:ilvl="6" w:tentative="0">
      <w:start w:val="1"/>
      <w:numFmt w:val="decimal"/>
      <w:lvlText w:val="%7."/>
      <w:lvlJc w:val="left"/>
      <w:pPr>
        <w:ind w:left="3185" w:hanging="440"/>
      </w:pPr>
    </w:lvl>
    <w:lvl w:ilvl="7" w:tentative="0">
      <w:start w:val="1"/>
      <w:numFmt w:val="lowerLetter"/>
      <w:lvlText w:val="%8)"/>
      <w:lvlJc w:val="left"/>
      <w:pPr>
        <w:ind w:left="3625" w:hanging="440"/>
      </w:pPr>
    </w:lvl>
    <w:lvl w:ilvl="8" w:tentative="0">
      <w:start w:val="1"/>
      <w:numFmt w:val="lowerRoman"/>
      <w:lvlText w:val="%9."/>
      <w:lvlJc w:val="right"/>
      <w:pPr>
        <w:ind w:left="4065" w:hanging="440"/>
      </w:pPr>
    </w:lvl>
  </w:abstractNum>
  <w:abstractNum w:abstractNumId="73">
    <w:nsid w:val="0248C179"/>
    <w:multiLevelType w:val="multilevel"/>
    <w:tmpl w:val="0248C179"/>
    <w:lvl w:ilvl="0" w:tentative="0">
      <w:start w:val="1"/>
      <w:numFmt w:val="decimal"/>
      <w:lvlText w:val="%1、"/>
      <w:lvlJc w:val="left"/>
      <w:pPr>
        <w:ind w:left="420" w:hanging="420"/>
      </w:pPr>
      <w:rPr>
        <w:rFonts w:hint="eastAsia" w:eastAsia="宋体" w:asciiTheme="majorEastAsia" w:hAnsiTheme="major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4">
    <w:nsid w:val="03A63A41"/>
    <w:multiLevelType w:val="multilevel"/>
    <w:tmpl w:val="03A63A41"/>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5">
    <w:nsid w:val="03C240C0"/>
    <w:multiLevelType w:val="multilevel"/>
    <w:tmpl w:val="03C240C0"/>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6">
    <w:nsid w:val="03D62ECE"/>
    <w:multiLevelType w:val="multilevel"/>
    <w:tmpl w:val="03D62ECE"/>
    <w:lvl w:ilvl="0" w:tentative="0">
      <w:start w:val="1"/>
      <w:numFmt w:val="chineseCountingThousand"/>
      <w:lvlText w:val="(%1)"/>
      <w:lvlJc w:val="left"/>
      <w:pPr>
        <w:ind w:left="420" w:hanging="420"/>
      </w:pPr>
    </w:lvl>
    <w:lvl w:ilvl="1" w:tentative="0">
      <w:start w:val="1"/>
      <w:numFmt w:val="decimal"/>
      <w:lvlText w:val="(%2). "/>
      <w:lvlJc w:val="left"/>
      <w:pPr>
        <w:ind w:left="840" w:hanging="420"/>
      </w:pPr>
      <w:rPr>
        <w:rFonts w:hint="eastAsia"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7">
    <w:nsid w:val="0709FD3E"/>
    <w:multiLevelType w:val="multilevel"/>
    <w:tmpl w:val="0709FD3E"/>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78">
    <w:nsid w:val="0C0E1E13"/>
    <w:multiLevelType w:val="multilevel"/>
    <w:tmpl w:val="0C0E1E13"/>
    <w:lvl w:ilvl="0" w:tentative="0">
      <w:start w:val="1"/>
      <w:numFmt w:val="decimal"/>
      <w:lvlText w:val="%1、"/>
      <w:lvlJc w:val="left"/>
      <w:pPr>
        <w:ind w:left="425" w:hanging="425"/>
      </w:pPr>
      <w:rPr>
        <w:rFonts w:hint="eastAsia" w:ascii="宋体" w:hAnsi="宋体" w:eastAsia="宋体"/>
        <w:color w:val="auto"/>
        <w:sz w:val="21"/>
        <w:szCs w:val="21"/>
        <w:u w:val="none"/>
      </w:rPr>
    </w:lvl>
    <w:lvl w:ilvl="1" w:tentative="0">
      <w:start w:val="1"/>
      <w:numFmt w:val="chineseCountingThousand"/>
      <w:lvlText w:val="%2、"/>
      <w:lvlJc w:val="left"/>
      <w:pPr>
        <w:ind w:left="567" w:hanging="567"/>
      </w:pPr>
      <w:rPr>
        <w:rFonts w:hint="eastAsia"/>
        <w:color w:val="auto"/>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9">
    <w:nsid w:val="0CEF100B"/>
    <w:multiLevelType w:val="multilevel"/>
    <w:tmpl w:val="0CEF100B"/>
    <w:lvl w:ilvl="0" w:tentative="0">
      <w:start w:val="1"/>
      <w:numFmt w:val="chineseCountingThousand"/>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80">
    <w:nsid w:val="0DC629B0"/>
    <w:multiLevelType w:val="multilevel"/>
    <w:tmpl w:val="0DC629B0"/>
    <w:lvl w:ilvl="0" w:tentative="0">
      <w:start w:val="1"/>
      <w:numFmt w:val="decimal"/>
      <w:lvlText w:val="%1、"/>
      <w:lvlJc w:val="left"/>
      <w:pPr>
        <w:ind w:left="425" w:hanging="425"/>
      </w:pPr>
      <w:rPr>
        <w:rFonts w:hint="eastAsia" w:ascii="宋体" w:hAnsi="宋体" w:eastAsia="宋体"/>
        <w:b/>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81">
    <w:nsid w:val="0E640482"/>
    <w:multiLevelType w:val="singleLevel"/>
    <w:tmpl w:val="0E640482"/>
    <w:lvl w:ilvl="0" w:tentative="0">
      <w:start w:val="1"/>
      <w:numFmt w:val="decimal"/>
      <w:suff w:val="nothing"/>
      <w:lvlText w:val="%1、"/>
      <w:lvlJc w:val="left"/>
    </w:lvl>
  </w:abstractNum>
  <w:abstractNum w:abstractNumId="82">
    <w:nsid w:val="0F9F9CCA"/>
    <w:multiLevelType w:val="multilevel"/>
    <w:tmpl w:val="0F9F9CCA"/>
    <w:lvl w:ilvl="0" w:tentative="0">
      <w:start w:val="1"/>
      <w:numFmt w:val="decimal"/>
      <w:lvlText w:val="%1、 "/>
      <w:lvlJc w:val="left"/>
      <w:pPr>
        <w:ind w:left="425" w:hanging="425"/>
      </w:pPr>
      <w:rPr>
        <w:rFonts w:hint="eastAsia" w:ascii="宋体" w:hAnsi="宋体" w:eastAsia="宋体"/>
        <w:b/>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83">
    <w:nsid w:val="10D591E5"/>
    <w:multiLevelType w:val="multilevel"/>
    <w:tmpl w:val="10D591E5"/>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4">
    <w:nsid w:val="10F0DB0B"/>
    <w:multiLevelType w:val="multilevel"/>
    <w:tmpl w:val="10F0DB0B"/>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85">
    <w:nsid w:val="12EADF99"/>
    <w:multiLevelType w:val="multilevel"/>
    <w:tmpl w:val="12EADF99"/>
    <w:lvl w:ilvl="0" w:tentative="0">
      <w:start w:val="1"/>
      <w:numFmt w:val="decimal"/>
      <w:lvlText w:val="(%1)."/>
      <w:lvlJc w:val="left"/>
      <w:pPr>
        <w:ind w:left="425" w:hanging="425"/>
      </w:pPr>
      <w:rPr>
        <w:rFonts w:hint="eastAsia"/>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86">
    <w:nsid w:val="1450273B"/>
    <w:multiLevelType w:val="multilevel"/>
    <w:tmpl w:val="1450273B"/>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87">
    <w:nsid w:val="18F74015"/>
    <w:multiLevelType w:val="multilevel"/>
    <w:tmpl w:val="18F74015"/>
    <w:lvl w:ilvl="0" w:tentative="0">
      <w:start w:val="1"/>
      <w:numFmt w:val="decimal"/>
      <w:lvlText w:val="%1、 "/>
      <w:lvlJc w:val="left"/>
      <w:pPr>
        <w:ind w:left="425" w:hanging="425"/>
      </w:pPr>
      <w:rPr>
        <w:rFonts w:hint="eastAsia" w:ascii="宋体" w:hAnsi="宋体" w:eastAsia="宋体"/>
        <w:b/>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88">
    <w:nsid w:val="1ACDE60F"/>
    <w:multiLevelType w:val="multilevel"/>
    <w:tmpl w:val="1ACDE60F"/>
    <w:lvl w:ilvl="0" w:tentative="0">
      <w:start w:val="1"/>
      <w:numFmt w:val="chineseCountingThousand"/>
      <w:suff w:val="space"/>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9">
    <w:nsid w:val="1AD50295"/>
    <w:multiLevelType w:val="multilevel"/>
    <w:tmpl w:val="1AD50295"/>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0">
    <w:nsid w:val="1BCBBCF0"/>
    <w:multiLevelType w:val="multilevel"/>
    <w:tmpl w:val="1BCBBCF0"/>
    <w:lvl w:ilvl="0" w:tentative="0">
      <w:start w:val="1"/>
      <w:numFmt w:val="decimal"/>
      <w:suff w:val="nothing"/>
      <w:lvlText w:val="(%1)."/>
      <w:lvlJc w:val="left"/>
      <w:pPr>
        <w:ind w:left="0" w:firstLine="0"/>
      </w:pPr>
      <w:rPr>
        <w:rFonts w:hint="eastAsia" w:eastAsia="宋体" w:asciiTheme="majorEastAsia" w:hAnsiTheme="majorEastAsia"/>
      </w:rPr>
    </w:lvl>
    <w:lvl w:ilvl="1" w:tentative="0">
      <w:start w:val="1"/>
      <w:numFmt w:val="lowerLetter"/>
      <w:lvlText w:val="%2)"/>
      <w:lvlJc w:val="left"/>
      <w:pPr>
        <w:ind w:left="985" w:hanging="440"/>
      </w:pPr>
    </w:lvl>
    <w:lvl w:ilvl="2" w:tentative="0">
      <w:start w:val="1"/>
      <w:numFmt w:val="lowerRoman"/>
      <w:lvlText w:val="%3."/>
      <w:lvlJc w:val="right"/>
      <w:pPr>
        <w:ind w:left="1425" w:hanging="440"/>
      </w:pPr>
    </w:lvl>
    <w:lvl w:ilvl="3" w:tentative="0">
      <w:start w:val="1"/>
      <w:numFmt w:val="decimal"/>
      <w:lvlText w:val="%4."/>
      <w:lvlJc w:val="left"/>
      <w:pPr>
        <w:ind w:left="1865" w:hanging="440"/>
      </w:pPr>
    </w:lvl>
    <w:lvl w:ilvl="4" w:tentative="0">
      <w:start w:val="1"/>
      <w:numFmt w:val="lowerLetter"/>
      <w:lvlText w:val="%5)"/>
      <w:lvlJc w:val="left"/>
      <w:pPr>
        <w:ind w:left="2305" w:hanging="440"/>
      </w:pPr>
    </w:lvl>
    <w:lvl w:ilvl="5" w:tentative="0">
      <w:start w:val="1"/>
      <w:numFmt w:val="lowerRoman"/>
      <w:lvlText w:val="%6."/>
      <w:lvlJc w:val="right"/>
      <w:pPr>
        <w:ind w:left="2745" w:hanging="440"/>
      </w:pPr>
    </w:lvl>
    <w:lvl w:ilvl="6" w:tentative="0">
      <w:start w:val="1"/>
      <w:numFmt w:val="decimal"/>
      <w:lvlText w:val="%7."/>
      <w:lvlJc w:val="left"/>
      <w:pPr>
        <w:ind w:left="3185" w:hanging="440"/>
      </w:pPr>
    </w:lvl>
    <w:lvl w:ilvl="7" w:tentative="0">
      <w:start w:val="1"/>
      <w:numFmt w:val="lowerLetter"/>
      <w:lvlText w:val="%8)"/>
      <w:lvlJc w:val="left"/>
      <w:pPr>
        <w:ind w:left="3625" w:hanging="440"/>
      </w:pPr>
    </w:lvl>
    <w:lvl w:ilvl="8" w:tentative="0">
      <w:start w:val="1"/>
      <w:numFmt w:val="lowerRoman"/>
      <w:lvlText w:val="%9."/>
      <w:lvlJc w:val="right"/>
      <w:pPr>
        <w:ind w:left="4065" w:hanging="440"/>
      </w:pPr>
    </w:lvl>
  </w:abstractNum>
  <w:abstractNum w:abstractNumId="91">
    <w:nsid w:val="1C257C7B"/>
    <w:multiLevelType w:val="multilevel"/>
    <w:tmpl w:val="1C257C7B"/>
    <w:lvl w:ilvl="0" w:tentative="0">
      <w:start w:val="1"/>
      <w:numFmt w:val="decimal"/>
      <w:suff w:val="nothing"/>
      <w:lvlText w:val="%1、 "/>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2">
    <w:nsid w:val="2007DCFD"/>
    <w:multiLevelType w:val="multilevel"/>
    <w:tmpl w:val="2007DCFD"/>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93">
    <w:nsid w:val="2052160B"/>
    <w:multiLevelType w:val="multilevel"/>
    <w:tmpl w:val="2052160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4">
    <w:nsid w:val="21B3B1B1"/>
    <w:multiLevelType w:val="multilevel"/>
    <w:tmpl w:val="21B3B1B1"/>
    <w:lvl w:ilvl="0" w:tentative="0">
      <w:start w:val="1"/>
      <w:numFmt w:val="decimal"/>
      <w:lvlText w:val="(%1)"/>
      <w:lvlJc w:val="left"/>
      <w:pPr>
        <w:ind w:left="435" w:hanging="43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5">
    <w:nsid w:val="227C9188"/>
    <w:multiLevelType w:val="multilevel"/>
    <w:tmpl w:val="227C9188"/>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96">
    <w:nsid w:val="23E97754"/>
    <w:multiLevelType w:val="multilevel"/>
    <w:tmpl w:val="23E97754"/>
    <w:lvl w:ilvl="0" w:tentative="0">
      <w:start w:val="1"/>
      <w:numFmt w:val="chineseCountingThousand"/>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7">
    <w:nsid w:val="243FCF68"/>
    <w:multiLevelType w:val="multilevel"/>
    <w:tmpl w:val="243FCF68"/>
    <w:lvl w:ilvl="0" w:tentative="0">
      <w:start w:val="1"/>
      <w:numFmt w:val="japaneseCounting"/>
      <w:lvlText w:val="(%1)"/>
      <w:lvlJc w:val="left"/>
      <w:pPr>
        <w:ind w:left="465" w:hanging="46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8">
    <w:nsid w:val="2470EC97"/>
    <w:multiLevelType w:val="multilevel"/>
    <w:tmpl w:val="2470EC97"/>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9">
    <w:nsid w:val="251342A6"/>
    <w:multiLevelType w:val="multilevel"/>
    <w:tmpl w:val="251342A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0">
    <w:nsid w:val="25B654F3"/>
    <w:multiLevelType w:val="multilevel"/>
    <w:tmpl w:val="25B654F3"/>
    <w:lvl w:ilvl="0" w:tentative="0">
      <w:start w:val="1"/>
      <w:numFmt w:val="chineseCountingThousand"/>
      <w:suff w:val="nothing"/>
      <w:lvlText w:val="%1、"/>
      <w:lvlJc w:val="left"/>
      <w:pPr>
        <w:ind w:left="420" w:hanging="420"/>
      </w:pPr>
      <w:rPr>
        <w:rFonts w:hint="eastAsia"/>
        <w:b/>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1">
    <w:nsid w:val="2A8F537B"/>
    <w:multiLevelType w:val="multilevel"/>
    <w:tmpl w:val="2A8F537B"/>
    <w:lvl w:ilvl="0" w:tentative="0">
      <w:start w:val="1"/>
      <w:numFmt w:val="decimal"/>
      <w:suff w:val="nothing"/>
      <w:lvlText w:val="(%1)."/>
      <w:lvlJc w:val="left"/>
      <w:pPr>
        <w:ind w:left="420" w:hanging="420"/>
      </w:pPr>
      <w:rPr>
        <w:rFonts w:hint="eastAsia" w:eastAsia="宋体" w:asciiTheme="minorEastAsia" w:hAnsiTheme="minor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2">
    <w:nsid w:val="2B3F3F89"/>
    <w:multiLevelType w:val="multilevel"/>
    <w:tmpl w:val="2B3F3F89"/>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hint="eastAsia" w:ascii="宋体" w:hAnsi="宋体" w:eastAsia="宋体"/>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03">
    <w:nsid w:val="2F2D79CE"/>
    <w:multiLevelType w:val="multilevel"/>
    <w:tmpl w:val="2F2D79CE"/>
    <w:lvl w:ilvl="0" w:tentative="0">
      <w:start w:val="1"/>
      <w:numFmt w:val="decimal"/>
      <w:suff w:val="nothing"/>
      <w:lvlText w:val="(%1)."/>
      <w:lvlJc w:val="left"/>
      <w:pPr>
        <w:ind w:left="0" w:firstLine="0"/>
      </w:pPr>
      <w:rPr>
        <w:rFonts w:hint="eastAsia" w:eastAsia="宋体" w:asciiTheme="majorEastAsia" w:hAnsiTheme="majorEastAsia"/>
      </w:rPr>
    </w:lvl>
    <w:lvl w:ilvl="1" w:tentative="0">
      <w:start w:val="1"/>
      <w:numFmt w:val="lowerLetter"/>
      <w:lvlText w:val="%2)"/>
      <w:lvlJc w:val="left"/>
      <w:pPr>
        <w:ind w:left="985" w:hanging="440"/>
      </w:pPr>
    </w:lvl>
    <w:lvl w:ilvl="2" w:tentative="0">
      <w:start w:val="1"/>
      <w:numFmt w:val="lowerRoman"/>
      <w:lvlText w:val="%3."/>
      <w:lvlJc w:val="right"/>
      <w:pPr>
        <w:ind w:left="1425" w:hanging="440"/>
      </w:pPr>
    </w:lvl>
    <w:lvl w:ilvl="3" w:tentative="0">
      <w:start w:val="1"/>
      <w:numFmt w:val="decimal"/>
      <w:lvlText w:val="%4."/>
      <w:lvlJc w:val="left"/>
      <w:pPr>
        <w:ind w:left="1865" w:hanging="440"/>
      </w:pPr>
    </w:lvl>
    <w:lvl w:ilvl="4" w:tentative="0">
      <w:start w:val="1"/>
      <w:numFmt w:val="lowerLetter"/>
      <w:lvlText w:val="%5)"/>
      <w:lvlJc w:val="left"/>
      <w:pPr>
        <w:ind w:left="2305" w:hanging="440"/>
      </w:pPr>
    </w:lvl>
    <w:lvl w:ilvl="5" w:tentative="0">
      <w:start w:val="1"/>
      <w:numFmt w:val="lowerRoman"/>
      <w:lvlText w:val="%6."/>
      <w:lvlJc w:val="right"/>
      <w:pPr>
        <w:ind w:left="2745" w:hanging="440"/>
      </w:pPr>
    </w:lvl>
    <w:lvl w:ilvl="6" w:tentative="0">
      <w:start w:val="1"/>
      <w:numFmt w:val="decimal"/>
      <w:lvlText w:val="%7."/>
      <w:lvlJc w:val="left"/>
      <w:pPr>
        <w:ind w:left="3185" w:hanging="440"/>
      </w:pPr>
    </w:lvl>
    <w:lvl w:ilvl="7" w:tentative="0">
      <w:start w:val="1"/>
      <w:numFmt w:val="lowerLetter"/>
      <w:lvlText w:val="%8)"/>
      <w:lvlJc w:val="left"/>
      <w:pPr>
        <w:ind w:left="3625" w:hanging="440"/>
      </w:pPr>
    </w:lvl>
    <w:lvl w:ilvl="8" w:tentative="0">
      <w:start w:val="1"/>
      <w:numFmt w:val="lowerRoman"/>
      <w:lvlText w:val="%9."/>
      <w:lvlJc w:val="right"/>
      <w:pPr>
        <w:ind w:left="4065" w:hanging="440"/>
      </w:pPr>
    </w:lvl>
  </w:abstractNum>
  <w:abstractNum w:abstractNumId="104">
    <w:nsid w:val="30439F65"/>
    <w:multiLevelType w:val="singleLevel"/>
    <w:tmpl w:val="30439F65"/>
    <w:lvl w:ilvl="0" w:tentative="0">
      <w:start w:val="1"/>
      <w:numFmt w:val="decimal"/>
      <w:suff w:val="nothing"/>
      <w:lvlText w:val="%1、"/>
      <w:lvlJc w:val="left"/>
    </w:lvl>
  </w:abstractNum>
  <w:abstractNum w:abstractNumId="105">
    <w:nsid w:val="30A0AC00"/>
    <w:multiLevelType w:val="singleLevel"/>
    <w:tmpl w:val="30A0AC00"/>
    <w:lvl w:ilvl="0" w:tentative="0">
      <w:start w:val="1"/>
      <w:numFmt w:val="decimal"/>
      <w:suff w:val="nothing"/>
      <w:lvlText w:val="（%1）"/>
      <w:lvlJc w:val="left"/>
    </w:lvl>
  </w:abstractNum>
  <w:abstractNum w:abstractNumId="106">
    <w:nsid w:val="30FC5B15"/>
    <w:multiLevelType w:val="singleLevel"/>
    <w:tmpl w:val="30FC5B15"/>
    <w:lvl w:ilvl="0" w:tentative="0">
      <w:start w:val="1"/>
      <w:numFmt w:val="decimal"/>
      <w:suff w:val="nothing"/>
      <w:lvlText w:val="（%1）"/>
      <w:lvlJc w:val="left"/>
    </w:lvl>
  </w:abstractNum>
  <w:abstractNum w:abstractNumId="107">
    <w:nsid w:val="322D85CA"/>
    <w:multiLevelType w:val="multilevel"/>
    <w:tmpl w:val="322D85CA"/>
    <w:lvl w:ilvl="0" w:tentative="0">
      <w:start w:val="1"/>
      <w:numFmt w:val="chineseCountingThousand"/>
      <w:suff w:val="nothing"/>
      <w:lvlText w:val="%1、"/>
      <w:lvlJc w:val="left"/>
      <w:pPr>
        <w:ind w:left="450" w:hanging="45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8">
    <w:nsid w:val="32A7AF2D"/>
    <w:multiLevelType w:val="multilevel"/>
    <w:tmpl w:val="32A7AF2D"/>
    <w:lvl w:ilvl="0" w:tentative="0">
      <w:start w:val="1"/>
      <w:numFmt w:val="chineseCountingThousand"/>
      <w:suff w:val="space"/>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9">
    <w:nsid w:val="35E83B33"/>
    <w:multiLevelType w:val="multilevel"/>
    <w:tmpl w:val="35E83B33"/>
    <w:lvl w:ilvl="0" w:tentative="0">
      <w:start w:val="1"/>
      <w:numFmt w:val="decimal"/>
      <w:suff w:val="nothing"/>
      <w:lvlText w:val="%1、 "/>
      <w:lvlJc w:val="left"/>
      <w:pPr>
        <w:ind w:left="425" w:hanging="425"/>
      </w:pPr>
      <w:rPr>
        <w:rFonts w:hint="eastAsia" w:ascii="宋体" w:hAnsi="宋体" w:eastAsia="宋体"/>
        <w:b/>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10">
    <w:nsid w:val="39A0D9AC"/>
    <w:multiLevelType w:val="multilevel"/>
    <w:tmpl w:val="39A0D9AC"/>
    <w:lvl w:ilvl="0" w:tentative="0">
      <w:start w:val="1"/>
      <w:numFmt w:val="decimal"/>
      <w:lvlText w:val="%1."/>
      <w:lvlJc w:val="left"/>
      <w:pPr>
        <w:ind w:left="425" w:hanging="425"/>
      </w:pPr>
    </w:lvl>
    <w:lvl w:ilvl="1" w:tentative="0">
      <w:start w:val="1"/>
      <w:numFmt w:val="chineseCountingThousand"/>
      <w:lvlText w:val="(%2)"/>
      <w:lvlJc w:val="left"/>
      <w:pPr>
        <w:ind w:left="567" w:hanging="567"/>
      </w:pPr>
      <w:rPr>
        <w:rFonts w:ascii="宋体" w:hAnsi="宋体" w:eastAsia="宋体"/>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11">
    <w:nsid w:val="3A7FBA26"/>
    <w:multiLevelType w:val="multilevel"/>
    <w:tmpl w:val="3A7FBA26"/>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12">
    <w:nsid w:val="3B8127DF"/>
    <w:multiLevelType w:val="multilevel"/>
    <w:tmpl w:val="3B8127DF"/>
    <w:lvl w:ilvl="0" w:tentative="0">
      <w:start w:val="1"/>
      <w:numFmt w:val="decimal"/>
      <w:lvlText w:val="(%1)."/>
      <w:lvlJc w:val="left"/>
      <w:pPr>
        <w:ind w:left="425" w:hanging="425"/>
      </w:pPr>
      <w:rPr>
        <w:rFonts w:hint="eastAsia"/>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suff w:val="space"/>
      <w:lvlText w:val="(%4)."/>
      <w:lvlJc w:val="left"/>
      <w:pPr>
        <w:ind w:left="0" w:firstLine="0"/>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13">
    <w:nsid w:val="3FE315B6"/>
    <w:multiLevelType w:val="multilevel"/>
    <w:tmpl w:val="3FE315B6"/>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14">
    <w:nsid w:val="40B249F9"/>
    <w:multiLevelType w:val="multilevel"/>
    <w:tmpl w:val="40B249F9"/>
    <w:lvl w:ilvl="0" w:tentative="0">
      <w:start w:val="1"/>
      <w:numFmt w:val="decimal"/>
      <w:suff w:val="nothing"/>
      <w:lvlText w:val="%1、 "/>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5">
    <w:nsid w:val="40F245EA"/>
    <w:multiLevelType w:val="multilevel"/>
    <w:tmpl w:val="40F245E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6">
    <w:nsid w:val="4258023A"/>
    <w:multiLevelType w:val="multilevel"/>
    <w:tmpl w:val="4258023A"/>
    <w:lvl w:ilvl="0" w:tentative="0">
      <w:start w:val="1"/>
      <w:numFmt w:val="decimal"/>
      <w:lvlText w:val="(%1)."/>
      <w:lvlJc w:val="left"/>
      <w:pPr>
        <w:ind w:left="440" w:hanging="440"/>
      </w:pPr>
      <w:rPr>
        <w:rFonts w:hint="eastAsia" w:asciiTheme="majorEastAsia" w:hAnsiTheme="majorEastAsia" w:eastAsiaTheme="maj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17">
    <w:nsid w:val="46A08BB8"/>
    <w:multiLevelType w:val="multilevel"/>
    <w:tmpl w:val="46A08BB8"/>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8">
    <w:nsid w:val="4A51D704"/>
    <w:multiLevelType w:val="multilevel"/>
    <w:tmpl w:val="4A51D704"/>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19">
    <w:nsid w:val="4C1BAE26"/>
    <w:multiLevelType w:val="multilevel"/>
    <w:tmpl w:val="4C1BAE26"/>
    <w:lvl w:ilvl="0" w:tentative="0">
      <w:start w:val="1"/>
      <w:numFmt w:val="chineseCountingThousand"/>
      <w:lvlText w:val="(%1)"/>
      <w:lvlJc w:val="right"/>
      <w:pPr>
        <w:ind w:left="1260" w:hanging="420"/>
      </w:pPr>
      <w:rPr>
        <w:rFonts w:hint="eastAsia"/>
      </w:rPr>
    </w:lvl>
    <w:lvl w:ilvl="1" w:tentative="0">
      <w:start w:val="1"/>
      <w:numFmt w:val="lowerLetter"/>
      <w:lvlText w:val="%2)"/>
      <w:lvlJc w:val="left"/>
      <w:pPr>
        <w:ind w:left="840" w:hanging="420"/>
      </w:pPr>
    </w:lvl>
    <w:lvl w:ilvl="2" w:tentative="0">
      <w:start w:val="1"/>
      <w:numFmt w:val="chineseCountingThousand"/>
      <w:lvlText w:val="(%3)"/>
      <w:lvlJc w:val="right"/>
      <w:pPr>
        <w:ind w:left="420" w:hanging="420"/>
      </w:pPr>
      <w:rPr>
        <w:rFonts w:hint="eastAsia"/>
      </w:rPr>
    </w:lvl>
    <w:lvl w:ilvl="3" w:tentative="0">
      <w:start w:val="1"/>
      <w:numFmt w:val="chineseCountingThousand"/>
      <w:suff w:val="nothing"/>
      <w:lvlText w:val="(%4)"/>
      <w:lvlJc w:val="left"/>
      <w:pPr>
        <w:ind w:left="0" w:firstLine="0"/>
      </w:pPr>
      <w:rPr>
        <w:rFonts w:hint="eastAsia" w:ascii="宋体" w:hAnsi="宋体" w:eastAsia="宋体"/>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0">
    <w:nsid w:val="4C3D7A74"/>
    <w:multiLevelType w:val="multilevel"/>
    <w:tmpl w:val="4C3D7A74"/>
    <w:lvl w:ilvl="0" w:tentative="0">
      <w:start w:val="1"/>
      <w:numFmt w:val="decimal"/>
      <w:lvlText w:val="(%1)"/>
      <w:lvlJc w:val="left"/>
      <w:pPr>
        <w:ind w:left="0" w:firstLine="0"/>
      </w:pPr>
      <w:rPr>
        <w:rFonts w:hint="default" w:ascii="宋体" w:hAnsi="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1">
    <w:nsid w:val="4CD1E351"/>
    <w:multiLevelType w:val="multilevel"/>
    <w:tmpl w:val="4CD1E351"/>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2">
    <w:nsid w:val="4D4DC07F"/>
    <w:multiLevelType w:val="multilevel"/>
    <w:tmpl w:val="4D4DC07F"/>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23">
    <w:nsid w:val="4D63189B"/>
    <w:multiLevelType w:val="multilevel"/>
    <w:tmpl w:val="4D63189B"/>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24">
    <w:nsid w:val="4D94DA66"/>
    <w:multiLevelType w:val="multilevel"/>
    <w:tmpl w:val="4D94DA66"/>
    <w:lvl w:ilvl="0" w:tentative="0">
      <w:start w:val="1"/>
      <w:numFmt w:val="chineseCountingThousand"/>
      <w:suff w:val="nothing"/>
      <w:lvlText w:val="%1、"/>
      <w:lvlJc w:val="left"/>
      <w:pPr>
        <w:ind w:left="420" w:hanging="420"/>
      </w:pPr>
      <w:rPr>
        <w:color w:val="auto"/>
      </w:rPr>
    </w:lvl>
    <w:lvl w:ilvl="1" w:tentative="0">
      <w:start w:val="1"/>
      <w:numFmt w:val="japaneseCounting"/>
      <w:lvlText w:val="%2、"/>
      <w:lvlJc w:val="left"/>
      <w:pPr>
        <w:ind w:left="840" w:hanging="420"/>
      </w:pPr>
      <w:rPr>
        <w:rFonts w:hint="default"/>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5">
    <w:nsid w:val="4FB438A5"/>
    <w:multiLevelType w:val="multilevel"/>
    <w:tmpl w:val="4FB438A5"/>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26">
    <w:nsid w:val="51C4BC33"/>
    <w:multiLevelType w:val="multilevel"/>
    <w:tmpl w:val="51C4BC33"/>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27">
    <w:nsid w:val="54701CA1"/>
    <w:multiLevelType w:val="multilevel"/>
    <w:tmpl w:val="54701CA1"/>
    <w:lvl w:ilvl="0" w:tentative="0">
      <w:start w:val="1"/>
      <w:numFmt w:val="decimal"/>
      <w:suff w:val="nothing"/>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8">
    <w:nsid w:val="573E2AF3"/>
    <w:multiLevelType w:val="multilevel"/>
    <w:tmpl w:val="573E2AF3"/>
    <w:lvl w:ilvl="0" w:tentative="0">
      <w:start w:val="1"/>
      <w:numFmt w:val="decimal"/>
      <w:suff w:val="nothing"/>
      <w:lvlText w:val="(%1)."/>
      <w:lvlJc w:val="left"/>
      <w:pPr>
        <w:ind w:left="0" w:firstLine="0"/>
      </w:pPr>
      <w:rPr>
        <w:rFonts w:hint="eastAsia" w:eastAsia="宋体" w:asciiTheme="majorEastAsia" w:hAnsiTheme="majorEastAsia"/>
      </w:rPr>
    </w:lvl>
    <w:lvl w:ilvl="1" w:tentative="0">
      <w:start w:val="1"/>
      <w:numFmt w:val="lowerLetter"/>
      <w:lvlText w:val="%2)"/>
      <w:lvlJc w:val="left"/>
      <w:pPr>
        <w:ind w:left="985" w:hanging="440"/>
      </w:pPr>
    </w:lvl>
    <w:lvl w:ilvl="2" w:tentative="0">
      <w:start w:val="1"/>
      <w:numFmt w:val="lowerRoman"/>
      <w:lvlText w:val="%3."/>
      <w:lvlJc w:val="right"/>
      <w:pPr>
        <w:ind w:left="1425" w:hanging="440"/>
      </w:pPr>
    </w:lvl>
    <w:lvl w:ilvl="3" w:tentative="0">
      <w:start w:val="1"/>
      <w:numFmt w:val="decimal"/>
      <w:lvlText w:val="%4."/>
      <w:lvlJc w:val="left"/>
      <w:pPr>
        <w:ind w:left="1865" w:hanging="440"/>
      </w:pPr>
    </w:lvl>
    <w:lvl w:ilvl="4" w:tentative="0">
      <w:start w:val="1"/>
      <w:numFmt w:val="lowerLetter"/>
      <w:lvlText w:val="%5)"/>
      <w:lvlJc w:val="left"/>
      <w:pPr>
        <w:ind w:left="2305" w:hanging="440"/>
      </w:pPr>
    </w:lvl>
    <w:lvl w:ilvl="5" w:tentative="0">
      <w:start w:val="1"/>
      <w:numFmt w:val="lowerRoman"/>
      <w:lvlText w:val="%6."/>
      <w:lvlJc w:val="right"/>
      <w:pPr>
        <w:ind w:left="2745" w:hanging="440"/>
      </w:pPr>
    </w:lvl>
    <w:lvl w:ilvl="6" w:tentative="0">
      <w:start w:val="1"/>
      <w:numFmt w:val="decimal"/>
      <w:lvlText w:val="%7."/>
      <w:lvlJc w:val="left"/>
      <w:pPr>
        <w:ind w:left="3185" w:hanging="440"/>
      </w:pPr>
    </w:lvl>
    <w:lvl w:ilvl="7" w:tentative="0">
      <w:start w:val="1"/>
      <w:numFmt w:val="lowerLetter"/>
      <w:lvlText w:val="%8)"/>
      <w:lvlJc w:val="left"/>
      <w:pPr>
        <w:ind w:left="3625" w:hanging="440"/>
      </w:pPr>
    </w:lvl>
    <w:lvl w:ilvl="8" w:tentative="0">
      <w:start w:val="1"/>
      <w:numFmt w:val="lowerRoman"/>
      <w:lvlText w:val="%9."/>
      <w:lvlJc w:val="right"/>
      <w:pPr>
        <w:ind w:left="4065" w:hanging="440"/>
      </w:pPr>
    </w:lvl>
  </w:abstractNum>
  <w:abstractNum w:abstractNumId="129">
    <w:nsid w:val="58765686"/>
    <w:multiLevelType w:val="multilevel"/>
    <w:tmpl w:val="58765686"/>
    <w:lvl w:ilvl="0" w:tentative="0">
      <w:start w:val="1"/>
      <w:numFmt w:val="chineseCountingThousand"/>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0">
    <w:nsid w:val="59ADCABA"/>
    <w:multiLevelType w:val="multilevel"/>
    <w:tmpl w:val="59ADCABA"/>
    <w:lvl w:ilvl="0" w:tentative="0">
      <w:start w:val="1"/>
      <w:numFmt w:val="chineseCountingThousand"/>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1">
    <w:nsid w:val="59EEFD2A"/>
    <w:multiLevelType w:val="multilevel"/>
    <w:tmpl w:val="59EEFD2A"/>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32">
    <w:nsid w:val="5A241D34"/>
    <w:multiLevelType w:val="multilevel"/>
    <w:tmpl w:val="5A241D34"/>
    <w:lvl w:ilvl="0" w:tentative="0">
      <w:start w:val="1"/>
      <w:numFmt w:val="decimal"/>
      <w:lvlText w:val="%1、"/>
      <w:lvlJc w:val="left"/>
      <w:pPr>
        <w:ind w:left="425" w:hanging="425"/>
      </w:pPr>
      <w:rPr>
        <w:rFonts w:hint="eastAsia" w:eastAsia="宋体" w:asciiTheme="majorEastAsia" w:hAnsiTheme="majorEastAsia"/>
        <w:b/>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33">
    <w:nsid w:val="5E29AB5A"/>
    <w:multiLevelType w:val="multilevel"/>
    <w:tmpl w:val="5E29AB5A"/>
    <w:lvl w:ilvl="0" w:tentative="0">
      <w:start w:val="1"/>
      <w:numFmt w:val="decimal"/>
      <w:lvlText w:val="%1、"/>
      <w:lvlJc w:val="left"/>
      <w:pPr>
        <w:ind w:left="420" w:hanging="420"/>
      </w:pPr>
      <w:rPr>
        <w:rFonts w:hint="eastAsia" w:ascii="宋体" w:hAnsi="宋体" w:eastAsia="宋体"/>
      </w:rPr>
    </w:lvl>
    <w:lvl w:ilvl="1" w:tentative="0">
      <w:start w:val="1"/>
      <w:numFmt w:val="decimal"/>
      <w:lvlText w:val="%2、"/>
      <w:lvlJc w:val="left"/>
      <w:pPr>
        <w:ind w:left="840" w:hanging="420"/>
      </w:pPr>
      <w:rPr>
        <w:rFonts w:hint="eastAsia"/>
      </w:r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4">
    <w:nsid w:val="5FCE4367"/>
    <w:multiLevelType w:val="multilevel"/>
    <w:tmpl w:val="5FCE4367"/>
    <w:lvl w:ilvl="0" w:tentative="0">
      <w:start w:val="1"/>
      <w:numFmt w:val="decimal"/>
      <w:suff w:val="nothing"/>
      <w:lvlText w:val="(%1)."/>
      <w:lvlJc w:val="left"/>
      <w:pPr>
        <w:ind w:left="0" w:firstLine="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5">
    <w:nsid w:val="5FFFB1A7"/>
    <w:multiLevelType w:val="multilevel"/>
    <w:tmpl w:val="5FFFB1A7"/>
    <w:lvl w:ilvl="0" w:tentative="0">
      <w:start w:val="1"/>
      <w:numFmt w:val="decimal"/>
      <w:lvlText w:val="%1、"/>
      <w:lvlJc w:val="left"/>
      <w:pPr>
        <w:ind w:left="425" w:hanging="425"/>
      </w:pPr>
      <w:rPr>
        <w:rFonts w:hint="eastAsia" w:eastAsia="宋体" w:asciiTheme="majorEastAsia" w:hAnsiTheme="major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4."/>
      <w:lvlJc w:val="left"/>
      <w:pPr>
        <w:ind w:left="1984" w:hanging="708"/>
      </w:pPr>
      <w:rPr>
        <w:rFonts w:hint="eastAsia" w:ascii="宋体" w:hAnsi="宋体" w:eastAsia="宋体"/>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36">
    <w:nsid w:val="60382F6E"/>
    <w:multiLevelType w:val="multilevel"/>
    <w:tmpl w:val="60382F6E"/>
    <w:lvl w:ilvl="0" w:tentative="0">
      <w:start w:val="1"/>
      <w:numFmt w:val="chineseCountingThousand"/>
      <w:suff w:val="nothing"/>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37">
    <w:nsid w:val="610EFE5C"/>
    <w:multiLevelType w:val="multilevel"/>
    <w:tmpl w:val="610EFE5C"/>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suff w:val="nothing"/>
      <w:lvlText w:val="(%4). "/>
      <w:lvlJc w:val="left"/>
      <w:pPr>
        <w:ind w:left="0" w:firstLine="0"/>
      </w:pPr>
      <w:rPr>
        <w:rFonts w:hint="eastAsia" w:ascii="宋体" w:hAnsi="宋体" w:eastAsia="宋体"/>
        <w:b/>
        <w:color w:val="auto"/>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38">
    <w:nsid w:val="629F7852"/>
    <w:multiLevelType w:val="multilevel"/>
    <w:tmpl w:val="629F7852"/>
    <w:lvl w:ilvl="0" w:tentative="0">
      <w:start w:val="1"/>
      <w:numFmt w:val="chineseCountingThousand"/>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39">
    <w:nsid w:val="65CD0074"/>
    <w:multiLevelType w:val="multilevel"/>
    <w:tmpl w:val="65CD0074"/>
    <w:lvl w:ilvl="0" w:tentative="0">
      <w:start w:val="1"/>
      <w:numFmt w:val="decimal"/>
      <w:lvlText w:val="%1."/>
      <w:lvlJc w:val="left"/>
      <w:pPr>
        <w:ind w:left="425" w:hanging="425"/>
      </w:pPr>
    </w:lvl>
    <w:lvl w:ilvl="1" w:tentative="0">
      <w:start w:val="1"/>
      <w:numFmt w:val="chineseCountingThousand"/>
      <w:lvlText w:val="(%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40">
    <w:nsid w:val="68B298F7"/>
    <w:multiLevelType w:val="multilevel"/>
    <w:tmpl w:val="68B298F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1">
    <w:nsid w:val="6D423078"/>
    <w:multiLevelType w:val="multilevel"/>
    <w:tmpl w:val="6D423078"/>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42">
    <w:nsid w:val="700FDCEF"/>
    <w:multiLevelType w:val="multilevel"/>
    <w:tmpl w:val="700FDCEF"/>
    <w:lvl w:ilvl="0" w:tentative="0">
      <w:start w:val="1"/>
      <w:numFmt w:val="decimal"/>
      <w:lvlText w:val="%1、"/>
      <w:lvlJc w:val="left"/>
      <w:pPr>
        <w:ind w:left="420" w:hanging="420"/>
      </w:pPr>
      <w:rPr>
        <w:rFonts w:ascii="宋体" w:hAnsi="宋体" w:eastAsia="宋体"/>
        <w:b/>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3">
    <w:nsid w:val="72183CF9"/>
    <w:multiLevelType w:val="multilevel"/>
    <w:tmpl w:val="72183CF9"/>
    <w:lvl w:ilvl="0" w:tentative="0">
      <w:start w:val="1"/>
      <w:numFmt w:val="chineseCountingThousand"/>
      <w:suff w:val="space"/>
      <w:lvlText w:val="(%1)"/>
      <w:lvlJc w:val="left"/>
      <w:pPr>
        <w:ind w:left="420" w:hanging="420"/>
      </w:pPr>
      <w:rPr>
        <w:rFonts w:hint="eastAsia" w:ascii="宋体" w:hAnsi="宋体" w:eastAsia="宋体"/>
      </w:rPr>
    </w:lvl>
    <w:lvl w:ilvl="1" w:tentative="0">
      <w:start w:val="1"/>
      <w:numFmt w:val="chineseCountingThousand"/>
      <w:lvlText w:val="(%2)"/>
      <w:lvlJc w:val="left"/>
      <w:pPr>
        <w:ind w:left="840" w:hanging="420"/>
      </w:pPr>
    </w:lvl>
    <w:lvl w:ilvl="2" w:tentative="0">
      <w:start w:val="1"/>
      <w:numFmt w:val="decimal"/>
      <w:lvlText w:val="%3、"/>
      <w:lvlJc w:val="left"/>
      <w:pPr>
        <w:ind w:left="1200" w:hanging="36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4">
    <w:nsid w:val="74C28B35"/>
    <w:multiLevelType w:val="multilevel"/>
    <w:tmpl w:val="74C28B35"/>
    <w:lvl w:ilvl="0" w:tentative="0">
      <w:start w:val="1"/>
      <w:numFmt w:val="decimal"/>
      <w:lvlText w:val="(%1)"/>
      <w:lvlJc w:val="left"/>
      <w:pPr>
        <w:ind w:left="0" w:firstLine="0"/>
      </w:pPr>
      <w:rPr>
        <w:rFonts w:hint="default" w:ascii="宋体" w:hAnsi="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5">
    <w:nsid w:val="77633216"/>
    <w:multiLevelType w:val="multilevel"/>
    <w:tmpl w:val="77633216"/>
    <w:lvl w:ilvl="0" w:tentative="0">
      <w:start w:val="1"/>
      <w:numFmt w:val="decimal"/>
      <w:lvlText w:val="(%1)."/>
      <w:lvlJc w:val="left"/>
      <w:pPr>
        <w:ind w:left="440" w:hanging="440"/>
      </w:pPr>
      <w:rPr>
        <w:rFonts w:hint="eastAsia" w:asciiTheme="majorEastAsia" w:hAnsiTheme="majorEastAsia" w:eastAsiaTheme="maj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46">
    <w:nsid w:val="77ECEA79"/>
    <w:multiLevelType w:val="multilevel"/>
    <w:tmpl w:val="77ECEA79"/>
    <w:lvl w:ilvl="0" w:tentative="0">
      <w:start w:val="1"/>
      <w:numFmt w:val="chineseCountingThousand"/>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47">
    <w:nsid w:val="79AA4FA4"/>
    <w:multiLevelType w:val="multilevel"/>
    <w:tmpl w:val="79AA4FA4"/>
    <w:lvl w:ilvl="0" w:tentative="0">
      <w:start w:val="1"/>
      <w:numFmt w:val="chineseCountingThousand"/>
      <w:suff w:val="nothing"/>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48">
    <w:nsid w:val="7C246926"/>
    <w:multiLevelType w:val="singleLevel"/>
    <w:tmpl w:val="7C246926"/>
    <w:lvl w:ilvl="0" w:tentative="0">
      <w:start w:val="1"/>
      <w:numFmt w:val="decimal"/>
      <w:suff w:val="nothing"/>
      <w:lvlText w:val="%1、"/>
      <w:lvlJc w:val="left"/>
    </w:lvl>
  </w:abstractNum>
  <w:abstractNum w:abstractNumId="149">
    <w:nsid w:val="7DEC2089"/>
    <w:multiLevelType w:val="multilevel"/>
    <w:tmpl w:val="7DEC2089"/>
    <w:lvl w:ilvl="0" w:tentative="0">
      <w:start w:val="1"/>
      <w:numFmt w:val="decimal"/>
      <w:lvlText w:val="%1、"/>
      <w:lvlJc w:val="left"/>
      <w:pPr>
        <w:ind w:left="425" w:hanging="425"/>
      </w:pPr>
      <w:rPr>
        <w:rFonts w:hint="eastAsia" w:eastAsia="宋体" w:asciiTheme="majorEastAsia" w:hAnsiTheme="major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4."/>
      <w:lvlJc w:val="left"/>
      <w:pPr>
        <w:ind w:left="1984" w:hanging="708"/>
      </w:pPr>
      <w:rPr>
        <w:rFonts w:hint="eastAsia" w:ascii="宋体" w:hAnsi="宋体" w:eastAsia="宋体"/>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35"/>
  </w:num>
  <w:num w:numId="2">
    <w:abstractNumId w:val="71"/>
  </w:num>
  <w:num w:numId="3">
    <w:abstractNumId w:val="47"/>
  </w:num>
  <w:num w:numId="4">
    <w:abstractNumId w:val="130"/>
  </w:num>
  <w:num w:numId="5">
    <w:abstractNumId w:val="40"/>
  </w:num>
  <w:num w:numId="6">
    <w:abstractNumId w:val="31"/>
  </w:num>
  <w:num w:numId="7">
    <w:abstractNumId w:val="76"/>
  </w:num>
  <w:num w:numId="8">
    <w:abstractNumId w:val="100"/>
  </w:num>
  <w:num w:numId="9">
    <w:abstractNumId w:val="143"/>
  </w:num>
  <w:num w:numId="10">
    <w:abstractNumId w:val="73"/>
  </w:num>
  <w:num w:numId="11">
    <w:abstractNumId w:val="9"/>
  </w:num>
  <w:num w:numId="12">
    <w:abstractNumId w:val="101"/>
  </w:num>
  <w:num w:numId="13">
    <w:abstractNumId w:val="132"/>
  </w:num>
  <w:num w:numId="14">
    <w:abstractNumId w:val="44"/>
  </w:num>
  <w:num w:numId="15">
    <w:abstractNumId w:val="122"/>
  </w:num>
  <w:num w:numId="16">
    <w:abstractNumId w:val="66"/>
  </w:num>
  <w:num w:numId="17">
    <w:abstractNumId w:val="98"/>
  </w:num>
  <w:num w:numId="18">
    <w:abstractNumId w:val="53"/>
  </w:num>
  <w:num w:numId="19">
    <w:abstractNumId w:val="51"/>
  </w:num>
  <w:num w:numId="20">
    <w:abstractNumId w:val="17"/>
  </w:num>
  <w:num w:numId="21">
    <w:abstractNumId w:val="119"/>
  </w:num>
  <w:num w:numId="22">
    <w:abstractNumId w:val="136"/>
  </w:num>
  <w:num w:numId="23">
    <w:abstractNumId w:val="81"/>
  </w:num>
  <w:num w:numId="24">
    <w:abstractNumId w:val="117"/>
  </w:num>
  <w:num w:numId="25">
    <w:abstractNumId w:val="28"/>
  </w:num>
  <w:num w:numId="26">
    <w:abstractNumId w:val="148"/>
  </w:num>
  <w:num w:numId="27">
    <w:abstractNumId w:val="104"/>
  </w:num>
  <w:num w:numId="28">
    <w:abstractNumId w:val="24"/>
  </w:num>
  <w:num w:numId="29">
    <w:abstractNumId w:val="146"/>
  </w:num>
  <w:num w:numId="30">
    <w:abstractNumId w:val="39"/>
  </w:num>
  <w:num w:numId="31">
    <w:abstractNumId w:val="138"/>
  </w:num>
  <w:num w:numId="32">
    <w:abstractNumId w:val="10"/>
  </w:num>
  <w:num w:numId="33">
    <w:abstractNumId w:val="110"/>
  </w:num>
  <w:num w:numId="34">
    <w:abstractNumId w:val="4"/>
  </w:num>
  <w:num w:numId="35">
    <w:abstractNumId w:val="129"/>
  </w:num>
  <w:num w:numId="36">
    <w:abstractNumId w:val="149"/>
  </w:num>
  <w:num w:numId="37">
    <w:abstractNumId w:val="1"/>
  </w:num>
  <w:num w:numId="38">
    <w:abstractNumId w:val="97"/>
  </w:num>
  <w:num w:numId="39">
    <w:abstractNumId w:val="124"/>
  </w:num>
  <w:num w:numId="40">
    <w:abstractNumId w:val="69"/>
  </w:num>
  <w:num w:numId="41">
    <w:abstractNumId w:val="55"/>
  </w:num>
  <w:num w:numId="42">
    <w:abstractNumId w:val="106"/>
  </w:num>
  <w:num w:numId="43">
    <w:abstractNumId w:val="147"/>
  </w:num>
  <w:num w:numId="44">
    <w:abstractNumId w:val="34"/>
  </w:num>
  <w:num w:numId="45">
    <w:abstractNumId w:val="7"/>
  </w:num>
  <w:num w:numId="46">
    <w:abstractNumId w:val="33"/>
  </w:num>
  <w:num w:numId="47">
    <w:abstractNumId w:val="133"/>
  </w:num>
  <w:num w:numId="48">
    <w:abstractNumId w:val="3"/>
  </w:num>
  <w:num w:numId="49">
    <w:abstractNumId w:val="88"/>
  </w:num>
  <w:num w:numId="50">
    <w:abstractNumId w:val="6"/>
  </w:num>
  <w:num w:numId="51">
    <w:abstractNumId w:val="135"/>
  </w:num>
  <w:num w:numId="52">
    <w:abstractNumId w:val="144"/>
  </w:num>
  <w:num w:numId="53">
    <w:abstractNumId w:val="120"/>
  </w:num>
  <w:num w:numId="54">
    <w:abstractNumId w:val="107"/>
  </w:num>
  <w:num w:numId="55">
    <w:abstractNumId w:val="139"/>
  </w:num>
  <w:num w:numId="56">
    <w:abstractNumId w:val="77"/>
  </w:num>
  <w:num w:numId="57">
    <w:abstractNumId w:val="79"/>
  </w:num>
  <w:num w:numId="58">
    <w:abstractNumId w:val="50"/>
  </w:num>
  <w:num w:numId="59">
    <w:abstractNumId w:val="108"/>
  </w:num>
  <w:num w:numId="60">
    <w:abstractNumId w:val="91"/>
  </w:num>
  <w:num w:numId="61">
    <w:abstractNumId w:val="61"/>
  </w:num>
  <w:num w:numId="62">
    <w:abstractNumId w:val="96"/>
  </w:num>
  <w:num w:numId="63">
    <w:abstractNumId w:val="30"/>
  </w:num>
  <w:num w:numId="64">
    <w:abstractNumId w:val="114"/>
  </w:num>
  <w:num w:numId="65">
    <w:abstractNumId w:val="82"/>
  </w:num>
  <w:num w:numId="66">
    <w:abstractNumId w:val="109"/>
  </w:num>
  <w:num w:numId="67">
    <w:abstractNumId w:val="74"/>
  </w:num>
  <w:num w:numId="68">
    <w:abstractNumId w:val="42"/>
  </w:num>
  <w:num w:numId="69">
    <w:abstractNumId w:val="85"/>
  </w:num>
  <w:num w:numId="70">
    <w:abstractNumId w:val="29"/>
  </w:num>
  <w:num w:numId="71">
    <w:abstractNumId w:val="112"/>
  </w:num>
  <w:num w:numId="72">
    <w:abstractNumId w:val="23"/>
  </w:num>
  <w:num w:numId="73">
    <w:abstractNumId w:val="68"/>
  </w:num>
  <w:num w:numId="74">
    <w:abstractNumId w:val="105"/>
  </w:num>
  <w:num w:numId="75">
    <w:abstractNumId w:val="70"/>
  </w:num>
  <w:num w:numId="76">
    <w:abstractNumId w:val="87"/>
  </w:num>
  <w:num w:numId="77">
    <w:abstractNumId w:val="142"/>
  </w:num>
  <w:num w:numId="78">
    <w:abstractNumId w:val="57"/>
  </w:num>
  <w:num w:numId="79">
    <w:abstractNumId w:val="43"/>
  </w:num>
  <w:num w:numId="80">
    <w:abstractNumId w:val="22"/>
  </w:num>
  <w:num w:numId="81">
    <w:abstractNumId w:val="145"/>
  </w:num>
  <w:num w:numId="82">
    <w:abstractNumId w:val="52"/>
  </w:num>
  <w:num w:numId="83">
    <w:abstractNumId w:val="32"/>
  </w:num>
  <w:num w:numId="84">
    <w:abstractNumId w:val="103"/>
  </w:num>
  <w:num w:numId="85">
    <w:abstractNumId w:val="59"/>
  </w:num>
  <w:num w:numId="86">
    <w:abstractNumId w:val="14"/>
  </w:num>
  <w:num w:numId="87">
    <w:abstractNumId w:val="131"/>
  </w:num>
  <w:num w:numId="88">
    <w:abstractNumId w:val="37"/>
  </w:num>
  <w:num w:numId="89">
    <w:abstractNumId w:val="27"/>
  </w:num>
  <w:num w:numId="90">
    <w:abstractNumId w:val="11"/>
  </w:num>
  <w:num w:numId="91">
    <w:abstractNumId w:val="18"/>
  </w:num>
  <w:num w:numId="92">
    <w:abstractNumId w:val="26"/>
  </w:num>
  <w:num w:numId="93">
    <w:abstractNumId w:val="8"/>
  </w:num>
  <w:num w:numId="94">
    <w:abstractNumId w:val="90"/>
  </w:num>
  <w:num w:numId="95">
    <w:abstractNumId w:val="38"/>
  </w:num>
  <w:num w:numId="96">
    <w:abstractNumId w:val="86"/>
  </w:num>
  <w:num w:numId="97">
    <w:abstractNumId w:val="48"/>
  </w:num>
  <w:num w:numId="98">
    <w:abstractNumId w:val="93"/>
  </w:num>
  <w:num w:numId="99">
    <w:abstractNumId w:val="140"/>
  </w:num>
  <w:num w:numId="100">
    <w:abstractNumId w:val="0"/>
  </w:num>
  <w:num w:numId="101">
    <w:abstractNumId w:val="36"/>
  </w:num>
  <w:num w:numId="102">
    <w:abstractNumId w:val="67"/>
  </w:num>
  <w:num w:numId="103">
    <w:abstractNumId w:val="121"/>
  </w:num>
  <w:num w:numId="104">
    <w:abstractNumId w:val="83"/>
  </w:num>
  <w:num w:numId="105">
    <w:abstractNumId w:val="15"/>
  </w:num>
  <w:num w:numId="106">
    <w:abstractNumId w:val="54"/>
  </w:num>
  <w:num w:numId="107">
    <w:abstractNumId w:val="89"/>
  </w:num>
  <w:num w:numId="108">
    <w:abstractNumId w:val="118"/>
  </w:num>
  <w:num w:numId="109">
    <w:abstractNumId w:val="25"/>
  </w:num>
  <w:num w:numId="110">
    <w:abstractNumId w:val="137"/>
  </w:num>
  <w:num w:numId="111">
    <w:abstractNumId w:val="2"/>
  </w:num>
  <w:num w:numId="112">
    <w:abstractNumId w:val="5"/>
  </w:num>
  <w:num w:numId="113">
    <w:abstractNumId w:val="72"/>
  </w:num>
  <w:num w:numId="114">
    <w:abstractNumId w:val="21"/>
  </w:num>
  <w:num w:numId="115">
    <w:abstractNumId w:val="41"/>
  </w:num>
  <w:num w:numId="116">
    <w:abstractNumId w:val="45"/>
  </w:num>
  <w:num w:numId="117">
    <w:abstractNumId w:val="65"/>
  </w:num>
  <w:num w:numId="118">
    <w:abstractNumId w:val="134"/>
  </w:num>
  <w:num w:numId="119">
    <w:abstractNumId w:val="63"/>
  </w:num>
  <w:num w:numId="120">
    <w:abstractNumId w:val="127"/>
  </w:num>
  <w:num w:numId="121">
    <w:abstractNumId w:val="94"/>
  </w:num>
  <w:num w:numId="122">
    <w:abstractNumId w:val="13"/>
  </w:num>
  <w:num w:numId="123">
    <w:abstractNumId w:val="75"/>
  </w:num>
  <w:num w:numId="124">
    <w:abstractNumId w:val="20"/>
  </w:num>
  <w:num w:numId="125">
    <w:abstractNumId w:val="102"/>
  </w:num>
  <w:num w:numId="126">
    <w:abstractNumId w:val="126"/>
  </w:num>
  <w:num w:numId="127">
    <w:abstractNumId w:val="46"/>
  </w:num>
  <w:num w:numId="128">
    <w:abstractNumId w:val="16"/>
  </w:num>
  <w:num w:numId="129">
    <w:abstractNumId w:val="99"/>
  </w:num>
  <w:num w:numId="130">
    <w:abstractNumId w:val="115"/>
  </w:num>
  <w:num w:numId="131">
    <w:abstractNumId w:val="84"/>
  </w:num>
  <w:num w:numId="132">
    <w:abstractNumId w:val="123"/>
  </w:num>
  <w:num w:numId="133">
    <w:abstractNumId w:val="125"/>
  </w:num>
  <w:num w:numId="134">
    <w:abstractNumId w:val="95"/>
  </w:num>
  <w:num w:numId="135">
    <w:abstractNumId w:val="58"/>
  </w:num>
  <w:num w:numId="136">
    <w:abstractNumId w:val="19"/>
  </w:num>
  <w:num w:numId="137">
    <w:abstractNumId w:val="111"/>
  </w:num>
  <w:num w:numId="138">
    <w:abstractNumId w:val="113"/>
  </w:num>
  <w:num w:numId="139">
    <w:abstractNumId w:val="80"/>
  </w:num>
  <w:num w:numId="140">
    <w:abstractNumId w:val="141"/>
  </w:num>
  <w:num w:numId="141">
    <w:abstractNumId w:val="56"/>
  </w:num>
  <w:num w:numId="142">
    <w:abstractNumId w:val="92"/>
  </w:num>
  <w:num w:numId="143">
    <w:abstractNumId w:val="78"/>
  </w:num>
  <w:num w:numId="144">
    <w:abstractNumId w:val="60"/>
  </w:num>
  <w:num w:numId="145">
    <w:abstractNumId w:val="62"/>
  </w:num>
  <w:num w:numId="146">
    <w:abstractNumId w:val="128"/>
  </w:num>
  <w:num w:numId="147">
    <w:abstractNumId w:val="49"/>
  </w:num>
  <w:num w:numId="148">
    <w:abstractNumId w:val="116"/>
  </w:num>
  <w:num w:numId="149">
    <w:abstractNumId w:val="64"/>
  </w:num>
  <w:num w:numId="1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attachedTemplate r:id="rId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AwNzI4MTcwNmU4MTFkMGE1MWU1M2E5MGNmNTE3MmEifQ=="/>
    <w:docVar w:name="Disclosure_Version" w:val="true"/>
    <w:docVar w:name="KSO_WPS_MARK_KEY" w:val="b9cd46e9-a97f-4cab-95eb-52013766a8fb"/>
    <w:docVar w:name="RemovedBindingXPath" w:val="true"/>
  </w:docVars>
  <w:rsids>
    <w:rsidRoot w:val="00172A27"/>
    <w:rsid w:val="00927F9B"/>
    <w:rsid w:val="01163E09"/>
    <w:rsid w:val="01DC125E"/>
    <w:rsid w:val="02D456A8"/>
    <w:rsid w:val="02FD39F8"/>
    <w:rsid w:val="035E6740"/>
    <w:rsid w:val="03D04373"/>
    <w:rsid w:val="041A2BF4"/>
    <w:rsid w:val="04A72F43"/>
    <w:rsid w:val="04AA4046"/>
    <w:rsid w:val="04C9495C"/>
    <w:rsid w:val="051E1186"/>
    <w:rsid w:val="05460F7D"/>
    <w:rsid w:val="05553EA6"/>
    <w:rsid w:val="06403555"/>
    <w:rsid w:val="06650B3B"/>
    <w:rsid w:val="06AF4C01"/>
    <w:rsid w:val="070D1E1A"/>
    <w:rsid w:val="073A21FE"/>
    <w:rsid w:val="084113CF"/>
    <w:rsid w:val="085861A6"/>
    <w:rsid w:val="08627D07"/>
    <w:rsid w:val="08817FD1"/>
    <w:rsid w:val="08843074"/>
    <w:rsid w:val="088C7145"/>
    <w:rsid w:val="092445A5"/>
    <w:rsid w:val="094F305B"/>
    <w:rsid w:val="09750C0F"/>
    <w:rsid w:val="09BC6D4E"/>
    <w:rsid w:val="0AC357C3"/>
    <w:rsid w:val="0B564A4A"/>
    <w:rsid w:val="0B676584"/>
    <w:rsid w:val="0BAD0B19"/>
    <w:rsid w:val="0BFF061B"/>
    <w:rsid w:val="0C0B18B5"/>
    <w:rsid w:val="0C2A578A"/>
    <w:rsid w:val="0C94796A"/>
    <w:rsid w:val="0CAB755A"/>
    <w:rsid w:val="0CC74F69"/>
    <w:rsid w:val="0CD81BE1"/>
    <w:rsid w:val="0D70225C"/>
    <w:rsid w:val="0D754C1C"/>
    <w:rsid w:val="0DB60B33"/>
    <w:rsid w:val="0DC87712"/>
    <w:rsid w:val="0E01036F"/>
    <w:rsid w:val="0EC24BB0"/>
    <w:rsid w:val="0F2F12F1"/>
    <w:rsid w:val="0F803B14"/>
    <w:rsid w:val="0FB90D84"/>
    <w:rsid w:val="0FDD643A"/>
    <w:rsid w:val="106E33B4"/>
    <w:rsid w:val="10A053E8"/>
    <w:rsid w:val="11E853BE"/>
    <w:rsid w:val="12756056"/>
    <w:rsid w:val="12851EC3"/>
    <w:rsid w:val="12B5398A"/>
    <w:rsid w:val="12FA4FF0"/>
    <w:rsid w:val="13117BFA"/>
    <w:rsid w:val="135F55C2"/>
    <w:rsid w:val="13BD223D"/>
    <w:rsid w:val="145524D7"/>
    <w:rsid w:val="148803C5"/>
    <w:rsid w:val="14A519A8"/>
    <w:rsid w:val="14CB6AD1"/>
    <w:rsid w:val="152B2431"/>
    <w:rsid w:val="15515FC7"/>
    <w:rsid w:val="159F41C9"/>
    <w:rsid w:val="15E96452"/>
    <w:rsid w:val="16303FFF"/>
    <w:rsid w:val="174D6494"/>
    <w:rsid w:val="17790F44"/>
    <w:rsid w:val="17DA43CD"/>
    <w:rsid w:val="18082531"/>
    <w:rsid w:val="181D1244"/>
    <w:rsid w:val="184077D6"/>
    <w:rsid w:val="18485E69"/>
    <w:rsid w:val="18502F73"/>
    <w:rsid w:val="18AB0A4D"/>
    <w:rsid w:val="19494B44"/>
    <w:rsid w:val="1961793E"/>
    <w:rsid w:val="19974588"/>
    <w:rsid w:val="19DE3F57"/>
    <w:rsid w:val="19EB72B7"/>
    <w:rsid w:val="1A05250E"/>
    <w:rsid w:val="1A95565B"/>
    <w:rsid w:val="1A9D4FBE"/>
    <w:rsid w:val="1B043E43"/>
    <w:rsid w:val="1B0874C7"/>
    <w:rsid w:val="1B64530C"/>
    <w:rsid w:val="1BBD5DF9"/>
    <w:rsid w:val="1BC17CE4"/>
    <w:rsid w:val="1C44694B"/>
    <w:rsid w:val="1CDB049A"/>
    <w:rsid w:val="1CE8614E"/>
    <w:rsid w:val="1D020C88"/>
    <w:rsid w:val="1D584A21"/>
    <w:rsid w:val="1DB468F1"/>
    <w:rsid w:val="1E293BF6"/>
    <w:rsid w:val="1E610956"/>
    <w:rsid w:val="1E78716A"/>
    <w:rsid w:val="1ED83321"/>
    <w:rsid w:val="1F1D050B"/>
    <w:rsid w:val="1F612440"/>
    <w:rsid w:val="20DD5CF4"/>
    <w:rsid w:val="21332BF6"/>
    <w:rsid w:val="219044D8"/>
    <w:rsid w:val="21C2645F"/>
    <w:rsid w:val="21FE73D7"/>
    <w:rsid w:val="22CA64DE"/>
    <w:rsid w:val="23DE7194"/>
    <w:rsid w:val="245432C7"/>
    <w:rsid w:val="24B2246C"/>
    <w:rsid w:val="24EC2949"/>
    <w:rsid w:val="262904C6"/>
    <w:rsid w:val="263537A8"/>
    <w:rsid w:val="26BE6EB4"/>
    <w:rsid w:val="270B234B"/>
    <w:rsid w:val="275964AD"/>
    <w:rsid w:val="275E47B9"/>
    <w:rsid w:val="276340D8"/>
    <w:rsid w:val="27CC720E"/>
    <w:rsid w:val="285F6A03"/>
    <w:rsid w:val="28B43026"/>
    <w:rsid w:val="29967635"/>
    <w:rsid w:val="29BB0D7F"/>
    <w:rsid w:val="29E66D90"/>
    <w:rsid w:val="2A7D5076"/>
    <w:rsid w:val="2C3226E1"/>
    <w:rsid w:val="2E9A664C"/>
    <w:rsid w:val="3091786E"/>
    <w:rsid w:val="309651D7"/>
    <w:rsid w:val="30BC3F2E"/>
    <w:rsid w:val="30C44599"/>
    <w:rsid w:val="30CC7121"/>
    <w:rsid w:val="31904767"/>
    <w:rsid w:val="319A47D3"/>
    <w:rsid w:val="31B55ADF"/>
    <w:rsid w:val="32035418"/>
    <w:rsid w:val="32F557E0"/>
    <w:rsid w:val="33153672"/>
    <w:rsid w:val="338B01BC"/>
    <w:rsid w:val="338B1F80"/>
    <w:rsid w:val="3391347F"/>
    <w:rsid w:val="33D74FB0"/>
    <w:rsid w:val="33EC4213"/>
    <w:rsid w:val="341709D3"/>
    <w:rsid w:val="34B7787B"/>
    <w:rsid w:val="36641323"/>
    <w:rsid w:val="36AB021D"/>
    <w:rsid w:val="36CA7EC0"/>
    <w:rsid w:val="36D42601"/>
    <w:rsid w:val="374C28CC"/>
    <w:rsid w:val="375D30EE"/>
    <w:rsid w:val="388672D8"/>
    <w:rsid w:val="389C3259"/>
    <w:rsid w:val="38BA3255"/>
    <w:rsid w:val="39736E9C"/>
    <w:rsid w:val="39CA7037"/>
    <w:rsid w:val="39CC1973"/>
    <w:rsid w:val="3A34770F"/>
    <w:rsid w:val="3A8D52CF"/>
    <w:rsid w:val="3AE40EFC"/>
    <w:rsid w:val="3AFA5384"/>
    <w:rsid w:val="3B226BAC"/>
    <w:rsid w:val="3CD0203E"/>
    <w:rsid w:val="3DBC0521"/>
    <w:rsid w:val="3DE25455"/>
    <w:rsid w:val="3E303BE0"/>
    <w:rsid w:val="3E481DAC"/>
    <w:rsid w:val="3EC478CD"/>
    <w:rsid w:val="3F13343A"/>
    <w:rsid w:val="3F346D90"/>
    <w:rsid w:val="3F7E7B7A"/>
    <w:rsid w:val="402A6DCD"/>
    <w:rsid w:val="405456AC"/>
    <w:rsid w:val="418358B1"/>
    <w:rsid w:val="419148DD"/>
    <w:rsid w:val="41D45A71"/>
    <w:rsid w:val="41F864E6"/>
    <w:rsid w:val="420A03DA"/>
    <w:rsid w:val="420E1D0C"/>
    <w:rsid w:val="429E7201"/>
    <w:rsid w:val="42C13DFB"/>
    <w:rsid w:val="42E035FF"/>
    <w:rsid w:val="430C334B"/>
    <w:rsid w:val="43F263DD"/>
    <w:rsid w:val="4464552C"/>
    <w:rsid w:val="458A74EB"/>
    <w:rsid w:val="458C5DEF"/>
    <w:rsid w:val="45E25E6A"/>
    <w:rsid w:val="45EF4717"/>
    <w:rsid w:val="46897AD0"/>
    <w:rsid w:val="47040660"/>
    <w:rsid w:val="47D04FE5"/>
    <w:rsid w:val="47E70571"/>
    <w:rsid w:val="481B6818"/>
    <w:rsid w:val="48332978"/>
    <w:rsid w:val="48697A9D"/>
    <w:rsid w:val="49552C51"/>
    <w:rsid w:val="4A0234DE"/>
    <w:rsid w:val="4A3A3C3A"/>
    <w:rsid w:val="4BBE132D"/>
    <w:rsid w:val="4BE21F05"/>
    <w:rsid w:val="4CD94D72"/>
    <w:rsid w:val="4CE244E6"/>
    <w:rsid w:val="4D8D6A03"/>
    <w:rsid w:val="4DCB25BF"/>
    <w:rsid w:val="4DCF12F1"/>
    <w:rsid w:val="4E1F0EBB"/>
    <w:rsid w:val="4E2D1A48"/>
    <w:rsid w:val="4E471797"/>
    <w:rsid w:val="4EAB2EE7"/>
    <w:rsid w:val="4ED35788"/>
    <w:rsid w:val="50912E05"/>
    <w:rsid w:val="50B138A7"/>
    <w:rsid w:val="5129502C"/>
    <w:rsid w:val="5133058B"/>
    <w:rsid w:val="521738AC"/>
    <w:rsid w:val="521C055F"/>
    <w:rsid w:val="52484ED0"/>
    <w:rsid w:val="5261239E"/>
    <w:rsid w:val="527E6185"/>
    <w:rsid w:val="53677DA5"/>
    <w:rsid w:val="53EF78D0"/>
    <w:rsid w:val="54934AC3"/>
    <w:rsid w:val="55475E1F"/>
    <w:rsid w:val="554A7FBB"/>
    <w:rsid w:val="55DA6213"/>
    <w:rsid w:val="55E75967"/>
    <w:rsid w:val="57275F2B"/>
    <w:rsid w:val="57C83CB1"/>
    <w:rsid w:val="57CD1EF9"/>
    <w:rsid w:val="57FF306E"/>
    <w:rsid w:val="581E07E8"/>
    <w:rsid w:val="586E77B2"/>
    <w:rsid w:val="59CD5A3C"/>
    <w:rsid w:val="5A0230ED"/>
    <w:rsid w:val="5A5E3F05"/>
    <w:rsid w:val="5B900E28"/>
    <w:rsid w:val="5BE52299"/>
    <w:rsid w:val="5CD6004B"/>
    <w:rsid w:val="5D086F45"/>
    <w:rsid w:val="5D6C5EC0"/>
    <w:rsid w:val="5D74360C"/>
    <w:rsid w:val="5DD476CC"/>
    <w:rsid w:val="5E45722C"/>
    <w:rsid w:val="5FA37D00"/>
    <w:rsid w:val="5FB36790"/>
    <w:rsid w:val="60653322"/>
    <w:rsid w:val="608621D0"/>
    <w:rsid w:val="608C78D5"/>
    <w:rsid w:val="60F83277"/>
    <w:rsid w:val="61927CA3"/>
    <w:rsid w:val="620521D0"/>
    <w:rsid w:val="62315E8A"/>
    <w:rsid w:val="626D5497"/>
    <w:rsid w:val="628D332E"/>
    <w:rsid w:val="62B7674D"/>
    <w:rsid w:val="633A0061"/>
    <w:rsid w:val="634F58E4"/>
    <w:rsid w:val="638E1F58"/>
    <w:rsid w:val="63BD4F8F"/>
    <w:rsid w:val="64470089"/>
    <w:rsid w:val="649254A6"/>
    <w:rsid w:val="653671B1"/>
    <w:rsid w:val="65824775"/>
    <w:rsid w:val="66403644"/>
    <w:rsid w:val="66D22D3A"/>
    <w:rsid w:val="67C82AB5"/>
    <w:rsid w:val="687306F3"/>
    <w:rsid w:val="689D0877"/>
    <w:rsid w:val="68E3257C"/>
    <w:rsid w:val="68F022DB"/>
    <w:rsid w:val="69987C4C"/>
    <w:rsid w:val="69AA0376"/>
    <w:rsid w:val="69EC43F9"/>
    <w:rsid w:val="6A4E5B42"/>
    <w:rsid w:val="6ADD4648"/>
    <w:rsid w:val="6B0977D6"/>
    <w:rsid w:val="6B295F22"/>
    <w:rsid w:val="6B2C2306"/>
    <w:rsid w:val="6BA13E99"/>
    <w:rsid w:val="6BAD014E"/>
    <w:rsid w:val="6C016602"/>
    <w:rsid w:val="6C760D34"/>
    <w:rsid w:val="6C7D7998"/>
    <w:rsid w:val="6D3D6B77"/>
    <w:rsid w:val="6E016B97"/>
    <w:rsid w:val="6E910EFA"/>
    <w:rsid w:val="6EAE605A"/>
    <w:rsid w:val="6ED80C65"/>
    <w:rsid w:val="6EDB3E5F"/>
    <w:rsid w:val="6F0A717C"/>
    <w:rsid w:val="6FD21AEC"/>
    <w:rsid w:val="6FD97407"/>
    <w:rsid w:val="700C64B4"/>
    <w:rsid w:val="70396062"/>
    <w:rsid w:val="70431043"/>
    <w:rsid w:val="70504EFF"/>
    <w:rsid w:val="708A48CF"/>
    <w:rsid w:val="713D5101"/>
    <w:rsid w:val="72A27174"/>
    <w:rsid w:val="72AE036D"/>
    <w:rsid w:val="72DA4AB8"/>
    <w:rsid w:val="72F912C5"/>
    <w:rsid w:val="73012423"/>
    <w:rsid w:val="733066F4"/>
    <w:rsid w:val="73837AC6"/>
    <w:rsid w:val="73B33A99"/>
    <w:rsid w:val="740C1080"/>
    <w:rsid w:val="741958F6"/>
    <w:rsid w:val="743C119A"/>
    <w:rsid w:val="74BB2046"/>
    <w:rsid w:val="75485DC8"/>
    <w:rsid w:val="76444FE5"/>
    <w:rsid w:val="767277F5"/>
    <w:rsid w:val="772952F6"/>
    <w:rsid w:val="77572328"/>
    <w:rsid w:val="775E0159"/>
    <w:rsid w:val="77601A86"/>
    <w:rsid w:val="777C351C"/>
    <w:rsid w:val="77827A68"/>
    <w:rsid w:val="77ED7AB0"/>
    <w:rsid w:val="7853752A"/>
    <w:rsid w:val="78880EEF"/>
    <w:rsid w:val="78FC6229"/>
    <w:rsid w:val="797D7F1B"/>
    <w:rsid w:val="7A2C409E"/>
    <w:rsid w:val="7A38263A"/>
    <w:rsid w:val="7A4B1CAC"/>
    <w:rsid w:val="7A923519"/>
    <w:rsid w:val="7AAB63AB"/>
    <w:rsid w:val="7AC71740"/>
    <w:rsid w:val="7B2705D3"/>
    <w:rsid w:val="7B542DF4"/>
    <w:rsid w:val="7BED34DA"/>
    <w:rsid w:val="7CBF3C36"/>
    <w:rsid w:val="7CE47573"/>
    <w:rsid w:val="7DD16D61"/>
    <w:rsid w:val="7E006DF8"/>
    <w:rsid w:val="7E1D737C"/>
    <w:rsid w:val="7E2B62F2"/>
    <w:rsid w:val="7E3E236F"/>
    <w:rsid w:val="7E540B15"/>
    <w:rsid w:val="7E780C15"/>
    <w:rsid w:val="7E9C74F8"/>
    <w:rsid w:val="7EBE2CBB"/>
    <w:rsid w:val="7ED7365F"/>
    <w:rsid w:val="7EDD3A40"/>
    <w:rsid w:val="7EFB1441"/>
    <w:rsid w:val="7F25069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iPriority="39"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qFormat="1"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宋体" w:hAnsi="宋体" w:eastAsia="宋体" w:cs="宋体"/>
      <w:sz w:val="21"/>
      <w:szCs w:val="24"/>
      <w:lang w:val="en-US" w:eastAsia="zh-CN" w:bidi="ar-SA"/>
    </w:rPr>
  </w:style>
  <w:style w:type="paragraph" w:styleId="4">
    <w:name w:val="heading 1"/>
    <w:basedOn w:val="1"/>
    <w:next w:val="1"/>
    <w:link w:val="200"/>
    <w:qFormat/>
    <w:uiPriority w:val="0"/>
    <w:pPr>
      <w:keepNext/>
      <w:keepLines/>
      <w:widowControl w:val="0"/>
      <w:spacing w:before="60" w:after="60" w:line="360" w:lineRule="auto"/>
      <w:jc w:val="center"/>
      <w:outlineLvl w:val="0"/>
    </w:pPr>
    <w:rPr>
      <w:rFonts w:ascii="Calibri" w:hAnsi="Calibri" w:eastAsia="黑体" w:cs="Times New Roman"/>
      <w:b/>
      <w:bCs/>
      <w:kern w:val="44"/>
      <w:sz w:val="28"/>
      <w:szCs w:val="44"/>
    </w:rPr>
  </w:style>
  <w:style w:type="paragraph" w:styleId="5">
    <w:name w:val="heading 2"/>
    <w:basedOn w:val="1"/>
    <w:next w:val="1"/>
    <w:link w:val="128"/>
    <w:semiHidden/>
    <w:unhideWhenUsed/>
    <w:qFormat/>
    <w:uiPriority w:val="0"/>
    <w:pPr>
      <w:keepNext/>
      <w:keepLines/>
      <w:widowControl w:val="0"/>
      <w:spacing w:before="60" w:line="360" w:lineRule="auto"/>
      <w:jc w:val="both"/>
      <w:outlineLvl w:val="1"/>
    </w:pPr>
    <w:rPr>
      <w:rFonts w:ascii="Arial" w:hAnsi="Arial" w:cs="Times New Roman"/>
      <w:b/>
      <w:bCs/>
      <w:kern w:val="2"/>
      <w:szCs w:val="21"/>
    </w:rPr>
  </w:style>
  <w:style w:type="paragraph" w:styleId="6">
    <w:name w:val="heading 3"/>
    <w:basedOn w:val="1"/>
    <w:next w:val="1"/>
    <w:link w:val="129"/>
    <w:semiHidden/>
    <w:unhideWhenUsed/>
    <w:qFormat/>
    <w:uiPriority w:val="0"/>
    <w:pPr>
      <w:keepNext/>
      <w:keepLines/>
      <w:widowControl w:val="0"/>
      <w:spacing w:before="60" w:line="360" w:lineRule="auto"/>
      <w:jc w:val="both"/>
      <w:outlineLvl w:val="2"/>
    </w:pPr>
    <w:rPr>
      <w:rFonts w:ascii="Calibri" w:hAnsi="Calibri" w:cs="Times New Roman"/>
      <w:b/>
      <w:bCs/>
      <w:kern w:val="2"/>
      <w:szCs w:val="32"/>
    </w:rPr>
  </w:style>
  <w:style w:type="paragraph" w:styleId="7">
    <w:name w:val="heading 4"/>
    <w:basedOn w:val="1"/>
    <w:next w:val="1"/>
    <w:link w:val="154"/>
    <w:semiHidden/>
    <w:unhideWhenUsed/>
    <w:qFormat/>
    <w:uiPriority w:val="0"/>
    <w:pPr>
      <w:keepNext/>
      <w:keepLines/>
      <w:widowControl w:val="0"/>
      <w:spacing w:before="60" w:line="360" w:lineRule="auto"/>
      <w:jc w:val="both"/>
      <w:outlineLvl w:val="3"/>
    </w:pPr>
    <w:rPr>
      <w:rFonts w:cs="Times New Roman" w:asciiTheme="minorEastAsia" w:hAnsiTheme="minorEastAsia" w:eastAsiaTheme="minorEastAsia"/>
      <w:b/>
      <w:bCs/>
      <w:kern w:val="2"/>
      <w:szCs w:val="28"/>
    </w:rPr>
  </w:style>
  <w:style w:type="paragraph" w:styleId="8">
    <w:name w:val="heading 5"/>
    <w:basedOn w:val="1"/>
    <w:next w:val="1"/>
    <w:link w:val="201"/>
    <w:semiHidden/>
    <w:unhideWhenUsed/>
    <w:qFormat/>
    <w:uiPriority w:val="0"/>
    <w:pPr>
      <w:keepNext/>
      <w:keepLines/>
      <w:widowControl w:val="0"/>
      <w:spacing w:before="60" w:line="360" w:lineRule="auto"/>
      <w:ind w:left="50" w:leftChars="50"/>
      <w:jc w:val="both"/>
      <w:outlineLvl w:val="4"/>
    </w:pPr>
    <w:rPr>
      <w:rFonts w:ascii="Calibri" w:hAnsi="Calibri" w:cs="Times New Roman"/>
      <w:b/>
      <w:bCs/>
      <w:kern w:val="2"/>
      <w:szCs w:val="28"/>
    </w:rPr>
  </w:style>
  <w:style w:type="paragraph" w:styleId="9">
    <w:name w:val="heading 6"/>
    <w:basedOn w:val="1"/>
    <w:next w:val="1"/>
    <w:semiHidden/>
    <w:unhideWhenUsed/>
    <w:qFormat/>
    <w:uiPriority w:val="0"/>
    <w:pPr>
      <w:keepNext/>
      <w:keepLines/>
      <w:spacing w:before="60" w:after="60"/>
      <w:outlineLvl w:val="5"/>
    </w:pPr>
    <w:rPr>
      <w:rFonts w:eastAsia="宋体" w:asciiTheme="majorHAnsi" w:hAnsiTheme="majorHAnsi" w:cstheme="majorBidi"/>
      <w:b/>
      <w:bCs/>
    </w:rPr>
  </w:style>
  <w:style w:type="paragraph" w:styleId="10">
    <w:name w:val="heading 7"/>
    <w:basedOn w:val="1"/>
    <w:next w:val="1"/>
    <w:link w:val="223"/>
    <w:semiHidden/>
    <w:unhideWhenUsed/>
    <w:qFormat/>
    <w:uiPriority w:val="0"/>
    <w:pPr>
      <w:keepNext/>
      <w:keepLines/>
      <w:spacing w:before="240" w:after="64" w:line="320" w:lineRule="auto"/>
      <w:outlineLvl w:val="6"/>
    </w:pPr>
    <w:rPr>
      <w:rFonts w:ascii="宋体" w:hAnsi="宋体" w:eastAsia="宋体" w:cs="宋体"/>
      <w:b/>
      <w:bCs/>
      <w:sz w:val="24"/>
    </w:rPr>
  </w:style>
  <w:style w:type="character" w:default="1" w:styleId="39">
    <w:name w:val="Default Paragraph Font"/>
    <w:semiHidden/>
    <w:qFormat/>
    <w:uiPriority w:val="0"/>
  </w:style>
  <w:style w:type="table" w:default="1" w:styleId="37">
    <w:name w:val="Normal Table"/>
    <w:semiHidden/>
    <w:qFormat/>
    <w:uiPriority w:val="0"/>
    <w:tblPr>
      <w:tblCellMar>
        <w:top w:w="0" w:type="dxa"/>
        <w:left w:w="108" w:type="dxa"/>
        <w:bottom w:w="0" w:type="dxa"/>
        <w:right w:w="108" w:type="dxa"/>
      </w:tblCellMar>
    </w:tblPr>
  </w:style>
  <w:style w:type="paragraph" w:styleId="2">
    <w:name w:val="Body Text"/>
    <w:basedOn w:val="1"/>
    <w:next w:val="3"/>
    <w:link w:val="125"/>
    <w:semiHidden/>
    <w:unhideWhenUsed/>
    <w:qFormat/>
    <w:uiPriority w:val="99"/>
    <w:pPr>
      <w:widowControl w:val="0"/>
      <w:spacing w:after="120"/>
      <w:jc w:val="both"/>
    </w:pPr>
    <w:rPr>
      <w:rFonts w:ascii="Times New Roman" w:hAnsi="Times New Roman" w:cs="Times New Roman"/>
      <w:kern w:val="2"/>
      <w:szCs w:val="21"/>
    </w:rPr>
  </w:style>
  <w:style w:type="paragraph" w:styleId="3">
    <w:name w:val="toc 8"/>
    <w:basedOn w:val="1"/>
    <w:next w:val="1"/>
    <w:link w:val="126"/>
    <w:semiHidden/>
    <w:unhideWhenUsed/>
    <w:qFormat/>
    <w:uiPriority w:val="39"/>
    <w:pPr>
      <w:widowControl w:val="0"/>
      <w:ind w:left="2940" w:leftChars="1400"/>
      <w:jc w:val="both"/>
    </w:pPr>
    <w:rPr>
      <w:rFonts w:asciiTheme="minorHAnsi" w:hAnsiTheme="minorHAnsi" w:eastAsiaTheme="minorEastAsia" w:cstheme="minorBidi"/>
      <w:kern w:val="2"/>
      <w:szCs w:val="22"/>
    </w:rPr>
  </w:style>
  <w:style w:type="paragraph" w:styleId="11">
    <w:name w:val="toc 7"/>
    <w:basedOn w:val="1"/>
    <w:next w:val="1"/>
    <w:qFormat/>
    <w:uiPriority w:val="0"/>
    <w:pPr>
      <w:widowControl w:val="0"/>
      <w:ind w:left="2520" w:leftChars="1200"/>
      <w:jc w:val="both"/>
    </w:pPr>
    <w:rPr>
      <w:rFonts w:asciiTheme="minorHAnsi" w:hAnsiTheme="minorHAnsi" w:eastAsiaTheme="minorEastAsia" w:cstheme="minorBidi"/>
      <w:kern w:val="2"/>
      <w:szCs w:val="22"/>
    </w:rPr>
  </w:style>
  <w:style w:type="paragraph" w:styleId="12">
    <w:name w:val="Note Heading"/>
    <w:basedOn w:val="1"/>
    <w:next w:val="1"/>
    <w:link w:val="145"/>
    <w:qFormat/>
    <w:uiPriority w:val="0"/>
    <w:pPr>
      <w:widowControl w:val="0"/>
      <w:jc w:val="center"/>
    </w:pPr>
    <w:rPr>
      <w:rFonts w:ascii="Times New Roman" w:hAnsi="Times New Roman" w:cs="Times New Roman"/>
      <w:kern w:val="2"/>
      <w:szCs w:val="21"/>
    </w:rPr>
  </w:style>
  <w:style w:type="paragraph" w:styleId="13">
    <w:name w:val="Normal Indent"/>
    <w:basedOn w:val="1"/>
    <w:qFormat/>
    <w:uiPriority w:val="0"/>
    <w:pPr>
      <w:widowControl w:val="0"/>
      <w:ind w:firstLine="420" w:firstLineChars="200"/>
      <w:jc w:val="both"/>
    </w:pPr>
    <w:rPr>
      <w:rFonts w:ascii="Times New Roman" w:hAnsi="Times New Roman" w:cs="Times New Roman"/>
      <w:kern w:val="2"/>
      <w:szCs w:val="21"/>
    </w:rPr>
  </w:style>
  <w:style w:type="paragraph" w:styleId="14">
    <w:name w:val="Document Map"/>
    <w:basedOn w:val="1"/>
    <w:link w:val="215"/>
    <w:qFormat/>
    <w:uiPriority w:val="0"/>
    <w:pPr>
      <w:widowControl w:val="0"/>
      <w:jc w:val="both"/>
    </w:pPr>
    <w:rPr>
      <w:rFonts w:ascii="宋体" w:hAnsi="Calibri" w:eastAsia="宋体" w:cs="Times New Roman"/>
      <w:kern w:val="2"/>
      <w:sz w:val="18"/>
      <w:szCs w:val="18"/>
    </w:rPr>
  </w:style>
  <w:style w:type="paragraph" w:styleId="15">
    <w:name w:val="toa heading"/>
    <w:basedOn w:val="1"/>
    <w:next w:val="1"/>
    <w:qFormat/>
    <w:uiPriority w:val="0"/>
    <w:pPr>
      <w:widowControl w:val="0"/>
      <w:spacing w:before="120"/>
      <w:jc w:val="both"/>
    </w:pPr>
    <w:rPr>
      <w:rFonts w:ascii="Arial" w:hAnsi="Arial" w:eastAsia="宋体" w:cs="Times New Roman"/>
      <w:b/>
      <w:bCs/>
      <w:kern w:val="2"/>
      <w:szCs w:val="21"/>
    </w:rPr>
  </w:style>
  <w:style w:type="paragraph" w:styleId="16">
    <w:name w:val="annotation text"/>
    <w:basedOn w:val="1"/>
    <w:link w:val="203"/>
    <w:qFormat/>
    <w:uiPriority w:val="0"/>
    <w:pPr>
      <w:widowControl w:val="0"/>
    </w:pPr>
    <w:rPr>
      <w:rFonts w:ascii="Times New Roman" w:hAnsi="Times New Roman" w:eastAsia="宋体" w:cs="Times New Roman"/>
      <w:kern w:val="2"/>
      <w:szCs w:val="21"/>
    </w:rPr>
  </w:style>
  <w:style w:type="paragraph" w:styleId="17">
    <w:name w:val="Salutation"/>
    <w:basedOn w:val="1"/>
    <w:next w:val="1"/>
    <w:qFormat/>
    <w:uiPriority w:val="0"/>
    <w:pPr>
      <w:widowControl w:val="0"/>
      <w:jc w:val="both"/>
    </w:pPr>
    <w:rPr>
      <w:rFonts w:ascii="Times New Roman" w:hAnsi="Times New Roman" w:cs="Times New Roman"/>
      <w:kern w:val="2"/>
      <w:szCs w:val="21"/>
    </w:rPr>
  </w:style>
  <w:style w:type="paragraph" w:styleId="18">
    <w:name w:val="List Bullet 3"/>
    <w:basedOn w:val="1"/>
    <w:qFormat/>
    <w:uiPriority w:val="0"/>
    <w:pPr>
      <w:numPr>
        <w:ilvl w:val="0"/>
        <w:numId w:val="1"/>
      </w:numPr>
    </w:pPr>
  </w:style>
  <w:style w:type="paragraph" w:styleId="19">
    <w:name w:val="toc 5"/>
    <w:basedOn w:val="1"/>
    <w:next w:val="1"/>
    <w:qFormat/>
    <w:uiPriority w:val="0"/>
    <w:pPr>
      <w:widowControl w:val="0"/>
      <w:ind w:left="1680" w:leftChars="800"/>
      <w:jc w:val="both"/>
    </w:pPr>
    <w:rPr>
      <w:rFonts w:asciiTheme="minorHAnsi" w:hAnsiTheme="minorHAnsi" w:eastAsiaTheme="minorEastAsia" w:cstheme="minorBidi"/>
      <w:kern w:val="2"/>
      <w:szCs w:val="22"/>
    </w:rPr>
  </w:style>
  <w:style w:type="paragraph" w:styleId="20">
    <w:name w:val="toc 3"/>
    <w:basedOn w:val="1"/>
    <w:next w:val="1"/>
    <w:qFormat/>
    <w:uiPriority w:val="0"/>
    <w:pPr>
      <w:spacing w:after="100" w:line="276" w:lineRule="auto"/>
      <w:ind w:left="440"/>
    </w:pPr>
    <w:rPr>
      <w:rFonts w:ascii="Calibri" w:hAnsi="Calibri" w:eastAsia="宋体" w:cs="Times New Roman"/>
      <w:sz w:val="22"/>
      <w:szCs w:val="22"/>
    </w:rPr>
  </w:style>
  <w:style w:type="paragraph" w:styleId="21">
    <w:name w:val="Plain Text"/>
    <w:basedOn w:val="1"/>
    <w:link w:val="131"/>
    <w:qFormat/>
    <w:uiPriority w:val="0"/>
    <w:pPr>
      <w:widowControl w:val="0"/>
      <w:jc w:val="both"/>
    </w:pPr>
    <w:rPr>
      <w:rFonts w:hAnsi="Courier New" w:cs="Times New Roman"/>
      <w:kern w:val="2"/>
      <w:szCs w:val="20"/>
    </w:rPr>
  </w:style>
  <w:style w:type="paragraph" w:styleId="22">
    <w:name w:val="Date"/>
    <w:basedOn w:val="1"/>
    <w:next w:val="1"/>
    <w:link w:val="212"/>
    <w:qFormat/>
    <w:uiPriority w:val="0"/>
    <w:pPr>
      <w:widowControl w:val="0"/>
      <w:ind w:left="100" w:leftChars="2500"/>
      <w:jc w:val="both"/>
    </w:pPr>
    <w:rPr>
      <w:rFonts w:ascii="Times New Roman" w:hAnsi="Times New Roman" w:eastAsia="宋体" w:cs="Times New Roman"/>
      <w:kern w:val="2"/>
      <w:szCs w:val="21"/>
    </w:rPr>
  </w:style>
  <w:style w:type="paragraph" w:styleId="23">
    <w:name w:val="endnote text"/>
    <w:basedOn w:val="1"/>
    <w:link w:val="218"/>
    <w:qFormat/>
    <w:uiPriority w:val="0"/>
    <w:pPr>
      <w:snapToGrid w:val="0"/>
    </w:pPr>
    <w:rPr>
      <w:rFonts w:ascii="宋体" w:hAnsi="宋体" w:eastAsia="宋体" w:cs="宋体"/>
    </w:rPr>
  </w:style>
  <w:style w:type="paragraph" w:styleId="24">
    <w:name w:val="Balloon Text"/>
    <w:basedOn w:val="1"/>
    <w:link w:val="204"/>
    <w:qFormat/>
    <w:uiPriority w:val="0"/>
    <w:pPr>
      <w:widowControl w:val="0"/>
      <w:jc w:val="both"/>
    </w:pPr>
    <w:rPr>
      <w:rFonts w:ascii="Calibri" w:hAnsi="Calibri" w:eastAsia="宋体" w:cs="Times New Roman"/>
      <w:kern w:val="2"/>
      <w:sz w:val="18"/>
      <w:szCs w:val="18"/>
    </w:rPr>
  </w:style>
  <w:style w:type="paragraph" w:styleId="25">
    <w:name w:val="footer"/>
    <w:basedOn w:val="1"/>
    <w:link w:val="209"/>
    <w:qFormat/>
    <w:uiPriority w:val="0"/>
    <w:pPr>
      <w:widowControl w:val="0"/>
      <w:tabs>
        <w:tab w:val="center" w:pos="4153"/>
        <w:tab w:val="right" w:pos="8306"/>
      </w:tabs>
      <w:snapToGrid w:val="0"/>
    </w:pPr>
    <w:rPr>
      <w:rFonts w:ascii="Calibri" w:hAnsi="Calibri" w:cs="Times New Roman"/>
      <w:kern w:val="2"/>
      <w:sz w:val="18"/>
      <w:szCs w:val="18"/>
    </w:rPr>
  </w:style>
  <w:style w:type="paragraph" w:styleId="26">
    <w:name w:val="header"/>
    <w:basedOn w:val="1"/>
    <w:link w:val="208"/>
    <w:qFormat/>
    <w:uiPriority w:val="0"/>
    <w:pPr>
      <w:widowControl w:val="0"/>
      <w:pBdr>
        <w:bottom w:val="single" w:color="auto" w:sz="6" w:space="1"/>
      </w:pBdr>
      <w:tabs>
        <w:tab w:val="center" w:pos="4153"/>
        <w:tab w:val="right" w:pos="8306"/>
      </w:tabs>
      <w:snapToGrid w:val="0"/>
      <w:jc w:val="center"/>
    </w:pPr>
    <w:rPr>
      <w:rFonts w:ascii="Calibri" w:hAnsi="Calibri" w:cs="Times New Roman"/>
      <w:kern w:val="2"/>
      <w:sz w:val="18"/>
      <w:szCs w:val="18"/>
    </w:rPr>
  </w:style>
  <w:style w:type="paragraph" w:styleId="27">
    <w:name w:val="toc 1"/>
    <w:basedOn w:val="1"/>
    <w:next w:val="1"/>
    <w:link w:val="142"/>
    <w:qFormat/>
    <w:uiPriority w:val="0"/>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8">
    <w:name w:val="toc 4"/>
    <w:basedOn w:val="1"/>
    <w:next w:val="1"/>
    <w:qFormat/>
    <w:uiPriority w:val="0"/>
    <w:pPr>
      <w:widowControl w:val="0"/>
      <w:ind w:left="1260" w:leftChars="600"/>
      <w:jc w:val="both"/>
    </w:pPr>
    <w:rPr>
      <w:rFonts w:asciiTheme="minorHAnsi" w:hAnsiTheme="minorHAnsi" w:eastAsiaTheme="minorEastAsia" w:cstheme="minorBidi"/>
      <w:kern w:val="2"/>
      <w:szCs w:val="22"/>
    </w:rPr>
  </w:style>
  <w:style w:type="paragraph" w:styleId="29">
    <w:name w:val="footnote text"/>
    <w:basedOn w:val="1"/>
    <w:link w:val="250"/>
    <w:qFormat/>
    <w:uiPriority w:val="0"/>
    <w:pPr>
      <w:widowControl w:val="0"/>
      <w:snapToGrid w:val="0"/>
    </w:pPr>
    <w:rPr>
      <w:rFonts w:ascii="Calibri" w:hAnsi="Calibri" w:eastAsia="宋体" w:cs="Times New Roman"/>
      <w:kern w:val="2"/>
      <w:sz w:val="18"/>
      <w:szCs w:val="18"/>
    </w:rPr>
  </w:style>
  <w:style w:type="paragraph" w:styleId="30">
    <w:name w:val="toc 6"/>
    <w:basedOn w:val="1"/>
    <w:next w:val="1"/>
    <w:qFormat/>
    <w:uiPriority w:val="0"/>
    <w:pPr>
      <w:widowControl w:val="0"/>
      <w:ind w:left="2100" w:leftChars="1000"/>
      <w:jc w:val="both"/>
    </w:pPr>
    <w:rPr>
      <w:rFonts w:asciiTheme="minorHAnsi" w:hAnsiTheme="minorHAnsi" w:eastAsiaTheme="minorEastAsia" w:cstheme="minorBidi"/>
      <w:kern w:val="2"/>
      <w:szCs w:val="22"/>
    </w:rPr>
  </w:style>
  <w:style w:type="paragraph" w:styleId="31">
    <w:name w:val="toc 2"/>
    <w:basedOn w:val="1"/>
    <w:next w:val="1"/>
    <w:qFormat/>
    <w:uiPriority w:val="0"/>
    <w:pPr>
      <w:widowControl w:val="0"/>
      <w:ind w:left="420" w:leftChars="200"/>
      <w:jc w:val="both"/>
    </w:pPr>
    <w:rPr>
      <w:rFonts w:ascii="Times New Roman" w:hAnsi="Times New Roman" w:eastAsia="宋体" w:cs="Times New Roman"/>
      <w:kern w:val="2"/>
      <w:szCs w:val="21"/>
    </w:rPr>
  </w:style>
  <w:style w:type="paragraph" w:styleId="32">
    <w:name w:val="toc 9"/>
    <w:basedOn w:val="1"/>
    <w:next w:val="1"/>
    <w:qFormat/>
    <w:uiPriority w:val="0"/>
    <w:pPr>
      <w:widowControl w:val="0"/>
      <w:ind w:left="3360" w:leftChars="1600"/>
      <w:jc w:val="both"/>
    </w:pPr>
    <w:rPr>
      <w:rFonts w:asciiTheme="minorHAnsi" w:hAnsiTheme="minorHAnsi" w:eastAsiaTheme="minorEastAsia" w:cstheme="minorBidi"/>
      <w:kern w:val="2"/>
      <w:szCs w:val="22"/>
    </w:rPr>
  </w:style>
  <w:style w:type="paragraph" w:styleId="33">
    <w:name w:val="Normal (Web)"/>
    <w:basedOn w:val="1"/>
    <w:qFormat/>
    <w:uiPriority w:val="0"/>
    <w:pPr>
      <w:spacing w:before="100" w:beforeAutospacing="1" w:after="100" w:afterAutospacing="1"/>
    </w:pPr>
    <w:rPr>
      <w:sz w:val="24"/>
    </w:rPr>
  </w:style>
  <w:style w:type="paragraph" w:styleId="34">
    <w:name w:val="index 1"/>
    <w:basedOn w:val="1"/>
    <w:next w:val="1"/>
    <w:qFormat/>
    <w:uiPriority w:val="0"/>
    <w:pPr>
      <w:ind w:firstLine="420" w:firstLineChars="200"/>
    </w:pPr>
    <w:rPr>
      <w:rFonts w:ascii="宋体" w:hAnsi="宋体" w:eastAsia="宋体" w:cs="Times New Roman"/>
      <w:color w:val="000000"/>
      <w:szCs w:val="21"/>
    </w:rPr>
  </w:style>
  <w:style w:type="paragraph" w:styleId="35">
    <w:name w:val="Title"/>
    <w:basedOn w:val="1"/>
    <w:next w:val="1"/>
    <w:link w:val="217"/>
    <w:qFormat/>
    <w:uiPriority w:val="0"/>
    <w:pPr>
      <w:widowControl w:val="0"/>
      <w:spacing w:before="240" w:after="60"/>
      <w:jc w:val="center"/>
      <w:outlineLvl w:val="0"/>
    </w:pPr>
    <w:rPr>
      <w:rFonts w:eastAsia="宋体" w:asciiTheme="majorHAnsi" w:hAnsiTheme="majorHAnsi" w:cstheme="majorBidi"/>
      <w:b/>
      <w:bCs/>
      <w:kern w:val="2"/>
      <w:sz w:val="32"/>
      <w:szCs w:val="32"/>
    </w:rPr>
  </w:style>
  <w:style w:type="paragraph" w:styleId="36">
    <w:name w:val="annotation subject"/>
    <w:basedOn w:val="16"/>
    <w:next w:val="16"/>
    <w:link w:val="207"/>
    <w:qFormat/>
    <w:uiPriority w:val="0"/>
    <w:rPr>
      <w:rFonts w:ascii="Calibri" w:hAnsi="Calibri"/>
      <w:b/>
      <w:bCs/>
      <w:szCs w:val="22"/>
    </w:rPr>
  </w:style>
  <w:style w:type="table" w:styleId="38">
    <w:name w:val="Table Grid"/>
    <w:basedOn w:val="3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endnote reference"/>
    <w:basedOn w:val="39"/>
    <w:qFormat/>
    <w:uiPriority w:val="0"/>
    <w:rPr>
      <w:rFonts w:ascii="Calibri" w:hAnsi="Calibri" w:eastAsia="宋体" w:cs="Times New Roman"/>
      <w:vertAlign w:val="superscript"/>
      <w:lang w:val="en-US" w:eastAsia="zh-CN" w:bidi="ar-SA"/>
    </w:rPr>
  </w:style>
  <w:style w:type="character" w:styleId="41">
    <w:name w:val="Hyperlink"/>
    <w:basedOn w:val="39"/>
    <w:qFormat/>
    <w:uiPriority w:val="0"/>
    <w:rPr>
      <w:rFonts w:ascii="Calibri" w:hAnsi="Calibri" w:eastAsia="宋体" w:cs="Times New Roman"/>
      <w:color w:val="0000FF"/>
      <w:u w:val="single"/>
      <w:lang w:val="en-US" w:eastAsia="zh-CN" w:bidi="ar-SA"/>
    </w:rPr>
  </w:style>
  <w:style w:type="character" w:styleId="42">
    <w:name w:val="annotation reference"/>
    <w:basedOn w:val="39"/>
    <w:qFormat/>
    <w:uiPriority w:val="0"/>
    <w:rPr>
      <w:rFonts w:ascii="Calibri" w:hAnsi="Calibri" w:eastAsia="宋体" w:cs="Times New Roman"/>
      <w:kern w:val="2"/>
      <w:sz w:val="21"/>
      <w:szCs w:val="21"/>
      <w:lang w:val="en-US" w:eastAsia="zh-CN" w:bidi="ar-SA"/>
    </w:rPr>
  </w:style>
  <w:style w:type="character" w:styleId="43">
    <w:name w:val="footnote reference"/>
    <w:qFormat/>
    <w:uiPriority w:val="0"/>
    <w:rPr>
      <w:rFonts w:ascii="Calibri" w:hAnsi="Calibri" w:eastAsia="宋体" w:cs="Times New Roman"/>
      <w:vertAlign w:val="superscript"/>
      <w:lang w:val="en-US" w:eastAsia="zh-CN" w:bidi="ar-SA"/>
    </w:rPr>
  </w:style>
  <w:style w:type="paragraph" w:customStyle="1" w:styleId="44">
    <w:name w:val="正文-公1"/>
    <w:basedOn w:val="1"/>
    <w:link w:val="155"/>
    <w:qFormat/>
    <w:uiPriority w:val="99"/>
    <w:pPr>
      <w:overflowPunct/>
      <w:autoSpaceDE/>
      <w:autoSpaceDN/>
      <w:adjustRightInd/>
      <w:snapToGrid/>
    </w:pPr>
    <w:rPr>
      <w:rFonts w:ascii="Times New Roman" w:hAnsi="Times New Roman"/>
      <w:snapToGrid/>
      <w:kern w:val="2"/>
      <w:sz w:val="21"/>
    </w:rPr>
  </w:style>
  <w:style w:type="paragraph" w:customStyle="1" w:styleId="45">
    <w:name w:val="_Style 47"/>
    <w:next w:val="4"/>
    <w:link w:val="138"/>
    <w:qFormat/>
    <w:uiPriority w:val="0"/>
    <w:rPr>
      <w:rFonts w:ascii="宋体" w:hAnsi="宋体" w:eastAsia="宋体" w:cs="宋体"/>
      <w:sz w:val="21"/>
      <w:szCs w:val="24"/>
      <w:lang w:val="en-US" w:eastAsia="zh-CN" w:bidi="ar-SA"/>
    </w:rPr>
  </w:style>
  <w:style w:type="character" w:customStyle="1" w:styleId="46">
    <w:name w:val="标题 2 字符"/>
    <w:basedOn w:val="39"/>
    <w:link w:val="47"/>
    <w:qFormat/>
    <w:uiPriority w:val="0"/>
    <w:rPr>
      <w:rFonts w:ascii="Arial" w:hAnsi="Arial"/>
      <w:b/>
      <w:bCs/>
      <w:kern w:val="2"/>
      <w:sz w:val="21"/>
      <w:szCs w:val="21"/>
    </w:rPr>
  </w:style>
  <w:style w:type="paragraph" w:customStyle="1" w:styleId="47">
    <w:name w:val="_Style 49"/>
    <w:basedOn w:val="45"/>
    <w:next w:val="1"/>
    <w:link w:val="46"/>
    <w:semiHidden/>
    <w:unhideWhenUsed/>
    <w:qFormat/>
    <w:uiPriority w:val="0"/>
    <w:pPr>
      <w:keepNext/>
      <w:keepLines/>
      <w:widowControl w:val="0"/>
      <w:spacing w:before="60" w:line="360" w:lineRule="auto"/>
      <w:jc w:val="both"/>
      <w:outlineLvl w:val="1"/>
    </w:pPr>
    <w:rPr>
      <w:rFonts w:ascii="Arial" w:hAnsi="Arial" w:cs="Times New Roman"/>
      <w:b/>
      <w:bCs/>
      <w:kern w:val="2"/>
      <w:szCs w:val="21"/>
    </w:rPr>
  </w:style>
  <w:style w:type="character" w:customStyle="1" w:styleId="48">
    <w:name w:val="标题 3 字符"/>
    <w:basedOn w:val="39"/>
    <w:link w:val="49"/>
    <w:qFormat/>
    <w:uiPriority w:val="9"/>
    <w:rPr>
      <w:b/>
      <w:bCs/>
      <w:kern w:val="2"/>
      <w:sz w:val="21"/>
      <w:szCs w:val="32"/>
    </w:rPr>
  </w:style>
  <w:style w:type="paragraph" w:customStyle="1" w:styleId="49">
    <w:name w:val="_Style 50"/>
    <w:basedOn w:val="45"/>
    <w:next w:val="1"/>
    <w:link w:val="48"/>
    <w:semiHidden/>
    <w:unhideWhenUsed/>
    <w:qFormat/>
    <w:uiPriority w:val="0"/>
    <w:pPr>
      <w:keepNext/>
      <w:keepLines/>
      <w:widowControl w:val="0"/>
      <w:spacing w:before="60" w:line="360" w:lineRule="auto"/>
      <w:jc w:val="both"/>
      <w:outlineLvl w:val="2"/>
    </w:pPr>
    <w:rPr>
      <w:rFonts w:ascii="Calibri" w:hAnsi="Calibri" w:cs="Times New Roman"/>
      <w:b/>
      <w:bCs/>
      <w:kern w:val="2"/>
      <w:szCs w:val="32"/>
    </w:rPr>
  </w:style>
  <w:style w:type="character" w:customStyle="1" w:styleId="50">
    <w:name w:val="标题 4 字符"/>
    <w:basedOn w:val="39"/>
    <w:link w:val="51"/>
    <w:qFormat/>
    <w:uiPriority w:val="9"/>
    <w:rPr>
      <w:rFonts w:asciiTheme="minorEastAsia" w:hAnsiTheme="minorEastAsia" w:eastAsiaTheme="minorEastAsia"/>
      <w:b/>
      <w:bCs/>
      <w:kern w:val="2"/>
      <w:sz w:val="21"/>
      <w:szCs w:val="28"/>
    </w:rPr>
  </w:style>
  <w:style w:type="paragraph" w:customStyle="1" w:styleId="51">
    <w:name w:val="_Style 51"/>
    <w:basedOn w:val="45"/>
    <w:next w:val="1"/>
    <w:link w:val="50"/>
    <w:semiHidden/>
    <w:unhideWhenUsed/>
    <w:qFormat/>
    <w:uiPriority w:val="0"/>
    <w:pPr>
      <w:keepNext/>
      <w:keepLines/>
      <w:widowControl w:val="0"/>
      <w:spacing w:before="60" w:line="360" w:lineRule="auto"/>
      <w:jc w:val="both"/>
      <w:outlineLvl w:val="3"/>
    </w:pPr>
    <w:rPr>
      <w:rFonts w:cs="Times New Roman" w:asciiTheme="minorEastAsia" w:hAnsiTheme="minorEastAsia" w:eastAsiaTheme="minorEastAsia"/>
      <w:b/>
      <w:bCs/>
      <w:kern w:val="2"/>
      <w:szCs w:val="28"/>
    </w:rPr>
  </w:style>
  <w:style w:type="character" w:customStyle="1" w:styleId="52">
    <w:name w:val="称呼 字符"/>
    <w:basedOn w:val="39"/>
    <w:link w:val="53"/>
    <w:qFormat/>
    <w:uiPriority w:val="99"/>
    <w:rPr>
      <w:rFonts w:ascii="Times New Roman" w:hAnsi="Times New Roman" w:cs="Times New Roman"/>
      <w:kern w:val="2"/>
      <w:szCs w:val="21"/>
    </w:rPr>
  </w:style>
  <w:style w:type="paragraph" w:customStyle="1" w:styleId="53">
    <w:name w:val="_Style 63"/>
    <w:basedOn w:val="45"/>
    <w:next w:val="1"/>
    <w:link w:val="52"/>
    <w:qFormat/>
    <w:uiPriority w:val="0"/>
    <w:pPr>
      <w:widowControl w:val="0"/>
      <w:jc w:val="both"/>
    </w:pPr>
    <w:rPr>
      <w:rFonts w:ascii="Times New Roman" w:hAnsi="Times New Roman" w:cs="Times New Roman"/>
      <w:kern w:val="2"/>
      <w:szCs w:val="21"/>
    </w:rPr>
  </w:style>
  <w:style w:type="paragraph" w:styleId="54">
    <w:name w:val="List Paragraph"/>
    <w:basedOn w:val="1"/>
    <w:qFormat/>
    <w:uiPriority w:val="34"/>
    <w:pPr>
      <w:widowControl w:val="0"/>
      <w:ind w:firstLine="420" w:firstLineChars="200"/>
      <w:jc w:val="both"/>
    </w:pPr>
    <w:rPr>
      <w:rFonts w:ascii="Calibri" w:hAnsi="Calibri" w:cs="Times New Roman"/>
      <w:kern w:val="2"/>
      <w:szCs w:val="22"/>
    </w:rPr>
  </w:style>
  <w:style w:type="character" w:customStyle="1" w:styleId="55">
    <w:name w:val="纯文本 字符"/>
    <w:basedOn w:val="39"/>
    <w:link w:val="56"/>
    <w:qFormat/>
    <w:uiPriority w:val="0"/>
    <w:rPr>
      <w:rFonts w:ascii="宋体" w:hAnsi="Courier New" w:eastAsia="宋体" w:cs="Times New Roman"/>
      <w:szCs w:val="20"/>
    </w:rPr>
  </w:style>
  <w:style w:type="paragraph" w:customStyle="1" w:styleId="56">
    <w:name w:val="_Style 59"/>
    <w:basedOn w:val="57"/>
    <w:next w:val="1"/>
    <w:link w:val="55"/>
    <w:qFormat/>
    <w:uiPriority w:val="0"/>
    <w:pPr>
      <w:keepNext/>
      <w:keepLines/>
      <w:widowControl w:val="0"/>
      <w:spacing w:before="60" w:line="360" w:lineRule="auto"/>
      <w:jc w:val="both"/>
      <w:outlineLvl w:val="1"/>
    </w:pPr>
    <w:rPr>
      <w:rFonts w:ascii="Arial" w:hAnsi="Arial" w:cs="Times New Roman"/>
      <w:b/>
      <w:bCs/>
      <w:kern w:val="2"/>
      <w:szCs w:val="21"/>
    </w:rPr>
  </w:style>
  <w:style w:type="paragraph" w:customStyle="1" w:styleId="57">
    <w:name w:val="_Style 57"/>
    <w:qFormat/>
    <w:uiPriority w:val="0"/>
    <w:rPr>
      <w:rFonts w:ascii="宋体" w:hAnsi="宋体" w:eastAsia="宋体" w:cs="宋体"/>
      <w:sz w:val="21"/>
      <w:szCs w:val="24"/>
      <w:lang w:val="en-US" w:eastAsia="zh-CN" w:bidi="ar-SA"/>
    </w:rPr>
  </w:style>
  <w:style w:type="paragraph" w:customStyle="1" w:styleId="58">
    <w:name w:val="_Style 67"/>
    <w:basedOn w:val="45"/>
    <w:link w:val="55"/>
    <w:qFormat/>
    <w:uiPriority w:val="0"/>
    <w:pPr>
      <w:widowControl w:val="0"/>
      <w:jc w:val="both"/>
    </w:pPr>
    <w:rPr>
      <w:rFonts w:hAnsi="Courier New" w:cs="Times New Roman"/>
      <w:kern w:val="2"/>
      <w:szCs w:val="20"/>
    </w:rPr>
  </w:style>
  <w:style w:type="character" w:customStyle="1" w:styleId="59">
    <w:name w:val="正文文本 字符"/>
    <w:basedOn w:val="39"/>
    <w:link w:val="60"/>
    <w:qFormat/>
    <w:uiPriority w:val="99"/>
    <w:rPr>
      <w:rFonts w:ascii="Times New Roman" w:hAnsi="Times New Roman" w:eastAsia="宋体" w:cs="Times New Roman"/>
      <w:szCs w:val="21"/>
    </w:rPr>
  </w:style>
  <w:style w:type="paragraph" w:customStyle="1" w:styleId="60">
    <w:name w:val="_Style 61"/>
    <w:basedOn w:val="57"/>
    <w:next w:val="1"/>
    <w:link w:val="59"/>
    <w:qFormat/>
    <w:uiPriority w:val="9"/>
    <w:pPr>
      <w:keepNext/>
      <w:keepLines/>
      <w:widowControl w:val="0"/>
      <w:spacing w:before="60" w:line="360" w:lineRule="auto"/>
      <w:jc w:val="both"/>
      <w:outlineLvl w:val="3"/>
    </w:pPr>
    <w:rPr>
      <w:rFonts w:cs="Times New Roman" w:asciiTheme="minorEastAsia" w:hAnsiTheme="minorEastAsia" w:eastAsiaTheme="minorEastAsia"/>
      <w:b/>
      <w:bCs/>
      <w:kern w:val="2"/>
      <w:szCs w:val="28"/>
    </w:rPr>
  </w:style>
  <w:style w:type="paragraph" w:customStyle="1" w:styleId="61">
    <w:name w:val="_Style 55"/>
    <w:basedOn w:val="45"/>
    <w:next w:val="5"/>
    <w:link w:val="59"/>
    <w:qFormat/>
    <w:uiPriority w:val="0"/>
    <w:pPr>
      <w:widowControl w:val="0"/>
      <w:spacing w:after="120"/>
      <w:jc w:val="both"/>
    </w:pPr>
    <w:rPr>
      <w:rFonts w:ascii="Times New Roman" w:hAnsi="Times New Roman" w:cs="Times New Roman"/>
      <w:kern w:val="2"/>
      <w:szCs w:val="21"/>
    </w:rPr>
  </w:style>
  <w:style w:type="character" w:customStyle="1" w:styleId="62">
    <w:name w:val="注释标题 字符"/>
    <w:basedOn w:val="39"/>
    <w:link w:val="63"/>
    <w:qFormat/>
    <w:uiPriority w:val="99"/>
    <w:rPr>
      <w:rFonts w:ascii="Times New Roman" w:hAnsi="Times New Roman" w:eastAsia="宋体" w:cs="Times New Roman"/>
      <w:szCs w:val="21"/>
    </w:rPr>
  </w:style>
  <w:style w:type="paragraph" w:customStyle="1" w:styleId="63">
    <w:name w:val="_Style 58"/>
    <w:basedOn w:val="45"/>
    <w:next w:val="1"/>
    <w:link w:val="62"/>
    <w:qFormat/>
    <w:uiPriority w:val="0"/>
    <w:pPr>
      <w:widowControl w:val="0"/>
      <w:jc w:val="center"/>
    </w:pPr>
    <w:rPr>
      <w:rFonts w:ascii="Times New Roman" w:hAnsi="Times New Roman" w:cs="Times New Roman"/>
      <w:kern w:val="2"/>
      <w:szCs w:val="21"/>
    </w:rPr>
  </w:style>
  <w:style w:type="character" w:customStyle="1" w:styleId="64">
    <w:name w:val="正文的样式 Char"/>
    <w:basedOn w:val="39"/>
    <w:link w:val="65"/>
    <w:qFormat/>
    <w:uiPriority w:val="0"/>
    <w:rPr>
      <w:kern w:val="2"/>
      <w:sz w:val="21"/>
      <w:szCs w:val="24"/>
    </w:rPr>
  </w:style>
  <w:style w:type="paragraph" w:customStyle="1" w:styleId="65">
    <w:name w:val="_Style 83"/>
    <w:basedOn w:val="57"/>
    <w:link w:val="64"/>
    <w:semiHidden/>
    <w:unhideWhenUsed/>
    <w:qFormat/>
    <w:uiPriority w:val="99"/>
    <w:pPr>
      <w:widowControl w:val="0"/>
      <w:jc w:val="both"/>
    </w:pPr>
    <w:rPr>
      <w:rFonts w:ascii="Calibri" w:hAnsi="Calibri" w:cs="Times New Roman"/>
      <w:kern w:val="2"/>
      <w:sz w:val="18"/>
      <w:szCs w:val="18"/>
    </w:rPr>
  </w:style>
  <w:style w:type="paragraph" w:customStyle="1" w:styleId="66">
    <w:name w:val="正文的样式"/>
    <w:basedOn w:val="1"/>
    <w:link w:val="64"/>
    <w:qFormat/>
    <w:uiPriority w:val="0"/>
    <w:pPr>
      <w:widowControl w:val="0"/>
      <w:spacing w:before="100" w:after="100"/>
      <w:jc w:val="both"/>
    </w:pPr>
    <w:rPr>
      <w:rFonts w:ascii="Calibri" w:hAnsi="Calibri" w:cs="Times New Roman"/>
      <w:kern w:val="2"/>
    </w:rPr>
  </w:style>
  <w:style w:type="paragraph" w:styleId="67">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68">
    <w:name w:val="标题 6 字符"/>
    <w:basedOn w:val="39"/>
    <w:link w:val="69"/>
    <w:qFormat/>
    <w:uiPriority w:val="9"/>
    <w:rPr>
      <w:rFonts w:asciiTheme="majorHAnsi" w:hAnsiTheme="majorHAnsi" w:cstheme="majorBidi"/>
      <w:b/>
      <w:bCs/>
      <w:sz w:val="21"/>
      <w:szCs w:val="24"/>
    </w:rPr>
  </w:style>
  <w:style w:type="paragraph" w:customStyle="1" w:styleId="69">
    <w:name w:val="_Style 53"/>
    <w:basedOn w:val="45"/>
    <w:next w:val="1"/>
    <w:link w:val="68"/>
    <w:semiHidden/>
    <w:unhideWhenUsed/>
    <w:qFormat/>
    <w:uiPriority w:val="0"/>
    <w:pPr>
      <w:keepNext/>
      <w:keepLines/>
      <w:spacing w:before="60" w:after="60"/>
      <w:outlineLvl w:val="5"/>
    </w:pPr>
    <w:rPr>
      <w:rFonts w:asciiTheme="majorHAnsi" w:hAnsiTheme="majorHAnsi" w:cstheme="majorBidi"/>
      <w:b/>
      <w:bCs/>
    </w:rPr>
  </w:style>
  <w:style w:type="paragraph" w:customStyle="1" w:styleId="70">
    <w:name w:val="1"/>
    <w:basedOn w:val="1"/>
    <w:next w:val="54"/>
    <w:qFormat/>
    <w:uiPriority w:val="34"/>
    <w:pPr>
      <w:widowControl w:val="0"/>
      <w:ind w:firstLine="420" w:firstLineChars="200"/>
      <w:jc w:val="both"/>
    </w:pPr>
    <w:rPr>
      <w:rFonts w:ascii="Calibri" w:hAnsi="Calibri" w:cs="Times New Roman"/>
      <w:kern w:val="2"/>
      <w:szCs w:val="22"/>
    </w:rPr>
  </w:style>
  <w:style w:type="paragraph" w:customStyle="1" w:styleId="71">
    <w:name w:val="Table Paragraph"/>
    <w:basedOn w:val="1"/>
    <w:qFormat/>
    <w:uiPriority w:val="1"/>
    <w:pPr>
      <w:widowControl w:val="0"/>
      <w:autoSpaceDE w:val="0"/>
      <w:autoSpaceDN w:val="0"/>
      <w:spacing w:after="160" w:line="259" w:lineRule="auto"/>
    </w:pPr>
    <w:rPr>
      <w:rFonts w:ascii="Noto Sans CJK JP Regular" w:hAnsi="Noto Sans CJK JP Regular" w:eastAsia="Noto Sans CJK JP Regular" w:cs="Noto Sans CJK JP Regular"/>
      <w:sz w:val="22"/>
      <w:szCs w:val="22"/>
      <w:lang w:eastAsia="en-US"/>
    </w:rPr>
  </w:style>
  <w:style w:type="table" w:customStyle="1" w:styleId="72">
    <w:name w:val="g15"/>
    <w:semiHidden/>
    <w:unhideWhenUsed/>
    <w:qFormat/>
    <w:uiPriority w:val="99"/>
    <w:tblPr>
      <w:tblCellMar>
        <w:top w:w="0" w:type="dxa"/>
        <w:left w:w="108" w:type="dxa"/>
        <w:bottom w:w="0" w:type="dxa"/>
        <w:right w:w="108" w:type="dxa"/>
      </w:tblCellMar>
    </w:tblPr>
  </w:style>
  <w:style w:type="table" w:customStyle="1" w:styleId="73">
    <w:name w:val="g1"/>
    <w:semiHidden/>
    <w:unhideWhenUsed/>
    <w:qFormat/>
    <w:uiPriority w:val="99"/>
    <w:tblPr>
      <w:tblCellMar>
        <w:top w:w="0" w:type="dxa"/>
        <w:left w:w="108" w:type="dxa"/>
        <w:bottom w:w="0" w:type="dxa"/>
        <w:right w:w="108" w:type="dxa"/>
      </w:tblCellMar>
    </w:tblPr>
  </w:style>
  <w:style w:type="table" w:customStyle="1" w:styleId="74">
    <w:name w:val="g5"/>
    <w:semiHidden/>
    <w:qFormat/>
    <w:uiPriority w:val="0"/>
    <w:rPr>
      <w:rFonts w:ascii="Times New Roman" w:hAnsi="Times New Roman"/>
    </w:rPr>
    <w:tblPr>
      <w:tblCellMar>
        <w:top w:w="0" w:type="dxa"/>
        <w:left w:w="108" w:type="dxa"/>
        <w:bottom w:w="0" w:type="dxa"/>
        <w:right w:w="108" w:type="dxa"/>
      </w:tblCellMar>
    </w:tblPr>
  </w:style>
  <w:style w:type="character" w:customStyle="1" w:styleId="75">
    <w:name w:val="_Style 85"/>
    <w:basedOn w:val="39"/>
    <w:link w:val="6"/>
    <w:qFormat/>
    <w:uiPriority w:val="99"/>
    <w:rPr>
      <w:rFonts w:eastAsia="黑体"/>
      <w:b/>
      <w:bCs/>
      <w:kern w:val="44"/>
      <w:sz w:val="28"/>
      <w:szCs w:val="44"/>
    </w:rPr>
  </w:style>
  <w:style w:type="character" w:customStyle="1" w:styleId="76">
    <w:name w:val="_Style 86"/>
    <w:basedOn w:val="39"/>
    <w:link w:val="7"/>
    <w:qFormat/>
    <w:uiPriority w:val="0"/>
    <w:rPr>
      <w:rFonts w:ascii="Arial" w:hAnsi="Arial"/>
      <w:b/>
      <w:bCs/>
      <w:kern w:val="2"/>
      <w:sz w:val="21"/>
      <w:szCs w:val="21"/>
    </w:rPr>
  </w:style>
  <w:style w:type="character" w:customStyle="1" w:styleId="77">
    <w:name w:val="_Style 87"/>
    <w:basedOn w:val="39"/>
    <w:link w:val="8"/>
    <w:qFormat/>
    <w:uiPriority w:val="9"/>
    <w:rPr>
      <w:b/>
      <w:bCs/>
      <w:kern w:val="2"/>
      <w:sz w:val="21"/>
      <w:szCs w:val="32"/>
    </w:rPr>
  </w:style>
  <w:style w:type="character" w:customStyle="1" w:styleId="78">
    <w:name w:val="_Style 92"/>
    <w:basedOn w:val="39"/>
    <w:link w:val="2"/>
    <w:qFormat/>
    <w:uiPriority w:val="99"/>
    <w:rPr>
      <w:rFonts w:ascii="Times New Roman" w:hAnsi="Times New Roman" w:eastAsia="宋体" w:cs="Times New Roman"/>
      <w:szCs w:val="21"/>
    </w:rPr>
  </w:style>
  <w:style w:type="paragraph" w:customStyle="1" w:styleId="79">
    <w:name w:val="_Style 94"/>
    <w:basedOn w:val="45"/>
    <w:qFormat/>
    <w:uiPriority w:val="34"/>
    <w:pPr>
      <w:widowControl w:val="0"/>
      <w:ind w:firstLine="420" w:firstLineChars="200"/>
      <w:jc w:val="both"/>
    </w:pPr>
    <w:rPr>
      <w:rFonts w:ascii="Calibri" w:hAnsi="Calibri" w:cs="Times New Roman"/>
      <w:kern w:val="2"/>
      <w:szCs w:val="22"/>
    </w:rPr>
  </w:style>
  <w:style w:type="character" w:customStyle="1" w:styleId="80">
    <w:name w:val="_Style 96"/>
    <w:basedOn w:val="39"/>
    <w:link w:val="4"/>
    <w:qFormat/>
    <w:uiPriority w:val="99"/>
    <w:rPr>
      <w:rFonts w:ascii="Times New Roman" w:hAnsi="Times New Roman" w:eastAsia="宋体" w:cs="Times New Roman"/>
      <w:szCs w:val="21"/>
    </w:rPr>
  </w:style>
  <w:style w:type="character" w:customStyle="1" w:styleId="81">
    <w:name w:val="_Style 105"/>
    <w:basedOn w:val="39"/>
    <w:link w:val="12"/>
    <w:qFormat/>
    <w:uiPriority w:val="9"/>
    <w:rPr>
      <w:rFonts w:ascii="宋体" w:hAnsi="宋体" w:cs="宋体"/>
      <w:b/>
      <w:bCs/>
      <w:sz w:val="24"/>
      <w:szCs w:val="24"/>
    </w:rPr>
  </w:style>
  <w:style w:type="paragraph" w:customStyle="1" w:styleId="82">
    <w:name w:val="_Style 117"/>
    <w:qFormat/>
    <w:uiPriority w:val="0"/>
    <w:pPr>
      <w:spacing w:before="100" w:beforeAutospacing="1" w:after="100" w:afterAutospacing="1"/>
    </w:pPr>
    <w:rPr>
      <w:rFonts w:ascii="宋体" w:hAnsi="宋体" w:eastAsia="宋体" w:cs="宋体"/>
      <w:sz w:val="24"/>
      <w:szCs w:val="24"/>
      <w:lang w:val="en-US" w:eastAsia="zh-CN" w:bidi="ar-SA"/>
    </w:rPr>
  </w:style>
  <w:style w:type="table" w:customStyle="1" w:styleId="83">
    <w:name w:val="g2"/>
    <w:qFormat/>
    <w:uiPriority w:val="3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4">
    <w:name w:val="_Style 581"/>
    <w:basedOn w:val="57"/>
    <w:next w:val="1"/>
    <w:qFormat/>
    <w:uiPriority w:val="99"/>
    <w:pPr>
      <w:keepNext/>
      <w:keepLines/>
      <w:widowControl w:val="0"/>
      <w:spacing w:before="60" w:after="60" w:line="360" w:lineRule="auto"/>
      <w:jc w:val="center"/>
      <w:outlineLvl w:val="0"/>
    </w:pPr>
    <w:rPr>
      <w:rFonts w:ascii="Calibri" w:hAnsi="Calibri" w:eastAsia="黑体" w:cs="Times New Roman"/>
      <w:b/>
      <w:bCs/>
      <w:kern w:val="44"/>
      <w:sz w:val="28"/>
      <w:szCs w:val="44"/>
    </w:rPr>
  </w:style>
  <w:style w:type="paragraph" w:customStyle="1" w:styleId="85">
    <w:name w:val="_Style 60"/>
    <w:basedOn w:val="57"/>
    <w:next w:val="1"/>
    <w:qFormat/>
    <w:uiPriority w:val="9"/>
    <w:pPr>
      <w:keepNext/>
      <w:keepLines/>
      <w:widowControl w:val="0"/>
      <w:spacing w:before="60" w:line="360" w:lineRule="auto"/>
      <w:jc w:val="both"/>
      <w:outlineLvl w:val="2"/>
    </w:pPr>
    <w:rPr>
      <w:rFonts w:ascii="Calibri" w:hAnsi="Calibri" w:cs="Times New Roman"/>
      <w:b/>
      <w:bCs/>
      <w:kern w:val="2"/>
      <w:szCs w:val="32"/>
    </w:rPr>
  </w:style>
  <w:style w:type="paragraph" w:customStyle="1" w:styleId="86">
    <w:name w:val="_Style 62"/>
    <w:basedOn w:val="57"/>
    <w:next w:val="1"/>
    <w:qFormat/>
    <w:uiPriority w:val="9"/>
    <w:pPr>
      <w:keepNext/>
      <w:keepLines/>
      <w:widowControl w:val="0"/>
      <w:spacing w:before="60" w:line="360" w:lineRule="auto"/>
      <w:ind w:left="50" w:leftChars="50"/>
      <w:jc w:val="both"/>
      <w:outlineLvl w:val="4"/>
    </w:pPr>
    <w:rPr>
      <w:rFonts w:ascii="Calibri" w:hAnsi="Calibri" w:cs="Times New Roman"/>
      <w:b/>
      <w:bCs/>
      <w:kern w:val="2"/>
      <w:szCs w:val="28"/>
    </w:rPr>
  </w:style>
  <w:style w:type="paragraph" w:customStyle="1" w:styleId="87">
    <w:name w:val="_Style 631"/>
    <w:basedOn w:val="57"/>
    <w:next w:val="1"/>
    <w:semiHidden/>
    <w:unhideWhenUsed/>
    <w:qFormat/>
    <w:uiPriority w:val="9"/>
    <w:pPr>
      <w:keepNext/>
      <w:keepLines/>
      <w:spacing w:before="60" w:after="60"/>
      <w:outlineLvl w:val="5"/>
    </w:pPr>
    <w:rPr>
      <w:rFonts w:asciiTheme="majorHAnsi" w:hAnsiTheme="majorHAnsi" w:cstheme="majorBidi"/>
      <w:b/>
      <w:bCs/>
    </w:rPr>
  </w:style>
  <w:style w:type="paragraph" w:customStyle="1" w:styleId="88">
    <w:name w:val="_Style 64"/>
    <w:basedOn w:val="57"/>
    <w:next w:val="1"/>
    <w:semiHidden/>
    <w:unhideWhenUsed/>
    <w:qFormat/>
    <w:uiPriority w:val="9"/>
    <w:pPr>
      <w:keepNext/>
      <w:keepLines/>
      <w:spacing w:before="240" w:after="64" w:line="320" w:lineRule="auto"/>
      <w:outlineLvl w:val="6"/>
    </w:pPr>
    <w:rPr>
      <w:b/>
      <w:bCs/>
      <w:sz w:val="24"/>
    </w:rPr>
  </w:style>
  <w:style w:type="character" w:customStyle="1" w:styleId="89">
    <w:name w:val="_Style 65"/>
    <w:semiHidden/>
    <w:unhideWhenUsed/>
    <w:qFormat/>
    <w:uiPriority w:val="1"/>
  </w:style>
  <w:style w:type="table" w:customStyle="1" w:styleId="90">
    <w:name w:val="_Style 66"/>
    <w:semiHidden/>
    <w:unhideWhenUsed/>
    <w:qFormat/>
    <w:uiPriority w:val="99"/>
    <w:tblPr>
      <w:tblCellMar>
        <w:top w:w="0" w:type="dxa"/>
        <w:left w:w="108" w:type="dxa"/>
        <w:bottom w:w="0" w:type="dxa"/>
        <w:right w:w="108" w:type="dxa"/>
      </w:tblCellMar>
    </w:tblPr>
  </w:style>
  <w:style w:type="paragraph" w:customStyle="1" w:styleId="91">
    <w:name w:val="_Style 671"/>
    <w:basedOn w:val="57"/>
    <w:next w:val="1"/>
    <w:semiHidden/>
    <w:unhideWhenUsed/>
    <w:qFormat/>
    <w:uiPriority w:val="39"/>
    <w:pPr>
      <w:widowControl w:val="0"/>
      <w:ind w:left="2520" w:leftChars="1200"/>
      <w:jc w:val="both"/>
    </w:pPr>
    <w:rPr>
      <w:rFonts w:asciiTheme="minorHAnsi" w:hAnsiTheme="minorHAnsi" w:eastAsiaTheme="minorEastAsia" w:cstheme="minorBidi"/>
      <w:kern w:val="2"/>
      <w:szCs w:val="22"/>
    </w:rPr>
  </w:style>
  <w:style w:type="paragraph" w:customStyle="1" w:styleId="92">
    <w:name w:val="_Style 68"/>
    <w:basedOn w:val="57"/>
    <w:next w:val="1"/>
    <w:semiHidden/>
    <w:unhideWhenUsed/>
    <w:qFormat/>
    <w:uiPriority w:val="99"/>
    <w:pPr>
      <w:widowControl w:val="0"/>
      <w:jc w:val="center"/>
    </w:pPr>
    <w:rPr>
      <w:rFonts w:ascii="Times New Roman" w:hAnsi="Times New Roman" w:cs="Times New Roman"/>
      <w:kern w:val="2"/>
      <w:szCs w:val="21"/>
    </w:rPr>
  </w:style>
  <w:style w:type="paragraph" w:customStyle="1" w:styleId="93">
    <w:name w:val="_Style 69"/>
    <w:basedOn w:val="57"/>
    <w:semiHidden/>
    <w:unhideWhenUsed/>
    <w:qFormat/>
    <w:uiPriority w:val="0"/>
    <w:pPr>
      <w:widowControl w:val="0"/>
      <w:ind w:firstLine="420" w:firstLineChars="200"/>
      <w:jc w:val="both"/>
    </w:pPr>
    <w:rPr>
      <w:rFonts w:ascii="Times New Roman" w:hAnsi="Times New Roman" w:cs="Times New Roman"/>
      <w:kern w:val="2"/>
      <w:szCs w:val="21"/>
    </w:rPr>
  </w:style>
  <w:style w:type="paragraph" w:customStyle="1" w:styleId="94">
    <w:name w:val="_Style 70"/>
    <w:basedOn w:val="57"/>
    <w:semiHidden/>
    <w:unhideWhenUsed/>
    <w:qFormat/>
    <w:uiPriority w:val="99"/>
    <w:pPr>
      <w:widowControl w:val="0"/>
      <w:jc w:val="both"/>
    </w:pPr>
    <w:rPr>
      <w:rFonts w:hAnsi="Calibri" w:cs="Times New Roman"/>
      <w:kern w:val="2"/>
      <w:sz w:val="18"/>
      <w:szCs w:val="18"/>
    </w:rPr>
  </w:style>
  <w:style w:type="paragraph" w:customStyle="1" w:styleId="95">
    <w:name w:val="_Style 71"/>
    <w:basedOn w:val="57"/>
    <w:next w:val="1"/>
    <w:semiHidden/>
    <w:unhideWhenUsed/>
    <w:qFormat/>
    <w:uiPriority w:val="0"/>
    <w:pPr>
      <w:widowControl w:val="0"/>
      <w:spacing w:before="120"/>
      <w:jc w:val="both"/>
    </w:pPr>
    <w:rPr>
      <w:rFonts w:ascii="Arial" w:hAnsi="Arial" w:cs="Times New Roman"/>
      <w:b/>
      <w:bCs/>
      <w:kern w:val="2"/>
      <w:szCs w:val="21"/>
    </w:rPr>
  </w:style>
  <w:style w:type="paragraph" w:customStyle="1" w:styleId="96">
    <w:name w:val="_Style 72"/>
    <w:basedOn w:val="57"/>
    <w:semiHidden/>
    <w:unhideWhenUsed/>
    <w:qFormat/>
    <w:uiPriority w:val="0"/>
    <w:pPr>
      <w:widowControl w:val="0"/>
    </w:pPr>
    <w:rPr>
      <w:rFonts w:ascii="Times New Roman" w:hAnsi="Times New Roman" w:cs="Times New Roman"/>
      <w:kern w:val="2"/>
      <w:szCs w:val="21"/>
    </w:rPr>
  </w:style>
  <w:style w:type="paragraph" w:customStyle="1" w:styleId="97">
    <w:name w:val="_Style 73"/>
    <w:basedOn w:val="57"/>
    <w:next w:val="1"/>
    <w:semiHidden/>
    <w:unhideWhenUsed/>
    <w:qFormat/>
    <w:uiPriority w:val="99"/>
    <w:pPr>
      <w:widowControl w:val="0"/>
      <w:jc w:val="both"/>
    </w:pPr>
    <w:rPr>
      <w:rFonts w:ascii="Times New Roman" w:hAnsi="Times New Roman" w:cs="Times New Roman"/>
      <w:kern w:val="2"/>
      <w:szCs w:val="21"/>
    </w:rPr>
  </w:style>
  <w:style w:type="paragraph" w:customStyle="1" w:styleId="98">
    <w:name w:val="_Style 74"/>
    <w:basedOn w:val="57"/>
    <w:semiHidden/>
    <w:unhideWhenUsed/>
    <w:qFormat/>
    <w:uiPriority w:val="0"/>
    <w:pPr>
      <w:widowControl w:val="0"/>
      <w:tabs>
        <w:tab w:val="left" w:pos="1200"/>
      </w:tabs>
      <w:jc w:val="both"/>
    </w:pPr>
    <w:rPr>
      <w:rFonts w:ascii="Times New Roman" w:hAnsi="Times New Roman" w:cs="Times New Roman"/>
      <w:kern w:val="2"/>
      <w:szCs w:val="21"/>
    </w:rPr>
  </w:style>
  <w:style w:type="paragraph" w:customStyle="1" w:styleId="99">
    <w:name w:val="_Style 75"/>
    <w:basedOn w:val="57"/>
    <w:semiHidden/>
    <w:unhideWhenUsed/>
    <w:qFormat/>
    <w:uiPriority w:val="99"/>
    <w:pPr>
      <w:widowControl w:val="0"/>
      <w:spacing w:after="120"/>
      <w:jc w:val="both"/>
    </w:pPr>
    <w:rPr>
      <w:rFonts w:ascii="Times New Roman" w:hAnsi="Times New Roman" w:cs="Times New Roman"/>
      <w:kern w:val="2"/>
      <w:szCs w:val="21"/>
    </w:rPr>
  </w:style>
  <w:style w:type="paragraph" w:customStyle="1" w:styleId="100">
    <w:name w:val="_Style 76"/>
    <w:basedOn w:val="57"/>
    <w:semiHidden/>
    <w:unhideWhenUsed/>
    <w:qFormat/>
    <w:uiPriority w:val="99"/>
    <w:pPr>
      <w:spacing w:after="120"/>
      <w:ind w:left="420" w:leftChars="200"/>
    </w:pPr>
  </w:style>
  <w:style w:type="paragraph" w:customStyle="1" w:styleId="101">
    <w:name w:val="_Style 77"/>
    <w:basedOn w:val="57"/>
    <w:next w:val="1"/>
    <w:semiHidden/>
    <w:unhideWhenUsed/>
    <w:qFormat/>
    <w:uiPriority w:val="39"/>
    <w:pPr>
      <w:widowControl w:val="0"/>
      <w:ind w:left="1680" w:leftChars="800"/>
      <w:jc w:val="both"/>
    </w:pPr>
    <w:rPr>
      <w:rFonts w:asciiTheme="minorHAnsi" w:hAnsiTheme="minorHAnsi" w:eastAsiaTheme="minorEastAsia" w:cstheme="minorBidi"/>
      <w:kern w:val="2"/>
      <w:szCs w:val="22"/>
    </w:rPr>
  </w:style>
  <w:style w:type="paragraph" w:customStyle="1" w:styleId="102">
    <w:name w:val="_Style 78"/>
    <w:basedOn w:val="57"/>
    <w:next w:val="1"/>
    <w:semiHidden/>
    <w:unhideWhenUsed/>
    <w:qFormat/>
    <w:uiPriority w:val="39"/>
    <w:pPr>
      <w:spacing w:after="100" w:line="276" w:lineRule="auto"/>
      <w:ind w:left="440"/>
    </w:pPr>
    <w:rPr>
      <w:rFonts w:ascii="Calibri" w:hAnsi="Calibri" w:cs="Times New Roman"/>
      <w:sz w:val="22"/>
      <w:szCs w:val="22"/>
    </w:rPr>
  </w:style>
  <w:style w:type="paragraph" w:customStyle="1" w:styleId="103">
    <w:name w:val="_Style 79"/>
    <w:basedOn w:val="57"/>
    <w:semiHidden/>
    <w:unhideWhenUsed/>
    <w:qFormat/>
    <w:uiPriority w:val="0"/>
    <w:pPr>
      <w:widowControl w:val="0"/>
      <w:jc w:val="both"/>
    </w:pPr>
    <w:rPr>
      <w:rFonts w:hAnsi="Courier New" w:cs="Times New Roman"/>
      <w:kern w:val="2"/>
      <w:szCs w:val="20"/>
    </w:rPr>
  </w:style>
  <w:style w:type="paragraph" w:customStyle="1" w:styleId="104">
    <w:name w:val="_Style 80"/>
    <w:basedOn w:val="57"/>
    <w:next w:val="1"/>
    <w:semiHidden/>
    <w:unhideWhenUsed/>
    <w:qFormat/>
    <w:uiPriority w:val="39"/>
    <w:pPr>
      <w:widowControl w:val="0"/>
      <w:ind w:left="2940" w:leftChars="1400"/>
      <w:jc w:val="both"/>
    </w:pPr>
    <w:rPr>
      <w:rFonts w:asciiTheme="minorHAnsi" w:hAnsiTheme="minorHAnsi" w:eastAsiaTheme="minorEastAsia" w:cstheme="minorBidi"/>
      <w:kern w:val="2"/>
      <w:szCs w:val="22"/>
    </w:rPr>
  </w:style>
  <w:style w:type="paragraph" w:customStyle="1" w:styleId="105">
    <w:name w:val="_Style 81"/>
    <w:basedOn w:val="57"/>
    <w:next w:val="1"/>
    <w:semiHidden/>
    <w:unhideWhenUsed/>
    <w:qFormat/>
    <w:uiPriority w:val="99"/>
    <w:pPr>
      <w:widowControl w:val="0"/>
      <w:ind w:left="100" w:leftChars="2500"/>
      <w:jc w:val="both"/>
    </w:pPr>
    <w:rPr>
      <w:rFonts w:ascii="Times New Roman" w:hAnsi="Times New Roman" w:cs="Times New Roman"/>
      <w:kern w:val="2"/>
      <w:szCs w:val="21"/>
    </w:rPr>
  </w:style>
  <w:style w:type="paragraph" w:customStyle="1" w:styleId="106">
    <w:name w:val="_Style 82"/>
    <w:basedOn w:val="57"/>
    <w:semiHidden/>
    <w:unhideWhenUsed/>
    <w:qFormat/>
    <w:uiPriority w:val="99"/>
    <w:pPr>
      <w:snapToGrid w:val="0"/>
    </w:pPr>
  </w:style>
  <w:style w:type="paragraph" w:customStyle="1" w:styleId="107">
    <w:name w:val="_Style 84"/>
    <w:basedOn w:val="57"/>
    <w:semiHidden/>
    <w:unhideWhenUsed/>
    <w:qFormat/>
    <w:uiPriority w:val="99"/>
    <w:pPr>
      <w:widowControl w:val="0"/>
      <w:tabs>
        <w:tab w:val="center" w:pos="4153"/>
        <w:tab w:val="right" w:pos="8306"/>
      </w:tabs>
      <w:snapToGrid w:val="0"/>
    </w:pPr>
    <w:rPr>
      <w:rFonts w:ascii="Calibri" w:hAnsi="Calibri" w:cs="Times New Roman"/>
      <w:kern w:val="2"/>
      <w:sz w:val="18"/>
      <w:szCs w:val="18"/>
    </w:rPr>
  </w:style>
  <w:style w:type="paragraph" w:customStyle="1" w:styleId="108">
    <w:name w:val="_Style 851"/>
    <w:basedOn w:val="57"/>
    <w:semiHidden/>
    <w:unhideWhenUsed/>
    <w:qFormat/>
    <w:uiPriority w:val="99"/>
    <w:pPr>
      <w:widowControl w:val="0"/>
      <w:pBdr>
        <w:bottom w:val="single" w:color="auto" w:sz="6" w:space="1"/>
      </w:pBdr>
      <w:tabs>
        <w:tab w:val="center" w:pos="4153"/>
        <w:tab w:val="right" w:pos="8306"/>
      </w:tabs>
      <w:snapToGrid w:val="0"/>
      <w:jc w:val="center"/>
    </w:pPr>
    <w:rPr>
      <w:rFonts w:ascii="Calibri" w:hAnsi="Calibri" w:cs="Times New Roman"/>
      <w:kern w:val="2"/>
      <w:sz w:val="18"/>
      <w:szCs w:val="18"/>
    </w:rPr>
  </w:style>
  <w:style w:type="paragraph" w:customStyle="1" w:styleId="109">
    <w:name w:val="_Style 861"/>
    <w:basedOn w:val="57"/>
    <w:next w:val="1"/>
    <w:semiHidden/>
    <w:unhideWhenUsed/>
    <w:qFormat/>
    <w:uiPriority w:val="39"/>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110">
    <w:name w:val="_Style 871"/>
    <w:basedOn w:val="57"/>
    <w:next w:val="1"/>
    <w:semiHidden/>
    <w:unhideWhenUsed/>
    <w:qFormat/>
    <w:uiPriority w:val="39"/>
    <w:pPr>
      <w:widowControl w:val="0"/>
      <w:ind w:left="1260" w:leftChars="600"/>
      <w:jc w:val="both"/>
    </w:pPr>
    <w:rPr>
      <w:rFonts w:asciiTheme="minorHAnsi" w:hAnsiTheme="minorHAnsi" w:eastAsiaTheme="minorEastAsia" w:cstheme="minorBidi"/>
      <w:kern w:val="2"/>
      <w:szCs w:val="22"/>
    </w:rPr>
  </w:style>
  <w:style w:type="paragraph" w:customStyle="1" w:styleId="111">
    <w:name w:val="_Style 88"/>
    <w:basedOn w:val="57"/>
    <w:semiHidden/>
    <w:unhideWhenUsed/>
    <w:qFormat/>
    <w:uiPriority w:val="99"/>
    <w:pPr>
      <w:widowControl w:val="0"/>
      <w:snapToGrid w:val="0"/>
    </w:pPr>
    <w:rPr>
      <w:rFonts w:ascii="Calibri" w:hAnsi="Calibri" w:cs="Times New Roman"/>
      <w:kern w:val="2"/>
      <w:sz w:val="18"/>
      <w:szCs w:val="18"/>
    </w:rPr>
  </w:style>
  <w:style w:type="paragraph" w:customStyle="1" w:styleId="112">
    <w:name w:val="_Style 89"/>
    <w:basedOn w:val="57"/>
    <w:next w:val="1"/>
    <w:semiHidden/>
    <w:unhideWhenUsed/>
    <w:qFormat/>
    <w:uiPriority w:val="39"/>
    <w:pPr>
      <w:widowControl w:val="0"/>
      <w:ind w:left="2100" w:leftChars="1000"/>
      <w:jc w:val="both"/>
    </w:pPr>
    <w:rPr>
      <w:rFonts w:asciiTheme="minorHAnsi" w:hAnsiTheme="minorHAnsi" w:eastAsiaTheme="minorEastAsia" w:cstheme="minorBidi"/>
      <w:kern w:val="2"/>
      <w:szCs w:val="22"/>
    </w:rPr>
  </w:style>
  <w:style w:type="paragraph" w:customStyle="1" w:styleId="113">
    <w:name w:val="_Style 90"/>
    <w:basedOn w:val="57"/>
    <w:next w:val="1"/>
    <w:semiHidden/>
    <w:unhideWhenUsed/>
    <w:qFormat/>
    <w:uiPriority w:val="39"/>
    <w:pPr>
      <w:widowControl w:val="0"/>
      <w:ind w:left="420" w:leftChars="200"/>
      <w:jc w:val="both"/>
    </w:pPr>
    <w:rPr>
      <w:rFonts w:ascii="Times New Roman" w:hAnsi="Times New Roman" w:cs="Times New Roman"/>
      <w:kern w:val="2"/>
      <w:szCs w:val="21"/>
    </w:rPr>
  </w:style>
  <w:style w:type="paragraph" w:customStyle="1" w:styleId="114">
    <w:name w:val="_Style 91"/>
    <w:basedOn w:val="57"/>
    <w:next w:val="1"/>
    <w:semiHidden/>
    <w:unhideWhenUsed/>
    <w:qFormat/>
    <w:uiPriority w:val="39"/>
    <w:pPr>
      <w:widowControl w:val="0"/>
      <w:ind w:left="3360" w:leftChars="1600"/>
      <w:jc w:val="both"/>
    </w:pPr>
    <w:rPr>
      <w:rFonts w:asciiTheme="minorHAnsi" w:hAnsiTheme="minorHAnsi" w:eastAsiaTheme="minorEastAsia" w:cstheme="minorBidi"/>
      <w:kern w:val="2"/>
      <w:szCs w:val="22"/>
    </w:rPr>
  </w:style>
  <w:style w:type="paragraph" w:customStyle="1" w:styleId="115">
    <w:name w:val="_Style 921"/>
    <w:basedOn w:val="57"/>
    <w:semiHidden/>
    <w:unhideWhenUsed/>
    <w:qFormat/>
    <w:uiPriority w:val="99"/>
    <w:pPr>
      <w:spacing w:before="100" w:beforeAutospacing="1" w:after="100" w:afterAutospacing="1"/>
    </w:pPr>
    <w:rPr>
      <w:sz w:val="24"/>
    </w:rPr>
  </w:style>
  <w:style w:type="paragraph" w:customStyle="1" w:styleId="116">
    <w:name w:val="_Style 93"/>
    <w:basedOn w:val="57"/>
    <w:next w:val="1"/>
    <w:semiHidden/>
    <w:unhideWhenUsed/>
    <w:qFormat/>
    <w:uiPriority w:val="0"/>
    <w:pPr>
      <w:ind w:firstLine="420" w:firstLineChars="200"/>
    </w:pPr>
    <w:rPr>
      <w:rFonts w:cs="Times New Roman"/>
      <w:color w:val="000000"/>
      <w:szCs w:val="21"/>
    </w:rPr>
  </w:style>
  <w:style w:type="paragraph" w:customStyle="1" w:styleId="117">
    <w:name w:val="_Style 941"/>
    <w:basedOn w:val="57"/>
    <w:next w:val="1"/>
    <w:qFormat/>
    <w:uiPriority w:val="10"/>
    <w:pPr>
      <w:widowControl w:val="0"/>
      <w:spacing w:before="240" w:after="60"/>
      <w:jc w:val="center"/>
      <w:outlineLvl w:val="0"/>
    </w:pPr>
    <w:rPr>
      <w:rFonts w:asciiTheme="majorHAnsi" w:hAnsiTheme="majorHAnsi" w:cstheme="majorBidi"/>
      <w:b/>
      <w:bCs/>
      <w:kern w:val="2"/>
      <w:sz w:val="32"/>
      <w:szCs w:val="32"/>
    </w:rPr>
  </w:style>
  <w:style w:type="paragraph" w:customStyle="1" w:styleId="118">
    <w:name w:val="_Style 95"/>
    <w:basedOn w:val="96"/>
    <w:next w:val="21"/>
    <w:semiHidden/>
    <w:unhideWhenUsed/>
    <w:qFormat/>
    <w:uiPriority w:val="99"/>
    <w:rPr>
      <w:rFonts w:ascii="Calibri" w:hAnsi="Calibri"/>
      <w:b/>
      <w:bCs/>
      <w:szCs w:val="22"/>
    </w:rPr>
  </w:style>
  <w:style w:type="table" w:customStyle="1" w:styleId="119">
    <w:name w:val="_Style 961"/>
    <w:basedOn w:val="90"/>
    <w:qFormat/>
    <w:uiPriority w:val="3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0">
    <w:name w:val="_Style 97"/>
    <w:basedOn w:val="89"/>
    <w:semiHidden/>
    <w:unhideWhenUsed/>
    <w:qFormat/>
    <w:uiPriority w:val="99"/>
    <w:rPr>
      <w:vertAlign w:val="superscript"/>
    </w:rPr>
  </w:style>
  <w:style w:type="character" w:customStyle="1" w:styleId="121">
    <w:name w:val="_Style 98"/>
    <w:basedOn w:val="89"/>
    <w:semiHidden/>
    <w:unhideWhenUsed/>
    <w:qFormat/>
    <w:uiPriority w:val="99"/>
    <w:rPr>
      <w:rFonts w:cs="Times New Roman"/>
      <w:color w:val="0000FF"/>
      <w:u w:val="single"/>
    </w:rPr>
  </w:style>
  <w:style w:type="character" w:customStyle="1" w:styleId="122">
    <w:name w:val="_Style 99"/>
    <w:basedOn w:val="89"/>
    <w:semiHidden/>
    <w:unhideWhenUsed/>
    <w:qFormat/>
    <w:uiPriority w:val="99"/>
    <w:rPr>
      <w:rFonts w:eastAsia="宋体" w:cs="Times New Roman"/>
      <w:kern w:val="2"/>
      <w:sz w:val="21"/>
      <w:szCs w:val="21"/>
      <w:lang w:val="en-US" w:eastAsia="zh-CN" w:bidi="ar-SA"/>
    </w:rPr>
  </w:style>
  <w:style w:type="character" w:customStyle="1" w:styleId="123">
    <w:name w:val="_Style 100"/>
    <w:semiHidden/>
    <w:unhideWhenUsed/>
    <w:qFormat/>
    <w:uiPriority w:val="99"/>
    <w:rPr>
      <w:vertAlign w:val="superscript"/>
    </w:rPr>
  </w:style>
  <w:style w:type="paragraph" w:customStyle="1" w:styleId="124">
    <w:name w:val="_Style 101"/>
    <w:basedOn w:val="57"/>
    <w:qFormat/>
    <w:uiPriority w:val="99"/>
    <w:pPr>
      <w:overflowPunct/>
      <w:autoSpaceDE/>
      <w:autoSpaceDN/>
      <w:adjustRightInd/>
      <w:snapToGrid/>
    </w:pPr>
    <w:rPr>
      <w:rFonts w:ascii="Times New Roman" w:hAnsi="Times New Roman"/>
      <w:snapToGrid/>
      <w:kern w:val="2"/>
      <w:sz w:val="21"/>
    </w:rPr>
  </w:style>
  <w:style w:type="character" w:customStyle="1" w:styleId="125">
    <w:name w:val="_Style 102"/>
    <w:basedOn w:val="89"/>
    <w:link w:val="2"/>
    <w:qFormat/>
    <w:uiPriority w:val="99"/>
    <w:rPr>
      <w:rFonts w:eastAsia="黑体"/>
      <w:b/>
      <w:bCs/>
      <w:kern w:val="44"/>
      <w:sz w:val="28"/>
      <w:szCs w:val="44"/>
    </w:rPr>
  </w:style>
  <w:style w:type="character" w:customStyle="1" w:styleId="126">
    <w:name w:val="_Style 103"/>
    <w:basedOn w:val="89"/>
    <w:link w:val="3"/>
    <w:qFormat/>
    <w:uiPriority w:val="0"/>
    <w:rPr>
      <w:rFonts w:ascii="Arial" w:hAnsi="Arial"/>
      <w:b/>
      <w:bCs/>
      <w:kern w:val="2"/>
      <w:sz w:val="21"/>
      <w:szCs w:val="21"/>
    </w:rPr>
  </w:style>
  <w:style w:type="character" w:customStyle="1" w:styleId="127">
    <w:name w:val="_Style 104"/>
    <w:basedOn w:val="89"/>
    <w:link w:val="4"/>
    <w:qFormat/>
    <w:uiPriority w:val="9"/>
    <w:rPr>
      <w:b/>
      <w:bCs/>
      <w:kern w:val="2"/>
      <w:sz w:val="21"/>
      <w:szCs w:val="32"/>
    </w:rPr>
  </w:style>
  <w:style w:type="character" w:customStyle="1" w:styleId="128">
    <w:name w:val="_Style 1051"/>
    <w:basedOn w:val="89"/>
    <w:link w:val="5"/>
    <w:qFormat/>
    <w:uiPriority w:val="9"/>
    <w:rPr>
      <w:rFonts w:asciiTheme="minorEastAsia" w:hAnsiTheme="minorEastAsia" w:eastAsiaTheme="minorEastAsia"/>
      <w:b/>
      <w:bCs/>
      <w:kern w:val="2"/>
      <w:sz w:val="21"/>
      <w:szCs w:val="28"/>
    </w:rPr>
  </w:style>
  <w:style w:type="character" w:customStyle="1" w:styleId="129">
    <w:name w:val="_Style 106"/>
    <w:basedOn w:val="89"/>
    <w:link w:val="6"/>
    <w:qFormat/>
    <w:uiPriority w:val="9"/>
    <w:rPr>
      <w:b/>
      <w:bCs/>
      <w:kern w:val="2"/>
      <w:sz w:val="21"/>
      <w:szCs w:val="28"/>
    </w:rPr>
  </w:style>
  <w:style w:type="paragraph" w:customStyle="1" w:styleId="130">
    <w:name w:val="_Style 107"/>
    <w:basedOn w:val="84"/>
    <w:next w:val="1"/>
    <w:qFormat/>
    <w:uiPriority w:val="39"/>
    <w:pPr>
      <w:widowControl/>
      <w:spacing w:before="480" w:after="0" w:line="276" w:lineRule="auto"/>
      <w:outlineLvl w:val="9"/>
    </w:pPr>
    <w:rPr>
      <w:rFonts w:ascii="Cambria" w:hAnsi="Cambria" w:eastAsia="宋体"/>
      <w:color w:val="365F91"/>
      <w:kern w:val="0"/>
      <w:szCs w:val="28"/>
    </w:rPr>
  </w:style>
  <w:style w:type="character" w:customStyle="1" w:styleId="131">
    <w:name w:val="_Style 108"/>
    <w:basedOn w:val="89"/>
    <w:link w:val="21"/>
    <w:qFormat/>
    <w:uiPriority w:val="0"/>
    <w:rPr>
      <w:rFonts w:ascii="Times New Roman" w:hAnsi="Times New Roman" w:eastAsia="宋体" w:cs="Times New Roman"/>
      <w:szCs w:val="21"/>
    </w:rPr>
  </w:style>
  <w:style w:type="character" w:customStyle="1" w:styleId="132">
    <w:name w:val="_Style 109"/>
    <w:basedOn w:val="89"/>
    <w:qFormat/>
    <w:uiPriority w:val="99"/>
    <w:rPr>
      <w:rFonts w:ascii="Calibri" w:hAnsi="Calibri" w:eastAsia="宋体" w:cs="Times New Roman"/>
      <w:sz w:val="18"/>
      <w:szCs w:val="18"/>
    </w:rPr>
  </w:style>
  <w:style w:type="character" w:customStyle="1" w:styleId="133">
    <w:name w:val="_Style 110"/>
    <w:basedOn w:val="89"/>
    <w:link w:val="25"/>
    <w:qFormat/>
    <w:uiPriority w:val="99"/>
    <w:rPr>
      <w:rFonts w:ascii="Times New Roman" w:hAnsi="Times New Roman" w:eastAsia="宋体" w:cs="Times New Roman"/>
      <w:szCs w:val="21"/>
    </w:rPr>
  </w:style>
  <w:style w:type="character" w:customStyle="1" w:styleId="134">
    <w:name w:val="_Style 111"/>
    <w:basedOn w:val="89"/>
    <w:qFormat/>
    <w:uiPriority w:val="99"/>
    <w:rPr>
      <w:rFonts w:eastAsia="宋体" w:cs="Times New Roman"/>
      <w:color w:val="FF0000"/>
      <w:kern w:val="2"/>
      <w:sz w:val="24"/>
      <w:szCs w:val="24"/>
      <w:lang w:val="en-US" w:eastAsia="zh-CN" w:bidi="ar-SA"/>
    </w:rPr>
  </w:style>
  <w:style w:type="paragraph" w:customStyle="1" w:styleId="135">
    <w:name w:val="_Style 112"/>
    <w:basedOn w:val="57"/>
    <w:qFormat/>
    <w:uiPriority w:val="99"/>
    <w:pPr>
      <w:spacing w:before="100" w:after="100"/>
      <w:jc w:val="right"/>
    </w:pPr>
    <w:rPr>
      <w:rFonts w:ascii="Arial Unicode MS" w:hAnsi="Times New Roman" w:eastAsia="Arial Unicode MS" w:cs="Times New Roman"/>
      <w:sz w:val="18"/>
      <w:szCs w:val="18"/>
    </w:rPr>
  </w:style>
  <w:style w:type="paragraph" w:customStyle="1" w:styleId="136">
    <w:name w:val="_Style 113"/>
    <w:basedOn w:val="57"/>
    <w:qFormat/>
    <w:uiPriority w:val="34"/>
    <w:pPr>
      <w:widowControl w:val="0"/>
      <w:ind w:firstLine="420" w:firstLineChars="200"/>
      <w:jc w:val="both"/>
    </w:pPr>
    <w:rPr>
      <w:rFonts w:ascii="Calibri" w:hAnsi="Calibri" w:cs="Times New Roman"/>
      <w:kern w:val="2"/>
      <w:szCs w:val="22"/>
    </w:rPr>
  </w:style>
  <w:style w:type="character" w:customStyle="1" w:styleId="137">
    <w:name w:val="_Style 114"/>
    <w:basedOn w:val="131"/>
    <w:qFormat/>
    <w:uiPriority w:val="99"/>
    <w:rPr>
      <w:rFonts w:ascii="Calibri" w:hAnsi="Calibri" w:eastAsia="宋体" w:cs="Times New Roman"/>
      <w:b/>
      <w:bCs/>
      <w:szCs w:val="21"/>
    </w:rPr>
  </w:style>
  <w:style w:type="character" w:customStyle="1" w:styleId="138">
    <w:name w:val="_Style 115"/>
    <w:basedOn w:val="89"/>
    <w:link w:val="45"/>
    <w:qFormat/>
    <w:uiPriority w:val="99"/>
    <w:rPr>
      <w:rFonts w:ascii="Calibri" w:hAnsi="Calibri" w:eastAsia="宋体" w:cs="Times New Roman"/>
      <w:sz w:val="18"/>
      <w:szCs w:val="18"/>
    </w:rPr>
  </w:style>
  <w:style w:type="character" w:customStyle="1" w:styleId="139">
    <w:name w:val="_Style 116"/>
    <w:basedOn w:val="89"/>
    <w:qFormat/>
    <w:uiPriority w:val="99"/>
    <w:rPr>
      <w:rFonts w:ascii="Calibri" w:hAnsi="Calibri" w:eastAsia="宋体" w:cs="Times New Roman"/>
      <w:sz w:val="18"/>
      <w:szCs w:val="18"/>
    </w:rPr>
  </w:style>
  <w:style w:type="character" w:customStyle="1" w:styleId="140">
    <w:name w:val="_Style 1171"/>
    <w:basedOn w:val="89"/>
    <w:qFormat/>
    <w:uiPriority w:val="0"/>
    <w:rPr>
      <w:rFonts w:ascii="宋体" w:hAnsi="Courier New" w:eastAsia="宋体" w:cs="Times New Roman"/>
      <w:szCs w:val="20"/>
    </w:rPr>
  </w:style>
  <w:style w:type="character" w:customStyle="1" w:styleId="141">
    <w:name w:val="_Style 118"/>
    <w:basedOn w:val="89"/>
    <w:qFormat/>
    <w:uiPriority w:val="0"/>
    <w:rPr>
      <w:rFonts w:eastAsia="宋体" w:cs="Times New Roman"/>
      <w:kern w:val="2"/>
      <w:sz w:val="24"/>
      <w:szCs w:val="24"/>
      <w:lang w:val="en-US" w:eastAsia="zh-CN" w:bidi="ar-SA"/>
    </w:rPr>
  </w:style>
  <w:style w:type="character" w:customStyle="1" w:styleId="142">
    <w:name w:val="_Style 119"/>
    <w:basedOn w:val="89"/>
    <w:link w:val="27"/>
    <w:qFormat/>
    <w:uiPriority w:val="99"/>
    <w:rPr>
      <w:rFonts w:ascii="Times New Roman" w:hAnsi="Times New Roman" w:eastAsia="宋体" w:cs="Times New Roman"/>
      <w:szCs w:val="21"/>
    </w:rPr>
  </w:style>
  <w:style w:type="paragraph" w:customStyle="1" w:styleId="143">
    <w:name w:val="_Style 120"/>
    <w:basedOn w:val="57"/>
    <w:qFormat/>
    <w:uiPriority w:val="99"/>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character" w:customStyle="1" w:styleId="144">
    <w:name w:val="_Style 121"/>
    <w:basedOn w:val="89"/>
    <w:qFormat/>
    <w:uiPriority w:val="99"/>
    <w:rPr>
      <w:rFonts w:ascii="Times New Roman" w:hAnsi="Times New Roman" w:eastAsia="宋体" w:cs="Times New Roman"/>
      <w:szCs w:val="21"/>
    </w:rPr>
  </w:style>
  <w:style w:type="character" w:customStyle="1" w:styleId="145">
    <w:name w:val="_Style 122"/>
    <w:basedOn w:val="89"/>
    <w:link w:val="12"/>
    <w:qFormat/>
    <w:uiPriority w:val="99"/>
    <w:rPr>
      <w:rFonts w:ascii="Times New Roman" w:hAnsi="Times New Roman" w:eastAsia="宋体" w:cs="Times New Roman"/>
      <w:szCs w:val="21"/>
    </w:rPr>
  </w:style>
  <w:style w:type="paragraph" w:customStyle="1" w:styleId="146">
    <w:name w:val="_Style 123"/>
    <w:basedOn w:val="57"/>
    <w:qFormat/>
    <w:uiPriority w:val="0"/>
    <w:pPr>
      <w:keepNext/>
      <w:keepLines/>
      <w:widowControl w:val="0"/>
      <w:spacing w:before="60" w:after="60"/>
      <w:ind w:hanging="420" w:hangingChars="200"/>
      <w:jc w:val="both"/>
      <w:outlineLvl w:val="4"/>
    </w:pPr>
    <w:rPr>
      <w:rFonts w:cs="Times New Roman"/>
      <w:b/>
      <w:bCs/>
      <w:kern w:val="2"/>
      <w:szCs w:val="21"/>
    </w:rPr>
  </w:style>
  <w:style w:type="paragraph" w:customStyle="1" w:styleId="147">
    <w:name w:val="_Style 124"/>
    <w:hidden/>
    <w:semiHidden/>
    <w:qFormat/>
    <w:uiPriority w:val="99"/>
    <w:rPr>
      <w:rFonts w:ascii="Calibri" w:hAnsi="Calibri" w:eastAsia="宋体" w:cs="Times New Roman"/>
      <w:kern w:val="2"/>
      <w:sz w:val="21"/>
      <w:szCs w:val="22"/>
      <w:lang w:val="en-US" w:eastAsia="zh-CN" w:bidi="ar-SA"/>
    </w:rPr>
  </w:style>
  <w:style w:type="character" w:customStyle="1" w:styleId="148">
    <w:name w:val="_Style 125"/>
    <w:basedOn w:val="89"/>
    <w:qFormat/>
    <w:uiPriority w:val="0"/>
    <w:rPr>
      <w:kern w:val="2"/>
      <w:sz w:val="21"/>
      <w:szCs w:val="24"/>
    </w:rPr>
  </w:style>
  <w:style w:type="paragraph" w:customStyle="1" w:styleId="149">
    <w:name w:val="_Style 126"/>
    <w:basedOn w:val="57"/>
    <w:qFormat/>
    <w:uiPriority w:val="0"/>
    <w:pPr>
      <w:widowControl w:val="0"/>
      <w:spacing w:before="100" w:after="100"/>
      <w:jc w:val="both"/>
    </w:pPr>
    <w:rPr>
      <w:rFonts w:ascii="Calibri" w:hAnsi="Calibri" w:cs="Times New Roman"/>
      <w:kern w:val="2"/>
    </w:rPr>
  </w:style>
  <w:style w:type="character" w:customStyle="1" w:styleId="150">
    <w:name w:val="_Style 127"/>
    <w:basedOn w:val="89"/>
    <w:semiHidden/>
    <w:qFormat/>
    <w:uiPriority w:val="99"/>
    <w:rPr>
      <w:rFonts w:ascii="宋体"/>
      <w:kern w:val="2"/>
      <w:sz w:val="18"/>
      <w:szCs w:val="18"/>
    </w:rPr>
  </w:style>
  <w:style w:type="character" w:customStyle="1" w:styleId="151">
    <w:name w:val="_Style 128"/>
    <w:basedOn w:val="89"/>
    <w:semiHidden/>
    <w:qFormat/>
    <w:uiPriority w:val="99"/>
    <w:rPr>
      <w:color w:val="auto"/>
    </w:rPr>
  </w:style>
  <w:style w:type="character" w:customStyle="1" w:styleId="152">
    <w:name w:val="_Style 129"/>
    <w:basedOn w:val="89"/>
    <w:qFormat/>
    <w:uiPriority w:val="10"/>
    <w:rPr>
      <w:rFonts w:asciiTheme="majorHAnsi" w:hAnsiTheme="majorHAnsi" w:cstheme="majorBidi"/>
      <w:b/>
      <w:bCs/>
      <w:kern w:val="2"/>
      <w:sz w:val="32"/>
      <w:szCs w:val="32"/>
    </w:rPr>
  </w:style>
  <w:style w:type="paragraph" w:customStyle="1" w:styleId="153">
    <w:name w:val="_Style 130"/>
    <w:qFormat/>
    <w:uiPriority w:val="1"/>
    <w:pPr>
      <w:widowControl w:val="0"/>
      <w:jc w:val="both"/>
    </w:pPr>
    <w:rPr>
      <w:rFonts w:ascii="Calibri" w:hAnsi="Calibri" w:eastAsia="宋体" w:cs="Times New Roman"/>
      <w:kern w:val="2"/>
      <w:sz w:val="21"/>
      <w:szCs w:val="22"/>
      <w:lang w:val="en-US" w:eastAsia="zh-CN" w:bidi="ar-SA"/>
    </w:rPr>
  </w:style>
  <w:style w:type="character" w:customStyle="1" w:styleId="154">
    <w:name w:val="_Style 131"/>
    <w:basedOn w:val="89"/>
    <w:link w:val="7"/>
    <w:qFormat/>
    <w:uiPriority w:val="9"/>
    <w:rPr>
      <w:rFonts w:asciiTheme="majorHAnsi" w:hAnsiTheme="majorHAnsi" w:cstheme="majorBidi"/>
      <w:b/>
      <w:bCs/>
      <w:sz w:val="21"/>
      <w:szCs w:val="24"/>
    </w:rPr>
  </w:style>
  <w:style w:type="character" w:customStyle="1" w:styleId="155">
    <w:name w:val="_Style 132"/>
    <w:basedOn w:val="89"/>
    <w:link w:val="44"/>
    <w:semiHidden/>
    <w:qFormat/>
    <w:uiPriority w:val="99"/>
    <w:rPr>
      <w:rFonts w:ascii="宋体" w:hAnsi="宋体" w:cs="宋体"/>
      <w:sz w:val="21"/>
      <w:szCs w:val="24"/>
    </w:rPr>
  </w:style>
  <w:style w:type="character" w:customStyle="1" w:styleId="156">
    <w:name w:val="_Style 133"/>
    <w:basedOn w:val="131"/>
    <w:semiHidden/>
    <w:qFormat/>
    <w:uiPriority w:val="99"/>
    <w:rPr>
      <w:rFonts w:ascii="Times New Roman" w:hAnsi="Times New Roman" w:eastAsia="宋体" w:cs="Times New Roman"/>
      <w:b/>
      <w:bCs/>
      <w:szCs w:val="21"/>
    </w:rPr>
  </w:style>
  <w:style w:type="character" w:customStyle="1" w:styleId="157">
    <w:name w:val="_Style 134"/>
    <w:basedOn w:val="89"/>
    <w:qFormat/>
    <w:uiPriority w:val="0"/>
  </w:style>
  <w:style w:type="paragraph" w:customStyle="1" w:styleId="158">
    <w:name w:val="_Style 135"/>
    <w:basedOn w:val="57"/>
    <w:next w:val="1"/>
    <w:qFormat/>
    <w:uiPriority w:val="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159">
    <w:name w:val="_Style 136"/>
    <w:basedOn w:val="89"/>
    <w:qFormat/>
    <w:uiPriority w:val="0"/>
    <w:rPr>
      <w:rFonts w:ascii="Times New Roman" w:hAnsi="Times New Roman"/>
      <w:b/>
      <w:kern w:val="2"/>
      <w:sz w:val="21"/>
      <w:szCs w:val="24"/>
    </w:rPr>
  </w:style>
  <w:style w:type="character" w:customStyle="1" w:styleId="160">
    <w:name w:val="_Style 137"/>
    <w:basedOn w:val="89"/>
    <w:link w:val="8"/>
    <w:qFormat/>
    <w:uiPriority w:val="9"/>
    <w:rPr>
      <w:rFonts w:ascii="宋体" w:hAnsi="宋体" w:cs="宋体"/>
      <w:b/>
      <w:bCs/>
      <w:sz w:val="24"/>
      <w:szCs w:val="24"/>
    </w:rPr>
  </w:style>
  <w:style w:type="character" w:customStyle="1" w:styleId="161">
    <w:name w:val="_Style 138"/>
    <w:basedOn w:val="131"/>
    <w:semiHidden/>
    <w:qFormat/>
    <w:uiPriority w:val="99"/>
    <w:rPr>
      <w:rFonts w:ascii="Times New Roman" w:hAnsi="Times New Roman" w:eastAsia="宋体" w:cs="Times New Roman"/>
      <w:b/>
      <w:bCs/>
      <w:szCs w:val="21"/>
    </w:rPr>
  </w:style>
  <w:style w:type="character" w:customStyle="1" w:styleId="162">
    <w:name w:val="_Style 139"/>
    <w:qFormat/>
    <w:uiPriority w:val="9"/>
    <w:rPr>
      <w:rFonts w:ascii="Cambria" w:hAnsi="Cambria"/>
      <w:b/>
      <w:bCs/>
      <w:kern w:val="2"/>
      <w:sz w:val="21"/>
      <w:szCs w:val="28"/>
    </w:rPr>
  </w:style>
  <w:style w:type="paragraph" w:customStyle="1" w:styleId="163">
    <w:name w:val="_Style 140"/>
    <w:basedOn w:val="57"/>
    <w:qFormat/>
    <w:uiPriority w:val="34"/>
    <w:pPr>
      <w:widowControl w:val="0"/>
      <w:ind w:firstLine="420" w:firstLineChars="200"/>
      <w:jc w:val="both"/>
    </w:pPr>
    <w:rPr>
      <w:rFonts w:ascii="Calibri" w:hAnsi="Calibri" w:cs="Times New Roman"/>
      <w:kern w:val="2"/>
      <w:szCs w:val="22"/>
    </w:rPr>
  </w:style>
  <w:style w:type="table" w:customStyle="1" w:styleId="164">
    <w:name w:val="_Style 141"/>
    <w:basedOn w:val="9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paragraph" w:customStyle="1" w:styleId="165">
    <w:name w:val="_Style 142"/>
    <w:basedOn w:val="57"/>
    <w:qFormat/>
    <w:uiPriority w:val="34"/>
    <w:pPr>
      <w:widowControl w:val="0"/>
      <w:ind w:firstLine="420" w:firstLineChars="200"/>
      <w:jc w:val="both"/>
    </w:pPr>
    <w:rPr>
      <w:rFonts w:ascii="Calibri" w:hAnsi="Calibri" w:cs="Times New Roman"/>
      <w:kern w:val="2"/>
      <w:szCs w:val="22"/>
    </w:rPr>
  </w:style>
  <w:style w:type="character" w:customStyle="1" w:styleId="166">
    <w:name w:val="_Style 143"/>
    <w:qFormat/>
    <w:uiPriority w:val="9"/>
    <w:rPr>
      <w:b/>
      <w:bCs/>
      <w:kern w:val="2"/>
      <w:sz w:val="21"/>
      <w:szCs w:val="32"/>
    </w:rPr>
  </w:style>
  <w:style w:type="paragraph" w:customStyle="1" w:styleId="167">
    <w:name w:val="_Style 144"/>
    <w:basedOn w:val="57"/>
    <w:qFormat/>
    <w:uiPriority w:val="34"/>
    <w:pPr>
      <w:widowControl w:val="0"/>
      <w:ind w:firstLine="420" w:firstLineChars="200"/>
      <w:jc w:val="both"/>
    </w:pPr>
    <w:rPr>
      <w:rFonts w:ascii="Calibri" w:hAnsi="Calibri" w:cs="Times New Roman"/>
      <w:kern w:val="2"/>
      <w:szCs w:val="22"/>
    </w:rPr>
  </w:style>
  <w:style w:type="paragraph" w:customStyle="1" w:styleId="168">
    <w:name w:val="_Style 145"/>
    <w:basedOn w:val="57"/>
    <w:qFormat/>
    <w:uiPriority w:val="34"/>
    <w:pPr>
      <w:widowControl w:val="0"/>
      <w:ind w:firstLine="420" w:firstLineChars="200"/>
      <w:jc w:val="both"/>
    </w:pPr>
    <w:rPr>
      <w:rFonts w:ascii="Calibri" w:hAnsi="Calibri" w:cs="Times New Roman"/>
      <w:kern w:val="2"/>
      <w:szCs w:val="22"/>
    </w:rPr>
  </w:style>
  <w:style w:type="paragraph" w:customStyle="1" w:styleId="169">
    <w:name w:val="_Style 146"/>
    <w:basedOn w:val="57"/>
    <w:qFormat/>
    <w:uiPriority w:val="1"/>
    <w:pPr>
      <w:widowControl w:val="0"/>
      <w:autoSpaceDE w:val="0"/>
      <w:autoSpaceDN w:val="0"/>
      <w:spacing w:after="160" w:line="259" w:lineRule="auto"/>
    </w:pPr>
    <w:rPr>
      <w:rFonts w:ascii="Noto Sans CJK JP Regular" w:hAnsi="Noto Sans CJK JP Regular" w:eastAsia="Noto Sans CJK JP Regular" w:cs="Noto Sans CJK JP Regular"/>
      <w:sz w:val="22"/>
      <w:szCs w:val="22"/>
      <w:lang w:eastAsia="en-US"/>
    </w:rPr>
  </w:style>
  <w:style w:type="character" w:customStyle="1" w:styleId="170">
    <w:name w:val="_Style 147"/>
    <w:qFormat/>
    <w:uiPriority w:val="0"/>
    <w:rPr>
      <w:rFonts w:ascii="Times New Roman" w:hAnsi="Times New Roman"/>
      <w:kern w:val="2"/>
      <w:sz w:val="21"/>
      <w:szCs w:val="21"/>
    </w:rPr>
  </w:style>
  <w:style w:type="character" w:customStyle="1" w:styleId="171">
    <w:name w:val="_Style 148"/>
    <w:qFormat/>
    <w:uiPriority w:val="9"/>
    <w:rPr>
      <w:b/>
      <w:bCs/>
      <w:kern w:val="2"/>
      <w:sz w:val="21"/>
      <w:szCs w:val="32"/>
    </w:rPr>
  </w:style>
  <w:style w:type="character" w:customStyle="1" w:styleId="172">
    <w:name w:val="_Style 149"/>
    <w:qFormat/>
    <w:uiPriority w:val="0"/>
    <w:rPr>
      <w:rFonts w:ascii="Arial" w:hAnsi="Arial"/>
      <w:b/>
      <w:bCs/>
      <w:kern w:val="2"/>
      <w:sz w:val="21"/>
      <w:szCs w:val="21"/>
    </w:rPr>
  </w:style>
  <w:style w:type="character" w:customStyle="1" w:styleId="173">
    <w:name w:val="_Style 150"/>
    <w:qFormat/>
    <w:uiPriority w:val="9"/>
    <w:rPr>
      <w:b/>
      <w:bCs/>
      <w:kern w:val="2"/>
      <w:sz w:val="21"/>
      <w:szCs w:val="28"/>
    </w:rPr>
  </w:style>
  <w:style w:type="paragraph" w:customStyle="1" w:styleId="174">
    <w:name w:val="_Style 151"/>
    <w:basedOn w:val="57"/>
    <w:qFormat/>
    <w:uiPriority w:val="34"/>
    <w:pPr>
      <w:widowControl w:val="0"/>
      <w:ind w:firstLine="420" w:firstLineChars="200"/>
      <w:jc w:val="both"/>
    </w:pPr>
    <w:rPr>
      <w:rFonts w:ascii="Calibri" w:hAnsi="Calibri" w:cs="Times New Roman"/>
      <w:kern w:val="2"/>
      <w:szCs w:val="22"/>
    </w:rPr>
  </w:style>
  <w:style w:type="character" w:customStyle="1" w:styleId="175">
    <w:name w:val="_Style 152"/>
    <w:qFormat/>
    <w:uiPriority w:val="99"/>
    <w:rPr>
      <w:rFonts w:ascii="Times New Roman" w:hAnsi="Times New Roman"/>
      <w:kern w:val="2"/>
      <w:sz w:val="21"/>
      <w:szCs w:val="21"/>
    </w:rPr>
  </w:style>
  <w:style w:type="character" w:customStyle="1" w:styleId="176">
    <w:name w:val="_Style 153"/>
    <w:qFormat/>
    <w:uiPriority w:val="0"/>
    <w:rPr>
      <w:rFonts w:hint="default" w:ascii="FZLTSK--GBK1-0" w:hAnsi="FZLTSK--GBK1-0"/>
      <w:color w:val="000000"/>
      <w:sz w:val="20"/>
      <w:szCs w:val="20"/>
    </w:rPr>
  </w:style>
  <w:style w:type="paragraph" w:customStyle="1" w:styleId="177">
    <w:name w:val="_Style 154"/>
    <w:basedOn w:val="57"/>
    <w:qFormat/>
    <w:uiPriority w:val="34"/>
    <w:pPr>
      <w:widowControl w:val="0"/>
      <w:ind w:firstLine="420" w:firstLineChars="200"/>
      <w:jc w:val="both"/>
    </w:pPr>
    <w:rPr>
      <w:rFonts w:ascii="Calibri" w:hAnsi="Calibri" w:cs="Times New Roman"/>
      <w:kern w:val="2"/>
      <w:szCs w:val="22"/>
    </w:rPr>
  </w:style>
  <w:style w:type="character" w:customStyle="1" w:styleId="178">
    <w:name w:val="_Style 155"/>
    <w:qFormat/>
    <w:uiPriority w:val="99"/>
    <w:rPr>
      <w:rFonts w:ascii="Times New Roman" w:hAnsi="Times New Roman"/>
      <w:kern w:val="2"/>
      <w:sz w:val="21"/>
      <w:szCs w:val="21"/>
    </w:rPr>
  </w:style>
  <w:style w:type="character" w:customStyle="1" w:styleId="179">
    <w:name w:val="_Style 156"/>
    <w:qFormat/>
    <w:uiPriority w:val="9"/>
    <w:rPr>
      <w:b/>
      <w:bCs/>
      <w:kern w:val="2"/>
      <w:sz w:val="21"/>
      <w:szCs w:val="28"/>
    </w:rPr>
  </w:style>
  <w:style w:type="character" w:customStyle="1" w:styleId="180">
    <w:name w:val="_Style 157"/>
    <w:semiHidden/>
    <w:qFormat/>
    <w:locked/>
    <w:uiPriority w:val="99"/>
    <w:rPr>
      <w:rFonts w:ascii="Times New Roman" w:hAnsi="Times New Roman"/>
      <w:kern w:val="2"/>
      <w:sz w:val="21"/>
      <w:szCs w:val="21"/>
    </w:rPr>
  </w:style>
  <w:style w:type="character" w:customStyle="1" w:styleId="181">
    <w:name w:val="_Style 158"/>
    <w:qFormat/>
    <w:uiPriority w:val="0"/>
    <w:rPr>
      <w:rFonts w:ascii="Arial" w:hAnsi="Arial"/>
      <w:b/>
      <w:bCs/>
      <w:kern w:val="2"/>
      <w:sz w:val="21"/>
      <w:szCs w:val="21"/>
    </w:rPr>
  </w:style>
  <w:style w:type="character" w:customStyle="1" w:styleId="182">
    <w:name w:val="_Style 159"/>
    <w:qFormat/>
    <w:uiPriority w:val="99"/>
    <w:rPr>
      <w:rFonts w:ascii="Times New Roman" w:hAnsi="Times New Roman"/>
      <w:kern w:val="2"/>
      <w:sz w:val="21"/>
      <w:szCs w:val="21"/>
    </w:rPr>
  </w:style>
  <w:style w:type="character" w:customStyle="1" w:styleId="183">
    <w:name w:val="_Style 160"/>
    <w:qFormat/>
    <w:uiPriority w:val="9"/>
    <w:rPr>
      <w:b/>
      <w:bCs/>
      <w:kern w:val="2"/>
      <w:sz w:val="21"/>
      <w:szCs w:val="28"/>
    </w:rPr>
  </w:style>
  <w:style w:type="paragraph" w:customStyle="1" w:styleId="184">
    <w:name w:val="_Style 161"/>
    <w:basedOn w:val="57"/>
    <w:qFormat/>
    <w:uiPriority w:val="34"/>
    <w:pPr>
      <w:widowControl w:val="0"/>
      <w:ind w:firstLine="420" w:firstLineChars="200"/>
      <w:jc w:val="both"/>
    </w:pPr>
    <w:rPr>
      <w:rFonts w:ascii="Calibri" w:hAnsi="Calibri" w:cs="Times New Roman"/>
      <w:kern w:val="2"/>
      <w:szCs w:val="22"/>
    </w:rPr>
  </w:style>
  <w:style w:type="character" w:customStyle="1" w:styleId="185">
    <w:name w:val="_Style 162"/>
    <w:qFormat/>
    <w:uiPriority w:val="9"/>
    <w:rPr>
      <w:b/>
      <w:bCs/>
      <w:kern w:val="2"/>
      <w:sz w:val="21"/>
      <w:szCs w:val="32"/>
    </w:rPr>
  </w:style>
  <w:style w:type="character" w:customStyle="1" w:styleId="186">
    <w:name w:val="_Style 163"/>
    <w:qFormat/>
    <w:uiPriority w:val="9"/>
    <w:rPr>
      <w:b/>
      <w:bCs/>
      <w:kern w:val="2"/>
      <w:sz w:val="21"/>
      <w:szCs w:val="32"/>
    </w:rPr>
  </w:style>
  <w:style w:type="character" w:customStyle="1" w:styleId="187">
    <w:name w:val="_Style 164"/>
    <w:qFormat/>
    <w:uiPriority w:val="0"/>
    <w:rPr>
      <w:rFonts w:ascii="Times New Roman" w:hAnsi="Times New Roman"/>
      <w:kern w:val="2"/>
      <w:sz w:val="21"/>
      <w:szCs w:val="21"/>
    </w:rPr>
  </w:style>
  <w:style w:type="character" w:customStyle="1" w:styleId="188">
    <w:name w:val="_Style 165"/>
    <w:qFormat/>
    <w:uiPriority w:val="9"/>
    <w:rPr>
      <w:rFonts w:ascii="Cambria" w:hAnsi="Cambria"/>
      <w:b/>
      <w:bCs/>
      <w:kern w:val="2"/>
      <w:sz w:val="21"/>
      <w:szCs w:val="28"/>
    </w:rPr>
  </w:style>
  <w:style w:type="character" w:customStyle="1" w:styleId="189">
    <w:name w:val="_Style 166"/>
    <w:basedOn w:val="89"/>
    <w:semiHidden/>
    <w:qFormat/>
    <w:uiPriority w:val="99"/>
    <w:rPr>
      <w:kern w:val="2"/>
      <w:sz w:val="18"/>
      <w:szCs w:val="18"/>
    </w:rPr>
  </w:style>
  <w:style w:type="paragraph" w:customStyle="1" w:styleId="190">
    <w:name w:val="_Style 167"/>
    <w:basedOn w:val="57"/>
    <w:qFormat/>
    <w:uiPriority w:val="0"/>
    <w:pPr>
      <w:widowControl/>
    </w:pPr>
    <w:rPr>
      <w:rFonts w:hint="eastAsia"/>
      <w:sz w:val="28"/>
    </w:rPr>
  </w:style>
  <w:style w:type="paragraph" w:customStyle="1" w:styleId="191">
    <w:name w:val="_Style 168"/>
    <w:basedOn w:val="84"/>
    <w:qFormat/>
    <w:uiPriority w:val="0"/>
    <w:pPr>
      <w:spacing w:before="0" w:after="0" w:line="700" w:lineRule="exact"/>
      <w:jc w:val="center"/>
    </w:pPr>
    <w:rPr>
      <w:rFonts w:ascii="方正小标宋简体" w:hAnsi="方正小标宋简体" w:eastAsia="方正小标宋简体" w:cs="方正小标宋简体"/>
      <w:b w:val="0"/>
    </w:rPr>
  </w:style>
  <w:style w:type="table" w:customStyle="1" w:styleId="192">
    <w:name w:val="_Style 169"/>
    <w:semiHidden/>
    <w:unhideWhenUsed/>
    <w:qFormat/>
    <w:uiPriority w:val="99"/>
    <w:tblPr>
      <w:tblCellMar>
        <w:top w:w="0" w:type="dxa"/>
        <w:left w:w="108" w:type="dxa"/>
        <w:bottom w:w="0" w:type="dxa"/>
        <w:right w:w="108" w:type="dxa"/>
      </w:tblCellMar>
    </w:tblPr>
  </w:style>
  <w:style w:type="paragraph" w:customStyle="1" w:styleId="193">
    <w:name w:val="_Style 170"/>
    <w:qFormat/>
    <w:uiPriority w:val="0"/>
    <w:pPr>
      <w:ind w:firstLine="555"/>
    </w:pPr>
    <w:rPr>
      <w:rFonts w:ascii="宋体" w:hAnsi="宋体" w:eastAsia="宋体" w:cs="Times New Roman"/>
      <w:kern w:val="2"/>
      <w:sz w:val="21"/>
      <w:szCs w:val="24"/>
      <w:lang w:val="en-US" w:eastAsia="zh-CN" w:bidi="ar-SA"/>
    </w:rPr>
  </w:style>
  <w:style w:type="paragraph" w:customStyle="1" w:styleId="194">
    <w:name w:val="_Style 171"/>
    <w:qFormat/>
    <w:uiPriority w:val="0"/>
    <w:pPr>
      <w:adjustRightInd w:val="0"/>
      <w:snapToGrid w:val="0"/>
      <w:spacing w:line="400" w:lineRule="atLeast"/>
      <w:ind w:left="718" w:leftChars="342"/>
    </w:pPr>
    <w:rPr>
      <w:rFonts w:ascii="宋体" w:hAnsi="宋体" w:eastAsia="宋体" w:cs="Times New Roman"/>
      <w:kern w:val="2"/>
      <w:sz w:val="21"/>
      <w:szCs w:val="21"/>
      <w:lang w:val="en-US" w:eastAsia="zh-CN" w:bidi="ar-SA"/>
    </w:rPr>
  </w:style>
  <w:style w:type="paragraph" w:customStyle="1" w:styleId="195">
    <w:name w:val="_Style 172"/>
    <w:qFormat/>
    <w:uiPriority w:val="0"/>
    <w:pPr>
      <w:adjustRightInd w:val="0"/>
      <w:snapToGrid w:val="0"/>
      <w:spacing w:line="400" w:lineRule="atLeast"/>
      <w:ind w:left="1260" w:leftChars="600"/>
    </w:pPr>
    <w:rPr>
      <w:rFonts w:ascii="宋体" w:hAnsi="宋体" w:eastAsia="宋体" w:cs="Times New Roman"/>
      <w:kern w:val="2"/>
      <w:sz w:val="21"/>
      <w:szCs w:val="21"/>
      <w:lang w:val="en-US" w:eastAsia="zh-CN" w:bidi="ar-SA"/>
    </w:rPr>
  </w:style>
  <w:style w:type="table" w:customStyle="1" w:styleId="196">
    <w:name w:val="_Style 173"/>
    <w:semiHidden/>
    <w:qFormat/>
    <w:uiPriority w:val="0"/>
    <w:tblPr>
      <w:tblCellMar>
        <w:top w:w="0" w:type="dxa"/>
        <w:left w:w="108" w:type="dxa"/>
        <w:bottom w:w="0" w:type="dxa"/>
        <w:right w:w="108" w:type="dxa"/>
      </w:tblCellMar>
    </w:tblPr>
  </w:style>
  <w:style w:type="paragraph" w:customStyle="1" w:styleId="197">
    <w:name w:val="_Style 174"/>
    <w:qFormat/>
    <w:uiPriority w:val="1"/>
    <w:pPr>
      <w:widowControl w:val="0"/>
      <w:autoSpaceDE w:val="0"/>
      <w:autoSpaceDN w:val="0"/>
      <w:spacing w:after="160" w:line="259" w:lineRule="auto"/>
    </w:pPr>
    <w:rPr>
      <w:rFonts w:ascii="Noto Sans CJK JP Regular" w:hAnsi="Noto Sans CJK JP Regular" w:eastAsia="Noto Sans CJK JP Regular" w:cs="Noto Sans CJK JP Regular"/>
      <w:sz w:val="22"/>
      <w:szCs w:val="22"/>
      <w:lang w:val="en-US" w:eastAsia="en-US" w:bidi="ar-SA"/>
    </w:rPr>
  </w:style>
  <w:style w:type="paragraph" w:customStyle="1" w:styleId="198">
    <w:name w:val="_Style 175"/>
    <w:qFormat/>
    <w:uiPriority w:val="0"/>
    <w:rPr>
      <w:rFonts w:ascii="宋体" w:hAnsi="宋体" w:eastAsia="宋体" w:cs="宋体"/>
      <w:sz w:val="21"/>
      <w:szCs w:val="24"/>
      <w:lang w:val="en-US" w:eastAsia="zh-CN" w:bidi="ar-SA"/>
    </w:rPr>
  </w:style>
  <w:style w:type="paragraph" w:customStyle="1" w:styleId="199">
    <w:name w:val="_Style 176"/>
    <w:basedOn w:val="57"/>
    <w:qFormat/>
    <w:uiPriority w:val="0"/>
    <w:pPr>
      <w:widowControl/>
      <w:tabs>
        <w:tab w:val="left" w:pos="595"/>
        <w:tab w:val="center" w:pos="2245"/>
        <w:tab w:val="center" w:pos="6497"/>
      </w:tabs>
      <w:overflowPunct w:val="0"/>
      <w:autoSpaceDE w:val="0"/>
      <w:autoSpaceDN w:val="0"/>
      <w:adjustRightInd w:val="0"/>
      <w:spacing w:after="120" w:line="360" w:lineRule="auto"/>
      <w:textAlignment w:val="baseline"/>
    </w:pPr>
    <w:rPr>
      <w:kern w:val="0"/>
      <w:sz w:val="24"/>
      <w:szCs w:val="20"/>
    </w:rPr>
  </w:style>
  <w:style w:type="character" w:customStyle="1" w:styleId="200">
    <w:name w:val="标题 1 字符"/>
    <w:basedOn w:val="39"/>
    <w:link w:val="4"/>
    <w:qFormat/>
    <w:uiPriority w:val="99"/>
    <w:rPr>
      <w:rFonts w:ascii="Calibri" w:hAnsi="Calibri" w:eastAsia="黑体" w:cs="Times New Roman"/>
      <w:b/>
      <w:bCs/>
      <w:kern w:val="44"/>
      <w:sz w:val="28"/>
      <w:szCs w:val="44"/>
      <w:lang w:val="en-US" w:eastAsia="zh-CN" w:bidi="ar-SA"/>
    </w:rPr>
  </w:style>
  <w:style w:type="character" w:customStyle="1" w:styleId="201">
    <w:name w:val="标题 5 字符"/>
    <w:basedOn w:val="39"/>
    <w:link w:val="8"/>
    <w:qFormat/>
    <w:uiPriority w:val="9"/>
    <w:rPr>
      <w:rFonts w:ascii="Calibri" w:hAnsi="Calibri" w:eastAsia="宋体" w:cs="Times New Roman"/>
      <w:b/>
      <w:bCs/>
      <w:kern w:val="2"/>
      <w:sz w:val="21"/>
      <w:szCs w:val="28"/>
      <w:lang w:val="en-US" w:eastAsia="zh-CN" w:bidi="ar-SA"/>
    </w:rPr>
  </w:style>
  <w:style w:type="paragraph" w:customStyle="1" w:styleId="202">
    <w:name w:val="TOC Heading"/>
    <w:basedOn w:val="4"/>
    <w:next w:val="1"/>
    <w:qFormat/>
    <w:uiPriority w:val="39"/>
    <w:pPr>
      <w:widowControl/>
      <w:spacing w:before="480" w:after="0" w:line="276" w:lineRule="auto"/>
      <w:outlineLvl w:val="9"/>
    </w:pPr>
    <w:rPr>
      <w:rFonts w:ascii="Cambria" w:hAnsi="Cambria" w:eastAsia="宋体" w:cs="Times New Roman"/>
      <w:color w:val="365F91"/>
      <w:kern w:val="0"/>
      <w:szCs w:val="28"/>
    </w:rPr>
  </w:style>
  <w:style w:type="character" w:customStyle="1" w:styleId="203">
    <w:name w:val="批注文字 字符"/>
    <w:basedOn w:val="39"/>
    <w:link w:val="16"/>
    <w:qFormat/>
    <w:uiPriority w:val="0"/>
    <w:rPr>
      <w:rFonts w:ascii="Times New Roman" w:hAnsi="Times New Roman" w:eastAsia="宋体" w:cs="Times New Roman"/>
      <w:kern w:val="2"/>
      <w:szCs w:val="21"/>
      <w:lang w:val="en-US" w:eastAsia="zh-CN" w:bidi="ar-SA"/>
    </w:rPr>
  </w:style>
  <w:style w:type="character" w:customStyle="1" w:styleId="204">
    <w:name w:val="批注框文本 字符"/>
    <w:basedOn w:val="39"/>
    <w:link w:val="24"/>
    <w:qFormat/>
    <w:uiPriority w:val="99"/>
    <w:rPr>
      <w:rFonts w:ascii="Calibri" w:hAnsi="Calibri" w:eastAsia="宋体" w:cs="Times New Roman"/>
      <w:kern w:val="2"/>
      <w:sz w:val="18"/>
      <w:szCs w:val="18"/>
      <w:lang w:val="en-US" w:eastAsia="zh-CN" w:bidi="ar-SA"/>
    </w:rPr>
  </w:style>
  <w:style w:type="character" w:customStyle="1" w:styleId="205">
    <w:name w:val="notnullcss1"/>
    <w:basedOn w:val="39"/>
    <w:qFormat/>
    <w:uiPriority w:val="99"/>
    <w:rPr>
      <w:rFonts w:ascii="Calibri" w:hAnsi="Calibri" w:eastAsia="宋体" w:cs="Times New Roman"/>
      <w:color w:val="FF0000"/>
      <w:kern w:val="2"/>
      <w:sz w:val="24"/>
      <w:szCs w:val="24"/>
      <w:lang w:val="en-US" w:eastAsia="zh-CN" w:bidi="ar-SA"/>
    </w:rPr>
  </w:style>
  <w:style w:type="paragraph" w:customStyle="1" w:styleId="206">
    <w:name w:val="xl61"/>
    <w:basedOn w:val="1"/>
    <w:qFormat/>
    <w:uiPriority w:val="99"/>
    <w:pPr>
      <w:spacing w:before="100" w:after="100"/>
      <w:jc w:val="right"/>
    </w:pPr>
    <w:rPr>
      <w:rFonts w:ascii="Arial Unicode MS" w:hAnsi="Times New Roman" w:eastAsia="Arial Unicode MS" w:cs="Times New Roman"/>
      <w:sz w:val="18"/>
      <w:szCs w:val="18"/>
    </w:rPr>
  </w:style>
  <w:style w:type="character" w:customStyle="1" w:styleId="207">
    <w:name w:val="批注主题 字符"/>
    <w:basedOn w:val="203"/>
    <w:link w:val="36"/>
    <w:qFormat/>
    <w:uiPriority w:val="99"/>
    <w:rPr>
      <w:rFonts w:ascii="Calibri" w:hAnsi="Calibri"/>
      <w:b/>
      <w:bCs/>
      <w:szCs w:val="22"/>
    </w:rPr>
  </w:style>
  <w:style w:type="character" w:customStyle="1" w:styleId="208">
    <w:name w:val="页眉 字符"/>
    <w:basedOn w:val="39"/>
    <w:link w:val="26"/>
    <w:qFormat/>
    <w:uiPriority w:val="99"/>
    <w:rPr>
      <w:rFonts w:ascii="Calibri" w:hAnsi="Calibri" w:eastAsia="宋体" w:cs="Times New Roman"/>
      <w:kern w:val="2"/>
      <w:sz w:val="18"/>
      <w:szCs w:val="18"/>
      <w:lang w:val="en-US" w:eastAsia="zh-CN" w:bidi="ar-SA"/>
    </w:rPr>
  </w:style>
  <w:style w:type="character" w:customStyle="1" w:styleId="209">
    <w:name w:val="页脚 字符"/>
    <w:basedOn w:val="39"/>
    <w:link w:val="25"/>
    <w:qFormat/>
    <w:uiPriority w:val="99"/>
    <w:rPr>
      <w:rFonts w:ascii="Calibri" w:hAnsi="Calibri" w:eastAsia="宋体" w:cs="Times New Roman"/>
      <w:sz w:val="18"/>
      <w:szCs w:val="18"/>
      <w:lang w:val="en-US" w:eastAsia="zh-CN" w:bidi="ar-SA"/>
    </w:rPr>
  </w:style>
  <w:style w:type="character" w:customStyle="1" w:styleId="210">
    <w:name w:val="headline-content2"/>
    <w:basedOn w:val="39"/>
    <w:qFormat/>
    <w:uiPriority w:val="0"/>
    <w:rPr>
      <w:rFonts w:ascii="Calibri" w:hAnsi="Calibri" w:eastAsia="宋体" w:cs="Times New Roman"/>
      <w:kern w:val="2"/>
      <w:sz w:val="24"/>
      <w:szCs w:val="24"/>
      <w:lang w:val="en-US" w:eastAsia="zh-CN" w:bidi="ar-SA"/>
    </w:rPr>
  </w:style>
  <w:style w:type="paragraph" w:customStyle="1" w:styleId="211">
    <w:name w:val="write2"/>
    <w:basedOn w:val="1"/>
    <w:qFormat/>
    <w:uiPriority w:val="99"/>
    <w:pPr>
      <w:tabs>
        <w:tab w:val="left" w:pos="709"/>
      </w:tabs>
      <w:overflowPunct w:val="0"/>
      <w:autoSpaceDE w:val="0"/>
      <w:autoSpaceDN w:val="0"/>
      <w:adjustRightInd w:val="0"/>
      <w:jc w:val="both"/>
      <w:textAlignment w:val="baseline"/>
    </w:pPr>
    <w:rPr>
      <w:rFonts w:ascii="Helvetica-Narrow" w:hAnsi="Helvetica-Narrow" w:eastAsia="宋体" w:cs="Times New Roman"/>
      <w:lang w:val="en-AU"/>
    </w:rPr>
  </w:style>
  <w:style w:type="character" w:customStyle="1" w:styleId="212">
    <w:name w:val="日期 字符"/>
    <w:basedOn w:val="39"/>
    <w:link w:val="22"/>
    <w:qFormat/>
    <w:uiPriority w:val="99"/>
    <w:rPr>
      <w:rFonts w:ascii="Times New Roman" w:hAnsi="Times New Roman" w:eastAsia="宋体" w:cs="Times New Roman"/>
      <w:kern w:val="2"/>
      <w:szCs w:val="21"/>
      <w:lang w:val="en-US" w:eastAsia="zh-CN" w:bidi="ar-SA"/>
    </w:rPr>
  </w:style>
  <w:style w:type="paragraph" w:customStyle="1" w:styleId="213">
    <w:name w:val="标题5"/>
    <w:basedOn w:val="1"/>
    <w:qFormat/>
    <w:uiPriority w:val="0"/>
    <w:pPr>
      <w:keepNext/>
      <w:keepLines/>
      <w:widowControl w:val="0"/>
      <w:spacing w:before="60" w:after="60"/>
      <w:ind w:hanging="420" w:hangingChars="200"/>
      <w:jc w:val="both"/>
      <w:outlineLvl w:val="4"/>
    </w:pPr>
    <w:rPr>
      <w:rFonts w:ascii="宋体" w:hAnsi="宋体" w:eastAsia="宋体" w:cs="Times New Roman"/>
      <w:b/>
      <w:bCs/>
      <w:kern w:val="2"/>
      <w:szCs w:val="21"/>
    </w:rPr>
  </w:style>
  <w:style w:type="paragraph" w:customStyle="1" w:styleId="214">
    <w:name w:val="Revision"/>
    <w:hidden/>
    <w:semiHidden/>
    <w:qFormat/>
    <w:uiPriority w:val="99"/>
    <w:rPr>
      <w:rFonts w:ascii="Calibri" w:hAnsi="Calibri" w:eastAsia="宋体" w:cs="Times New Roman"/>
      <w:kern w:val="2"/>
      <w:sz w:val="21"/>
      <w:szCs w:val="22"/>
      <w:lang w:val="en-US" w:eastAsia="zh-CN" w:bidi="ar-SA"/>
    </w:rPr>
  </w:style>
  <w:style w:type="character" w:customStyle="1" w:styleId="215">
    <w:name w:val="文档结构图 字符"/>
    <w:basedOn w:val="39"/>
    <w:link w:val="14"/>
    <w:semiHidden/>
    <w:qFormat/>
    <w:uiPriority w:val="99"/>
    <w:rPr>
      <w:rFonts w:ascii="Calibri" w:hAnsi="Calibri" w:eastAsia="宋体" w:cs="Times New Roman"/>
      <w:kern w:val="2"/>
      <w:sz w:val="18"/>
      <w:szCs w:val="18"/>
      <w:lang w:val="en-US" w:eastAsia="zh-CN" w:bidi="ar-SA"/>
    </w:rPr>
  </w:style>
  <w:style w:type="character" w:styleId="216">
    <w:name w:val="Placeholder Text"/>
    <w:basedOn w:val="39"/>
    <w:semiHidden/>
    <w:qFormat/>
    <w:uiPriority w:val="99"/>
    <w:rPr>
      <w:rFonts w:ascii="Calibri" w:hAnsi="Calibri" w:eastAsia="宋体" w:cs="Times New Roman"/>
      <w:color w:val="auto"/>
      <w:lang w:val="en-US" w:eastAsia="zh-CN" w:bidi="ar-SA"/>
    </w:rPr>
  </w:style>
  <w:style w:type="character" w:customStyle="1" w:styleId="217">
    <w:name w:val="标题 字符"/>
    <w:basedOn w:val="39"/>
    <w:link w:val="35"/>
    <w:qFormat/>
    <w:uiPriority w:val="10"/>
    <w:rPr>
      <w:rFonts w:eastAsia="宋体" w:asciiTheme="majorHAnsi" w:hAnsiTheme="majorHAnsi" w:cstheme="majorBidi"/>
      <w:b/>
      <w:bCs/>
      <w:kern w:val="2"/>
      <w:sz w:val="32"/>
      <w:szCs w:val="32"/>
      <w:lang w:val="en-US" w:eastAsia="zh-CN" w:bidi="ar-SA"/>
    </w:rPr>
  </w:style>
  <w:style w:type="character" w:customStyle="1" w:styleId="218">
    <w:name w:val="尾注文本 字符"/>
    <w:basedOn w:val="39"/>
    <w:link w:val="23"/>
    <w:semiHidden/>
    <w:qFormat/>
    <w:uiPriority w:val="99"/>
    <w:rPr>
      <w:rFonts w:ascii="Calibri" w:hAnsi="Calibri" w:eastAsia="宋体" w:cs="Times New Roman"/>
      <w:lang w:val="en-US" w:eastAsia="zh-CN" w:bidi="ar-SA"/>
    </w:rPr>
  </w:style>
  <w:style w:type="character" w:customStyle="1" w:styleId="219">
    <w:name w:val="批注主题 Char1"/>
    <w:basedOn w:val="203"/>
    <w:semiHidden/>
    <w:qFormat/>
    <w:uiPriority w:val="99"/>
    <w:rPr>
      <w:rFonts w:ascii="Times New Roman" w:hAnsi="Times New Roman" w:eastAsia="宋体" w:cs="Times New Roman"/>
      <w:b/>
      <w:bCs/>
      <w:szCs w:val="21"/>
    </w:rPr>
  </w:style>
  <w:style w:type="character" w:customStyle="1" w:styleId="220">
    <w:name w:val="span_"/>
    <w:basedOn w:val="39"/>
    <w:qFormat/>
    <w:uiPriority w:val="0"/>
    <w:rPr>
      <w:rFonts w:ascii="Calibri" w:hAnsi="Calibri" w:eastAsia="宋体" w:cs="Times New Roman"/>
      <w:lang w:val="en-US" w:eastAsia="zh-CN" w:bidi="ar-SA"/>
    </w:rPr>
  </w:style>
  <w:style w:type="paragraph" w:customStyle="1" w:styleId="221">
    <w:name w:val="标题  3"/>
    <w:basedOn w:val="1"/>
    <w:next w:val="1"/>
    <w:link w:val="222"/>
    <w:qFormat/>
    <w:uiPriority w:val="0"/>
    <w:pPr>
      <w:keepNext/>
      <w:keepLines/>
      <w:widowControl w:val="0"/>
      <w:spacing w:before="100" w:beforeAutospacing="1" w:after="100" w:afterAutospacing="1" w:line="415" w:lineRule="auto"/>
      <w:jc w:val="both"/>
    </w:pPr>
    <w:rPr>
      <w:rFonts w:ascii="Times New Roman" w:hAnsi="Times New Roman" w:eastAsia="宋体" w:cs="Times New Roman"/>
      <w:b/>
      <w:kern w:val="2"/>
    </w:rPr>
  </w:style>
  <w:style w:type="character" w:customStyle="1" w:styleId="222">
    <w:name w:val="标题  3 Char"/>
    <w:basedOn w:val="39"/>
    <w:link w:val="221"/>
    <w:qFormat/>
    <w:uiPriority w:val="0"/>
    <w:rPr>
      <w:rFonts w:ascii="Times New Roman" w:hAnsi="Times New Roman" w:eastAsia="宋体" w:cs="Times New Roman"/>
      <w:b/>
      <w:kern w:val="2"/>
      <w:lang w:val="en-US" w:eastAsia="zh-CN" w:bidi="ar-SA"/>
    </w:rPr>
  </w:style>
  <w:style w:type="character" w:customStyle="1" w:styleId="223">
    <w:name w:val="标题 7 字符"/>
    <w:basedOn w:val="39"/>
    <w:link w:val="10"/>
    <w:qFormat/>
    <w:uiPriority w:val="9"/>
    <w:rPr>
      <w:rFonts w:ascii="Calibri" w:hAnsi="Calibri" w:eastAsia="宋体" w:cs="Times New Roman"/>
      <w:b/>
      <w:bCs/>
      <w:sz w:val="24"/>
      <w:lang w:val="en-US" w:eastAsia="zh-CN" w:bidi="ar-SA"/>
    </w:rPr>
  </w:style>
  <w:style w:type="character" w:customStyle="1" w:styleId="224">
    <w:name w:val="批注主题 字符1"/>
    <w:basedOn w:val="203"/>
    <w:semiHidden/>
    <w:qFormat/>
    <w:uiPriority w:val="99"/>
    <w:rPr>
      <w:rFonts w:ascii="Times New Roman" w:hAnsi="Times New Roman" w:eastAsia="宋体" w:cs="Times New Roman"/>
      <w:b/>
      <w:bCs/>
      <w:szCs w:val="21"/>
    </w:rPr>
  </w:style>
  <w:style w:type="character" w:customStyle="1" w:styleId="225">
    <w:name w:val="标题 4 Char"/>
    <w:qFormat/>
    <w:uiPriority w:val="9"/>
    <w:rPr>
      <w:rFonts w:ascii="Cambria" w:hAnsi="Cambria" w:eastAsia="宋体" w:cs="Times New Roman"/>
      <w:b/>
      <w:bCs/>
      <w:kern w:val="2"/>
      <w:sz w:val="21"/>
      <w:szCs w:val="28"/>
      <w:lang w:val="en-US" w:eastAsia="zh-CN" w:bidi="ar-SA"/>
    </w:rPr>
  </w:style>
  <w:style w:type="paragraph" w:customStyle="1" w:styleId="226">
    <w:name w:val="4"/>
    <w:basedOn w:val="1"/>
    <w:next w:val="54"/>
    <w:qFormat/>
    <w:uiPriority w:val="34"/>
    <w:pPr>
      <w:widowControl w:val="0"/>
      <w:ind w:firstLine="420" w:firstLineChars="200"/>
      <w:jc w:val="both"/>
    </w:pPr>
    <w:rPr>
      <w:rFonts w:ascii="Calibri" w:hAnsi="Calibri" w:eastAsia="宋体" w:cs="Times New Roman"/>
      <w:kern w:val="2"/>
      <w:szCs w:val="22"/>
    </w:rPr>
  </w:style>
  <w:style w:type="table" w:customStyle="1" w:styleId="227">
    <w:name w:val="无格式表格 21"/>
    <w:basedOn w:val="37"/>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paragraph" w:customStyle="1" w:styleId="228">
    <w:name w:val="3"/>
    <w:basedOn w:val="1"/>
    <w:next w:val="54"/>
    <w:qFormat/>
    <w:uiPriority w:val="34"/>
    <w:pPr>
      <w:widowControl w:val="0"/>
      <w:ind w:firstLine="420" w:firstLineChars="200"/>
      <w:jc w:val="both"/>
    </w:pPr>
    <w:rPr>
      <w:rFonts w:ascii="Calibri" w:hAnsi="Calibri" w:eastAsia="宋体" w:cs="Times New Roman"/>
      <w:kern w:val="2"/>
      <w:szCs w:val="22"/>
    </w:rPr>
  </w:style>
  <w:style w:type="character" w:customStyle="1" w:styleId="229">
    <w:name w:val="标题 3 Char"/>
    <w:qFormat/>
    <w:uiPriority w:val="9"/>
    <w:rPr>
      <w:rFonts w:ascii="Calibri" w:hAnsi="Calibri" w:eastAsia="宋体" w:cs="Times New Roman"/>
      <w:b/>
      <w:bCs/>
      <w:kern w:val="2"/>
      <w:sz w:val="21"/>
      <w:szCs w:val="32"/>
      <w:lang w:val="en-US" w:eastAsia="zh-CN" w:bidi="ar-SA"/>
    </w:rPr>
  </w:style>
  <w:style w:type="paragraph" w:customStyle="1" w:styleId="230">
    <w:name w:val="2"/>
    <w:basedOn w:val="1"/>
    <w:next w:val="54"/>
    <w:qFormat/>
    <w:uiPriority w:val="34"/>
    <w:pPr>
      <w:widowControl w:val="0"/>
      <w:ind w:firstLine="420" w:firstLineChars="200"/>
      <w:jc w:val="both"/>
    </w:pPr>
    <w:rPr>
      <w:rFonts w:ascii="Calibri" w:hAnsi="Calibri" w:eastAsia="宋体" w:cs="Times New Roman"/>
      <w:kern w:val="2"/>
      <w:szCs w:val="22"/>
    </w:rPr>
  </w:style>
  <w:style w:type="character" w:customStyle="1" w:styleId="231">
    <w:name w:val="批注文字 Char"/>
    <w:qFormat/>
    <w:uiPriority w:val="0"/>
    <w:rPr>
      <w:rFonts w:ascii="Times New Roman" w:hAnsi="Times New Roman" w:eastAsia="宋体" w:cs="Times New Roman"/>
      <w:kern w:val="2"/>
      <w:sz w:val="21"/>
      <w:szCs w:val="21"/>
      <w:lang w:val="en-US" w:eastAsia="zh-CN" w:bidi="ar-SA"/>
    </w:rPr>
  </w:style>
  <w:style w:type="character" w:customStyle="1" w:styleId="232">
    <w:name w:val="标题 3 Char1"/>
    <w:qFormat/>
    <w:uiPriority w:val="9"/>
    <w:rPr>
      <w:rFonts w:ascii="Calibri" w:hAnsi="Calibri" w:eastAsia="宋体" w:cs="Times New Roman"/>
      <w:b/>
      <w:bCs/>
      <w:kern w:val="2"/>
      <w:sz w:val="21"/>
      <w:szCs w:val="32"/>
      <w:lang w:val="en-US" w:eastAsia="zh-CN" w:bidi="ar-SA"/>
    </w:rPr>
  </w:style>
  <w:style w:type="character" w:customStyle="1" w:styleId="233">
    <w:name w:val="标题 2 Char"/>
    <w:qFormat/>
    <w:uiPriority w:val="0"/>
    <w:rPr>
      <w:rFonts w:ascii="Arial" w:hAnsi="Arial" w:eastAsia="宋体" w:cs="Times New Roman"/>
      <w:b/>
      <w:bCs/>
      <w:kern w:val="2"/>
      <w:sz w:val="21"/>
      <w:szCs w:val="21"/>
      <w:lang w:val="en-US" w:eastAsia="zh-CN" w:bidi="ar-SA"/>
    </w:rPr>
  </w:style>
  <w:style w:type="character" w:customStyle="1" w:styleId="234">
    <w:name w:val="标题 5 Char"/>
    <w:qFormat/>
    <w:uiPriority w:val="9"/>
    <w:rPr>
      <w:rFonts w:ascii="Calibri" w:hAnsi="Calibri" w:eastAsia="宋体" w:cs="Times New Roman"/>
      <w:b/>
      <w:bCs/>
      <w:kern w:val="2"/>
      <w:sz w:val="21"/>
      <w:szCs w:val="28"/>
      <w:lang w:val="en-US" w:eastAsia="zh-CN" w:bidi="ar-SA"/>
    </w:rPr>
  </w:style>
  <w:style w:type="paragraph" w:customStyle="1" w:styleId="235">
    <w:name w:val="7"/>
    <w:basedOn w:val="1"/>
    <w:next w:val="54"/>
    <w:qFormat/>
    <w:uiPriority w:val="34"/>
    <w:pPr>
      <w:widowControl w:val="0"/>
      <w:ind w:firstLine="420" w:firstLineChars="200"/>
      <w:jc w:val="both"/>
    </w:pPr>
    <w:rPr>
      <w:rFonts w:ascii="Calibri" w:hAnsi="Calibri" w:eastAsia="宋体" w:cs="Times New Roman"/>
      <w:kern w:val="2"/>
      <w:szCs w:val="22"/>
    </w:rPr>
  </w:style>
  <w:style w:type="character" w:customStyle="1" w:styleId="236">
    <w:name w:val="称呼 Char"/>
    <w:qFormat/>
    <w:uiPriority w:val="99"/>
    <w:rPr>
      <w:rFonts w:ascii="Times New Roman" w:hAnsi="Times New Roman" w:eastAsia="宋体" w:cs="Times New Roman"/>
      <w:kern w:val="2"/>
      <w:sz w:val="21"/>
      <w:szCs w:val="21"/>
      <w:lang w:val="en-US" w:eastAsia="zh-CN" w:bidi="ar-SA"/>
    </w:rPr>
  </w:style>
  <w:style w:type="character" w:customStyle="1" w:styleId="237">
    <w:name w:val="fontstyle01"/>
    <w:qFormat/>
    <w:uiPriority w:val="0"/>
    <w:rPr>
      <w:rFonts w:hint="default" w:ascii="FZLTSK--GBK1-0" w:hAnsi="FZLTSK--GBK1-0" w:eastAsia="宋体" w:cs="Times New Roman"/>
      <w:color w:val="000000"/>
      <w:sz w:val="20"/>
      <w:szCs w:val="20"/>
      <w:lang w:val="en-US" w:eastAsia="zh-CN" w:bidi="ar-SA"/>
    </w:rPr>
  </w:style>
  <w:style w:type="paragraph" w:customStyle="1" w:styleId="238">
    <w:name w:val="6"/>
    <w:basedOn w:val="1"/>
    <w:next w:val="54"/>
    <w:qFormat/>
    <w:uiPriority w:val="34"/>
    <w:pPr>
      <w:widowControl w:val="0"/>
      <w:ind w:firstLine="420" w:firstLineChars="200"/>
      <w:jc w:val="both"/>
    </w:pPr>
    <w:rPr>
      <w:rFonts w:ascii="Calibri" w:hAnsi="Calibri" w:eastAsia="宋体" w:cs="Times New Roman"/>
      <w:kern w:val="2"/>
      <w:szCs w:val="22"/>
    </w:rPr>
  </w:style>
  <w:style w:type="character" w:customStyle="1" w:styleId="239">
    <w:name w:val="批注文字 Char1"/>
    <w:qFormat/>
    <w:uiPriority w:val="99"/>
    <w:rPr>
      <w:rFonts w:ascii="Times New Roman" w:hAnsi="Times New Roman" w:eastAsia="宋体" w:cs="Times New Roman"/>
      <w:kern w:val="2"/>
      <w:sz w:val="21"/>
      <w:szCs w:val="21"/>
      <w:lang w:val="en-US" w:eastAsia="zh-CN" w:bidi="ar-SA"/>
    </w:rPr>
  </w:style>
  <w:style w:type="character" w:customStyle="1" w:styleId="240">
    <w:name w:val="标题 5 Char1"/>
    <w:qFormat/>
    <w:uiPriority w:val="9"/>
    <w:rPr>
      <w:rFonts w:ascii="Calibri" w:hAnsi="Calibri" w:eastAsia="宋体" w:cs="Times New Roman"/>
      <w:b/>
      <w:bCs/>
      <w:kern w:val="2"/>
      <w:sz w:val="21"/>
      <w:szCs w:val="28"/>
      <w:lang w:val="en-US" w:eastAsia="zh-CN" w:bidi="ar-SA"/>
    </w:rPr>
  </w:style>
  <w:style w:type="character" w:customStyle="1" w:styleId="241">
    <w:name w:val="批注文字 字符1"/>
    <w:semiHidden/>
    <w:qFormat/>
    <w:locked/>
    <w:uiPriority w:val="99"/>
    <w:rPr>
      <w:rFonts w:ascii="Times New Roman" w:hAnsi="Times New Roman" w:eastAsia="宋体" w:cs="Times New Roman"/>
      <w:kern w:val="2"/>
      <w:sz w:val="21"/>
      <w:szCs w:val="21"/>
      <w:lang w:val="en-US" w:eastAsia="zh-CN" w:bidi="ar-SA"/>
    </w:rPr>
  </w:style>
  <w:style w:type="character" w:customStyle="1" w:styleId="242">
    <w:name w:val="标题 2 Char1"/>
    <w:qFormat/>
    <w:uiPriority w:val="0"/>
    <w:rPr>
      <w:rFonts w:ascii="Arial" w:hAnsi="Arial" w:eastAsia="宋体" w:cs="Times New Roman"/>
      <w:b/>
      <w:bCs/>
      <w:kern w:val="2"/>
      <w:sz w:val="21"/>
      <w:szCs w:val="21"/>
      <w:lang w:val="en-US" w:eastAsia="zh-CN" w:bidi="ar-SA"/>
    </w:rPr>
  </w:style>
  <w:style w:type="character" w:customStyle="1" w:styleId="243">
    <w:name w:val="批注文字 Char2"/>
    <w:qFormat/>
    <w:uiPriority w:val="99"/>
    <w:rPr>
      <w:rFonts w:ascii="Times New Roman" w:hAnsi="Times New Roman" w:eastAsia="宋体" w:cs="Times New Roman"/>
      <w:kern w:val="2"/>
      <w:sz w:val="21"/>
      <w:szCs w:val="21"/>
      <w:lang w:val="en-US" w:eastAsia="zh-CN" w:bidi="ar-SA"/>
    </w:rPr>
  </w:style>
  <w:style w:type="character" w:customStyle="1" w:styleId="244">
    <w:name w:val="标题 5 Char2"/>
    <w:qFormat/>
    <w:uiPriority w:val="9"/>
    <w:rPr>
      <w:rFonts w:ascii="Calibri" w:hAnsi="Calibri" w:eastAsia="宋体" w:cs="Times New Roman"/>
      <w:b/>
      <w:bCs/>
      <w:kern w:val="2"/>
      <w:sz w:val="21"/>
      <w:szCs w:val="28"/>
      <w:lang w:val="en-US" w:eastAsia="zh-CN" w:bidi="ar-SA"/>
    </w:rPr>
  </w:style>
  <w:style w:type="paragraph" w:customStyle="1" w:styleId="245">
    <w:name w:val="5"/>
    <w:basedOn w:val="1"/>
    <w:next w:val="54"/>
    <w:qFormat/>
    <w:uiPriority w:val="34"/>
    <w:pPr>
      <w:widowControl w:val="0"/>
      <w:ind w:firstLine="420" w:firstLineChars="200"/>
      <w:jc w:val="both"/>
    </w:pPr>
    <w:rPr>
      <w:rFonts w:ascii="Calibri" w:hAnsi="Calibri" w:eastAsia="宋体" w:cs="Times New Roman"/>
      <w:kern w:val="2"/>
      <w:szCs w:val="22"/>
    </w:rPr>
  </w:style>
  <w:style w:type="character" w:customStyle="1" w:styleId="246">
    <w:name w:val="标题 3 Char2"/>
    <w:qFormat/>
    <w:uiPriority w:val="9"/>
    <w:rPr>
      <w:rFonts w:ascii="Calibri" w:hAnsi="Calibri" w:eastAsia="宋体" w:cs="Times New Roman"/>
      <w:b/>
      <w:bCs/>
      <w:kern w:val="2"/>
      <w:sz w:val="21"/>
      <w:szCs w:val="32"/>
      <w:lang w:val="en-US" w:eastAsia="zh-CN" w:bidi="ar-SA"/>
    </w:rPr>
  </w:style>
  <w:style w:type="character" w:customStyle="1" w:styleId="247">
    <w:name w:val="标题 3 Char3"/>
    <w:qFormat/>
    <w:uiPriority w:val="9"/>
    <w:rPr>
      <w:rFonts w:ascii="Calibri" w:hAnsi="Calibri" w:eastAsia="宋体" w:cs="Times New Roman"/>
      <w:b/>
      <w:bCs/>
      <w:kern w:val="2"/>
      <w:sz w:val="21"/>
      <w:szCs w:val="32"/>
      <w:lang w:val="en-US" w:eastAsia="zh-CN" w:bidi="ar-SA"/>
    </w:rPr>
  </w:style>
  <w:style w:type="character" w:customStyle="1" w:styleId="248">
    <w:name w:val="批注文字 Char3"/>
    <w:qFormat/>
    <w:uiPriority w:val="0"/>
    <w:rPr>
      <w:rFonts w:ascii="Times New Roman" w:hAnsi="Times New Roman" w:eastAsia="宋体" w:cs="Times New Roman"/>
      <w:kern w:val="2"/>
      <w:sz w:val="21"/>
      <w:szCs w:val="21"/>
      <w:lang w:val="en-US" w:eastAsia="zh-CN" w:bidi="ar-SA"/>
    </w:rPr>
  </w:style>
  <w:style w:type="character" w:customStyle="1" w:styleId="249">
    <w:name w:val="标题 4 Char1"/>
    <w:qFormat/>
    <w:uiPriority w:val="9"/>
    <w:rPr>
      <w:rFonts w:ascii="Cambria" w:hAnsi="Cambria" w:eastAsia="宋体" w:cs="Times New Roman"/>
      <w:b/>
      <w:bCs/>
      <w:kern w:val="2"/>
      <w:sz w:val="21"/>
      <w:szCs w:val="28"/>
      <w:lang w:val="en-US" w:eastAsia="zh-CN" w:bidi="ar-SA"/>
    </w:rPr>
  </w:style>
  <w:style w:type="character" w:customStyle="1" w:styleId="250">
    <w:name w:val="脚注文本 字符"/>
    <w:basedOn w:val="39"/>
    <w:link w:val="29"/>
    <w:semiHidden/>
    <w:qFormat/>
    <w:uiPriority w:val="99"/>
    <w:rPr>
      <w:rFonts w:ascii="Calibri" w:hAnsi="Calibri" w:eastAsia="宋体" w:cs="Times New Roman"/>
      <w:kern w:val="2"/>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glossaryDocument" Target="glossary/document.xml"/><Relationship Id="rId23" Type="http://schemas.openxmlformats.org/officeDocument/2006/relationships/fontTable" Target="fontTable.xml"/><Relationship Id="rId22" Type="http://schemas.openxmlformats.org/officeDocument/2006/relationships/customXml" Target="../customXml/item12.xml"/><Relationship Id="rId21" Type="http://schemas.openxmlformats.org/officeDocument/2006/relationships/customXml" Target="../customXml/item11.xml"/><Relationship Id="rId20" Type="http://schemas.openxmlformats.org/officeDocument/2006/relationships/customXml" Target="../customXml/item10.xml"/><Relationship Id="rId2" Type="http://schemas.openxmlformats.org/officeDocument/2006/relationships/settings" Target="settings.xml"/><Relationship Id="rId19" Type="http://schemas.openxmlformats.org/officeDocument/2006/relationships/customXml" Target="../customXml/item9.xml"/><Relationship Id="rId18" Type="http://schemas.openxmlformats.org/officeDocument/2006/relationships/customXml" Target="../customXml/item8.xml"/><Relationship Id="rId17" Type="http://schemas.openxmlformats.org/officeDocument/2006/relationships/customXml" Target="../customXml/item7.xml"/><Relationship Id="rId16" Type="http://schemas.openxmlformats.org/officeDocument/2006/relationships/customXml" Target="../customXml/item6.xml"/><Relationship Id="rId15" Type="http://schemas.openxmlformats.org/officeDocument/2006/relationships/customXml" Target="../customXml/item5.xml"/><Relationship Id="rId14" Type="http://schemas.openxmlformats.org/officeDocument/2006/relationships/customXml" Target="../customXml/item4.xml"/><Relationship Id="rId13" Type="http://schemas.openxmlformats.org/officeDocument/2006/relationships/customXml" Target="../customXml/item3.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JEOUR\AppData\Roaming\Kingsoft\office6\templates\wps\zh_CN\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GBC11111111111111111111111111111"/>
        <w:style w:val=""/>
        <w:category>
          <w:name w:val="常规"/>
          <w:gallery w:val="placeholder"/>
        </w:category>
        <w:types>
          <w:type w:val="bbPlcHdr"/>
        </w:types>
        <w:behaviors>
          <w:behavior w:val="content"/>
        </w:behaviors>
        <w:description w:val=""/>
        <w:guid w:val="{B960C2E6-8E28-4930-AAD5-AA36AFD6E523}"/>
      </w:docPartPr>
      <w:docPartBody>
        <w:p>
          <w:pPr>
            <w:rPr>
              <w:rFonts w:hint="eastAsia"/>
            </w:rPr>
          </w:pPr>
          <w:r>
            <w:rPr>
              <w:rStyle w:val="4"/>
              <w:rFonts w:hint="eastAsia"/>
            </w:rPr>
            <w:t>　</w:t>
          </w:r>
        </w:p>
      </w:docPartBody>
    </w:docPart>
    <w:docPart>
      <w:docPartPr>
        <w:name w:val="GBC22222222222222222222222222222"/>
        <w:style w:val=""/>
        <w:category>
          <w:name w:val="常规"/>
          <w:gallery w:val="placeholder"/>
        </w:category>
        <w:types>
          <w:type w:val="bbPlcHdr"/>
        </w:types>
        <w:behaviors>
          <w:behavior w:val="content"/>
        </w:behaviors>
        <w:description w:val=""/>
        <w:guid w:val="{1F823479-1B2C-4501-A4CD-13FF47B8C52B}"/>
      </w:docPartPr>
      <w:docPartBody>
        <w:p>
          <w:pPr>
            <w:rPr>
              <w:rFonts w:hint="eastAsia"/>
            </w:rPr>
          </w:pPr>
          <w:r>
            <w:rPr>
              <w:rStyle w:val="4"/>
              <w:rFonts w:hint="eastAsia"/>
              <w:color w:val="333399"/>
              <w:u w:val="single"/>
            </w:rPr>
            <w:t>　　　</w:t>
          </w:r>
        </w:p>
      </w:docPartBody>
    </w:docPart>
    <w:docPart>
      <w:docPartPr>
        <w:name w:val="{7cc89afe-683b-4d47-9238-e3701fc75799}"/>
        <w:style w:val=""/>
        <w:category>
          <w:name w:val="常规"/>
          <w:gallery w:val="placeholder"/>
        </w:category>
        <w:types>
          <w:type w:val="bbPlcHdr"/>
        </w:types>
        <w:behaviors>
          <w:behavior w:val="content"/>
        </w:behaviors>
        <w:description w:val=""/>
        <w:guid w:val="{7cc89afe-683b-4d47-9238-e3701fc75799}"/>
      </w:docPartPr>
      <w:docPartBody>
        <w:p>
          <w:r>
            <w:rPr>
              <w:rStyle w:val="4"/>
              <w:rFonts w:hint="eastAsia"/>
              <w:color w:val="333399"/>
              <w:u w:val="single"/>
            </w:rPr>
            <w:t>　　　</w:t>
          </w:r>
        </w:p>
      </w:docPartBody>
    </w:docPart>
    <w:docPart>
      <w:docPartPr>
        <w:name w:val="{6cc2742e-1978-4c0e-8a2a-1ac4815e0423}"/>
        <w:style w:val=""/>
        <w:category>
          <w:name w:val="常规"/>
          <w:gallery w:val="placeholder"/>
        </w:category>
        <w:types>
          <w:type w:val="bbPlcHdr"/>
        </w:types>
        <w:behaviors>
          <w:behavior w:val="content"/>
        </w:behaviors>
        <w:description w:val=""/>
        <w:guid w:val="{6cc2742e-1978-4c0e-8a2a-1ac4815e0423}"/>
      </w:docPartPr>
      <w:docPartBody>
        <w:p>
          <w:r>
            <w:rPr>
              <w:rStyle w:val="4"/>
              <w:rFonts w:hint="eastAsia"/>
              <w:color w:val="333399"/>
              <w:u w:val="single"/>
            </w:rPr>
            <w:t>　　　</w:t>
          </w:r>
        </w:p>
      </w:docPartBody>
    </w:docPart>
    <w:docPart>
      <w:docPartPr>
        <w:name w:val="{7f026ae1-d964-40df-9e1e-dcd2502034c4}"/>
        <w:style w:val=""/>
        <w:category>
          <w:name w:val="常规"/>
          <w:gallery w:val="placeholder"/>
        </w:category>
        <w:types>
          <w:type w:val="bbPlcHdr"/>
        </w:types>
        <w:behaviors>
          <w:behavior w:val="content"/>
        </w:behaviors>
        <w:description w:val=""/>
        <w:guid w:val="{7f026ae1-d964-40df-9e1e-dcd2502034c4}"/>
      </w:docPartPr>
      <w:docPartBody>
        <w:p>
          <w:r>
            <w:rPr>
              <w:rStyle w:val="4"/>
              <w:rFonts w:hint="eastAsia"/>
              <w:color w:val="333399"/>
              <w:u w:val="single"/>
            </w:rPr>
            <w:t>　　　</w:t>
          </w:r>
        </w:p>
      </w:docPartBody>
    </w:docPart>
    <w:docPart>
      <w:docPartPr>
        <w:name w:val="{6f88fd8e-a74d-494b-8267-be7d3901e0b7}"/>
        <w:style w:val=""/>
        <w:category>
          <w:name w:val="常规"/>
          <w:gallery w:val="placeholder"/>
        </w:category>
        <w:types>
          <w:type w:val="bbPlcHdr"/>
        </w:types>
        <w:behaviors>
          <w:behavior w:val="content"/>
        </w:behaviors>
        <w:description w:val=""/>
        <w:guid w:val="{6f88fd8e-a74d-494b-8267-be7d3901e0b7}"/>
      </w:docPartPr>
      <w:docPartBody>
        <w:p>
          <w:pPr>
            <w:rPr>
              <w:rFonts w:hint="eastAsia"/>
            </w:rPr>
          </w:pPr>
          <w:r>
            <w:rPr>
              <w:rStyle w:val="4"/>
              <w:rFonts w:hint="eastAsia"/>
            </w:rPr>
            <w:t>　</w:t>
          </w:r>
        </w:p>
      </w:docPartBody>
    </w:docPart>
    <w:docPart>
      <w:docPartPr>
        <w:name w:val="{f3d4b443-66a9-481b-a51c-68256bb4e891}"/>
        <w:style w:val=""/>
        <w:category>
          <w:name w:val="常规"/>
          <w:gallery w:val="placeholder"/>
        </w:category>
        <w:types>
          <w:type w:val="bbPlcHdr"/>
        </w:types>
        <w:behaviors>
          <w:behavior w:val="content"/>
        </w:behaviors>
        <w:description w:val=""/>
        <w:guid w:val="{f3d4b443-66a9-481b-a51c-68256bb4e891}"/>
      </w:docPartPr>
      <w:docPartBody>
        <w:p>
          <w:r>
            <w:rPr>
              <w:rStyle w:val="4"/>
              <w:rFonts w:hint="eastAsia"/>
              <w:color w:val="333399"/>
              <w:u w:val="single"/>
            </w:rPr>
            <w:t>　　　</w:t>
          </w:r>
        </w:p>
      </w:docPartBody>
    </w:docPart>
    <w:docPart>
      <w:docPartPr>
        <w:name w:val="{7c309550-cfc1-438f-83dc-5819ae59443e}"/>
        <w:style w:val=""/>
        <w:category>
          <w:name w:val="常规"/>
          <w:gallery w:val="placeholder"/>
        </w:category>
        <w:types>
          <w:type w:val="bbPlcHdr"/>
        </w:types>
        <w:behaviors>
          <w:behavior w:val="content"/>
        </w:behaviors>
        <w:description w:val=""/>
        <w:guid w:val="{7c309550-cfc1-438f-83dc-5819ae59443e}"/>
      </w:docPartPr>
      <w:docPartBody>
        <w:p>
          <w:pPr>
            <w:rPr>
              <w:rFonts w:hint="eastAsia"/>
            </w:rPr>
          </w:pPr>
          <w:r>
            <w:rPr>
              <w:rStyle w:val="4"/>
              <w:rFonts w:hint="eastAsia"/>
              <w:color w:val="333399"/>
              <w:u w:val="single"/>
            </w:rPr>
            <w:t>　　　</w:t>
          </w:r>
        </w:p>
      </w:docPartBody>
    </w:docPart>
    <w:docPart>
      <w:docPartPr>
        <w:name w:val="{ccd1cb7f-57d1-4188-90b5-ee2133f01e4c}"/>
        <w:style w:val=""/>
        <w:category>
          <w:name w:val="常规"/>
          <w:gallery w:val="placeholder"/>
        </w:category>
        <w:types>
          <w:type w:val="bbPlcHdr"/>
        </w:types>
        <w:behaviors>
          <w:behavior w:val="content"/>
        </w:behaviors>
        <w:description w:val=""/>
        <w:guid w:val="{ccd1cb7f-57d1-4188-90b5-ee2133f01e4c}"/>
      </w:docPartPr>
      <w:docPartBody>
        <w:p>
          <w:r>
            <w:rPr>
              <w:rStyle w:val="4"/>
              <w:rFonts w:hint="eastAsia"/>
              <w:color w:val="333399"/>
              <w:u w:val="single"/>
            </w:rPr>
            <w:t>　　　</w:t>
          </w:r>
        </w:p>
      </w:docPartBody>
    </w:docPart>
    <w:docPart>
      <w:docPartPr>
        <w:name w:val="{0b8efcb8-0ba1-4d85-8ef5-d28bd0494024}"/>
        <w:style w:val=""/>
        <w:category>
          <w:name w:val="常规"/>
          <w:gallery w:val="placeholder"/>
        </w:category>
        <w:types>
          <w:type w:val="bbPlcHdr"/>
        </w:types>
        <w:behaviors>
          <w:behavior w:val="content"/>
        </w:behaviors>
        <w:description w:val=""/>
        <w:guid w:val="{0b8efcb8-0ba1-4d85-8ef5-d28bd0494024}"/>
      </w:docPartPr>
      <w:docPartBody>
        <w:p>
          <w:r>
            <w:rPr>
              <w:rStyle w:val="4"/>
              <w:rFonts w:hint="eastAsia"/>
              <w:color w:val="333399"/>
              <w:u w:val="single"/>
            </w:rPr>
            <w:t>　　　</w:t>
          </w:r>
        </w:p>
      </w:docPartBody>
    </w:docPart>
    <w:docPart>
      <w:docPartPr>
        <w:name w:val="{945e03ab-880d-4454-9b89-1338efa9c4d5}"/>
        <w:style w:val=""/>
        <w:category>
          <w:name w:val="常规"/>
          <w:gallery w:val="placeholder"/>
        </w:category>
        <w:types>
          <w:type w:val="bbPlcHdr"/>
        </w:types>
        <w:behaviors>
          <w:behavior w:val="content"/>
        </w:behaviors>
        <w:description w:val=""/>
        <w:guid w:val="{945e03ab-880d-4454-9b89-1338efa9c4d5}"/>
      </w:docPartPr>
      <w:docPartBody>
        <w:p>
          <w:r>
            <w:rPr>
              <w:rStyle w:val="4"/>
              <w:rFonts w:hint="eastAsia"/>
              <w:color w:val="333399"/>
              <w:u w:val="single"/>
            </w:rPr>
            <w:t>　　　</w:t>
          </w:r>
        </w:p>
      </w:docPartBody>
    </w:docPart>
    <w:docPart>
      <w:docPartPr>
        <w:name w:val="{d37ab022-6711-440e-a9ab-629118eed306}"/>
        <w:style w:val=""/>
        <w:category>
          <w:name w:val="常规"/>
          <w:gallery w:val="placeholder"/>
        </w:category>
        <w:types>
          <w:type w:val="bbPlcHdr"/>
        </w:types>
        <w:behaviors>
          <w:behavior w:val="content"/>
        </w:behaviors>
        <w:description w:val=""/>
        <w:guid w:val="{d37ab022-6711-440e-a9ab-629118eed306}"/>
      </w:docPartPr>
      <w:docPartBody>
        <w:p>
          <w:r>
            <w:rPr>
              <w:rStyle w:val="4"/>
              <w:rFonts w:hint="eastAsia"/>
              <w:color w:val="333399"/>
              <w:u w:val="single"/>
            </w:rPr>
            <w:t>　　　</w:t>
          </w:r>
        </w:p>
      </w:docPartBody>
    </w:docPart>
    <w:docPart>
      <w:docPartPr>
        <w:name w:val="{bd8575c7-5606-48b2-b715-f066845d0ad7}"/>
        <w:style w:val=""/>
        <w:category>
          <w:name w:val="常规"/>
          <w:gallery w:val="placeholder"/>
        </w:category>
        <w:types>
          <w:type w:val="bbPlcHdr"/>
        </w:types>
        <w:behaviors>
          <w:behavior w:val="content"/>
        </w:behaviors>
        <w:description w:val=""/>
        <w:guid w:val="{bd8575c7-5606-48b2-b715-f066845d0ad7}"/>
      </w:docPartPr>
      <w:docPartBody>
        <w:p>
          <w:pPr>
            <w:rPr>
              <w:rFonts w:hint="eastAsia"/>
            </w:rPr>
          </w:pPr>
          <w:r>
            <w:rPr>
              <w:rStyle w:val="4"/>
              <w:rFonts w:hint="eastAsia"/>
              <w:color w:val="333399"/>
              <w:u w:val="single"/>
            </w:rPr>
            <w:t>　　　</w:t>
          </w:r>
        </w:p>
      </w:docPartBody>
    </w:docPart>
    <w:docPart>
      <w:docPartPr>
        <w:name w:val="{cf4cdf73-8357-448f-9726-4839d4b1e8df}"/>
        <w:style w:val=""/>
        <w:category>
          <w:name w:val="常规"/>
          <w:gallery w:val="placeholder"/>
        </w:category>
        <w:types>
          <w:type w:val="bbPlcHdr"/>
        </w:types>
        <w:behaviors>
          <w:behavior w:val="content"/>
        </w:behaviors>
        <w:description w:val=""/>
        <w:guid w:val="{cf4cdf73-8357-448f-9726-4839d4b1e8df}"/>
      </w:docPartPr>
      <w:docPartBody>
        <w:p>
          <w:pPr>
            <w:rPr>
              <w:rFonts w:hint="eastAsia"/>
            </w:rPr>
          </w:pPr>
          <w:r>
            <w:rPr>
              <w:rStyle w:val="4"/>
              <w:rFonts w:hint="eastAsia"/>
              <w:color w:val="333399"/>
              <w:u w:val="single"/>
            </w:rPr>
            <w:t>　　　</w:t>
          </w:r>
        </w:p>
      </w:docPartBody>
    </w:docPart>
    <w:docPart>
      <w:docPartPr>
        <w:name w:val="{5390b46f-e6ab-496d-968c-e0a024fcccc0}"/>
        <w:style w:val=""/>
        <w:category>
          <w:name w:val="常规"/>
          <w:gallery w:val="placeholder"/>
        </w:category>
        <w:types>
          <w:type w:val="bbPlcHdr"/>
        </w:types>
        <w:behaviors>
          <w:behavior w:val="content"/>
        </w:behaviors>
        <w:description w:val=""/>
        <w:guid w:val="{5390b46f-e6ab-496d-968c-e0a024fcccc0}"/>
      </w:docPartPr>
      <w:docPartBody>
        <w:p>
          <w:r>
            <w:rPr>
              <w:rStyle w:val="4"/>
              <w:rFonts w:hint="eastAsia"/>
              <w:color w:val="333399"/>
              <w:u w:val="single"/>
            </w:rPr>
            <w:t>　　　</w:t>
          </w:r>
        </w:p>
      </w:docPartBody>
    </w:docPart>
    <w:docPart>
      <w:docPartPr>
        <w:name w:val="{5614e3c7-8afb-4763-8a35-c24d96ca07bf}"/>
        <w:style w:val=""/>
        <w:category>
          <w:name w:val="常规"/>
          <w:gallery w:val="placeholder"/>
        </w:category>
        <w:types>
          <w:type w:val="bbPlcHdr"/>
        </w:types>
        <w:behaviors>
          <w:behavior w:val="content"/>
        </w:behaviors>
        <w:description w:val=""/>
        <w:guid w:val="{5614e3c7-8afb-4763-8a35-c24d96ca07bf}"/>
      </w:docPartPr>
      <w:docPartBody>
        <w:p>
          <w:r>
            <w:rPr>
              <w:rStyle w:val="4"/>
              <w:rFonts w:hint="eastAsia"/>
              <w:color w:val="333399"/>
              <w:u w:val="single"/>
            </w:rPr>
            <w:t>　　　</w:t>
          </w:r>
        </w:p>
      </w:docPartBody>
    </w:docPart>
    <w:docPart>
      <w:docPartPr>
        <w:name w:val="{7e820493-c5cf-4e52-a767-c5eee0c66df5}"/>
        <w:style w:val=""/>
        <w:category>
          <w:name w:val="常规"/>
          <w:gallery w:val="placeholder"/>
        </w:category>
        <w:types>
          <w:type w:val="bbPlcHdr"/>
        </w:types>
        <w:behaviors>
          <w:behavior w:val="content"/>
        </w:behaviors>
        <w:description w:val=""/>
        <w:guid w:val="{7e820493-c5cf-4e52-a767-c5eee0c66df5}"/>
      </w:docPartPr>
      <w:docPartBody>
        <w:p>
          <w:r>
            <w:rPr>
              <w:rStyle w:val="4"/>
              <w:rFonts w:hint="eastAsia"/>
              <w:color w:val="333399"/>
              <w:u w:val="single"/>
            </w:rPr>
            <w:t>　　　</w:t>
          </w:r>
        </w:p>
      </w:docPartBody>
    </w:docPart>
    <w:docPart>
      <w:docPartPr>
        <w:name w:val="{722661b8-6d1d-4c68-ba52-f6e647b306a1}"/>
        <w:style w:val=""/>
        <w:category>
          <w:name w:val="常规"/>
          <w:gallery w:val="placeholder"/>
        </w:category>
        <w:types>
          <w:type w:val="bbPlcHdr"/>
        </w:types>
        <w:behaviors>
          <w:behavior w:val="content"/>
        </w:behaviors>
        <w:description w:val=""/>
        <w:guid w:val="{722661b8-6d1d-4c68-ba52-f6e647b306a1}"/>
      </w:docPartPr>
      <w:docPartBody>
        <w:p>
          <w:r>
            <w:rPr>
              <w:rStyle w:val="4"/>
              <w:rFonts w:hint="eastAsia"/>
              <w:color w:val="333399"/>
              <w:u w:val="single"/>
            </w:rPr>
            <w:t>　　　</w:t>
          </w:r>
        </w:p>
      </w:docPartBody>
    </w:docPart>
    <w:docPart>
      <w:docPartPr>
        <w:name w:val="{16ff1961-792b-4f36-8504-e4a78d7b56ed}"/>
        <w:style w:val=""/>
        <w:category>
          <w:name w:val="常规"/>
          <w:gallery w:val="placeholder"/>
        </w:category>
        <w:types>
          <w:type w:val="bbPlcHdr"/>
        </w:types>
        <w:behaviors>
          <w:behavior w:val="content"/>
        </w:behaviors>
        <w:description w:val=""/>
        <w:guid w:val="{16ff1961-792b-4f36-8504-e4a78d7b56ed}"/>
      </w:docPartPr>
      <w:docPartBody>
        <w:p>
          <w:r>
            <w:rPr>
              <w:rStyle w:val="4"/>
              <w:rFonts w:hint="eastAsia"/>
              <w:color w:val="333399"/>
              <w:u w:val="single"/>
            </w:rPr>
            <w:t>　　　</w:t>
          </w:r>
        </w:p>
      </w:docPartBody>
    </w:docPart>
    <w:docPart>
      <w:docPartPr>
        <w:name w:val="{1dc5c965-4cc0-4936-8b3a-a0958a79d2c2}"/>
        <w:style w:val=""/>
        <w:category>
          <w:name w:val="常规"/>
          <w:gallery w:val="placeholder"/>
        </w:category>
        <w:types>
          <w:type w:val="bbPlcHdr"/>
        </w:types>
        <w:behaviors>
          <w:behavior w:val="content"/>
        </w:behaviors>
        <w:description w:val=""/>
        <w:guid w:val="{1dc5c965-4cc0-4936-8b3a-a0958a79d2c2}"/>
      </w:docPartPr>
      <w:docPartBody>
        <w:p>
          <w:r>
            <w:rPr>
              <w:rStyle w:val="4"/>
              <w:rFonts w:hint="eastAsia"/>
              <w:color w:val="333399"/>
              <w:u w:val="single"/>
            </w:rPr>
            <w:t>　　　</w:t>
          </w:r>
        </w:p>
      </w:docPartBody>
    </w:docPart>
    <w:docPart>
      <w:docPartPr>
        <w:name w:val="{3e94d784-d078-446d-b506-3ab78cb2af1f}"/>
        <w:style w:val=""/>
        <w:category>
          <w:name w:val="常规"/>
          <w:gallery w:val="placeholder"/>
        </w:category>
        <w:types>
          <w:type w:val="bbPlcHdr"/>
        </w:types>
        <w:behaviors>
          <w:behavior w:val="content"/>
        </w:behaviors>
        <w:description w:val=""/>
        <w:guid w:val="{3e94d784-d078-446d-b506-3ab78cb2af1f}"/>
      </w:docPartPr>
      <w:docPartBody>
        <w:p>
          <w:pPr>
            <w:rPr>
              <w:rFonts w:hint="eastAsia"/>
            </w:rPr>
          </w:pPr>
          <w:r>
            <w:rPr>
              <w:rStyle w:val="4"/>
              <w:rFonts w:hint="eastAsia"/>
              <w:color w:val="333399"/>
              <w:u w:val="single"/>
            </w:rPr>
            <w:t>　　　</w:t>
          </w:r>
        </w:p>
      </w:docPartBody>
    </w:docPart>
    <w:docPart>
      <w:docPartPr>
        <w:name w:val="{ec3a04c6-4863-43bf-85e8-5b75c6ac6ef9}"/>
        <w:style w:val=""/>
        <w:category>
          <w:name w:val="常规"/>
          <w:gallery w:val="placeholder"/>
        </w:category>
        <w:types>
          <w:type w:val="bbPlcHdr"/>
        </w:types>
        <w:behaviors>
          <w:behavior w:val="content"/>
        </w:behaviors>
        <w:description w:val=""/>
        <w:guid w:val="{ec3a04c6-4863-43bf-85e8-5b75c6ac6ef9}"/>
      </w:docPartPr>
      <w:docPartBody>
        <w:p>
          <w:pPr>
            <w:rPr>
              <w:rFonts w:hint="eastAsia"/>
            </w:rPr>
          </w:pPr>
          <w:r>
            <w:rPr>
              <w:rStyle w:val="4"/>
              <w:rFonts w:hint="eastAsia"/>
              <w:color w:val="333399"/>
              <w:u w:val="single"/>
            </w:rPr>
            <w:t>　　　</w:t>
          </w:r>
        </w:p>
      </w:docPartBody>
    </w:docPart>
    <w:docPart>
      <w:docPartPr>
        <w:name w:val="{10ba7298-e5e7-4166-89e9-86b180dbdef9}"/>
        <w:style w:val=""/>
        <w:category>
          <w:name w:val="常规"/>
          <w:gallery w:val="placeholder"/>
        </w:category>
        <w:types>
          <w:type w:val="bbPlcHdr"/>
        </w:types>
        <w:behaviors>
          <w:behavior w:val="content"/>
        </w:behaviors>
        <w:description w:val=""/>
        <w:guid w:val="{10ba7298-e5e7-4166-89e9-86b180dbdef9}"/>
      </w:docPartPr>
      <w:docPartBody>
        <w:p>
          <w:pPr>
            <w:rPr>
              <w:rFonts w:hint="eastAsia"/>
            </w:rPr>
          </w:pPr>
          <w:r>
            <w:rPr>
              <w:rStyle w:val="4"/>
              <w:rFonts w:hint="eastAsia"/>
              <w:color w:val="333399"/>
              <w:u w:val="single"/>
            </w:rPr>
            <w:t>　　　</w:t>
          </w:r>
        </w:p>
      </w:docPartBody>
    </w:docPart>
    <w:docPart>
      <w:docPartPr>
        <w:name w:val="{21a4c169-216f-4e87-8e31-0af8fde4235a}"/>
        <w:style w:val=""/>
        <w:category>
          <w:name w:val="常规"/>
          <w:gallery w:val="placeholder"/>
        </w:category>
        <w:types>
          <w:type w:val="bbPlcHdr"/>
        </w:types>
        <w:behaviors>
          <w:behavior w:val="content"/>
        </w:behaviors>
        <w:description w:val=""/>
        <w:guid w:val="{21a4c169-216f-4e87-8e31-0af8fde4235a}"/>
      </w:docPartPr>
      <w:docPartBody>
        <w:p>
          <w:pPr>
            <w:rPr>
              <w:rFonts w:hint="eastAsia"/>
            </w:rPr>
          </w:pPr>
          <w:r>
            <w:rPr>
              <w:rStyle w:val="4"/>
              <w:rFonts w:hint="eastAsia"/>
              <w:color w:val="333399"/>
              <w:u w:val="single"/>
            </w:rPr>
            <w:t>　　　</w:t>
          </w:r>
        </w:p>
      </w:docPartBody>
    </w:docPart>
    <w:docPart>
      <w:docPartPr>
        <w:name w:val="{850ad73a-99ee-41b7-adc1-733e217a8b59}"/>
        <w:style w:val=""/>
        <w:category>
          <w:name w:val="常规"/>
          <w:gallery w:val="placeholder"/>
        </w:category>
        <w:types>
          <w:type w:val="bbPlcHdr"/>
        </w:types>
        <w:behaviors>
          <w:behavior w:val="content"/>
        </w:behaviors>
        <w:description w:val=""/>
        <w:guid w:val="{850ad73a-99ee-41b7-adc1-733e217a8b59}"/>
      </w:docPartPr>
      <w:docPartBody>
        <w:p>
          <w:pPr>
            <w:rPr>
              <w:rFonts w:hint="eastAsia"/>
            </w:rPr>
          </w:pPr>
          <w:r>
            <w:rPr>
              <w:rStyle w:val="4"/>
              <w:rFonts w:hint="eastAsia"/>
              <w:color w:val="333399"/>
              <w:u w:val="single"/>
            </w:rPr>
            <w:t>　　　</w:t>
          </w:r>
        </w:p>
      </w:docPartBody>
    </w:docPart>
    <w:docPart>
      <w:docPartPr>
        <w:name w:val="{8b82b651-d748-4202-afb7-94f61ee458a2}"/>
        <w:style w:val=""/>
        <w:category>
          <w:name w:val="常规"/>
          <w:gallery w:val="placeholder"/>
        </w:category>
        <w:types>
          <w:type w:val="bbPlcHdr"/>
        </w:types>
        <w:behaviors>
          <w:behavior w:val="content"/>
        </w:behaviors>
        <w:description w:val=""/>
        <w:guid w:val="{8b82b651-d748-4202-afb7-94f61ee458a2}"/>
      </w:docPartPr>
      <w:docPartBody>
        <w:p>
          <w:r>
            <w:rPr>
              <w:rStyle w:val="4"/>
              <w:rFonts w:hint="eastAsia"/>
              <w:color w:val="333399"/>
              <w:u w:val="single"/>
            </w:rPr>
            <w:t>　　　</w:t>
          </w:r>
        </w:p>
      </w:docPartBody>
    </w:docPart>
    <w:docPart>
      <w:docPartPr>
        <w:name w:val="{8b4f3457-656c-4151-a562-ee172886e2b3}"/>
        <w:style w:val=""/>
        <w:category>
          <w:name w:val="常规"/>
          <w:gallery w:val="placeholder"/>
        </w:category>
        <w:types>
          <w:type w:val="bbPlcHdr"/>
        </w:types>
        <w:behaviors>
          <w:behavior w:val="content"/>
        </w:behaviors>
        <w:description w:val=""/>
        <w:guid w:val="{8b4f3457-656c-4151-a562-ee172886e2b3}"/>
      </w:docPartPr>
      <w:docPartBody>
        <w:p>
          <w:pPr>
            <w:rPr>
              <w:rFonts w:hint="eastAsia"/>
            </w:rPr>
          </w:pPr>
          <w:r>
            <w:rPr>
              <w:rStyle w:val="4"/>
              <w:rFonts w:hint="eastAsia"/>
              <w:color w:val="333399"/>
              <w:u w:val="single"/>
            </w:rPr>
            <w:t>　　　</w:t>
          </w:r>
        </w:p>
      </w:docPartBody>
    </w:docPart>
    <w:docPart>
      <w:docPartPr>
        <w:name w:val="{bddd34c5-75e1-4423-adaf-b55c62cfe35d}"/>
        <w:style w:val=""/>
        <w:category>
          <w:name w:val="常规"/>
          <w:gallery w:val="placeholder"/>
        </w:category>
        <w:types>
          <w:type w:val="bbPlcHdr"/>
        </w:types>
        <w:behaviors>
          <w:behavior w:val="content"/>
        </w:behaviors>
        <w:description w:val=""/>
        <w:guid w:val="{bddd34c5-75e1-4423-adaf-b55c62cfe35d}"/>
      </w:docPartPr>
      <w:docPartBody>
        <w:p>
          <w:pPr>
            <w:rPr>
              <w:rFonts w:hint="eastAsia"/>
            </w:rPr>
          </w:pPr>
          <w:r>
            <w:rPr>
              <w:rStyle w:val="4"/>
              <w:rFonts w:hint="eastAsia"/>
              <w:color w:val="333399"/>
              <w:u w:val="single"/>
            </w:rPr>
            <w:t>　　　</w:t>
          </w:r>
        </w:p>
      </w:docPartBody>
    </w:docPart>
    <w:docPart>
      <w:docPartPr>
        <w:name w:val="{5bd444cb-83ad-4f76-91a4-da33ca3e4da3}"/>
        <w:style w:val=""/>
        <w:category>
          <w:name w:val="常规"/>
          <w:gallery w:val="placeholder"/>
        </w:category>
        <w:types>
          <w:type w:val="bbPlcHdr"/>
        </w:types>
        <w:behaviors>
          <w:behavior w:val="content"/>
        </w:behaviors>
        <w:description w:val=""/>
        <w:guid w:val="{5bd444cb-83ad-4f76-91a4-da33ca3e4da3}"/>
      </w:docPartPr>
      <w:docPartBody>
        <w:p>
          <w:pPr>
            <w:rPr>
              <w:rFonts w:hint="eastAsia"/>
            </w:rPr>
          </w:pPr>
          <w:r>
            <w:rPr>
              <w:rStyle w:val="4"/>
              <w:rFonts w:hint="eastAsia"/>
              <w:color w:val="333399"/>
              <w:u w:val="single"/>
            </w:rPr>
            <w:t>　　　</w:t>
          </w:r>
        </w:p>
      </w:docPartBody>
    </w:docPart>
    <w:docPart>
      <w:docPartPr>
        <w:name w:val="{4141e2d7-4371-4762-9f73-49c70a497240}"/>
        <w:style w:val=""/>
        <w:category>
          <w:name w:val="常规"/>
          <w:gallery w:val="placeholder"/>
        </w:category>
        <w:types>
          <w:type w:val="bbPlcHdr"/>
        </w:types>
        <w:behaviors>
          <w:behavior w:val="content"/>
        </w:behaviors>
        <w:description w:val=""/>
        <w:guid w:val="{4141e2d7-4371-4762-9f73-49c70a497240}"/>
      </w:docPartPr>
      <w:docPartBody>
        <w:p>
          <w:pPr>
            <w:rPr>
              <w:rFonts w:hint="eastAsia"/>
            </w:rPr>
          </w:pPr>
          <w:r>
            <w:rPr>
              <w:rStyle w:val="4"/>
              <w:rFonts w:hint="eastAsia"/>
              <w:color w:val="333399"/>
              <w:u w:val="single"/>
            </w:rPr>
            <w:t>　　　</w:t>
          </w:r>
        </w:p>
      </w:docPartBody>
    </w:docPart>
    <w:docPart>
      <w:docPartPr>
        <w:name w:val="{658c9dee-6210-4542-9faf-d661ad2b6813}"/>
        <w:style w:val=""/>
        <w:category>
          <w:name w:val="常规"/>
          <w:gallery w:val="placeholder"/>
        </w:category>
        <w:types>
          <w:type w:val="bbPlcHdr"/>
        </w:types>
        <w:behaviors>
          <w:behavior w:val="content"/>
        </w:behaviors>
        <w:description w:val=""/>
        <w:guid w:val="{658c9dee-6210-4542-9faf-d661ad2b6813}"/>
      </w:docPartPr>
      <w:docPartBody>
        <w:p>
          <w:pPr>
            <w:rPr>
              <w:rFonts w:hint="eastAsia"/>
            </w:rPr>
          </w:pPr>
          <w:r>
            <w:rPr>
              <w:rStyle w:val="4"/>
              <w:rFonts w:hint="eastAsia"/>
              <w:color w:val="333399"/>
              <w:u w:val="single"/>
            </w:rPr>
            <w:t>　　　</w:t>
          </w:r>
        </w:p>
      </w:docPartBody>
    </w:docPart>
    <w:docPart>
      <w:docPartPr>
        <w:name w:val="{e49ceb5a-0baf-474f-b92d-e2cf55fd04ee}"/>
        <w:style w:val=""/>
        <w:category>
          <w:name w:val="常规"/>
          <w:gallery w:val="placeholder"/>
        </w:category>
        <w:types>
          <w:type w:val="bbPlcHdr"/>
        </w:types>
        <w:behaviors>
          <w:behavior w:val="content"/>
        </w:behaviors>
        <w:description w:val=""/>
        <w:guid w:val="{e49ceb5a-0baf-474f-b92d-e2cf55fd04ee}"/>
      </w:docPartPr>
      <w:docPartBody>
        <w:p>
          <w:pPr>
            <w:rPr>
              <w:rFonts w:hint="eastAsia"/>
            </w:rPr>
          </w:pPr>
          <w:r>
            <w:rPr>
              <w:rStyle w:val="4"/>
              <w:rFonts w:hint="eastAsia"/>
              <w:color w:val="333399"/>
              <w:u w:val="single"/>
            </w:rPr>
            <w:t>　　　</w:t>
          </w:r>
        </w:p>
      </w:docPartBody>
    </w:docPart>
    <w:docPart>
      <w:docPartPr>
        <w:name w:val="{cec0e050-3c85-4fc7-9ae3-5efa64ae5c73}"/>
        <w:style w:val=""/>
        <w:category>
          <w:name w:val="常规"/>
          <w:gallery w:val="placeholder"/>
        </w:category>
        <w:types>
          <w:type w:val="bbPlcHdr"/>
        </w:types>
        <w:behaviors>
          <w:behavior w:val="content"/>
        </w:behaviors>
        <w:description w:val=""/>
        <w:guid w:val="{cec0e050-3c85-4fc7-9ae3-5efa64ae5c73}"/>
      </w:docPartPr>
      <w:docPartBody>
        <w:p>
          <w:r>
            <w:rPr>
              <w:color w:val="808080"/>
            </w:rPr>
            <w:t>单击此处输入文字。</w:t>
          </w:r>
        </w:p>
      </w:docPartBody>
    </w:docPart>
    <w:docPart>
      <w:docPartPr>
        <w:name w:val="{f02563cc-801a-4247-8e30-054502c9c417}"/>
        <w:style w:val=""/>
        <w:category>
          <w:name w:val="常规"/>
          <w:gallery w:val="placeholder"/>
        </w:category>
        <w:types>
          <w:type w:val="bbPlcHdr"/>
        </w:types>
        <w:behaviors>
          <w:behavior w:val="content"/>
        </w:behaviors>
        <w:description w:val=""/>
        <w:guid w:val="{f02563cc-801a-4247-8e30-054502c9c417}"/>
      </w:docPartPr>
      <w:docPartBody>
        <w:p>
          <w:pPr>
            <w:rPr>
              <w:rFonts w:hint="eastAsia"/>
            </w:rPr>
          </w:pPr>
          <w:r>
            <w:rPr>
              <w:rStyle w:val="4"/>
              <w:rFonts w:hint="eastAsia"/>
            </w:rPr>
            <w:t>　</w:t>
          </w:r>
        </w:p>
      </w:docPartBody>
    </w:docPart>
    <w:docPart>
      <w:docPartPr>
        <w:name w:val="{a4458fb1-3320-48ff-a50e-9d5fc4af63ab}"/>
        <w:style w:val=""/>
        <w:category>
          <w:name w:val="常规"/>
          <w:gallery w:val="placeholder"/>
        </w:category>
        <w:types>
          <w:type w:val="bbPlcHdr"/>
        </w:types>
        <w:behaviors>
          <w:behavior w:val="content"/>
        </w:behaviors>
        <w:description w:val=""/>
        <w:guid w:val="{a4458fb1-3320-48ff-a50e-9d5fc4af63ab}"/>
      </w:docPartPr>
      <w:docPartBody>
        <w:p>
          <w:pPr>
            <w:rPr>
              <w:rFonts w:hint="eastAsia"/>
            </w:rPr>
          </w:pPr>
          <w:r>
            <w:rPr>
              <w:rStyle w:val="4"/>
              <w:rFonts w:hint="eastAsia"/>
              <w:color w:val="333399"/>
              <w:u w:val="single"/>
            </w:rPr>
            <w:t>　　　</w:t>
          </w:r>
        </w:p>
      </w:docPartBody>
    </w:docPart>
    <w:docPart>
      <w:docPartPr>
        <w:name w:val="{f60eeaf7-7afe-46fe-b13a-bd0b5555c91a}"/>
        <w:style w:val=""/>
        <w:category>
          <w:name w:val="常规"/>
          <w:gallery w:val="placeholder"/>
        </w:category>
        <w:types>
          <w:type w:val="bbPlcHdr"/>
        </w:types>
        <w:behaviors>
          <w:behavior w:val="content"/>
        </w:behaviors>
        <w:description w:val=""/>
        <w:guid w:val="{f60eeaf7-7afe-46fe-b13a-bd0b5555c91a}"/>
      </w:docPartPr>
      <w:docPartBody>
        <w:p>
          <w:pPr>
            <w:rPr>
              <w:rFonts w:hint="eastAsia"/>
            </w:rPr>
          </w:pPr>
          <w:r>
            <w:rPr>
              <w:rStyle w:val="4"/>
              <w:rFonts w:hint="eastAsia"/>
              <w:color w:val="333399"/>
              <w:u w:val="single"/>
            </w:rPr>
            <w:t>　　　</w:t>
          </w:r>
        </w:p>
      </w:docPartBody>
    </w:docPart>
    <w:docPart>
      <w:docPartPr>
        <w:name w:val="{44348112-c879-47b7-9298-ad3102f25497}"/>
        <w:style w:val=""/>
        <w:category>
          <w:name w:val="常规"/>
          <w:gallery w:val="placeholder"/>
        </w:category>
        <w:types>
          <w:type w:val="bbPlcHdr"/>
        </w:types>
        <w:behaviors>
          <w:behavior w:val="content"/>
        </w:behaviors>
        <w:description w:val=""/>
        <w:guid w:val="{44348112-c879-47b7-9298-ad3102f25497}"/>
      </w:docPartPr>
      <w:docPartBody>
        <w:p>
          <w:pPr>
            <w:rPr>
              <w:rFonts w:hint="eastAsia"/>
            </w:rPr>
          </w:pPr>
          <w:r>
            <w:rPr>
              <w:rStyle w:val="4"/>
              <w:rFonts w:hint="eastAsia"/>
            </w:rPr>
            <w:t>　</w:t>
          </w:r>
        </w:p>
      </w:docPartBody>
    </w:docPart>
    <w:docPart>
      <w:docPartPr>
        <w:name w:val="{71a8572b-c7d9-45f7-bceb-1d30a955e186}"/>
        <w:style w:val=""/>
        <w:category>
          <w:name w:val="常规"/>
          <w:gallery w:val="placeholder"/>
        </w:category>
        <w:types>
          <w:type w:val="bbPlcHdr"/>
        </w:types>
        <w:behaviors>
          <w:behavior w:val="content"/>
        </w:behaviors>
        <w:description w:val=""/>
        <w:guid w:val="{71a8572b-c7d9-45f7-bceb-1d30a955e186}"/>
      </w:docPartPr>
      <w:docPartBody>
        <w:p>
          <w:pPr>
            <w:rPr>
              <w:rFonts w:hint="eastAsia"/>
            </w:rPr>
          </w:pPr>
          <w:r>
            <w:rPr>
              <w:rStyle w:val="4"/>
              <w:rFonts w:hint="eastAsia"/>
            </w:rPr>
            <w:t>　</w:t>
          </w:r>
        </w:p>
      </w:docPartBody>
    </w:docPart>
    <w:docPart>
      <w:docPartPr>
        <w:name w:val="{c2979e92-7621-4320-84f7-0cb89f95af83}"/>
        <w:style w:val=""/>
        <w:category>
          <w:name w:val="常规"/>
          <w:gallery w:val="placeholder"/>
        </w:category>
        <w:types>
          <w:type w:val="bbPlcHdr"/>
        </w:types>
        <w:behaviors>
          <w:behavior w:val="content"/>
        </w:behaviors>
        <w:description w:val=""/>
        <w:guid w:val="{c2979e92-7621-4320-84f7-0cb89f95af83}"/>
      </w:docPartPr>
      <w:docPartBody>
        <w:p>
          <w:pPr>
            <w:rPr>
              <w:rFonts w:hint="eastAsia"/>
            </w:rPr>
          </w:pPr>
          <w:r>
            <w:rPr>
              <w:rStyle w:val="4"/>
              <w:rFonts w:hint="eastAsia"/>
              <w:color w:val="333399"/>
              <w:u w:val="single"/>
            </w:rPr>
            <w:t>　　　</w:t>
          </w:r>
        </w:p>
      </w:docPartBody>
    </w:docPart>
    <w:docPart>
      <w:docPartPr>
        <w:name w:val="{7f062f3a-70dd-462c-a893-391205d69f37}"/>
        <w:style w:val=""/>
        <w:category>
          <w:name w:val="常规"/>
          <w:gallery w:val="placeholder"/>
        </w:category>
        <w:types>
          <w:type w:val="bbPlcHdr"/>
        </w:types>
        <w:behaviors>
          <w:behavior w:val="content"/>
        </w:behaviors>
        <w:description w:val=""/>
        <w:guid w:val="{7f062f3a-70dd-462c-a893-391205d69f37}"/>
      </w:docPartPr>
      <w:docPartBody>
        <w:p>
          <w:pPr>
            <w:rPr>
              <w:rFonts w:hint="eastAsia"/>
            </w:rPr>
          </w:pPr>
          <w:r>
            <w:rPr>
              <w:rStyle w:val="4"/>
              <w:rFonts w:hint="eastAsia"/>
              <w:color w:val="333399"/>
              <w:u w:val="single"/>
            </w:rPr>
            <w:t>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revisionView w:markup="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
  <w:rsids>
    <w:rsidRoot w:val="0000000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sc:sections xmlns:sc="http://mapping.word.org/2014/section/customize"/>
</file>

<file path=customXml/item10.xml><?xml version="1.0" encoding="utf-8"?>
<sc:sections xmlns:sc="http://mapping.word.org/2014/section/customize"/>
</file>

<file path=customXml/item11.xml><?xml version="1.0" encoding="utf-8"?>
<sc:sections xmlns:sc="http://mapping.word.org/2014/section/customize"/>
</file>

<file path=customXml/item12.xml><?xml version="1.0" encoding="utf-8"?>
<t:template xmlns:t="http://mapping.word.org/2012/template">
  <t:sse><![CDATA[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]]></t:sse>
</t:template>
</file>

<file path=customXml/item2.xml><?xml version="1.0" encoding="utf-8"?>
<sc:sections xmlns:sc="http://mapping.word.org/2014/section/customize"/>
</file>

<file path=customXml/item3.xml><?xml version="1.0" encoding="utf-8"?>
<sc:sections xmlns:sc="http://mapping.word.org/2014/section/customize"/>
</file>

<file path=customXml/item4.xml><?xml version="1.0" encoding="utf-8"?>
<m:mapping xmlns:m="http://mapping.word.org/2012/mapping">
  <m:sm4><![CDATA[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]]></m:sm4>
</m:mapping>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xmlns:bond="bond">
  <clcid-cgi:GongSiFaDingZhongWenMingCheng xmlns:clcid-cgi="clcid-cgi">柳州两面针股份有限公司</clcid-cgi:GongSiFaDingZhongWenMingCheng>
  <clcid-mr:GongSiFuZeRenXingMing xmlns:clcid-mr="clcid-mr"/>
  <clcid-mr:ZhuGuanKuaiJiGongZuoFuZeRenXingMing xmlns:clcid-mr="clcid-mr"/>
  <clcid-mr:KuaiJiJiGouFuZeRenXingMing xmlns:clcid-mr="clcid-mr"/>
  <clcid-cgi:GongSiFaDingDaiBiaoRen xmlns:clcid-cgi="clcid-cgi"/>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
  <clcid-pte:FeiJingChangXingSunYiXiangMuZhongShaoShuGuDongQuanYiYingXiangEShuoMing xmlns:clcid-pte="clcid-pte"/>
  <clcid-pte:FeiJingChangXingSunYiDeKouChuXiangMuDuiSuoDeShuiDeYingXiang xmlns:clcid-pte="clcid-pte"/>
  <clcid-pte:FeiJingChangXingSunYiDeKouChuXiangMuDuiSuoDeShuiDeYingXiangShuoMing xmlns:clcid-pte="clcid-pte"/>
  <clcid-pte:KouChuDeFeiJingChangXingSunYiHeJi xmlns:clcid-pte="clcid-pte"/>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DanDuJinXingJianZhiCeShiDeYingShouKuanXiangHeTongZiChanJianZhiZhunBeiZhuanHu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clcid-ci-ar:DanWeiCaiWuFuZhuYingFuPiaoJu>元</clcid-ci-ar:DanWeiCaiWuFuZhuYingFuPiaoJu>
  <bond:GongSiFaDingZhongWenMingCheng/>
</b:binding>
</file>

<file path=customXml/item7.xml><?xml version="1.0" encoding="utf-8"?>
<sc:sections xmlns:sc="http://mapping.word.org/2014/section/customize"/>
</file>

<file path=customXml/item8.xml><?xml version="1.0" encoding="utf-8"?>
<sc:sections xmlns:sc="http://mapping.word.org/2014/section/customize"/>
</file>

<file path=customXml/item9.xml><?xml version="1.0" encoding="utf-8"?>
<sc:sections xmlns:sc="http://mapping.word.org/2014/section/customize"/>
</file>

<file path=customXml/itemProps1.xml><?xml version="1.0" encoding="utf-8"?>
<ds:datastoreItem xmlns:ds="http://schemas.openxmlformats.org/officeDocument/2006/customXml" ds:itemID="{6dcbcd6b-b579-4463-b1d9-6eb1be642eee}">
  <ds:schemaRefs/>
</ds:datastoreItem>
</file>

<file path=customXml/itemProps10.xml><?xml version="1.0" encoding="utf-8"?>
<ds:datastoreItem xmlns:ds="http://schemas.openxmlformats.org/officeDocument/2006/customXml" ds:itemID="{c427f518-cd3e-4e60-b085-eb0620264e91}">
  <ds:schemaRefs/>
</ds:datastoreItem>
</file>

<file path=customXml/itemProps11.xml><?xml version="1.0" encoding="utf-8"?>
<ds:datastoreItem xmlns:ds="http://schemas.openxmlformats.org/officeDocument/2006/customXml" ds:itemID="{64af1c35-3bda-4d2e-96a9-fde2215cc3e5}">
  <ds:schemaRefs/>
</ds:datastoreItem>
</file>

<file path=customXml/itemProps12.xml><?xml version="1.0" encoding="utf-8"?>
<ds:datastoreItem xmlns:ds="http://schemas.openxmlformats.org/officeDocument/2006/customXml" ds:itemID="{b4658a24-b488-4ca7-9cf4-d2d0fa26399e}">
  <ds:schemaRefs/>
</ds:datastoreItem>
</file>

<file path=customXml/itemProps2.xml><?xml version="1.0" encoding="utf-8"?>
<ds:datastoreItem xmlns:ds="http://schemas.openxmlformats.org/officeDocument/2006/customXml" ds:itemID="{bb191f20-1d93-4ddb-9502-c73ac6b84c03}">
  <ds:schemaRefs/>
</ds:datastoreItem>
</file>

<file path=customXml/itemProps3.xml><?xml version="1.0" encoding="utf-8"?>
<ds:datastoreItem xmlns:ds="http://schemas.openxmlformats.org/officeDocument/2006/customXml" ds:itemID="{1F37729E-89F6-4D70-BC0B-8EF77515B409}">
  <ds:schemaRefs/>
</ds:datastoreItem>
</file>

<file path=customXml/itemProps4.xml><?xml version="1.0" encoding="utf-8"?>
<ds:datastoreItem xmlns:ds="http://schemas.openxmlformats.org/officeDocument/2006/customXml" ds:itemID="{A336F5EC-542E-44A9-8981-DE3CD9ADA00F}">
  <ds:schemaRefs/>
</ds:datastoreItem>
</file>

<file path=customXml/itemProps5.xml><?xml version="1.0" encoding="utf-8"?>
<ds:datastoreItem xmlns:ds="http://schemas.openxmlformats.org/officeDocument/2006/customXml" ds:itemID="{898A931C-E6B0-4C28-BCC8-B5F0AB766E7E}">
  <ds:schemaRefs/>
</ds:datastoreItem>
</file>

<file path=customXml/itemProps6.xml><?xml version="1.0" encoding="utf-8"?>
<ds:datastoreItem xmlns:ds="http://schemas.openxmlformats.org/officeDocument/2006/customXml" ds:itemID="{89EBAB94-44A0-46A2-B712-30D997D04A6D}">
  <ds:schemaRefs/>
</ds:datastoreItem>
</file>

<file path=customXml/itemProps7.xml><?xml version="1.0" encoding="utf-8"?>
<ds:datastoreItem xmlns:ds="http://schemas.openxmlformats.org/officeDocument/2006/customXml" ds:itemID="{de14a47e-ba43-4b7e-935a-2bbf7c2bae40}">
  <ds:schemaRefs/>
</ds:datastoreItem>
</file>

<file path=customXml/itemProps8.xml><?xml version="1.0" encoding="utf-8"?>
<ds:datastoreItem xmlns:ds="http://schemas.openxmlformats.org/officeDocument/2006/customXml" ds:itemID="{1e060aa2-0864-460d-b408-2f6fa0707fdc}">
  <ds:schemaRefs/>
</ds:datastoreItem>
</file>

<file path=customXml/itemProps9.xml><?xml version="1.0" encoding="utf-8"?>
<ds:datastoreItem xmlns:ds="http://schemas.openxmlformats.org/officeDocument/2006/customXml" ds:itemID="{733a14d4-b452-42bf-81b1-fd22f9f7c07b}">
  <ds:schemaRefs/>
</ds:datastoreItem>
</file>

<file path=docProps/app.xml><?xml version="1.0" encoding="utf-8"?>
<Properties xmlns="http://schemas.openxmlformats.org/officeDocument/2006/extended-properties" xmlns:vt="http://schemas.openxmlformats.org/officeDocument/2006/docPropsVTypes">
  <Template>Normal.dotm</Template>
  <Pages>214</Pages>
  <Words>113033</Words>
  <Characters>143607</Characters>
  <Lines>0</Lines>
  <Paragraphs>0</Paragraphs>
  <TotalTime>27</TotalTime>
  <ScaleCrop>false</ScaleCrop>
  <LinksUpToDate>false</LinksUpToDate>
  <CharactersWithSpaces>146577</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2025-03-21T01:00:00Z</dcterms:created>
  <dc:creator>杨彩莲</dc:creator>
  <cp:lastModifiedBy>未定义</cp:lastModifiedBy>
  <dcterms:modified xsi:type="dcterms:W3CDTF">2025-07-03T06:11:07Z</dcterms:modified>
  <dc:title>柳州两面针股份有限公司2024年年度报告</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1EA04E70AF2047D1BAA6D0B4A2AB6EF3</vt:lpwstr>
  </property>
</Properties>
</file>